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4EB" w:rsidRPr="0057777D" w:rsidRDefault="00A83FF2" w:rsidP="00FF7B9F">
      <w:pPr>
        <w:rPr>
          <w:b/>
          <w:sz w:val="32"/>
          <w:szCs w:val="32"/>
        </w:rPr>
      </w:pPr>
      <w:r>
        <w:rPr>
          <w:b/>
          <w:noProof/>
          <w:sz w:val="32"/>
          <w:szCs w:val="32"/>
        </w:rPr>
        <w:drawing>
          <wp:inline distT="0" distB="0" distL="0" distR="0">
            <wp:extent cx="6119495" cy="8654252"/>
            <wp:effectExtent l="0" t="0" r="0" b="0"/>
            <wp:docPr id="1" name="Рисунок 1" descr="C:\Users\user\Downloads\ООП начального общего образ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ООП начального общего образовани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9495" cy="8654252"/>
                    </a:xfrm>
                    <a:prstGeom prst="rect">
                      <a:avLst/>
                    </a:prstGeom>
                    <a:noFill/>
                    <a:ln>
                      <a:noFill/>
                    </a:ln>
                  </pic:spPr>
                </pic:pic>
              </a:graphicData>
            </a:graphic>
          </wp:inline>
        </w:drawing>
      </w:r>
    </w:p>
    <w:p w:rsidR="00A83FF2" w:rsidRDefault="00A83FF2" w:rsidP="00FF7B9F">
      <w:pPr>
        <w:pStyle w:val="Osnova"/>
        <w:spacing w:line="240" w:lineRule="auto"/>
        <w:ind w:firstLine="0"/>
        <w:jc w:val="center"/>
        <w:rPr>
          <w:rStyle w:val="FontStyle49"/>
          <w:rFonts w:eastAsia="Calibri"/>
          <w:b/>
          <w:sz w:val="28"/>
          <w:szCs w:val="28"/>
          <w:lang w:val="ru-RU"/>
        </w:rPr>
      </w:pPr>
    </w:p>
    <w:p w:rsidR="00A83FF2" w:rsidRDefault="00A83FF2" w:rsidP="00FF7B9F">
      <w:pPr>
        <w:pStyle w:val="Osnova"/>
        <w:spacing w:line="240" w:lineRule="auto"/>
        <w:ind w:firstLine="0"/>
        <w:jc w:val="center"/>
        <w:rPr>
          <w:rStyle w:val="FontStyle49"/>
          <w:rFonts w:eastAsia="Calibri"/>
          <w:b/>
          <w:sz w:val="28"/>
          <w:szCs w:val="28"/>
          <w:lang w:val="ru-RU"/>
        </w:rPr>
      </w:pPr>
    </w:p>
    <w:p w:rsidR="00FF7B9F" w:rsidRPr="00325FA6" w:rsidRDefault="00FF7B9F" w:rsidP="00FF7B9F">
      <w:pPr>
        <w:pStyle w:val="Osnova"/>
        <w:spacing w:line="240" w:lineRule="auto"/>
        <w:ind w:firstLine="0"/>
        <w:jc w:val="center"/>
        <w:rPr>
          <w:rStyle w:val="FontStyle49"/>
          <w:rFonts w:eastAsia="Calibri"/>
          <w:b/>
          <w:sz w:val="28"/>
          <w:szCs w:val="28"/>
          <w:lang w:val="ru-RU"/>
        </w:rPr>
      </w:pPr>
      <w:bookmarkStart w:id="0" w:name="_GoBack"/>
      <w:bookmarkEnd w:id="0"/>
      <w:r w:rsidRPr="006A1866">
        <w:rPr>
          <w:rStyle w:val="FontStyle49"/>
          <w:rFonts w:eastAsia="Calibri"/>
          <w:b/>
          <w:sz w:val="28"/>
          <w:szCs w:val="28"/>
          <w:lang w:val="ru-RU"/>
        </w:rPr>
        <w:lastRenderedPageBreak/>
        <w:t>Оглавление</w:t>
      </w:r>
    </w:p>
    <w:p w:rsidR="00FF7B9F" w:rsidRDefault="00FF7B9F" w:rsidP="00FF7B9F">
      <w:pPr>
        <w:pStyle w:val="Osnova"/>
        <w:spacing w:line="240" w:lineRule="auto"/>
        <w:ind w:firstLine="0"/>
        <w:rPr>
          <w:rStyle w:val="FontStyle49"/>
          <w:rFonts w:eastAsia="Calibri"/>
          <w:sz w:val="28"/>
          <w:szCs w:val="28"/>
          <w:lang w:val="ru-RU"/>
        </w:rPr>
      </w:pPr>
      <w:r w:rsidRPr="006A1866">
        <w:rPr>
          <w:rStyle w:val="FontStyle49"/>
          <w:rFonts w:eastAsia="Calibri"/>
          <w:b/>
          <w:sz w:val="28"/>
          <w:szCs w:val="28"/>
          <w:lang w:val="ru-RU"/>
        </w:rPr>
        <w:t>1</w:t>
      </w:r>
      <w:r>
        <w:rPr>
          <w:rStyle w:val="FontStyle49"/>
          <w:rFonts w:eastAsia="Calibri"/>
          <w:sz w:val="28"/>
          <w:szCs w:val="28"/>
          <w:lang w:val="ru-RU"/>
        </w:rPr>
        <w:t>.</w:t>
      </w:r>
      <w:r w:rsidRPr="006A1866">
        <w:rPr>
          <w:rStyle w:val="FontStyle49"/>
          <w:rFonts w:eastAsia="Calibri"/>
          <w:b/>
          <w:sz w:val="28"/>
          <w:szCs w:val="28"/>
          <w:lang w:val="ru-RU"/>
        </w:rPr>
        <w:t>Целевой раздел</w:t>
      </w:r>
      <w:r>
        <w:rPr>
          <w:rStyle w:val="FontStyle49"/>
          <w:rFonts w:eastAsia="Calibri"/>
          <w:sz w:val="28"/>
          <w:szCs w:val="28"/>
          <w:lang w:val="ru-RU"/>
        </w:rPr>
        <w:t>………………………………………………………………  3</w:t>
      </w:r>
    </w:p>
    <w:p w:rsidR="00FF7B9F" w:rsidRPr="00433575" w:rsidRDefault="00FF7B9F" w:rsidP="00433575">
      <w:pPr>
        <w:pStyle w:val="Osnova"/>
        <w:spacing w:line="240" w:lineRule="auto"/>
        <w:ind w:firstLine="0"/>
        <w:rPr>
          <w:rFonts w:ascii="Times New Roman" w:hAnsi="Times New Roman" w:cs="Times New Roman"/>
          <w:sz w:val="28"/>
          <w:szCs w:val="28"/>
          <w:lang w:val="ru-RU"/>
        </w:rPr>
      </w:pPr>
      <w:r>
        <w:rPr>
          <w:rStyle w:val="FontStyle49"/>
          <w:rFonts w:eastAsia="Calibri"/>
          <w:sz w:val="28"/>
          <w:szCs w:val="28"/>
          <w:lang w:val="ru-RU"/>
        </w:rPr>
        <w:t xml:space="preserve">         </w:t>
      </w:r>
      <w:r w:rsidRPr="00994A99">
        <w:rPr>
          <w:rFonts w:ascii="Times New Roman" w:hAnsi="Times New Roman"/>
          <w:sz w:val="28"/>
          <w:szCs w:val="28"/>
          <w:lang w:val="ru-RU"/>
        </w:rPr>
        <w:t>1.1</w:t>
      </w:r>
      <w:r>
        <w:rPr>
          <w:rFonts w:ascii="Times New Roman" w:hAnsi="Times New Roman"/>
          <w:sz w:val="28"/>
          <w:szCs w:val="28"/>
          <w:lang w:val="ru-RU"/>
        </w:rPr>
        <w:t>.</w:t>
      </w:r>
      <w:r w:rsidRPr="00994A99">
        <w:rPr>
          <w:rFonts w:ascii="Times New Roman" w:hAnsi="Times New Roman"/>
          <w:sz w:val="28"/>
          <w:szCs w:val="28"/>
          <w:lang w:val="ru-RU"/>
        </w:rPr>
        <w:t>Пояснительная записка</w:t>
      </w:r>
      <w:r>
        <w:rPr>
          <w:rFonts w:ascii="Times New Roman" w:hAnsi="Times New Roman"/>
          <w:sz w:val="28"/>
          <w:szCs w:val="28"/>
          <w:lang w:val="ru-RU"/>
        </w:rPr>
        <w:t xml:space="preserve">…………………………………………….    </w:t>
      </w:r>
      <w:r w:rsidR="005166E7">
        <w:rPr>
          <w:rFonts w:ascii="Times New Roman" w:hAnsi="Times New Roman"/>
          <w:sz w:val="28"/>
          <w:szCs w:val="28"/>
          <w:lang w:val="ru-RU"/>
        </w:rPr>
        <w:t xml:space="preserve"> </w:t>
      </w:r>
      <w:r>
        <w:rPr>
          <w:rFonts w:ascii="Times New Roman" w:hAnsi="Times New Roman"/>
          <w:sz w:val="28"/>
          <w:szCs w:val="28"/>
          <w:lang w:val="ru-RU"/>
        </w:rPr>
        <w:t>3</w:t>
      </w:r>
    </w:p>
    <w:p w:rsidR="00FF7B9F" w:rsidRDefault="00FF7B9F" w:rsidP="00FF7B9F">
      <w:pPr>
        <w:pStyle w:val="11"/>
        <w:jc w:val="both"/>
        <w:rPr>
          <w:rFonts w:ascii="Times New Roman" w:hAnsi="Times New Roman"/>
          <w:sz w:val="28"/>
          <w:szCs w:val="28"/>
        </w:rPr>
      </w:pPr>
      <w:r>
        <w:rPr>
          <w:rFonts w:ascii="Times New Roman" w:hAnsi="Times New Roman"/>
          <w:sz w:val="28"/>
          <w:szCs w:val="28"/>
        </w:rPr>
        <w:t xml:space="preserve">         1.2.П</w:t>
      </w:r>
      <w:r w:rsidRPr="00334F3C">
        <w:rPr>
          <w:rFonts w:ascii="Times New Roman" w:hAnsi="Times New Roman"/>
          <w:sz w:val="28"/>
          <w:szCs w:val="28"/>
        </w:rPr>
        <w:t>ланируемые результаты освоения обучающимися ос</w:t>
      </w:r>
      <w:r w:rsidRPr="00334F3C">
        <w:rPr>
          <w:rFonts w:ascii="Times New Roman" w:hAnsi="Times New Roman"/>
          <w:sz w:val="28"/>
          <w:szCs w:val="28"/>
        </w:rPr>
        <w:softHyphen/>
        <w:t xml:space="preserve">новной </w:t>
      </w:r>
      <w:r>
        <w:rPr>
          <w:rFonts w:ascii="Times New Roman" w:hAnsi="Times New Roman"/>
          <w:sz w:val="28"/>
          <w:szCs w:val="28"/>
        </w:rPr>
        <w:t xml:space="preserve">         </w:t>
      </w:r>
      <w:r w:rsidRPr="00334F3C">
        <w:rPr>
          <w:rFonts w:ascii="Times New Roman" w:hAnsi="Times New Roman"/>
          <w:sz w:val="28"/>
          <w:szCs w:val="28"/>
        </w:rPr>
        <w:t>образовательной программы</w:t>
      </w:r>
      <w:r>
        <w:rPr>
          <w:rFonts w:ascii="Times New Roman" w:hAnsi="Times New Roman"/>
          <w:sz w:val="28"/>
          <w:szCs w:val="28"/>
        </w:rPr>
        <w:t xml:space="preserve"> начального общего обра</w:t>
      </w:r>
      <w:r>
        <w:rPr>
          <w:rFonts w:ascii="Times New Roman" w:hAnsi="Times New Roman"/>
          <w:sz w:val="28"/>
          <w:szCs w:val="28"/>
        </w:rPr>
        <w:softHyphen/>
        <w:t xml:space="preserve">зования………….     </w:t>
      </w:r>
      <w:r w:rsidR="005166E7">
        <w:rPr>
          <w:rFonts w:ascii="Times New Roman" w:hAnsi="Times New Roman"/>
          <w:sz w:val="28"/>
          <w:szCs w:val="28"/>
        </w:rPr>
        <w:t xml:space="preserve"> </w:t>
      </w:r>
      <w:r>
        <w:rPr>
          <w:rFonts w:ascii="Times New Roman" w:hAnsi="Times New Roman"/>
          <w:sz w:val="28"/>
          <w:szCs w:val="28"/>
        </w:rPr>
        <w:t xml:space="preserve"> </w:t>
      </w:r>
      <w:r w:rsidR="001D4005">
        <w:rPr>
          <w:rFonts w:ascii="Times New Roman" w:hAnsi="Times New Roman"/>
          <w:sz w:val="28"/>
          <w:szCs w:val="28"/>
        </w:rPr>
        <w:t>11</w:t>
      </w:r>
    </w:p>
    <w:p w:rsidR="00FF7B9F" w:rsidRDefault="00FF7B9F" w:rsidP="00FF7B9F">
      <w:pPr>
        <w:pStyle w:val="11"/>
        <w:rPr>
          <w:rFonts w:ascii="Times New Roman" w:hAnsi="Times New Roman"/>
          <w:sz w:val="28"/>
          <w:szCs w:val="28"/>
        </w:rPr>
      </w:pPr>
      <w:r>
        <w:rPr>
          <w:rFonts w:ascii="Times New Roman" w:hAnsi="Times New Roman"/>
          <w:sz w:val="28"/>
          <w:szCs w:val="28"/>
        </w:rPr>
        <w:t xml:space="preserve">          1.3.Система</w:t>
      </w:r>
      <w:r w:rsidRPr="00334F3C">
        <w:rPr>
          <w:rFonts w:ascii="Times New Roman" w:hAnsi="Times New Roman"/>
          <w:sz w:val="28"/>
          <w:szCs w:val="28"/>
        </w:rPr>
        <w:t xml:space="preserve"> оценки достижения планируемых результатов освоения </w:t>
      </w:r>
      <w:r>
        <w:rPr>
          <w:rFonts w:ascii="Times New Roman" w:hAnsi="Times New Roman"/>
          <w:sz w:val="28"/>
          <w:szCs w:val="28"/>
        </w:rPr>
        <w:t xml:space="preserve">обучающимися </w:t>
      </w:r>
      <w:r w:rsidRPr="00334F3C">
        <w:rPr>
          <w:rFonts w:ascii="Times New Roman" w:hAnsi="Times New Roman"/>
          <w:sz w:val="28"/>
          <w:szCs w:val="28"/>
        </w:rPr>
        <w:t>основной образовательной программы начального общего образования</w:t>
      </w:r>
      <w:r>
        <w:rPr>
          <w:rFonts w:ascii="Times New Roman" w:hAnsi="Times New Roman"/>
          <w:sz w:val="28"/>
          <w:szCs w:val="28"/>
        </w:rPr>
        <w:t xml:space="preserve">…………………………………………………………………       </w:t>
      </w:r>
      <w:r w:rsidR="001D4005">
        <w:rPr>
          <w:rFonts w:ascii="Times New Roman" w:hAnsi="Times New Roman"/>
          <w:sz w:val="28"/>
          <w:szCs w:val="28"/>
        </w:rPr>
        <w:t>120</w:t>
      </w:r>
    </w:p>
    <w:p w:rsidR="00FF7B9F" w:rsidRPr="00433575" w:rsidRDefault="00FF7B9F" w:rsidP="00FF7B9F">
      <w:pPr>
        <w:shd w:val="clear" w:color="auto" w:fill="FFFFFF"/>
        <w:spacing w:before="100" w:beforeAutospacing="1"/>
        <w:contextualSpacing/>
        <w:rPr>
          <w:rFonts w:ascii="Times New Roman" w:hAnsi="Times New Roman" w:cs="Times New Roman"/>
          <w:color w:val="000000"/>
          <w:sz w:val="28"/>
          <w:szCs w:val="28"/>
        </w:rPr>
      </w:pPr>
      <w:r w:rsidRPr="00FF7B9F">
        <w:rPr>
          <w:rFonts w:ascii="Times New Roman" w:hAnsi="Times New Roman" w:cs="Times New Roman"/>
          <w:b/>
          <w:color w:val="000000"/>
          <w:sz w:val="28"/>
          <w:szCs w:val="28"/>
        </w:rPr>
        <w:t>2</w:t>
      </w:r>
      <w:r w:rsidRPr="00FF7B9F">
        <w:rPr>
          <w:rFonts w:ascii="Times New Roman" w:hAnsi="Times New Roman" w:cs="Times New Roman"/>
          <w:color w:val="000000"/>
          <w:sz w:val="28"/>
          <w:szCs w:val="28"/>
        </w:rPr>
        <w:t xml:space="preserve">. </w:t>
      </w:r>
      <w:r w:rsidRPr="00FF7B9F">
        <w:rPr>
          <w:rFonts w:ascii="Times New Roman" w:hAnsi="Times New Roman" w:cs="Times New Roman"/>
          <w:b/>
          <w:color w:val="000000"/>
          <w:sz w:val="28"/>
          <w:szCs w:val="28"/>
        </w:rPr>
        <w:t>Содержательный раздел</w:t>
      </w:r>
      <w:r w:rsidR="001D4005">
        <w:rPr>
          <w:rFonts w:ascii="Times New Roman" w:hAnsi="Times New Roman" w:cs="Times New Roman"/>
          <w:color w:val="000000"/>
          <w:sz w:val="28"/>
          <w:szCs w:val="28"/>
        </w:rPr>
        <w:t>…………</w:t>
      </w:r>
      <w:r w:rsidR="001719E3">
        <w:rPr>
          <w:rFonts w:ascii="Times New Roman" w:hAnsi="Times New Roman" w:cs="Times New Roman"/>
          <w:color w:val="000000"/>
          <w:sz w:val="28"/>
          <w:szCs w:val="28"/>
        </w:rPr>
        <w:t>……………………………………….   144</w:t>
      </w:r>
    </w:p>
    <w:p w:rsidR="005B3A83" w:rsidRDefault="00FF7B9F" w:rsidP="00FF7B9F">
      <w:pPr>
        <w:pStyle w:val="11"/>
        <w:jc w:val="both"/>
        <w:rPr>
          <w:rFonts w:ascii="Times New Roman" w:hAnsi="Times New Roman"/>
          <w:sz w:val="28"/>
          <w:szCs w:val="28"/>
        </w:rPr>
      </w:pPr>
      <w:r>
        <w:rPr>
          <w:rFonts w:ascii="Times New Roman" w:hAnsi="Times New Roman"/>
          <w:sz w:val="28"/>
          <w:szCs w:val="28"/>
        </w:rPr>
        <w:t xml:space="preserve">         2.1.Программа</w:t>
      </w:r>
      <w:r w:rsidRPr="00334F3C">
        <w:rPr>
          <w:rFonts w:ascii="Times New Roman" w:hAnsi="Times New Roman"/>
          <w:sz w:val="28"/>
          <w:szCs w:val="28"/>
        </w:rPr>
        <w:t xml:space="preserve"> формирования универсальных учебных д</w:t>
      </w:r>
      <w:r>
        <w:rPr>
          <w:rFonts w:ascii="Times New Roman" w:hAnsi="Times New Roman"/>
          <w:sz w:val="28"/>
          <w:szCs w:val="28"/>
        </w:rPr>
        <w:t xml:space="preserve">ействий </w:t>
      </w:r>
    </w:p>
    <w:p w:rsidR="00FF7B9F" w:rsidRPr="00334F3C" w:rsidRDefault="00FF7B9F" w:rsidP="00FF7B9F">
      <w:pPr>
        <w:pStyle w:val="11"/>
        <w:jc w:val="both"/>
        <w:rPr>
          <w:rFonts w:ascii="Times New Roman" w:hAnsi="Times New Roman"/>
          <w:sz w:val="28"/>
          <w:szCs w:val="28"/>
        </w:rPr>
      </w:pPr>
      <w:r>
        <w:rPr>
          <w:rFonts w:ascii="Times New Roman" w:hAnsi="Times New Roman"/>
          <w:sz w:val="28"/>
          <w:szCs w:val="28"/>
        </w:rPr>
        <w:t>у обучающихся при получении начального об</w:t>
      </w:r>
      <w:r w:rsidR="00433575">
        <w:rPr>
          <w:rFonts w:ascii="Times New Roman" w:hAnsi="Times New Roman"/>
          <w:sz w:val="28"/>
          <w:szCs w:val="28"/>
        </w:rPr>
        <w:t>щего об</w:t>
      </w:r>
      <w:r w:rsidR="00433575">
        <w:rPr>
          <w:rFonts w:ascii="Times New Roman" w:hAnsi="Times New Roman"/>
          <w:sz w:val="28"/>
          <w:szCs w:val="28"/>
        </w:rPr>
        <w:softHyphen/>
        <w:t xml:space="preserve">разования………..    </w:t>
      </w:r>
      <w:r w:rsidR="001719E3">
        <w:rPr>
          <w:rFonts w:ascii="Times New Roman" w:hAnsi="Times New Roman"/>
          <w:sz w:val="28"/>
          <w:szCs w:val="28"/>
        </w:rPr>
        <w:t>144</w:t>
      </w:r>
    </w:p>
    <w:p w:rsidR="00FF7B9F" w:rsidRDefault="00FF7B9F" w:rsidP="00FF7B9F">
      <w:pPr>
        <w:pStyle w:val="11"/>
        <w:ind w:left="700"/>
        <w:jc w:val="both"/>
        <w:rPr>
          <w:rFonts w:ascii="Times New Roman" w:hAnsi="Times New Roman"/>
          <w:sz w:val="28"/>
          <w:szCs w:val="28"/>
        </w:rPr>
      </w:pPr>
      <w:r>
        <w:rPr>
          <w:rFonts w:ascii="Times New Roman" w:hAnsi="Times New Roman"/>
          <w:sz w:val="28"/>
          <w:szCs w:val="28"/>
        </w:rPr>
        <w:t>2.2.</w:t>
      </w:r>
      <w:r w:rsidRPr="00280EEF">
        <w:rPr>
          <w:rFonts w:ascii="Times New Roman" w:hAnsi="Times New Roman"/>
          <w:sz w:val="28"/>
          <w:szCs w:val="28"/>
        </w:rPr>
        <w:t xml:space="preserve"> </w:t>
      </w:r>
      <w:r>
        <w:rPr>
          <w:rFonts w:ascii="Times New Roman" w:hAnsi="Times New Roman"/>
          <w:sz w:val="28"/>
          <w:szCs w:val="28"/>
        </w:rPr>
        <w:t>П</w:t>
      </w:r>
      <w:r w:rsidRPr="00334F3C">
        <w:rPr>
          <w:rFonts w:ascii="Times New Roman" w:hAnsi="Times New Roman"/>
          <w:sz w:val="28"/>
          <w:szCs w:val="28"/>
        </w:rPr>
        <w:t>рограммы отде</w:t>
      </w:r>
      <w:r>
        <w:rPr>
          <w:rFonts w:ascii="Times New Roman" w:hAnsi="Times New Roman"/>
          <w:sz w:val="28"/>
          <w:szCs w:val="28"/>
        </w:rPr>
        <w:t>льных учебных предметов, курсов и курсов</w:t>
      </w:r>
    </w:p>
    <w:p w:rsidR="00FF7B9F" w:rsidRPr="00334F3C" w:rsidRDefault="00FF7B9F" w:rsidP="00FF7B9F">
      <w:pPr>
        <w:pStyle w:val="11"/>
        <w:jc w:val="both"/>
        <w:rPr>
          <w:rFonts w:ascii="Times New Roman" w:hAnsi="Times New Roman"/>
          <w:sz w:val="28"/>
          <w:szCs w:val="28"/>
        </w:rPr>
      </w:pPr>
      <w:r>
        <w:rPr>
          <w:rFonts w:ascii="Times New Roman" w:hAnsi="Times New Roman"/>
          <w:sz w:val="28"/>
          <w:szCs w:val="28"/>
        </w:rPr>
        <w:t>внеурочной деятель</w:t>
      </w:r>
      <w:r w:rsidR="00433575">
        <w:rPr>
          <w:rFonts w:ascii="Times New Roman" w:hAnsi="Times New Roman"/>
          <w:sz w:val="28"/>
          <w:szCs w:val="28"/>
        </w:rPr>
        <w:t xml:space="preserve">ности…………………………………………………….  </w:t>
      </w:r>
      <w:r w:rsidR="001719E3">
        <w:rPr>
          <w:rFonts w:ascii="Times New Roman" w:hAnsi="Times New Roman"/>
          <w:sz w:val="28"/>
          <w:szCs w:val="28"/>
        </w:rPr>
        <w:t>223</w:t>
      </w:r>
    </w:p>
    <w:p w:rsidR="00FF7B9F" w:rsidRDefault="00FF7B9F" w:rsidP="00FF7B9F">
      <w:pPr>
        <w:pStyle w:val="11"/>
        <w:ind w:left="700"/>
        <w:jc w:val="both"/>
        <w:rPr>
          <w:rFonts w:ascii="Times New Roman" w:hAnsi="Times New Roman"/>
          <w:sz w:val="28"/>
          <w:szCs w:val="28"/>
        </w:rPr>
      </w:pPr>
      <w:r>
        <w:rPr>
          <w:rFonts w:ascii="Times New Roman" w:hAnsi="Times New Roman"/>
          <w:sz w:val="28"/>
          <w:szCs w:val="28"/>
        </w:rPr>
        <w:t xml:space="preserve">2.3.Программа </w:t>
      </w:r>
      <w:r w:rsidRPr="00334F3C">
        <w:rPr>
          <w:rFonts w:ascii="Times New Roman" w:hAnsi="Times New Roman"/>
          <w:sz w:val="28"/>
          <w:szCs w:val="28"/>
        </w:rPr>
        <w:t>духовно-нра</w:t>
      </w:r>
      <w:r>
        <w:rPr>
          <w:rFonts w:ascii="Times New Roman" w:hAnsi="Times New Roman"/>
          <w:sz w:val="28"/>
          <w:szCs w:val="28"/>
        </w:rPr>
        <w:t>вственного развития, воспитания</w:t>
      </w:r>
    </w:p>
    <w:p w:rsidR="00FF7B9F" w:rsidRPr="00334F3C" w:rsidRDefault="00FF7B9F" w:rsidP="00FF7B9F">
      <w:pPr>
        <w:pStyle w:val="11"/>
        <w:jc w:val="both"/>
        <w:rPr>
          <w:rFonts w:ascii="Times New Roman" w:hAnsi="Times New Roman"/>
          <w:sz w:val="28"/>
          <w:szCs w:val="28"/>
        </w:rPr>
      </w:pPr>
      <w:r>
        <w:rPr>
          <w:rFonts w:ascii="Times New Roman" w:hAnsi="Times New Roman"/>
          <w:sz w:val="28"/>
          <w:szCs w:val="28"/>
        </w:rPr>
        <w:t>обучающихся при получении начальног</w:t>
      </w:r>
      <w:r w:rsidR="00433575">
        <w:rPr>
          <w:rFonts w:ascii="Times New Roman" w:hAnsi="Times New Roman"/>
          <w:sz w:val="28"/>
          <w:szCs w:val="28"/>
        </w:rPr>
        <w:t xml:space="preserve">о общего образования…………   </w:t>
      </w:r>
      <w:r w:rsidR="005B3A83">
        <w:rPr>
          <w:rFonts w:ascii="Times New Roman" w:hAnsi="Times New Roman"/>
          <w:sz w:val="28"/>
          <w:szCs w:val="28"/>
        </w:rPr>
        <w:t xml:space="preserve"> </w:t>
      </w:r>
      <w:r w:rsidR="00433575">
        <w:rPr>
          <w:rFonts w:ascii="Times New Roman" w:hAnsi="Times New Roman"/>
          <w:sz w:val="28"/>
          <w:szCs w:val="28"/>
        </w:rPr>
        <w:t xml:space="preserve"> </w:t>
      </w:r>
      <w:r w:rsidR="001719E3">
        <w:rPr>
          <w:rFonts w:ascii="Times New Roman" w:hAnsi="Times New Roman"/>
          <w:sz w:val="28"/>
          <w:szCs w:val="28"/>
        </w:rPr>
        <w:t>224</w:t>
      </w:r>
    </w:p>
    <w:p w:rsidR="00FF7B9F" w:rsidRDefault="00FF7B9F" w:rsidP="00FF7B9F">
      <w:pPr>
        <w:pStyle w:val="11"/>
        <w:ind w:left="700"/>
        <w:jc w:val="both"/>
        <w:rPr>
          <w:rFonts w:ascii="Times New Roman" w:hAnsi="Times New Roman"/>
          <w:sz w:val="28"/>
          <w:szCs w:val="28"/>
        </w:rPr>
      </w:pPr>
      <w:r>
        <w:rPr>
          <w:rFonts w:ascii="Times New Roman" w:hAnsi="Times New Roman"/>
          <w:sz w:val="28"/>
          <w:szCs w:val="28"/>
        </w:rPr>
        <w:t>2.4.Программа</w:t>
      </w:r>
      <w:r w:rsidRPr="00334F3C">
        <w:rPr>
          <w:rFonts w:ascii="Times New Roman" w:hAnsi="Times New Roman"/>
          <w:sz w:val="28"/>
          <w:szCs w:val="28"/>
        </w:rPr>
        <w:t xml:space="preserve"> формирования </w:t>
      </w:r>
      <w:r>
        <w:rPr>
          <w:rFonts w:ascii="Times New Roman" w:hAnsi="Times New Roman"/>
          <w:sz w:val="28"/>
          <w:szCs w:val="28"/>
        </w:rPr>
        <w:t xml:space="preserve">экологической </w:t>
      </w:r>
      <w:r w:rsidRPr="00334F3C">
        <w:rPr>
          <w:rFonts w:ascii="Times New Roman" w:hAnsi="Times New Roman"/>
          <w:sz w:val="28"/>
          <w:szCs w:val="28"/>
        </w:rPr>
        <w:t>культуры</w:t>
      </w:r>
      <w:r>
        <w:rPr>
          <w:rFonts w:ascii="Times New Roman" w:hAnsi="Times New Roman"/>
          <w:sz w:val="28"/>
          <w:szCs w:val="28"/>
        </w:rPr>
        <w:t xml:space="preserve">, здорового и </w:t>
      </w:r>
    </w:p>
    <w:p w:rsidR="00FF7B9F" w:rsidRDefault="00FF7B9F" w:rsidP="00FF7B9F">
      <w:pPr>
        <w:pStyle w:val="11"/>
        <w:jc w:val="both"/>
        <w:rPr>
          <w:rFonts w:ascii="Times New Roman" w:hAnsi="Times New Roman"/>
          <w:sz w:val="28"/>
          <w:szCs w:val="28"/>
        </w:rPr>
      </w:pPr>
      <w:r w:rsidRPr="00334F3C">
        <w:rPr>
          <w:rFonts w:ascii="Times New Roman" w:hAnsi="Times New Roman"/>
          <w:sz w:val="28"/>
          <w:szCs w:val="28"/>
        </w:rPr>
        <w:t>безо</w:t>
      </w:r>
      <w:r w:rsidRPr="00334F3C">
        <w:rPr>
          <w:rFonts w:ascii="Times New Roman" w:hAnsi="Times New Roman"/>
          <w:sz w:val="28"/>
          <w:szCs w:val="28"/>
        </w:rPr>
        <w:softHyphen/>
        <w:t>пасного образа жиз</w:t>
      </w:r>
      <w:r>
        <w:rPr>
          <w:rFonts w:ascii="Times New Roman" w:hAnsi="Times New Roman"/>
          <w:sz w:val="28"/>
          <w:szCs w:val="28"/>
        </w:rPr>
        <w:t xml:space="preserve">ни при получении начального общего </w:t>
      </w:r>
    </w:p>
    <w:p w:rsidR="00FF7B9F" w:rsidRDefault="00FF7B9F" w:rsidP="00FF7B9F">
      <w:pPr>
        <w:pStyle w:val="11"/>
        <w:jc w:val="both"/>
        <w:rPr>
          <w:rFonts w:ascii="Times New Roman" w:hAnsi="Times New Roman"/>
          <w:sz w:val="28"/>
          <w:szCs w:val="28"/>
        </w:rPr>
      </w:pPr>
      <w:r>
        <w:rPr>
          <w:rFonts w:ascii="Times New Roman" w:hAnsi="Times New Roman"/>
          <w:sz w:val="28"/>
          <w:szCs w:val="28"/>
        </w:rPr>
        <w:t>образования   ……</w:t>
      </w:r>
      <w:r w:rsidR="00433575">
        <w:rPr>
          <w:rFonts w:ascii="Times New Roman" w:hAnsi="Times New Roman"/>
          <w:sz w:val="28"/>
          <w:szCs w:val="28"/>
        </w:rPr>
        <w:t xml:space="preserve">………….………………………………………………..  </w:t>
      </w:r>
      <w:r w:rsidR="005B3A83">
        <w:rPr>
          <w:rFonts w:ascii="Times New Roman" w:hAnsi="Times New Roman"/>
          <w:sz w:val="28"/>
          <w:szCs w:val="28"/>
        </w:rPr>
        <w:t xml:space="preserve"> </w:t>
      </w:r>
      <w:r w:rsidR="00433575">
        <w:rPr>
          <w:rFonts w:ascii="Times New Roman" w:hAnsi="Times New Roman"/>
          <w:sz w:val="28"/>
          <w:szCs w:val="28"/>
        </w:rPr>
        <w:t xml:space="preserve"> </w:t>
      </w:r>
      <w:r w:rsidR="001719E3">
        <w:rPr>
          <w:rFonts w:ascii="Times New Roman" w:hAnsi="Times New Roman"/>
          <w:sz w:val="28"/>
          <w:szCs w:val="28"/>
        </w:rPr>
        <w:t>266</w:t>
      </w:r>
    </w:p>
    <w:p w:rsidR="00FF7B9F" w:rsidRDefault="00FF7B9F" w:rsidP="00FF7B9F">
      <w:pPr>
        <w:pStyle w:val="11"/>
        <w:ind w:left="700"/>
        <w:jc w:val="both"/>
        <w:rPr>
          <w:rFonts w:ascii="Times New Roman" w:hAnsi="Times New Roman"/>
          <w:sz w:val="28"/>
          <w:szCs w:val="28"/>
        </w:rPr>
      </w:pPr>
      <w:r w:rsidRPr="00737CE1">
        <w:rPr>
          <w:rFonts w:ascii="Times New Roman" w:hAnsi="Times New Roman"/>
          <w:sz w:val="28"/>
          <w:szCs w:val="28"/>
        </w:rPr>
        <w:t>2.5. Программа коррекц</w:t>
      </w:r>
      <w:r>
        <w:rPr>
          <w:rFonts w:ascii="Times New Roman" w:hAnsi="Times New Roman"/>
          <w:sz w:val="28"/>
          <w:szCs w:val="28"/>
        </w:rPr>
        <w:t xml:space="preserve">ионной работы…………………………….    </w:t>
      </w:r>
      <w:r w:rsidR="001719E3">
        <w:rPr>
          <w:rFonts w:ascii="Times New Roman" w:hAnsi="Times New Roman"/>
          <w:sz w:val="28"/>
          <w:szCs w:val="28"/>
        </w:rPr>
        <w:t xml:space="preserve"> 292</w:t>
      </w:r>
    </w:p>
    <w:p w:rsidR="00FF7B9F" w:rsidRPr="00737CE1" w:rsidRDefault="00FF7B9F" w:rsidP="00FF7B9F">
      <w:pPr>
        <w:pStyle w:val="11"/>
        <w:ind w:left="700"/>
        <w:jc w:val="both"/>
        <w:rPr>
          <w:rFonts w:ascii="Times New Roman" w:hAnsi="Times New Roman"/>
          <w:sz w:val="28"/>
          <w:szCs w:val="28"/>
        </w:rPr>
      </w:pPr>
    </w:p>
    <w:p w:rsidR="00FF7B9F" w:rsidRPr="00737CE1" w:rsidRDefault="00FF7B9F" w:rsidP="00FF7B9F">
      <w:pPr>
        <w:pStyle w:val="11"/>
        <w:jc w:val="both"/>
        <w:rPr>
          <w:rFonts w:ascii="Times New Roman" w:hAnsi="Times New Roman"/>
          <w:sz w:val="28"/>
          <w:szCs w:val="28"/>
        </w:rPr>
      </w:pPr>
      <w:r w:rsidRPr="00737CE1">
        <w:rPr>
          <w:rFonts w:ascii="Times New Roman" w:hAnsi="Times New Roman"/>
          <w:b/>
          <w:sz w:val="28"/>
          <w:szCs w:val="28"/>
        </w:rPr>
        <w:t>3</w:t>
      </w:r>
      <w:r w:rsidRPr="00737CE1">
        <w:rPr>
          <w:rFonts w:ascii="Times New Roman" w:hAnsi="Times New Roman"/>
          <w:sz w:val="28"/>
          <w:szCs w:val="28"/>
        </w:rPr>
        <w:t>.</w:t>
      </w:r>
      <w:r w:rsidRPr="00737CE1">
        <w:rPr>
          <w:rFonts w:ascii="Times New Roman" w:hAnsi="Times New Roman"/>
          <w:b/>
          <w:sz w:val="28"/>
          <w:szCs w:val="28"/>
        </w:rPr>
        <w:t>Организационный раздел</w:t>
      </w:r>
      <w:r>
        <w:rPr>
          <w:rFonts w:ascii="Times New Roman" w:hAnsi="Times New Roman"/>
          <w:sz w:val="28"/>
          <w:szCs w:val="28"/>
        </w:rPr>
        <w:t xml:space="preserve">………………………………………………..   </w:t>
      </w:r>
      <w:r w:rsidR="001719E3">
        <w:rPr>
          <w:rFonts w:ascii="Times New Roman" w:hAnsi="Times New Roman"/>
          <w:sz w:val="28"/>
          <w:szCs w:val="28"/>
        </w:rPr>
        <w:t>308</w:t>
      </w:r>
    </w:p>
    <w:p w:rsidR="00FF7B9F" w:rsidRPr="00737CE1" w:rsidRDefault="00FF7B9F" w:rsidP="00433575">
      <w:pPr>
        <w:pStyle w:val="11"/>
        <w:ind w:left="700"/>
        <w:jc w:val="both"/>
        <w:rPr>
          <w:rFonts w:ascii="Times New Roman" w:hAnsi="Times New Roman"/>
          <w:sz w:val="28"/>
          <w:szCs w:val="28"/>
        </w:rPr>
      </w:pPr>
      <w:r w:rsidRPr="00737CE1">
        <w:rPr>
          <w:rFonts w:ascii="Times New Roman" w:hAnsi="Times New Roman"/>
          <w:sz w:val="28"/>
          <w:szCs w:val="28"/>
        </w:rPr>
        <w:t>3.1. Учебный план начального</w:t>
      </w:r>
      <w:r>
        <w:rPr>
          <w:rFonts w:ascii="Times New Roman" w:hAnsi="Times New Roman"/>
          <w:sz w:val="28"/>
          <w:szCs w:val="28"/>
        </w:rPr>
        <w:t xml:space="preserve"> общего образования……………….    </w:t>
      </w:r>
      <w:r w:rsidR="001719E3">
        <w:rPr>
          <w:rFonts w:ascii="Times New Roman" w:hAnsi="Times New Roman"/>
          <w:sz w:val="28"/>
          <w:szCs w:val="28"/>
        </w:rPr>
        <w:t>308</w:t>
      </w:r>
    </w:p>
    <w:p w:rsidR="00FF7B9F" w:rsidRPr="00737CE1" w:rsidRDefault="00FF7B9F" w:rsidP="00433575">
      <w:pPr>
        <w:pStyle w:val="11"/>
        <w:ind w:left="700"/>
        <w:jc w:val="both"/>
        <w:rPr>
          <w:rFonts w:ascii="Times New Roman" w:hAnsi="Times New Roman"/>
          <w:sz w:val="28"/>
          <w:szCs w:val="28"/>
        </w:rPr>
      </w:pPr>
      <w:r w:rsidRPr="00737CE1">
        <w:rPr>
          <w:rFonts w:ascii="Times New Roman" w:hAnsi="Times New Roman"/>
          <w:sz w:val="28"/>
          <w:szCs w:val="28"/>
        </w:rPr>
        <w:t xml:space="preserve">3.2.План внеурочной деятельности………………………………….    </w:t>
      </w:r>
      <w:r w:rsidR="001719E3">
        <w:rPr>
          <w:rFonts w:ascii="Times New Roman" w:hAnsi="Times New Roman"/>
          <w:sz w:val="28"/>
          <w:szCs w:val="28"/>
        </w:rPr>
        <w:t>313</w:t>
      </w:r>
    </w:p>
    <w:p w:rsidR="00FF7B9F" w:rsidRPr="00737CE1" w:rsidRDefault="00FF7B9F" w:rsidP="00433575">
      <w:pPr>
        <w:pStyle w:val="11"/>
        <w:ind w:left="700"/>
        <w:jc w:val="both"/>
        <w:rPr>
          <w:rFonts w:ascii="Times New Roman" w:hAnsi="Times New Roman"/>
          <w:sz w:val="28"/>
          <w:szCs w:val="28"/>
        </w:rPr>
      </w:pPr>
      <w:r w:rsidRPr="00737CE1">
        <w:rPr>
          <w:rFonts w:ascii="Times New Roman" w:hAnsi="Times New Roman"/>
          <w:sz w:val="28"/>
          <w:szCs w:val="28"/>
        </w:rPr>
        <w:t xml:space="preserve">3.3. Календарный учебный график ………………………………….   </w:t>
      </w:r>
      <w:r>
        <w:rPr>
          <w:rFonts w:ascii="Times New Roman" w:hAnsi="Times New Roman"/>
          <w:sz w:val="28"/>
          <w:szCs w:val="28"/>
        </w:rPr>
        <w:t xml:space="preserve"> </w:t>
      </w:r>
      <w:r w:rsidR="001719E3">
        <w:rPr>
          <w:rFonts w:ascii="Times New Roman" w:hAnsi="Times New Roman"/>
          <w:sz w:val="28"/>
          <w:szCs w:val="28"/>
        </w:rPr>
        <w:t>323</w:t>
      </w:r>
    </w:p>
    <w:p w:rsidR="00FF7B9F" w:rsidRPr="00737CE1" w:rsidRDefault="003D4290" w:rsidP="00FF7B9F">
      <w:pPr>
        <w:pStyle w:val="11"/>
        <w:ind w:left="700"/>
        <w:jc w:val="both"/>
        <w:rPr>
          <w:rFonts w:ascii="Times New Roman" w:hAnsi="Times New Roman"/>
          <w:sz w:val="28"/>
          <w:szCs w:val="28"/>
        </w:rPr>
      </w:pPr>
      <w:r>
        <w:rPr>
          <w:rFonts w:ascii="Times New Roman" w:hAnsi="Times New Roman"/>
          <w:sz w:val="28"/>
          <w:szCs w:val="28"/>
        </w:rPr>
        <w:t>3.4</w:t>
      </w:r>
      <w:r w:rsidR="00FF7B9F" w:rsidRPr="00737CE1">
        <w:rPr>
          <w:rFonts w:ascii="Times New Roman" w:hAnsi="Times New Roman"/>
          <w:sz w:val="28"/>
          <w:szCs w:val="28"/>
        </w:rPr>
        <w:t>.Система условий реализации основной образовательной</w:t>
      </w:r>
    </w:p>
    <w:p w:rsidR="00FF7B9F" w:rsidRPr="00433575" w:rsidRDefault="00FF7B9F" w:rsidP="00433575">
      <w:pPr>
        <w:pStyle w:val="11"/>
        <w:jc w:val="both"/>
        <w:rPr>
          <w:rFonts w:ascii="Times New Roman" w:hAnsi="Times New Roman"/>
          <w:sz w:val="28"/>
          <w:szCs w:val="28"/>
        </w:rPr>
      </w:pPr>
      <w:r w:rsidRPr="00737CE1">
        <w:rPr>
          <w:rFonts w:ascii="Times New Roman" w:hAnsi="Times New Roman"/>
          <w:sz w:val="28"/>
          <w:szCs w:val="28"/>
        </w:rPr>
        <w:t>программы…</w:t>
      </w:r>
      <w:r w:rsidR="00433575">
        <w:rPr>
          <w:rFonts w:ascii="Times New Roman" w:hAnsi="Times New Roman"/>
          <w:sz w:val="28"/>
          <w:szCs w:val="28"/>
        </w:rPr>
        <w:t xml:space="preserve">…………………………………………………………………   </w:t>
      </w:r>
      <w:r w:rsidR="005B3A83">
        <w:rPr>
          <w:rFonts w:ascii="Times New Roman" w:hAnsi="Times New Roman"/>
          <w:sz w:val="28"/>
          <w:szCs w:val="28"/>
        </w:rPr>
        <w:t xml:space="preserve"> </w:t>
      </w:r>
      <w:r w:rsidR="00A755C8">
        <w:rPr>
          <w:rFonts w:ascii="Times New Roman" w:hAnsi="Times New Roman"/>
          <w:sz w:val="28"/>
          <w:szCs w:val="28"/>
        </w:rPr>
        <w:t xml:space="preserve"> </w:t>
      </w:r>
      <w:r w:rsidR="001719E3">
        <w:rPr>
          <w:rFonts w:ascii="Times New Roman" w:hAnsi="Times New Roman"/>
          <w:sz w:val="28"/>
          <w:szCs w:val="28"/>
        </w:rPr>
        <w:t>332</w:t>
      </w:r>
    </w:p>
    <w:p w:rsidR="00433575" w:rsidRDefault="00433575" w:rsidP="00FF7B9F">
      <w:pPr>
        <w:rPr>
          <w:rFonts w:ascii="Times New Roman" w:hAnsi="Times New Roman" w:cs="Times New Roman"/>
          <w:b/>
          <w:sz w:val="28"/>
          <w:szCs w:val="28"/>
          <w:u w:val="single"/>
        </w:rPr>
      </w:pPr>
    </w:p>
    <w:p w:rsidR="00FF7B9F" w:rsidRDefault="00FF7B9F" w:rsidP="00FF7B9F">
      <w:pPr>
        <w:rPr>
          <w:rFonts w:ascii="Times New Roman" w:hAnsi="Times New Roman" w:cs="Times New Roman"/>
          <w:b/>
          <w:sz w:val="28"/>
          <w:szCs w:val="28"/>
          <w:u w:val="single"/>
        </w:rPr>
      </w:pPr>
      <w:r w:rsidRPr="00FF7B9F">
        <w:rPr>
          <w:rFonts w:ascii="Times New Roman" w:hAnsi="Times New Roman" w:cs="Times New Roman"/>
          <w:b/>
          <w:sz w:val="28"/>
          <w:szCs w:val="28"/>
          <w:u w:val="single"/>
        </w:rPr>
        <w:t>Приложения</w:t>
      </w:r>
    </w:p>
    <w:p w:rsidR="00005815" w:rsidRPr="00005815" w:rsidRDefault="00005815" w:rsidP="00005815">
      <w:pPr>
        <w:spacing w:after="0"/>
        <w:rPr>
          <w:rFonts w:ascii="Times New Roman" w:hAnsi="Times New Roman" w:cs="Times New Roman"/>
          <w:b/>
          <w:sz w:val="24"/>
          <w:szCs w:val="24"/>
        </w:rPr>
      </w:pPr>
      <w:r w:rsidRPr="00005815">
        <w:rPr>
          <w:rFonts w:ascii="Times New Roman" w:hAnsi="Times New Roman" w:cs="Times New Roman"/>
          <w:b/>
          <w:sz w:val="24"/>
          <w:szCs w:val="24"/>
          <w:u w:val="single"/>
        </w:rPr>
        <w:t>Приложение 1</w:t>
      </w:r>
      <w:r w:rsidRPr="00771137">
        <w:rPr>
          <w:rFonts w:ascii="Times New Roman" w:hAnsi="Times New Roman" w:cs="Times New Roman"/>
          <w:sz w:val="24"/>
          <w:szCs w:val="24"/>
        </w:rPr>
        <w:t>.   Рабочие программы учебных предметов</w:t>
      </w:r>
    </w:p>
    <w:p w:rsidR="00005815" w:rsidRPr="00771137" w:rsidRDefault="00005815" w:rsidP="00005815">
      <w:pPr>
        <w:spacing w:after="0"/>
        <w:rPr>
          <w:rFonts w:ascii="Times New Roman" w:hAnsi="Times New Roman" w:cs="Times New Roman"/>
          <w:sz w:val="24"/>
          <w:szCs w:val="24"/>
        </w:rPr>
      </w:pPr>
      <w:r w:rsidRPr="00005815">
        <w:rPr>
          <w:rFonts w:ascii="Times New Roman" w:hAnsi="Times New Roman" w:cs="Times New Roman"/>
          <w:b/>
          <w:sz w:val="24"/>
          <w:szCs w:val="24"/>
          <w:u w:val="single"/>
        </w:rPr>
        <w:t>Приложение 2.</w:t>
      </w:r>
      <w:r w:rsidRPr="00771137">
        <w:rPr>
          <w:rFonts w:ascii="Times New Roman" w:hAnsi="Times New Roman" w:cs="Times New Roman"/>
          <w:sz w:val="24"/>
          <w:szCs w:val="24"/>
        </w:rPr>
        <w:t xml:space="preserve">  Рабочие программы  курсов  внеурочной деятельности.</w:t>
      </w:r>
    </w:p>
    <w:p w:rsidR="00005815" w:rsidRPr="00771137" w:rsidRDefault="00081B6A" w:rsidP="00005815">
      <w:pPr>
        <w:tabs>
          <w:tab w:val="center" w:pos="4818"/>
        </w:tabs>
        <w:spacing w:after="0"/>
        <w:rPr>
          <w:rFonts w:ascii="Times New Roman" w:hAnsi="Times New Roman" w:cs="Times New Roman"/>
          <w:sz w:val="24"/>
          <w:szCs w:val="24"/>
        </w:rPr>
      </w:pPr>
      <w:r>
        <w:rPr>
          <w:rFonts w:ascii="Times New Roman" w:hAnsi="Times New Roman" w:cs="Times New Roman"/>
          <w:b/>
          <w:sz w:val="24"/>
          <w:szCs w:val="24"/>
          <w:u w:val="single"/>
        </w:rPr>
        <w:t xml:space="preserve">Приложение </w:t>
      </w:r>
      <w:r w:rsidRPr="00132740">
        <w:rPr>
          <w:rFonts w:ascii="Times New Roman" w:hAnsi="Times New Roman" w:cs="Times New Roman"/>
          <w:b/>
          <w:sz w:val="24"/>
          <w:szCs w:val="24"/>
          <w:u w:val="single"/>
        </w:rPr>
        <w:t>3</w:t>
      </w:r>
      <w:r w:rsidR="00005815" w:rsidRPr="00005815">
        <w:rPr>
          <w:rFonts w:ascii="Times New Roman" w:hAnsi="Times New Roman" w:cs="Times New Roman"/>
          <w:b/>
          <w:sz w:val="24"/>
          <w:szCs w:val="24"/>
          <w:u w:val="single"/>
        </w:rPr>
        <w:t>.</w:t>
      </w:r>
      <w:r w:rsidR="00005815">
        <w:rPr>
          <w:rFonts w:ascii="Times New Roman" w:hAnsi="Times New Roman" w:cs="Times New Roman"/>
          <w:sz w:val="24"/>
          <w:szCs w:val="24"/>
          <w:u w:val="single"/>
        </w:rPr>
        <w:t xml:space="preserve"> </w:t>
      </w:r>
      <w:r w:rsidR="0003790B">
        <w:rPr>
          <w:rFonts w:ascii="Times New Roman" w:hAnsi="Times New Roman" w:cs="Times New Roman"/>
          <w:sz w:val="24"/>
          <w:szCs w:val="24"/>
          <w:u w:val="single"/>
        </w:rPr>
        <w:t xml:space="preserve"> </w:t>
      </w:r>
      <w:r w:rsidR="00005815" w:rsidRPr="00005815">
        <w:rPr>
          <w:rFonts w:ascii="Times New Roman" w:hAnsi="Times New Roman" w:cs="Times New Roman"/>
          <w:sz w:val="24"/>
          <w:szCs w:val="24"/>
        </w:rPr>
        <w:t>Уче</w:t>
      </w:r>
      <w:r w:rsidR="00005815">
        <w:rPr>
          <w:rFonts w:ascii="Times New Roman" w:hAnsi="Times New Roman" w:cs="Times New Roman"/>
          <w:sz w:val="24"/>
          <w:szCs w:val="24"/>
        </w:rPr>
        <w:t>бно-методическое обеспечение образовательной программы.</w:t>
      </w:r>
    </w:p>
    <w:p w:rsidR="00081B6A" w:rsidRDefault="00081B6A" w:rsidP="00081B6A">
      <w:pPr>
        <w:tabs>
          <w:tab w:val="center" w:pos="4818"/>
        </w:tabs>
        <w:spacing w:after="0"/>
        <w:rPr>
          <w:rFonts w:ascii="Times New Roman" w:hAnsi="Times New Roman" w:cs="Times New Roman"/>
          <w:sz w:val="24"/>
          <w:szCs w:val="24"/>
        </w:rPr>
      </w:pPr>
      <w:r>
        <w:rPr>
          <w:rFonts w:ascii="Times New Roman" w:hAnsi="Times New Roman" w:cs="Times New Roman"/>
          <w:b/>
          <w:sz w:val="24"/>
          <w:szCs w:val="24"/>
          <w:u w:val="single"/>
        </w:rPr>
        <w:t xml:space="preserve">Приложение </w:t>
      </w:r>
      <w:r w:rsidRPr="00132740">
        <w:rPr>
          <w:rFonts w:ascii="Times New Roman" w:hAnsi="Times New Roman" w:cs="Times New Roman"/>
          <w:b/>
          <w:sz w:val="24"/>
          <w:szCs w:val="24"/>
          <w:u w:val="single"/>
        </w:rPr>
        <w:t>4</w:t>
      </w:r>
      <w:r w:rsidRPr="00005815">
        <w:rPr>
          <w:rFonts w:ascii="Times New Roman" w:hAnsi="Times New Roman" w:cs="Times New Roman"/>
          <w:b/>
          <w:sz w:val="24"/>
          <w:szCs w:val="24"/>
          <w:u w:val="single"/>
        </w:rPr>
        <w:t>.</w:t>
      </w:r>
      <w:r w:rsidRPr="00771137">
        <w:rPr>
          <w:rFonts w:ascii="Times New Roman" w:hAnsi="Times New Roman" w:cs="Times New Roman"/>
          <w:b/>
          <w:sz w:val="24"/>
          <w:szCs w:val="24"/>
        </w:rPr>
        <w:t xml:space="preserve">  </w:t>
      </w:r>
      <w:r w:rsidRPr="00771137">
        <w:rPr>
          <w:rFonts w:ascii="Times New Roman" w:hAnsi="Times New Roman" w:cs="Times New Roman"/>
          <w:sz w:val="24"/>
          <w:szCs w:val="24"/>
        </w:rPr>
        <w:t xml:space="preserve">Оценочные материалы </w:t>
      </w:r>
      <w:r w:rsidRPr="00771137">
        <w:rPr>
          <w:rFonts w:ascii="Times New Roman" w:hAnsi="Times New Roman" w:cs="Times New Roman"/>
          <w:sz w:val="24"/>
          <w:szCs w:val="24"/>
        </w:rPr>
        <w:tab/>
        <w:t xml:space="preserve">  (перечень контрольно-измерительных материалов, обеспечивающих проведение текущего контроля успеваемости и  промежуточной аттестации)</w:t>
      </w:r>
      <w:r>
        <w:rPr>
          <w:rFonts w:ascii="Times New Roman" w:hAnsi="Times New Roman" w:cs="Times New Roman"/>
          <w:sz w:val="24"/>
          <w:szCs w:val="24"/>
        </w:rPr>
        <w:t>.</w:t>
      </w:r>
    </w:p>
    <w:p w:rsidR="00FF7B9F" w:rsidRDefault="00FF7B9F" w:rsidP="00FF7B9F">
      <w:pPr>
        <w:spacing w:line="240" w:lineRule="auto"/>
        <w:rPr>
          <w:rFonts w:ascii="Times New Roman" w:hAnsi="Times New Roman" w:cs="Times New Roman"/>
          <w:b/>
          <w:sz w:val="24"/>
          <w:szCs w:val="24"/>
        </w:rPr>
      </w:pPr>
    </w:p>
    <w:p w:rsidR="003B6921" w:rsidRDefault="003B6921" w:rsidP="00FF7B9F">
      <w:pPr>
        <w:spacing w:line="240" w:lineRule="auto"/>
        <w:rPr>
          <w:rFonts w:ascii="Times New Roman" w:hAnsi="Times New Roman" w:cs="Times New Roman"/>
          <w:b/>
          <w:sz w:val="24"/>
          <w:szCs w:val="24"/>
        </w:rPr>
      </w:pPr>
    </w:p>
    <w:p w:rsidR="00FF7B9F" w:rsidRDefault="00FF7B9F" w:rsidP="00005815">
      <w:pPr>
        <w:spacing w:line="240" w:lineRule="auto"/>
        <w:rPr>
          <w:rFonts w:ascii="Times New Roman" w:hAnsi="Times New Roman" w:cs="Times New Roman"/>
          <w:b/>
          <w:sz w:val="24"/>
          <w:szCs w:val="24"/>
        </w:rPr>
      </w:pPr>
    </w:p>
    <w:p w:rsidR="00005815" w:rsidRDefault="00005815" w:rsidP="00005815">
      <w:pPr>
        <w:spacing w:line="240" w:lineRule="auto"/>
        <w:rPr>
          <w:rFonts w:ascii="Times New Roman" w:hAnsi="Times New Roman" w:cs="Times New Roman"/>
          <w:b/>
          <w:sz w:val="24"/>
          <w:szCs w:val="24"/>
        </w:rPr>
      </w:pPr>
    </w:p>
    <w:p w:rsidR="004627F5" w:rsidRPr="00CE287E" w:rsidRDefault="004627F5" w:rsidP="004627F5">
      <w:pPr>
        <w:spacing w:line="240" w:lineRule="auto"/>
        <w:jc w:val="center"/>
        <w:rPr>
          <w:rFonts w:ascii="Times New Roman" w:hAnsi="Times New Roman" w:cs="Times New Roman"/>
          <w:b/>
          <w:sz w:val="24"/>
          <w:szCs w:val="24"/>
        </w:rPr>
      </w:pPr>
      <w:r w:rsidRPr="00CE287E">
        <w:rPr>
          <w:rFonts w:ascii="Times New Roman" w:hAnsi="Times New Roman" w:cs="Times New Roman"/>
          <w:b/>
          <w:sz w:val="24"/>
          <w:szCs w:val="24"/>
          <w:lang w:val="en-US"/>
        </w:rPr>
        <w:t>I</w:t>
      </w:r>
      <w:r w:rsidRPr="00CE287E">
        <w:rPr>
          <w:rFonts w:ascii="Times New Roman" w:hAnsi="Times New Roman" w:cs="Times New Roman"/>
          <w:b/>
          <w:sz w:val="24"/>
          <w:szCs w:val="24"/>
        </w:rPr>
        <w:t>. ЦЕЛЕВОЙ РАЗДЕЛ</w:t>
      </w:r>
    </w:p>
    <w:p w:rsidR="004627F5" w:rsidRDefault="004627F5" w:rsidP="004627F5">
      <w:pPr>
        <w:spacing w:line="240" w:lineRule="auto"/>
        <w:jc w:val="center"/>
        <w:rPr>
          <w:rFonts w:ascii="Times New Roman" w:hAnsi="Times New Roman" w:cs="Times New Roman"/>
          <w:b/>
          <w:sz w:val="24"/>
          <w:szCs w:val="24"/>
        </w:rPr>
      </w:pPr>
      <w:r w:rsidRPr="00CE287E">
        <w:rPr>
          <w:rFonts w:ascii="Times New Roman" w:hAnsi="Times New Roman" w:cs="Times New Roman"/>
          <w:b/>
          <w:sz w:val="24"/>
          <w:szCs w:val="24"/>
        </w:rPr>
        <w:lastRenderedPageBreak/>
        <w:t>1.1.  Пояснительная записка</w:t>
      </w:r>
    </w:p>
    <w:p w:rsidR="004627F5" w:rsidRPr="00CE287E" w:rsidRDefault="004627F5" w:rsidP="00D96FB7">
      <w:pPr>
        <w:spacing w:after="0"/>
        <w:ind w:firstLine="397"/>
        <w:jc w:val="both"/>
        <w:outlineLvl w:val="1"/>
        <w:rPr>
          <w:rFonts w:ascii="Times New Roman" w:hAnsi="Times New Roman" w:cs="Times New Roman"/>
          <w:sz w:val="24"/>
          <w:szCs w:val="24"/>
        </w:rPr>
      </w:pPr>
      <w:r w:rsidRPr="00CE287E">
        <w:rPr>
          <w:rFonts w:ascii="Times New Roman" w:hAnsi="Times New Roman" w:cs="Times New Roman"/>
          <w:sz w:val="24"/>
          <w:szCs w:val="24"/>
        </w:rPr>
        <w:t>Основная образовательная программа начального общего образования Муниципального бюджетного общеобразовательного учреждения «Лицей № 120 г.Челябинска»</w:t>
      </w:r>
      <w:r w:rsidRPr="00CE287E">
        <w:rPr>
          <w:rFonts w:ascii="Times New Roman" w:hAnsi="Times New Roman" w:cs="Times New Roman"/>
          <w:bCs/>
          <w:kern w:val="32"/>
          <w:sz w:val="24"/>
          <w:szCs w:val="24"/>
        </w:rPr>
        <w:t xml:space="preserve"> (далее – ООП НОО) </w:t>
      </w:r>
      <w:r w:rsidRPr="00CE287E">
        <w:rPr>
          <w:rFonts w:ascii="Times New Roman" w:hAnsi="Times New Roman" w:cs="Times New Roman"/>
          <w:sz w:val="24"/>
          <w:szCs w:val="24"/>
        </w:rPr>
        <w:t>определяет содержание и организацию образовательной деятельности при получении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ООП начального общего образования составлена с учетом национальных, региональных и этнокультурных особенностей Челябинской области.</w:t>
      </w:r>
    </w:p>
    <w:p w:rsidR="004627F5" w:rsidRPr="00B056E4" w:rsidRDefault="004627F5" w:rsidP="00D96FB7">
      <w:pPr>
        <w:spacing w:after="0"/>
        <w:ind w:firstLine="397"/>
        <w:jc w:val="both"/>
        <w:outlineLvl w:val="1"/>
        <w:rPr>
          <w:rFonts w:ascii="Times New Roman" w:hAnsi="Times New Roman" w:cs="Times New Roman"/>
          <w:sz w:val="24"/>
          <w:szCs w:val="24"/>
        </w:rPr>
      </w:pPr>
      <w:r w:rsidRPr="00CE287E">
        <w:rPr>
          <w:rFonts w:ascii="Times New Roman" w:hAnsi="Times New Roman" w:cs="Times New Roman"/>
          <w:sz w:val="24"/>
          <w:szCs w:val="24"/>
        </w:rPr>
        <w:t xml:space="preserve">Основная образовательная программа начального общего образования разработана в соответствии с нормативными требованиями и рекомендациями федерального и </w:t>
      </w:r>
      <w:r>
        <w:rPr>
          <w:rFonts w:ascii="Times New Roman" w:hAnsi="Times New Roman" w:cs="Times New Roman"/>
          <w:sz w:val="24"/>
          <w:szCs w:val="24"/>
        </w:rPr>
        <w:t xml:space="preserve"> регионального уровней, </w:t>
      </w:r>
      <w:r w:rsidRPr="00CE287E">
        <w:rPr>
          <w:rFonts w:ascii="Times New Roman" w:hAnsi="Times New Roman" w:cs="Times New Roman"/>
          <w:sz w:val="24"/>
          <w:szCs w:val="24"/>
        </w:rPr>
        <w:t>с учётом Примерной основной образовательной программы начального общего образования (</w:t>
      </w:r>
      <w:hyperlink r:id="rId10" w:history="1">
        <w:r w:rsidR="00064FE5" w:rsidRPr="000C33B9">
          <w:rPr>
            <w:rStyle w:val="aff3"/>
            <w:rFonts w:ascii="Times New Roman" w:hAnsi="Times New Roman" w:cs="Times New Roman"/>
            <w:sz w:val="24"/>
            <w:szCs w:val="24"/>
          </w:rPr>
          <w:t>www.fgosreestr.ru</w:t>
        </w:r>
      </w:hyperlink>
      <w:r w:rsidR="00064FE5">
        <w:rPr>
          <w:rFonts w:ascii="Times New Roman" w:hAnsi="Times New Roman" w:cs="Times New Roman"/>
          <w:sz w:val="24"/>
          <w:szCs w:val="24"/>
        </w:rPr>
        <w:t>) и Модельной региональной основной образовательной программой начального общего образования,</w:t>
      </w:r>
      <w:r w:rsidRPr="00CE287E">
        <w:rPr>
          <w:rFonts w:ascii="Times New Roman" w:hAnsi="Times New Roman" w:cs="Times New Roman"/>
          <w:sz w:val="24"/>
          <w:szCs w:val="24"/>
        </w:rPr>
        <w:t xml:space="preserve"> а также с учетом образовательных потребностей и запросов участников образовате</w:t>
      </w:r>
      <w:r>
        <w:rPr>
          <w:rFonts w:ascii="Times New Roman" w:hAnsi="Times New Roman" w:cs="Times New Roman"/>
          <w:sz w:val="24"/>
          <w:szCs w:val="24"/>
        </w:rPr>
        <w:t>льных отношений</w:t>
      </w:r>
      <w:r w:rsidRPr="00CE287E">
        <w:rPr>
          <w:rFonts w:ascii="Times New Roman" w:hAnsi="Times New Roman" w:cs="Times New Roman"/>
          <w:sz w:val="24"/>
          <w:szCs w:val="24"/>
        </w:rPr>
        <w:t xml:space="preserve"> и сложившихся в </w:t>
      </w:r>
      <w:r w:rsidR="00EA1841">
        <w:rPr>
          <w:rFonts w:ascii="Times New Roman" w:hAnsi="Times New Roman" w:cs="Times New Roman"/>
          <w:sz w:val="24"/>
          <w:szCs w:val="24"/>
        </w:rPr>
        <w:t xml:space="preserve">МБОУ «Лицей №120 г.Челябинска» </w:t>
      </w:r>
      <w:r>
        <w:rPr>
          <w:rFonts w:ascii="Times New Roman" w:hAnsi="Times New Roman" w:cs="Times New Roman"/>
          <w:sz w:val="24"/>
          <w:szCs w:val="24"/>
        </w:rPr>
        <w:t xml:space="preserve"> традиций.</w:t>
      </w:r>
    </w:p>
    <w:p w:rsidR="004627F5" w:rsidRPr="00B056E4" w:rsidRDefault="004627F5" w:rsidP="00D96FB7">
      <w:pPr>
        <w:autoSpaceDE w:val="0"/>
        <w:autoSpaceDN w:val="0"/>
        <w:adjustRightInd w:val="0"/>
        <w:spacing w:after="0"/>
        <w:ind w:firstLine="397"/>
        <w:jc w:val="both"/>
        <w:textAlignment w:val="center"/>
        <w:rPr>
          <w:rFonts w:ascii="Times New Roman" w:hAnsi="Times New Roman" w:cs="Times New Roman"/>
          <w:sz w:val="24"/>
          <w:szCs w:val="24"/>
        </w:rPr>
      </w:pPr>
      <w:r w:rsidRPr="00B056E4">
        <w:rPr>
          <w:rFonts w:ascii="Times New Roman" w:hAnsi="Times New Roman" w:cs="Times New Roman"/>
          <w:b/>
          <w:bCs/>
          <w:sz w:val="24"/>
          <w:szCs w:val="24"/>
        </w:rPr>
        <w:t>Цель</w:t>
      </w:r>
      <w:r w:rsidRPr="00B056E4">
        <w:rPr>
          <w:rFonts w:ascii="Times New Roman" w:hAnsi="Times New Roman" w:cs="Times New Roman"/>
          <w:b/>
          <w:sz w:val="24"/>
          <w:szCs w:val="24"/>
        </w:rPr>
        <w:t xml:space="preserve"> </w:t>
      </w:r>
      <w:r w:rsidRPr="00B056E4">
        <w:rPr>
          <w:rFonts w:ascii="Times New Roman" w:hAnsi="Times New Roman" w:cs="Times New Roman"/>
          <w:b/>
          <w:bCs/>
          <w:sz w:val="24"/>
          <w:szCs w:val="24"/>
        </w:rPr>
        <w:t>реализации</w:t>
      </w:r>
      <w:r w:rsidRPr="00B056E4">
        <w:rPr>
          <w:rFonts w:ascii="Times New Roman" w:hAnsi="Times New Roman" w:cs="Times New Roman"/>
          <w:b/>
          <w:sz w:val="24"/>
          <w:szCs w:val="24"/>
        </w:rPr>
        <w:t xml:space="preserve"> </w:t>
      </w:r>
      <w:r w:rsidRPr="00B056E4">
        <w:rPr>
          <w:rFonts w:ascii="Times New Roman" w:hAnsi="Times New Roman" w:cs="Times New Roman"/>
          <w:sz w:val="24"/>
          <w:szCs w:val="24"/>
        </w:rPr>
        <w:t xml:space="preserve">основной образовательной программы начального общего образования МБОУ «Лицей № 120 г.Челябинска» </w:t>
      </w:r>
      <w:r w:rsidRPr="00B056E4">
        <w:rPr>
          <w:rFonts w:ascii="Times New Roman" w:hAnsi="Times New Roman" w:cs="Times New Roman"/>
          <w:bCs/>
          <w:kern w:val="32"/>
          <w:sz w:val="24"/>
          <w:szCs w:val="24"/>
        </w:rPr>
        <w:t>–</w:t>
      </w:r>
      <w:r w:rsidRPr="00B056E4">
        <w:rPr>
          <w:rFonts w:ascii="Times New Roman" w:hAnsi="Times New Roman" w:cs="Times New Roman"/>
          <w:sz w:val="24"/>
          <w:szCs w:val="24"/>
        </w:rPr>
        <w:t xml:space="preserve"> обеспечение выполнения требований федерального государственного образовательного стандарта начального общего образования, в том числе направленных на реализацию национальных, региональных и этнокультурных особенностей.</w:t>
      </w:r>
    </w:p>
    <w:p w:rsidR="004627F5" w:rsidRPr="00B056E4" w:rsidRDefault="004627F5" w:rsidP="00D96FB7">
      <w:pPr>
        <w:autoSpaceDE w:val="0"/>
        <w:autoSpaceDN w:val="0"/>
        <w:adjustRightInd w:val="0"/>
        <w:spacing w:after="0"/>
        <w:jc w:val="both"/>
        <w:textAlignment w:val="center"/>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bCs/>
          <w:sz w:val="24"/>
          <w:szCs w:val="24"/>
        </w:rPr>
        <w:t>Достижение поставленной цели</w:t>
      </w:r>
      <w:r w:rsidRPr="00B056E4">
        <w:rPr>
          <w:rFonts w:ascii="Times New Roman" w:hAnsi="Times New Roman" w:cs="Times New Roman"/>
          <w:b/>
          <w:bCs/>
          <w:sz w:val="24"/>
          <w:szCs w:val="24"/>
        </w:rPr>
        <w:t xml:space="preserve"> </w:t>
      </w:r>
      <w:r w:rsidRPr="00B056E4">
        <w:rPr>
          <w:rFonts w:ascii="Times New Roman" w:hAnsi="Times New Roman" w:cs="Times New Roman"/>
          <w:bCs/>
          <w:sz w:val="24"/>
          <w:szCs w:val="24"/>
        </w:rPr>
        <w:t>и создание условий для становления личностных характеристик выпускника</w:t>
      </w:r>
      <w:r w:rsidRPr="00B056E4">
        <w:rPr>
          <w:rFonts w:ascii="Times New Roman" w:hAnsi="Times New Roman" w:cs="Times New Roman"/>
          <w:b/>
          <w:bCs/>
          <w:sz w:val="24"/>
          <w:szCs w:val="24"/>
        </w:rPr>
        <w:t xml:space="preserve"> </w:t>
      </w:r>
      <w:r w:rsidRPr="00B056E4">
        <w:rPr>
          <w:rFonts w:ascii="Times New Roman" w:hAnsi="Times New Roman" w:cs="Times New Roman"/>
          <w:sz w:val="24"/>
          <w:szCs w:val="24"/>
        </w:rPr>
        <w:t>при</w:t>
      </w:r>
      <w:r w:rsidRPr="00B056E4">
        <w:rPr>
          <w:rFonts w:ascii="Times New Roman" w:hAnsi="Times New Roman" w:cs="Times New Roman"/>
          <w:b/>
          <w:bCs/>
          <w:sz w:val="24"/>
          <w:szCs w:val="24"/>
        </w:rPr>
        <w:t xml:space="preserve"> </w:t>
      </w:r>
      <w:r w:rsidRPr="00B056E4">
        <w:rPr>
          <w:rFonts w:ascii="Times New Roman" w:hAnsi="Times New Roman" w:cs="Times New Roman"/>
          <w:sz w:val="24"/>
          <w:szCs w:val="24"/>
        </w:rPr>
        <w:t>разработке и реализации общеобразовательной организацией основной образовательной программы начального общего образования</w:t>
      </w:r>
      <w:r w:rsidRPr="00B056E4">
        <w:rPr>
          <w:rFonts w:ascii="Times New Roman" w:hAnsi="Times New Roman" w:cs="Times New Roman"/>
          <w:b/>
          <w:bCs/>
          <w:sz w:val="24"/>
          <w:szCs w:val="24"/>
        </w:rPr>
        <w:t xml:space="preserve"> </w:t>
      </w:r>
      <w:r w:rsidRPr="00B056E4">
        <w:rPr>
          <w:rFonts w:ascii="Times New Roman" w:hAnsi="Times New Roman" w:cs="Times New Roman"/>
          <w:bCs/>
          <w:sz w:val="24"/>
          <w:szCs w:val="24"/>
        </w:rPr>
        <w:t xml:space="preserve">предусматривает решение следующих </w:t>
      </w:r>
      <w:r w:rsidRPr="00B056E4">
        <w:rPr>
          <w:rFonts w:ascii="Times New Roman" w:hAnsi="Times New Roman" w:cs="Times New Roman"/>
          <w:bCs/>
          <w:i/>
          <w:sz w:val="24"/>
          <w:szCs w:val="24"/>
        </w:rPr>
        <w:t>основных задач</w:t>
      </w:r>
      <w:r w:rsidRPr="00B056E4">
        <w:rPr>
          <w:rFonts w:ascii="Times New Roman" w:hAnsi="Times New Roman" w:cs="Times New Roman"/>
          <w:sz w:val="24"/>
          <w:szCs w:val="24"/>
        </w:rPr>
        <w:t>:</w:t>
      </w:r>
    </w:p>
    <w:p w:rsidR="004627F5" w:rsidRPr="00B056E4" w:rsidRDefault="004627F5" w:rsidP="00D96FB7">
      <w:pPr>
        <w:spacing w:after="0"/>
        <w:jc w:val="both"/>
        <w:rPr>
          <w:rFonts w:ascii="Times New Roman" w:hAnsi="Times New Roman" w:cs="Times New Roman"/>
          <w:spacing w:val="-4"/>
          <w:sz w:val="24"/>
          <w:szCs w:val="24"/>
        </w:rPr>
      </w:pPr>
      <w:r>
        <w:rPr>
          <w:rFonts w:ascii="Times New Roman" w:hAnsi="Times New Roman" w:cs="Times New Roman"/>
          <w:spacing w:val="2"/>
          <w:sz w:val="24"/>
          <w:szCs w:val="24"/>
        </w:rPr>
        <w:t xml:space="preserve">- </w:t>
      </w:r>
      <w:r w:rsidRPr="00B056E4">
        <w:rPr>
          <w:rFonts w:ascii="Times New Roman" w:hAnsi="Times New Roman" w:cs="Times New Roman"/>
          <w:spacing w:val="2"/>
          <w:sz w:val="24"/>
          <w:szCs w:val="24"/>
        </w:rPr>
        <w:t>формирование общей культуры, духовно­нравственное, г</w:t>
      </w:r>
      <w:r w:rsidRPr="00B056E4">
        <w:rPr>
          <w:rFonts w:ascii="Times New Roman" w:hAnsi="Times New Roman" w:cs="Times New Roman"/>
          <w:spacing w:val="-2"/>
          <w:sz w:val="24"/>
          <w:szCs w:val="24"/>
        </w:rPr>
        <w:t>ражданское, социальное, личностное и интеллектуальное раз</w:t>
      </w:r>
      <w:r w:rsidRPr="00B056E4">
        <w:rPr>
          <w:rFonts w:ascii="Times New Roman" w:hAnsi="Times New Roman" w:cs="Times New Roman"/>
          <w:spacing w:val="-4"/>
          <w:sz w:val="24"/>
          <w:szCs w:val="24"/>
        </w:rPr>
        <w:t>витие; развитие творческих способностей, сохранение и укреп</w:t>
      </w:r>
      <w:r w:rsidRPr="00B056E4">
        <w:rPr>
          <w:rFonts w:ascii="Times New Roman" w:hAnsi="Times New Roman" w:cs="Times New Roman"/>
          <w:sz w:val="24"/>
          <w:szCs w:val="24"/>
        </w:rPr>
        <w:t xml:space="preserve">ление здоровья; </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обеспечение достижения учащимися личностных, метапредметных и предметных результатов по освоению вы</w:t>
      </w:r>
      <w:r w:rsidRPr="00B056E4">
        <w:rPr>
          <w:rFonts w:ascii="Times New Roman" w:hAnsi="Times New Roman" w:cs="Times New Roman"/>
          <w:spacing w:val="2"/>
          <w:sz w:val="24"/>
          <w:szCs w:val="24"/>
        </w:rPr>
        <w:t>пускником целевых установок, приобретению знаний, уме</w:t>
      </w:r>
      <w:r w:rsidRPr="00B056E4">
        <w:rPr>
          <w:rFonts w:ascii="Times New Roman" w:hAnsi="Times New Roman" w:cs="Times New Roman"/>
          <w:spacing w:val="-2"/>
          <w:sz w:val="24"/>
          <w:szCs w:val="24"/>
        </w:rPr>
        <w:t xml:space="preserve">ний, навыков, компетенций и компетентностей, определяемых </w:t>
      </w:r>
      <w:r w:rsidRPr="00B056E4">
        <w:rPr>
          <w:rFonts w:ascii="Times New Roman" w:hAnsi="Times New Roman" w:cs="Times New Roman"/>
          <w:sz w:val="24"/>
          <w:szCs w:val="24"/>
        </w:rPr>
        <w:t>личностными, семейными, общественными, государственны</w:t>
      </w:r>
      <w:r w:rsidRPr="00B056E4">
        <w:rPr>
          <w:rFonts w:ascii="Times New Roman" w:hAnsi="Times New Roman" w:cs="Times New Roman"/>
          <w:spacing w:val="-2"/>
          <w:sz w:val="24"/>
          <w:szCs w:val="24"/>
        </w:rPr>
        <w:t xml:space="preserve">ми, в том числе региональными, потребностями и возможностями обучающегося младшего школьного возраста, индивидуальными особенностями его развития и состояния здоровья; </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pacing w:val="-2"/>
          <w:sz w:val="24"/>
          <w:szCs w:val="24"/>
        </w:rPr>
        <w:t xml:space="preserve">- </w:t>
      </w:r>
      <w:r w:rsidRPr="00B056E4">
        <w:rPr>
          <w:rFonts w:ascii="Times New Roman" w:hAnsi="Times New Roman" w:cs="Times New Roman"/>
          <w:spacing w:val="-2"/>
          <w:sz w:val="24"/>
          <w:szCs w:val="24"/>
        </w:rPr>
        <w:t xml:space="preserve">создание условий для </w:t>
      </w:r>
      <w:r w:rsidRPr="00B056E4">
        <w:rPr>
          <w:rFonts w:ascii="Times New Roman" w:hAnsi="Times New Roman" w:cs="Times New Roman"/>
          <w:sz w:val="24"/>
          <w:szCs w:val="24"/>
        </w:rPr>
        <w:t>формирования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учебной деятельности;</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056E4">
        <w:rPr>
          <w:rFonts w:ascii="Times New Roman" w:hAnsi="Times New Roman" w:cs="Times New Roman"/>
          <w:sz w:val="24"/>
          <w:szCs w:val="24"/>
        </w:rPr>
        <w:t>становление и развитие личности младшего школьника в её индивидуальности, самобытности, уникальности и неповторимости;</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обеспечение преемственности дошкольного, начального общего и основного общего образования;</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обеспечение доступности получения качественного начального общего образования;</w:t>
      </w:r>
    </w:p>
    <w:p w:rsidR="004627F5" w:rsidRPr="00B056E4" w:rsidRDefault="004627F5" w:rsidP="00D96FB7">
      <w:pPr>
        <w:spacing w:after="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w:t>
      </w:r>
      <w:r w:rsidRPr="00B056E4">
        <w:rPr>
          <w:rFonts w:ascii="Times New Roman" w:hAnsi="Times New Roman" w:cs="Times New Roman"/>
          <w:spacing w:val="2"/>
          <w:sz w:val="24"/>
          <w:szCs w:val="24"/>
        </w:rPr>
        <w:t>учёт региональных и этнокультурных особенностей Челябинской области, которые предусматривают развитие у обучающихся основ культуросообразного поведения, понимания особенностей региона на основе представлений о его природе, истории, населении, быте, культуре; гражданской позиции, бережного отношения как к экологии, так и к памятникам истории и культуры, сохранения традиций народов, проживающих в регионе;</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формирование умений принимать и реализовывать учебные задачи на национальном, региональном и этнокультурном материале мезоуровня;</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выявление и раз</w:t>
      </w:r>
      <w:r w:rsidR="00EA1841">
        <w:rPr>
          <w:rFonts w:ascii="Times New Roman" w:hAnsi="Times New Roman" w:cs="Times New Roman"/>
          <w:sz w:val="24"/>
          <w:szCs w:val="24"/>
        </w:rPr>
        <w:t>витие способностей обучающихся в процессе реал</w:t>
      </w:r>
      <w:r w:rsidR="00E7788F">
        <w:rPr>
          <w:rFonts w:ascii="Times New Roman" w:hAnsi="Times New Roman" w:cs="Times New Roman"/>
          <w:sz w:val="24"/>
          <w:szCs w:val="24"/>
        </w:rPr>
        <w:t xml:space="preserve">изации внеурочной деятельности и </w:t>
      </w:r>
      <w:r w:rsidR="00EA1841">
        <w:rPr>
          <w:rFonts w:ascii="Times New Roman" w:hAnsi="Times New Roman" w:cs="Times New Roman"/>
          <w:sz w:val="24"/>
          <w:szCs w:val="24"/>
        </w:rPr>
        <w:t xml:space="preserve"> </w:t>
      </w:r>
      <w:r w:rsidR="00E7788F">
        <w:rPr>
          <w:rFonts w:ascii="Times New Roman" w:hAnsi="Times New Roman" w:cs="Times New Roman"/>
          <w:sz w:val="24"/>
          <w:szCs w:val="24"/>
        </w:rPr>
        <w:t>организации</w:t>
      </w:r>
      <w:r w:rsidRPr="00B056E4">
        <w:rPr>
          <w:rFonts w:ascii="Times New Roman" w:hAnsi="Times New Roman" w:cs="Times New Roman"/>
          <w:sz w:val="24"/>
          <w:szCs w:val="24"/>
        </w:rPr>
        <w:t xml:space="preserve"> общественно полезной деятельности;</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о</w:t>
      </w:r>
      <w:r w:rsidRPr="00B056E4">
        <w:rPr>
          <w:rFonts w:ascii="Times New Roman" w:hAnsi="Times New Roman" w:cs="Times New Roman"/>
          <w:sz w:val="24"/>
          <w:szCs w:val="24"/>
        </w:rPr>
        <w:t xml:space="preserve">рганизация интеллектуальных и творческих соревнований, </w:t>
      </w:r>
      <w:r w:rsidR="00E7788F">
        <w:rPr>
          <w:rFonts w:ascii="Times New Roman" w:hAnsi="Times New Roman" w:cs="Times New Roman"/>
          <w:sz w:val="24"/>
          <w:szCs w:val="24"/>
        </w:rPr>
        <w:t>проектной</w:t>
      </w:r>
      <w:r w:rsidRPr="00B056E4">
        <w:rPr>
          <w:rFonts w:ascii="Times New Roman" w:hAnsi="Times New Roman" w:cs="Times New Roman"/>
          <w:sz w:val="24"/>
          <w:szCs w:val="24"/>
        </w:rPr>
        <w:t xml:space="preserve"> деятельности;</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использование в образовательной деятельности современных образовательных технологий деятельностного типа;</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предоставление обучающимся возможности для эффективной самостоятельной работы.</w:t>
      </w:r>
    </w:p>
    <w:p w:rsidR="004627F5" w:rsidRPr="00B056E4" w:rsidRDefault="004627F5" w:rsidP="00D96FB7">
      <w:pPr>
        <w:rPr>
          <w:rFonts w:ascii="Times New Roman" w:hAnsi="Times New Roman" w:cs="Times New Roman"/>
          <w:sz w:val="24"/>
          <w:szCs w:val="24"/>
        </w:rPr>
      </w:pPr>
    </w:p>
    <w:p w:rsidR="004627F5" w:rsidRPr="00B056E4" w:rsidRDefault="004627F5" w:rsidP="00D96FB7">
      <w:pPr>
        <w:spacing w:after="0"/>
        <w:ind w:firstLine="397"/>
        <w:jc w:val="center"/>
        <w:rPr>
          <w:rFonts w:ascii="Times New Roman" w:hAnsi="Times New Roman" w:cs="Times New Roman"/>
          <w:b/>
          <w:sz w:val="24"/>
          <w:szCs w:val="24"/>
        </w:rPr>
      </w:pPr>
      <w:r w:rsidRPr="00B056E4">
        <w:rPr>
          <w:rFonts w:ascii="Times New Roman" w:hAnsi="Times New Roman" w:cs="Times New Roman"/>
          <w:b/>
          <w:sz w:val="24"/>
          <w:szCs w:val="24"/>
        </w:rPr>
        <w:t>Принципы и подходы к формированию основной образовательной программы начальн</w:t>
      </w:r>
      <w:r>
        <w:rPr>
          <w:rFonts w:ascii="Times New Roman" w:hAnsi="Times New Roman" w:cs="Times New Roman"/>
          <w:b/>
          <w:sz w:val="24"/>
          <w:szCs w:val="24"/>
        </w:rPr>
        <w:t>ого общего образования.  Состав</w:t>
      </w:r>
      <w:r w:rsidRPr="00B056E4">
        <w:rPr>
          <w:rFonts w:ascii="Times New Roman" w:hAnsi="Times New Roman" w:cs="Times New Roman"/>
          <w:b/>
          <w:sz w:val="24"/>
          <w:szCs w:val="24"/>
        </w:rPr>
        <w:t xml:space="preserve"> участников образовательных отношений</w:t>
      </w:r>
    </w:p>
    <w:p w:rsidR="004627F5" w:rsidRPr="00B056E4" w:rsidRDefault="004627F5" w:rsidP="00D96FB7">
      <w:pPr>
        <w:spacing w:after="0"/>
        <w:ind w:firstLine="397"/>
        <w:jc w:val="both"/>
        <w:rPr>
          <w:rFonts w:ascii="Times New Roman" w:hAnsi="Times New Roman" w:cs="Times New Roman"/>
          <w:sz w:val="24"/>
          <w:szCs w:val="24"/>
        </w:rPr>
      </w:pPr>
    </w:p>
    <w:p w:rsidR="004627F5" w:rsidRPr="00B056E4" w:rsidRDefault="004627F5" w:rsidP="00D96FB7">
      <w:pPr>
        <w:spacing w:after="0"/>
        <w:ind w:firstLine="397"/>
        <w:jc w:val="both"/>
        <w:rPr>
          <w:rFonts w:ascii="Times New Roman" w:hAnsi="Times New Roman" w:cs="Times New Roman"/>
          <w:bCs/>
          <w:sz w:val="24"/>
          <w:szCs w:val="24"/>
        </w:rPr>
      </w:pPr>
      <w:r w:rsidRPr="00B056E4">
        <w:rPr>
          <w:rFonts w:ascii="Times New Roman" w:hAnsi="Times New Roman" w:cs="Times New Roman"/>
          <w:sz w:val="24"/>
          <w:szCs w:val="24"/>
        </w:rPr>
        <w:t xml:space="preserve">Основная образовательная программа начального общего образования МБОУ «Лицей № 120 г.Челябинска» реализует основные </w:t>
      </w:r>
      <w:r w:rsidRPr="00B056E4">
        <w:rPr>
          <w:rFonts w:ascii="Times New Roman" w:hAnsi="Times New Roman" w:cs="Times New Roman"/>
          <w:bCs/>
          <w:sz w:val="24"/>
          <w:szCs w:val="24"/>
        </w:rPr>
        <w:t>принципы</w:t>
      </w:r>
      <w:r w:rsidRPr="00B056E4">
        <w:rPr>
          <w:rFonts w:ascii="Times New Roman" w:hAnsi="Times New Roman" w:cs="Times New Roman"/>
          <w:bCs/>
          <w:i/>
          <w:sz w:val="24"/>
          <w:szCs w:val="24"/>
        </w:rPr>
        <w:t xml:space="preserve"> </w:t>
      </w:r>
      <w:r w:rsidRPr="00B056E4">
        <w:rPr>
          <w:rFonts w:ascii="Times New Roman" w:hAnsi="Times New Roman" w:cs="Times New Roman"/>
          <w:bCs/>
          <w:sz w:val="24"/>
          <w:szCs w:val="24"/>
        </w:rPr>
        <w:t>государственной политики Российской Федерации в сфере образования,</w:t>
      </w:r>
      <w:r w:rsidRPr="00B056E4">
        <w:rPr>
          <w:rFonts w:ascii="Times New Roman" w:hAnsi="Times New Roman" w:cs="Times New Roman"/>
          <w:sz w:val="24"/>
          <w:szCs w:val="24"/>
        </w:rPr>
        <w:t xml:space="preserve"> </w:t>
      </w:r>
      <w:r w:rsidRPr="00B056E4">
        <w:rPr>
          <w:rFonts w:ascii="Times New Roman" w:eastAsia="@Arial Unicode MS" w:hAnsi="Times New Roman" w:cs="Times New Roman"/>
          <w:sz w:val="24"/>
          <w:szCs w:val="24"/>
        </w:rPr>
        <w:t>формируется с учётом методологии федеральных государственных образовательных стандартов общего образования и психолого-педагогических особенностей развития детей младшего школьного возраста.</w:t>
      </w:r>
    </w:p>
    <w:p w:rsidR="004627F5" w:rsidRPr="00B056E4" w:rsidRDefault="004627F5" w:rsidP="00D96FB7">
      <w:pPr>
        <w:autoSpaceDE w:val="0"/>
        <w:autoSpaceDN w:val="0"/>
        <w:adjustRightInd w:val="0"/>
        <w:spacing w:after="0"/>
        <w:ind w:firstLine="397"/>
        <w:jc w:val="both"/>
        <w:textAlignment w:val="center"/>
        <w:rPr>
          <w:rFonts w:ascii="Times New Roman" w:hAnsi="Times New Roman" w:cs="Times New Roman"/>
          <w:sz w:val="24"/>
          <w:szCs w:val="24"/>
        </w:rPr>
      </w:pPr>
      <w:r w:rsidRPr="00B056E4">
        <w:rPr>
          <w:rFonts w:ascii="Times New Roman" w:hAnsi="Times New Roman" w:cs="Times New Roman"/>
          <w:bCs/>
          <w:sz w:val="24"/>
          <w:szCs w:val="24"/>
        </w:rPr>
        <w:t>Методологической основой реализации основной образовательной программы начального общего образования является системно­деятельностный подход</w:t>
      </w:r>
      <w:r w:rsidRPr="00B056E4">
        <w:rPr>
          <w:rFonts w:ascii="Times New Roman" w:hAnsi="Times New Roman" w:cs="Times New Roman"/>
          <w:sz w:val="24"/>
          <w:szCs w:val="24"/>
        </w:rPr>
        <w:t>, который предполагает:</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056E4">
        <w:rPr>
          <w:rFonts w:ascii="Times New Roman" w:hAnsi="Times New Roman" w:cs="Times New Roman"/>
          <w:sz w:val="24"/>
          <w:szCs w:val="24"/>
        </w:rPr>
        <w:t>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признание решающей роли содержания образования, способов организации образовательной деятельности и взаимодействия участников образовательных отношений в достижении целей личностного, социального и познавательного развития обучающихся;</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обеспечение преемственности дошкольного, начального общего, основного и среднего общего образования;</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4627F5" w:rsidRPr="00B056E4" w:rsidRDefault="004627F5" w:rsidP="00D96FB7">
      <w:pPr>
        <w:pStyle w:val="a3"/>
        <w:spacing w:line="276" w:lineRule="auto"/>
        <w:ind w:firstLine="397"/>
        <w:rPr>
          <w:rFonts w:ascii="Times New Roman" w:hAnsi="Times New Roman"/>
          <w:color w:val="auto"/>
          <w:sz w:val="24"/>
          <w:szCs w:val="24"/>
        </w:rPr>
      </w:pPr>
      <w:r w:rsidRPr="00B056E4">
        <w:rPr>
          <w:rFonts w:ascii="Times New Roman" w:hAnsi="Times New Roman"/>
          <w:b/>
          <w:bCs/>
          <w:color w:val="auto"/>
          <w:spacing w:val="4"/>
          <w:sz w:val="24"/>
          <w:szCs w:val="24"/>
        </w:rPr>
        <w:t xml:space="preserve">Основная образовательная программа формируется </w:t>
      </w:r>
      <w:r w:rsidRPr="00B056E4">
        <w:rPr>
          <w:rFonts w:ascii="Times New Roman" w:hAnsi="Times New Roman"/>
          <w:b/>
          <w:bCs/>
          <w:color w:val="auto"/>
          <w:spacing w:val="2"/>
          <w:sz w:val="24"/>
          <w:szCs w:val="24"/>
        </w:rPr>
        <w:t xml:space="preserve">с </w:t>
      </w:r>
      <w:r w:rsidRPr="00B056E4">
        <w:rPr>
          <w:rFonts w:ascii="Times New Roman" w:hAnsi="Times New Roman"/>
          <w:b/>
          <w:bCs/>
          <w:color w:val="auto"/>
          <w:sz w:val="24"/>
          <w:szCs w:val="24"/>
        </w:rPr>
        <w:t>учетом особенностей уровня начального общего образования как фундамента всего последующего обучения.</w:t>
      </w:r>
      <w:r w:rsidRPr="00B056E4">
        <w:rPr>
          <w:rFonts w:ascii="Times New Roman" w:hAnsi="Times New Roman"/>
          <w:color w:val="auto"/>
          <w:sz w:val="24"/>
          <w:szCs w:val="24"/>
        </w:rPr>
        <w:t xml:space="preserve"> Начальная школа – особый этап в жизни ребенка, связанный:</w:t>
      </w:r>
    </w:p>
    <w:p w:rsidR="004627F5" w:rsidRPr="00B056E4" w:rsidRDefault="004627F5" w:rsidP="00D96FB7">
      <w:pPr>
        <w:numPr>
          <w:ilvl w:val="0"/>
          <w:numId w:val="1"/>
        </w:numPr>
        <w:spacing w:after="0"/>
        <w:ind w:left="284" w:hanging="33"/>
        <w:jc w:val="both"/>
        <w:rPr>
          <w:rFonts w:ascii="Times New Roman" w:hAnsi="Times New Roman" w:cs="Times New Roman"/>
          <w:sz w:val="24"/>
          <w:szCs w:val="24"/>
        </w:rPr>
      </w:pPr>
      <w:r w:rsidRPr="00B056E4">
        <w:rPr>
          <w:rFonts w:ascii="Times New Roman" w:hAnsi="Times New Roman" w:cs="Times New Roman"/>
          <w:sz w:val="24"/>
          <w:szCs w:val="24"/>
        </w:rPr>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4627F5" w:rsidRPr="00B056E4" w:rsidRDefault="004627F5" w:rsidP="00D96FB7">
      <w:pPr>
        <w:numPr>
          <w:ilvl w:val="0"/>
          <w:numId w:val="1"/>
        </w:numPr>
        <w:spacing w:after="0"/>
        <w:ind w:left="284" w:hanging="33"/>
        <w:jc w:val="both"/>
        <w:rPr>
          <w:rFonts w:ascii="Times New Roman" w:hAnsi="Times New Roman" w:cs="Times New Roman"/>
          <w:sz w:val="24"/>
          <w:szCs w:val="24"/>
        </w:rPr>
      </w:pPr>
      <w:r w:rsidRPr="00B056E4">
        <w:rPr>
          <w:rFonts w:ascii="Times New Roman" w:hAnsi="Times New Roman" w:cs="Times New Roman"/>
          <w:sz w:val="24"/>
          <w:szCs w:val="24"/>
        </w:rPr>
        <w:t>с 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 и самовыражении;</w:t>
      </w:r>
    </w:p>
    <w:p w:rsidR="004627F5" w:rsidRPr="00B056E4" w:rsidRDefault="004627F5" w:rsidP="00D96FB7">
      <w:pPr>
        <w:numPr>
          <w:ilvl w:val="0"/>
          <w:numId w:val="1"/>
        </w:numPr>
        <w:spacing w:after="0"/>
        <w:ind w:left="284" w:hanging="33"/>
        <w:jc w:val="both"/>
        <w:rPr>
          <w:rFonts w:ascii="Times New Roman" w:hAnsi="Times New Roman" w:cs="Times New Roman"/>
          <w:sz w:val="24"/>
          <w:szCs w:val="24"/>
        </w:rPr>
      </w:pPr>
      <w:r w:rsidRPr="00B056E4">
        <w:rPr>
          <w:rFonts w:ascii="Times New Roman" w:hAnsi="Times New Roman" w:cs="Times New Roman"/>
          <w:sz w:val="24"/>
          <w:szCs w:val="24"/>
        </w:rPr>
        <w:t>с 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4627F5" w:rsidRPr="00B056E4" w:rsidRDefault="004627F5" w:rsidP="00D96FB7">
      <w:pPr>
        <w:numPr>
          <w:ilvl w:val="0"/>
          <w:numId w:val="1"/>
        </w:numPr>
        <w:spacing w:after="0"/>
        <w:ind w:left="284" w:hanging="33"/>
        <w:jc w:val="both"/>
        <w:rPr>
          <w:rFonts w:ascii="Times New Roman" w:hAnsi="Times New Roman" w:cs="Times New Roman"/>
          <w:sz w:val="24"/>
          <w:szCs w:val="24"/>
        </w:rPr>
      </w:pPr>
      <w:r w:rsidRPr="00B056E4">
        <w:rPr>
          <w:rFonts w:ascii="Times New Roman" w:hAnsi="Times New Roman" w:cs="Times New Roman"/>
          <w:sz w:val="24"/>
          <w:szCs w:val="24"/>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rsidR="004627F5" w:rsidRPr="00B056E4" w:rsidRDefault="004627F5" w:rsidP="00D96FB7">
      <w:pPr>
        <w:numPr>
          <w:ilvl w:val="0"/>
          <w:numId w:val="1"/>
        </w:numPr>
        <w:spacing w:after="0"/>
        <w:ind w:left="284" w:hanging="33"/>
        <w:jc w:val="both"/>
        <w:rPr>
          <w:rFonts w:ascii="Times New Roman" w:hAnsi="Times New Roman" w:cs="Times New Roman"/>
          <w:sz w:val="24"/>
          <w:szCs w:val="24"/>
        </w:rPr>
      </w:pPr>
      <w:r w:rsidRPr="00B056E4">
        <w:rPr>
          <w:rFonts w:ascii="Times New Roman" w:hAnsi="Times New Roman" w:cs="Times New Roman"/>
          <w:sz w:val="24"/>
          <w:szCs w:val="24"/>
        </w:rPr>
        <w:t>с изменением при этом самооценки ребенка, которая приобретает черты адекватности и рефлексивности;</w:t>
      </w:r>
    </w:p>
    <w:p w:rsidR="004627F5" w:rsidRPr="00B056E4" w:rsidRDefault="004627F5" w:rsidP="00D96FB7">
      <w:pPr>
        <w:numPr>
          <w:ilvl w:val="0"/>
          <w:numId w:val="1"/>
        </w:numPr>
        <w:spacing w:after="0"/>
        <w:ind w:left="284" w:hanging="33"/>
        <w:jc w:val="both"/>
        <w:rPr>
          <w:rFonts w:ascii="Times New Roman" w:hAnsi="Times New Roman" w:cs="Times New Roman"/>
          <w:sz w:val="24"/>
          <w:szCs w:val="24"/>
        </w:rPr>
      </w:pPr>
      <w:r w:rsidRPr="00B056E4">
        <w:rPr>
          <w:rFonts w:ascii="Times New Roman" w:hAnsi="Times New Roman" w:cs="Times New Roman"/>
          <w:sz w:val="24"/>
          <w:szCs w:val="24"/>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4627F5" w:rsidRPr="00B056E4" w:rsidRDefault="004627F5" w:rsidP="00D96FB7">
      <w:pPr>
        <w:spacing w:after="0"/>
        <w:ind w:left="284" w:hanging="33"/>
        <w:jc w:val="both"/>
        <w:rPr>
          <w:rFonts w:ascii="Times New Roman" w:hAnsi="Times New Roman" w:cs="Times New Roman"/>
          <w:sz w:val="24"/>
          <w:szCs w:val="24"/>
        </w:rPr>
      </w:pPr>
      <w:r w:rsidRPr="00B056E4">
        <w:rPr>
          <w:rFonts w:ascii="Times New Roman" w:hAnsi="Times New Roman" w:cs="Times New Roman"/>
          <w:sz w:val="24"/>
          <w:szCs w:val="24"/>
        </w:rPr>
        <w:t xml:space="preserve">Учитываются также характерные для младшего школьного возраста (от 6,5 до 11 лет): </w:t>
      </w:r>
    </w:p>
    <w:p w:rsidR="004627F5" w:rsidRPr="00B056E4" w:rsidRDefault="004627F5" w:rsidP="00D96FB7">
      <w:pPr>
        <w:numPr>
          <w:ilvl w:val="0"/>
          <w:numId w:val="1"/>
        </w:numPr>
        <w:spacing w:after="0"/>
        <w:ind w:left="284" w:hanging="33"/>
        <w:jc w:val="both"/>
        <w:rPr>
          <w:rFonts w:ascii="Times New Roman" w:hAnsi="Times New Roman" w:cs="Times New Roman"/>
          <w:sz w:val="24"/>
          <w:szCs w:val="24"/>
        </w:rPr>
      </w:pPr>
      <w:r w:rsidRPr="00B056E4">
        <w:rPr>
          <w:rFonts w:ascii="Times New Roman" w:hAnsi="Times New Roman" w:cs="Times New Roman"/>
          <w:sz w:val="24"/>
          <w:szCs w:val="24"/>
        </w:rPr>
        <w:t xml:space="preserve">центральные психологические новообразования, формируемые на данном уровне образования: словесно­логическое мышление, произвольная смысловая память, </w:t>
      </w:r>
      <w:r w:rsidRPr="00B056E4">
        <w:rPr>
          <w:rFonts w:ascii="Times New Roman" w:hAnsi="Times New Roman" w:cs="Times New Roman"/>
          <w:sz w:val="24"/>
          <w:szCs w:val="24"/>
        </w:rPr>
        <w:lastRenderedPageBreak/>
        <w:t xml:space="preserve">произвольное внимание, письменная речь, анализ, рефлексия содержания, основания и способы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4627F5" w:rsidRPr="00B056E4" w:rsidRDefault="004627F5" w:rsidP="00D96FB7">
      <w:pPr>
        <w:numPr>
          <w:ilvl w:val="0"/>
          <w:numId w:val="1"/>
        </w:numPr>
        <w:spacing w:after="0"/>
        <w:ind w:left="284" w:hanging="33"/>
        <w:jc w:val="both"/>
        <w:rPr>
          <w:rFonts w:ascii="Times New Roman" w:hAnsi="Times New Roman" w:cs="Times New Roman"/>
          <w:sz w:val="24"/>
          <w:szCs w:val="24"/>
        </w:rPr>
      </w:pPr>
      <w:r w:rsidRPr="00B056E4">
        <w:rPr>
          <w:rFonts w:ascii="Times New Roman" w:hAnsi="Times New Roman" w:cs="Times New Roman"/>
          <w:sz w:val="24"/>
          <w:szCs w:val="24"/>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4627F5" w:rsidRPr="00B056E4" w:rsidRDefault="004627F5" w:rsidP="00D96FB7">
      <w:pPr>
        <w:pStyle w:val="a3"/>
        <w:spacing w:line="276" w:lineRule="auto"/>
        <w:ind w:firstLine="397"/>
        <w:rPr>
          <w:rFonts w:ascii="Times New Roman" w:hAnsi="Times New Roman"/>
          <w:color w:val="auto"/>
          <w:sz w:val="24"/>
          <w:szCs w:val="24"/>
        </w:rPr>
      </w:pPr>
      <w:r w:rsidRPr="00B056E4">
        <w:rPr>
          <w:rFonts w:ascii="Times New Roman" w:hAnsi="Times New Roman"/>
          <w:color w:val="auto"/>
          <w:sz w:val="24"/>
          <w:szCs w:val="24"/>
        </w:rPr>
        <w:t>При определении</w:t>
      </w:r>
      <w:r>
        <w:rPr>
          <w:rFonts w:ascii="Times New Roman" w:hAnsi="Times New Roman"/>
          <w:color w:val="auto"/>
          <w:sz w:val="24"/>
          <w:szCs w:val="24"/>
        </w:rPr>
        <w:t xml:space="preserve"> </w:t>
      </w:r>
      <w:r w:rsidRPr="00B056E4">
        <w:rPr>
          <w:rFonts w:ascii="Times New Roman" w:hAnsi="Times New Roman"/>
          <w:color w:val="auto"/>
          <w:sz w:val="24"/>
          <w:szCs w:val="24"/>
        </w:rPr>
        <w:t xml:space="preserve"> стратегических характеристик основной </w:t>
      </w:r>
      <w:r w:rsidRPr="00B056E4">
        <w:rPr>
          <w:rFonts w:ascii="Times New Roman" w:hAnsi="Times New Roman"/>
          <w:color w:val="auto"/>
          <w:spacing w:val="-2"/>
          <w:sz w:val="24"/>
          <w:szCs w:val="24"/>
        </w:rPr>
        <w:t xml:space="preserve">образовательной программы учитываются существующий </w:t>
      </w:r>
      <w:r w:rsidRPr="00B056E4">
        <w:rPr>
          <w:rFonts w:ascii="Times New Roman" w:hAnsi="Times New Roman"/>
          <w:color w:val="auto"/>
          <w:sz w:val="24"/>
          <w:szCs w:val="24"/>
        </w:rPr>
        <w:t>разброс в темпах и направлениях развития детей, индивидуаль</w:t>
      </w:r>
      <w:r w:rsidRPr="00B056E4">
        <w:rPr>
          <w:rFonts w:ascii="Times New Roman" w:hAnsi="Times New Roman"/>
          <w:color w:val="auto"/>
          <w:spacing w:val="2"/>
          <w:sz w:val="24"/>
          <w:szCs w:val="24"/>
        </w:rPr>
        <w:t>ные различия в их познавательной деятельности, восприя</w:t>
      </w:r>
      <w:r w:rsidRPr="00B056E4">
        <w:rPr>
          <w:rFonts w:ascii="Times New Roman" w:hAnsi="Times New Roman"/>
          <w:color w:val="auto"/>
          <w:sz w:val="24"/>
          <w:szCs w:val="24"/>
        </w:rPr>
        <w:t>тии, внимании, памяти, мышлении, речи, моторике и</w:t>
      </w:r>
      <w:r w:rsidRPr="00B056E4">
        <w:rPr>
          <w:rFonts w:ascii="Times New Roman" w:hAnsi="Times New Roman"/>
          <w:color w:val="auto"/>
          <w:sz w:val="24"/>
          <w:szCs w:val="24"/>
        </w:rPr>
        <w:t> </w:t>
      </w:r>
      <w:r w:rsidRPr="00B056E4">
        <w:rPr>
          <w:rFonts w:ascii="Times New Roman" w:hAnsi="Times New Roman"/>
          <w:color w:val="auto"/>
          <w:sz w:val="24"/>
          <w:szCs w:val="24"/>
        </w:rPr>
        <w:t>т. д., связанные с возрастными, психологическими и физиологи</w:t>
      </w:r>
      <w:r w:rsidRPr="00B056E4">
        <w:rPr>
          <w:rFonts w:ascii="Times New Roman" w:hAnsi="Times New Roman"/>
          <w:color w:val="auto"/>
          <w:spacing w:val="2"/>
          <w:sz w:val="24"/>
          <w:szCs w:val="24"/>
        </w:rPr>
        <w:t xml:space="preserve">ческими индивидуальными особенностями детей младшего </w:t>
      </w:r>
      <w:r w:rsidRPr="00B056E4">
        <w:rPr>
          <w:rFonts w:ascii="Times New Roman" w:hAnsi="Times New Roman"/>
          <w:color w:val="auto"/>
          <w:sz w:val="24"/>
          <w:szCs w:val="24"/>
        </w:rPr>
        <w:t>школьного возраста.</w:t>
      </w:r>
    </w:p>
    <w:p w:rsidR="004627F5" w:rsidRPr="00CE287E" w:rsidRDefault="004627F5" w:rsidP="00D96FB7">
      <w:pPr>
        <w:spacing w:after="0"/>
        <w:ind w:firstLine="397"/>
        <w:jc w:val="both"/>
        <w:rPr>
          <w:rFonts w:ascii="Times New Roman" w:hAnsi="Times New Roman" w:cs="Times New Roman"/>
          <w:sz w:val="24"/>
          <w:szCs w:val="24"/>
        </w:rPr>
      </w:pPr>
      <w:r w:rsidRPr="00B056E4">
        <w:rPr>
          <w:rFonts w:ascii="Times New Roman" w:hAnsi="Times New Roman" w:cs="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4627F5" w:rsidRPr="00B056E4" w:rsidRDefault="004627F5" w:rsidP="00D96FB7">
      <w:pPr>
        <w:pStyle w:val="a5"/>
        <w:spacing w:line="276" w:lineRule="auto"/>
        <w:rPr>
          <w:rStyle w:val="Zag11"/>
        </w:rPr>
      </w:pPr>
      <w:r w:rsidRPr="00B056E4">
        <w:rPr>
          <w:color w:val="000000"/>
        </w:rPr>
        <w:t xml:space="preserve">     </w:t>
      </w:r>
      <w:r w:rsidRPr="00B056E4">
        <w:rPr>
          <w:rStyle w:val="Zag11"/>
        </w:rPr>
        <w:t>Участниками образовательного процесса в МБОУ «Лицей № 120 г.Челябинска» являются учащиеся лицея, педагогические работники,  родители (законные представители) учащихся.</w:t>
      </w:r>
    </w:p>
    <w:p w:rsidR="004627F5" w:rsidRPr="00B056E4" w:rsidRDefault="004627F5" w:rsidP="00D96FB7">
      <w:pPr>
        <w:shd w:val="clear" w:color="auto" w:fill="FFFFFF"/>
        <w:ind w:right="5"/>
        <w:contextualSpacing/>
        <w:jc w:val="both"/>
        <w:rPr>
          <w:rFonts w:ascii="Times New Roman" w:hAnsi="Times New Roman" w:cs="Times New Roman"/>
          <w:color w:val="000000"/>
          <w:sz w:val="24"/>
          <w:szCs w:val="24"/>
        </w:rPr>
      </w:pPr>
      <w:r w:rsidRPr="00B056E4">
        <w:rPr>
          <w:rFonts w:ascii="Times New Roman" w:hAnsi="Times New Roman" w:cs="Times New Roman"/>
          <w:color w:val="000000"/>
          <w:sz w:val="24"/>
          <w:szCs w:val="24"/>
        </w:rPr>
        <w:t xml:space="preserve">              При разработке</w:t>
      </w:r>
      <w:r w:rsidR="009B64DC">
        <w:rPr>
          <w:rFonts w:ascii="Times New Roman" w:hAnsi="Times New Roman" w:cs="Times New Roman"/>
          <w:color w:val="000000"/>
          <w:sz w:val="24"/>
          <w:szCs w:val="24"/>
        </w:rPr>
        <w:t xml:space="preserve"> основной образовательной </w:t>
      </w:r>
      <w:r w:rsidRPr="00B056E4">
        <w:rPr>
          <w:rFonts w:ascii="Times New Roman" w:hAnsi="Times New Roman" w:cs="Times New Roman"/>
          <w:color w:val="000000"/>
          <w:sz w:val="24"/>
          <w:szCs w:val="24"/>
        </w:rPr>
        <w:t xml:space="preserve"> программы </w:t>
      </w:r>
      <w:r w:rsidR="009B64DC">
        <w:rPr>
          <w:rFonts w:ascii="Times New Roman" w:hAnsi="Times New Roman" w:cs="Times New Roman"/>
          <w:color w:val="000000"/>
          <w:sz w:val="24"/>
          <w:szCs w:val="24"/>
        </w:rPr>
        <w:t xml:space="preserve"> начального общего образования МБОУ «Лицей № 120 г.Челябинска» </w:t>
      </w:r>
      <w:r w:rsidRPr="00B056E4">
        <w:rPr>
          <w:rFonts w:ascii="Times New Roman" w:hAnsi="Times New Roman" w:cs="Times New Roman"/>
          <w:color w:val="000000"/>
          <w:sz w:val="24"/>
          <w:szCs w:val="24"/>
        </w:rPr>
        <w:t>учитывались следующие факторы:</w:t>
      </w:r>
    </w:p>
    <w:p w:rsidR="004627F5" w:rsidRPr="00B056E4" w:rsidRDefault="002C72E0" w:rsidP="00D96FB7">
      <w:pPr>
        <w:shd w:val="clear" w:color="auto" w:fill="FFFFFF"/>
        <w:spacing w:beforeAutospacing="1"/>
        <w:contextualSpacing/>
        <w:jc w:val="both"/>
        <w:rPr>
          <w:rFonts w:ascii="Times New Roman" w:hAnsi="Times New Roman" w:cs="Times New Roman"/>
          <w:i/>
          <w:color w:val="000000"/>
          <w:sz w:val="24"/>
          <w:szCs w:val="24"/>
        </w:rPr>
      </w:pPr>
      <w:r>
        <w:rPr>
          <w:rFonts w:ascii="Times New Roman" w:hAnsi="Times New Roman" w:cs="Times New Roman"/>
          <w:i/>
          <w:color w:val="000000"/>
          <w:sz w:val="24"/>
          <w:szCs w:val="24"/>
        </w:rPr>
        <w:t>1)</w:t>
      </w:r>
      <w:r w:rsidR="004627F5" w:rsidRPr="00B056E4">
        <w:rPr>
          <w:rFonts w:ascii="Times New Roman" w:hAnsi="Times New Roman" w:cs="Times New Roman"/>
          <w:i/>
          <w:color w:val="000000"/>
          <w:sz w:val="24"/>
          <w:szCs w:val="24"/>
        </w:rPr>
        <w:t>контингент обучающихся</w:t>
      </w:r>
    </w:p>
    <w:p w:rsidR="004627F5" w:rsidRDefault="004627F5" w:rsidP="00D96FB7">
      <w:pPr>
        <w:shd w:val="clear" w:color="auto" w:fill="FFFFFF"/>
        <w:spacing w:beforeAutospacing="1"/>
        <w:contextualSpacing/>
        <w:jc w:val="both"/>
        <w:rPr>
          <w:rFonts w:ascii="Times New Roman" w:hAnsi="Times New Roman" w:cs="Times New Roman"/>
          <w:color w:val="000000"/>
          <w:sz w:val="24"/>
          <w:szCs w:val="24"/>
        </w:rPr>
      </w:pPr>
      <w:r w:rsidRPr="00B056E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B056E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В МБОУ «Лицей № 120 г.Челябинска» обучаются </w:t>
      </w:r>
      <w:r w:rsidRPr="00B056E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учащиеся, проживающие на территории,  закрепленной за образовательным учреждением  </w:t>
      </w:r>
      <w:r w:rsidRPr="00B056E4">
        <w:rPr>
          <w:rFonts w:ascii="Times New Roman" w:hAnsi="Times New Roman" w:cs="Times New Roman"/>
          <w:color w:val="000000"/>
          <w:sz w:val="24"/>
          <w:szCs w:val="24"/>
        </w:rPr>
        <w:t xml:space="preserve">Распоряжением </w:t>
      </w:r>
      <w:r>
        <w:rPr>
          <w:rFonts w:ascii="Times New Roman" w:hAnsi="Times New Roman" w:cs="Times New Roman"/>
          <w:color w:val="000000"/>
          <w:sz w:val="24"/>
          <w:szCs w:val="24"/>
        </w:rPr>
        <w:t xml:space="preserve">Администрации города Челябинска.  </w:t>
      </w:r>
      <w:r w:rsidRPr="00B056E4">
        <w:rPr>
          <w:rFonts w:ascii="Times New Roman" w:hAnsi="Times New Roman" w:cs="Times New Roman"/>
          <w:color w:val="000000"/>
          <w:sz w:val="24"/>
          <w:szCs w:val="24"/>
        </w:rPr>
        <w:t>Не проживающие на закрепленной территории могут быть</w:t>
      </w:r>
      <w:r>
        <w:rPr>
          <w:rFonts w:ascii="Times New Roman" w:hAnsi="Times New Roman" w:cs="Times New Roman"/>
          <w:color w:val="000000"/>
          <w:sz w:val="24"/>
          <w:szCs w:val="24"/>
        </w:rPr>
        <w:t xml:space="preserve"> </w:t>
      </w:r>
      <w:r w:rsidRPr="00B056E4">
        <w:rPr>
          <w:rFonts w:ascii="Times New Roman" w:hAnsi="Times New Roman" w:cs="Times New Roman"/>
          <w:color w:val="000000"/>
          <w:sz w:val="24"/>
          <w:szCs w:val="24"/>
        </w:rPr>
        <w:t xml:space="preserve">приняты </w:t>
      </w:r>
      <w:r>
        <w:rPr>
          <w:rFonts w:ascii="Times New Roman" w:hAnsi="Times New Roman" w:cs="Times New Roman"/>
          <w:color w:val="000000"/>
          <w:sz w:val="24"/>
          <w:szCs w:val="24"/>
        </w:rPr>
        <w:t>в лицей</w:t>
      </w:r>
      <w:r w:rsidRPr="00B056E4">
        <w:rPr>
          <w:rFonts w:ascii="Times New Roman" w:hAnsi="Times New Roman" w:cs="Times New Roman"/>
          <w:color w:val="000000"/>
          <w:sz w:val="24"/>
          <w:szCs w:val="24"/>
        </w:rPr>
        <w:t xml:space="preserve"> при наличии свободных мест. </w:t>
      </w:r>
    </w:p>
    <w:p w:rsidR="004627F5" w:rsidRPr="00F0349A" w:rsidRDefault="002C72E0" w:rsidP="00D96FB7">
      <w:pPr>
        <w:shd w:val="clear" w:color="auto" w:fill="FFFFFF"/>
        <w:spacing w:beforeAutospacing="1"/>
        <w:contextualSpacing/>
        <w:rPr>
          <w:rFonts w:ascii="Times New Roman" w:hAnsi="Times New Roman" w:cs="Times New Roman"/>
          <w:i/>
          <w:color w:val="000000"/>
          <w:sz w:val="24"/>
          <w:szCs w:val="24"/>
        </w:rPr>
      </w:pPr>
      <w:r>
        <w:rPr>
          <w:rFonts w:ascii="Times New Roman" w:hAnsi="Times New Roman" w:cs="Times New Roman"/>
          <w:i/>
          <w:sz w:val="24"/>
          <w:szCs w:val="24"/>
        </w:rPr>
        <w:t>2)</w:t>
      </w:r>
      <w:r w:rsidR="004627F5" w:rsidRPr="00F0349A">
        <w:rPr>
          <w:rFonts w:ascii="Times New Roman" w:hAnsi="Times New Roman" w:cs="Times New Roman"/>
          <w:i/>
          <w:sz w:val="24"/>
          <w:szCs w:val="24"/>
        </w:rPr>
        <w:t>уровень квалификации учителей начальной школы:</w:t>
      </w:r>
    </w:p>
    <w:p w:rsidR="004627F5" w:rsidRPr="00B056E4" w:rsidRDefault="004627F5" w:rsidP="00D96FB7">
      <w:pPr>
        <w:spacing w:after="0"/>
        <w:jc w:val="both"/>
        <w:rPr>
          <w:rFonts w:ascii="Times New Roman" w:hAnsi="Times New Roman" w:cs="Times New Roman"/>
          <w:color w:val="000000"/>
          <w:sz w:val="24"/>
          <w:szCs w:val="24"/>
        </w:rPr>
      </w:pPr>
      <w:r w:rsidRPr="00B056E4">
        <w:rPr>
          <w:rFonts w:ascii="Times New Roman" w:hAnsi="Times New Roman" w:cs="Times New Roman"/>
          <w:color w:val="000000"/>
          <w:sz w:val="24"/>
          <w:szCs w:val="24"/>
        </w:rPr>
        <w:tab/>
        <w:t>В лицее  работают квалифицированные педагогические кадры:</w:t>
      </w:r>
    </w:p>
    <w:p w:rsidR="004627F5" w:rsidRPr="00B056E4" w:rsidRDefault="004627F5" w:rsidP="00D96FB7">
      <w:pPr>
        <w:spacing w:after="0"/>
        <w:jc w:val="both"/>
        <w:rPr>
          <w:rFonts w:ascii="Times New Roman" w:hAnsi="Times New Roman" w:cs="Times New Roman"/>
          <w:sz w:val="24"/>
          <w:szCs w:val="24"/>
        </w:rPr>
      </w:pPr>
      <w:r w:rsidRPr="00B056E4">
        <w:rPr>
          <w:rFonts w:ascii="Times New Roman" w:hAnsi="Times New Roman" w:cs="Times New Roman"/>
          <w:sz w:val="24"/>
          <w:szCs w:val="24"/>
        </w:rPr>
        <w:t xml:space="preserve">     45%  учителей начальных классов  имеют высшее образование  </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89</w:t>
      </w:r>
      <w:r w:rsidRPr="00B056E4">
        <w:rPr>
          <w:rFonts w:ascii="Times New Roman" w:hAnsi="Times New Roman" w:cs="Times New Roman"/>
          <w:sz w:val="24"/>
          <w:szCs w:val="24"/>
        </w:rPr>
        <w:t xml:space="preserve">%  имеют высшую   квалификационную  категорию. </w:t>
      </w:r>
    </w:p>
    <w:p w:rsidR="004627F5" w:rsidRPr="00B056E4" w:rsidRDefault="004627F5" w:rsidP="00D96FB7">
      <w:pPr>
        <w:spacing w:after="0"/>
        <w:jc w:val="both"/>
        <w:rPr>
          <w:rFonts w:ascii="Times New Roman" w:hAnsi="Times New Roman" w:cs="Times New Roman"/>
          <w:sz w:val="24"/>
          <w:szCs w:val="24"/>
        </w:rPr>
      </w:pPr>
      <w:r w:rsidRPr="00B056E4">
        <w:rPr>
          <w:rFonts w:ascii="Times New Roman" w:hAnsi="Times New Roman" w:cs="Times New Roman"/>
          <w:sz w:val="24"/>
          <w:szCs w:val="24"/>
        </w:rPr>
        <w:t xml:space="preserve">       Курсы повышения квалификации по ФГОС НОО прошли  100% учителей, работающих в   начальной школе.     </w:t>
      </w:r>
    </w:p>
    <w:p w:rsidR="004627F5" w:rsidRPr="00B056E4" w:rsidRDefault="004627F5" w:rsidP="00D96FB7">
      <w:pPr>
        <w:spacing w:after="0"/>
        <w:jc w:val="both"/>
        <w:rPr>
          <w:rFonts w:ascii="Times New Roman" w:hAnsi="Times New Roman" w:cs="Times New Roman"/>
          <w:sz w:val="24"/>
          <w:szCs w:val="24"/>
        </w:rPr>
      </w:pPr>
      <w:r w:rsidRPr="00B056E4">
        <w:rPr>
          <w:rFonts w:ascii="Times New Roman" w:hAnsi="Times New Roman" w:cs="Times New Roman"/>
          <w:sz w:val="24"/>
          <w:szCs w:val="24"/>
        </w:rPr>
        <w:t xml:space="preserve">        Педагоги начальной школы - активные участники, победители и призеры профессиональных конкурсов, участники конференций, круглых столов, обучающих семинаров. Педагоги ориентированы на успех в профессиональной деятельности и творческое  отношение  к работе.</w:t>
      </w:r>
    </w:p>
    <w:p w:rsidR="004627F5" w:rsidRPr="00B056E4" w:rsidRDefault="004627F5" w:rsidP="00D96FB7">
      <w:pPr>
        <w:spacing w:after="0"/>
        <w:jc w:val="both"/>
        <w:rPr>
          <w:rStyle w:val="Zag11"/>
          <w:rFonts w:ascii="Times New Roman" w:eastAsia="Calibri" w:hAnsi="Times New Roman" w:cs="Times New Roman"/>
          <w:sz w:val="24"/>
          <w:szCs w:val="24"/>
        </w:rPr>
      </w:pPr>
      <w:r w:rsidRPr="009D72E8">
        <w:rPr>
          <w:rStyle w:val="Zag11"/>
          <w:rFonts w:eastAsia="Calibri"/>
          <w:sz w:val="24"/>
          <w:szCs w:val="24"/>
        </w:rPr>
        <w:t xml:space="preserve">          </w:t>
      </w:r>
      <w:r w:rsidRPr="00B056E4">
        <w:rPr>
          <w:rStyle w:val="Zag11"/>
          <w:rFonts w:ascii="Times New Roman" w:eastAsia="Calibri" w:hAnsi="Times New Roman" w:cs="Times New Roman"/>
          <w:sz w:val="24"/>
          <w:szCs w:val="24"/>
        </w:rPr>
        <w:t xml:space="preserve">Поставленные </w:t>
      </w:r>
      <w:r>
        <w:rPr>
          <w:rStyle w:val="Zag11"/>
          <w:rFonts w:ascii="Times New Roman" w:eastAsia="Calibri" w:hAnsi="Times New Roman" w:cs="Times New Roman"/>
          <w:sz w:val="24"/>
          <w:szCs w:val="24"/>
        </w:rPr>
        <w:t xml:space="preserve"> </w:t>
      </w:r>
      <w:r w:rsidRPr="00B056E4">
        <w:rPr>
          <w:rStyle w:val="Zag11"/>
          <w:rFonts w:ascii="Times New Roman" w:eastAsia="Calibri" w:hAnsi="Times New Roman" w:cs="Times New Roman"/>
          <w:sz w:val="24"/>
          <w:szCs w:val="24"/>
        </w:rPr>
        <w:t>ООП НОО цели реализуются с использованием УМК «Перспектива»,  разработанного в соответствии с требованиями федерального государственного образовательного стандарта начального общего образования.</w:t>
      </w:r>
    </w:p>
    <w:p w:rsidR="004627F5" w:rsidRPr="00771137" w:rsidRDefault="004627F5" w:rsidP="00D96FB7">
      <w:pPr>
        <w:shd w:val="clear" w:color="auto" w:fill="FFFFFF"/>
        <w:spacing w:after="0"/>
        <w:jc w:val="both"/>
        <w:rPr>
          <w:rFonts w:ascii="Times New Roman" w:hAnsi="Times New Roman" w:cs="Times New Roman"/>
          <w:sz w:val="24"/>
          <w:szCs w:val="24"/>
        </w:rPr>
      </w:pPr>
      <w:r w:rsidRPr="00B056E4">
        <w:rPr>
          <w:rFonts w:ascii="Times New Roman" w:hAnsi="Times New Roman" w:cs="Times New Roman"/>
          <w:sz w:val="24"/>
          <w:szCs w:val="24"/>
        </w:rPr>
        <w:t xml:space="preserve">       Главной целью учебно-методического комплекса «Перспектива» является создание информационно-образовательной среды, инструментально обеспечивающей включение каждого ребенка в самостоятельную учебную деятельность, в процессе которой создаются условия для духовно-нравственного развития и воспитания личности гражданина России и </w:t>
      </w:r>
      <w:r w:rsidRPr="00771137">
        <w:rPr>
          <w:rFonts w:ascii="Times New Roman" w:hAnsi="Times New Roman" w:cs="Times New Roman"/>
          <w:sz w:val="24"/>
          <w:szCs w:val="24"/>
        </w:rPr>
        <w:lastRenderedPageBreak/>
        <w:t xml:space="preserve">надёжного достижения определенных ФГОС НОО личностных, метапредметных и предметных результатов освоения основной образовательной программы начального общего образования посредством формирования универсальных учебных действий  как основы ведущей образовательной компетенции – умения учиться. </w:t>
      </w:r>
    </w:p>
    <w:p w:rsidR="00B37857" w:rsidRPr="00771137" w:rsidRDefault="000D5528" w:rsidP="00D96FB7">
      <w:pPr>
        <w:shd w:val="clear" w:color="auto" w:fill="FFFFFF"/>
        <w:spacing w:after="0"/>
        <w:jc w:val="both"/>
        <w:rPr>
          <w:rFonts w:ascii="Times New Roman" w:hAnsi="Times New Roman" w:cs="Times New Roman"/>
          <w:sz w:val="24"/>
          <w:szCs w:val="24"/>
        </w:rPr>
      </w:pPr>
      <w:r>
        <w:rPr>
          <w:rFonts w:ascii="Times New Roman" w:hAnsi="Times New Roman" w:cs="Times New Roman"/>
          <w:b/>
          <w:bCs/>
          <w:color w:val="000000"/>
          <w:sz w:val="24"/>
          <w:szCs w:val="24"/>
        </w:rPr>
        <w:t xml:space="preserve">        </w:t>
      </w:r>
      <w:r w:rsidR="00B37857" w:rsidRPr="00771137">
        <w:rPr>
          <w:rFonts w:ascii="Times New Roman" w:hAnsi="Times New Roman" w:cs="Times New Roman"/>
          <w:b/>
          <w:bCs/>
          <w:color w:val="000000"/>
          <w:sz w:val="24"/>
          <w:szCs w:val="24"/>
        </w:rPr>
        <w:t>Идеологической основой</w:t>
      </w:r>
      <w:r w:rsidR="00B37857" w:rsidRPr="00771137">
        <w:rPr>
          <w:rStyle w:val="apple-converted-space"/>
          <w:rFonts w:ascii="Times New Roman" w:hAnsi="Times New Roman" w:cs="Times New Roman"/>
          <w:color w:val="000000"/>
          <w:sz w:val="24"/>
          <w:szCs w:val="24"/>
        </w:rPr>
        <w:t> </w:t>
      </w:r>
      <w:r w:rsidR="00B37857" w:rsidRPr="00771137">
        <w:rPr>
          <w:rFonts w:ascii="Times New Roman" w:hAnsi="Times New Roman" w:cs="Times New Roman"/>
          <w:color w:val="000000"/>
          <w:sz w:val="24"/>
          <w:szCs w:val="24"/>
        </w:rPr>
        <w:t>УМК «Перспектива» является «Концепция духовно-нравственного развития и воспитания личности гражданина России», направленная на формирование у подрастающего поколения системы ценностей гуманизма, созидания, саморазвития, нравственности как основы успешной самореализации школьника в жизни и труде и как условия безопасности и процветания страны.</w:t>
      </w:r>
    </w:p>
    <w:p w:rsidR="00B37857" w:rsidRPr="00771137" w:rsidRDefault="00B37857" w:rsidP="00D96FB7">
      <w:pPr>
        <w:pStyle w:val="a6"/>
        <w:shd w:val="clear" w:color="auto" w:fill="FFFFFF"/>
        <w:spacing w:after="0" w:line="276" w:lineRule="auto"/>
        <w:jc w:val="both"/>
        <w:rPr>
          <w:color w:val="000000"/>
        </w:rPr>
      </w:pPr>
      <w:r w:rsidRPr="00771137">
        <w:rPr>
          <w:b/>
          <w:bCs/>
          <w:color w:val="000000"/>
        </w:rPr>
        <w:t xml:space="preserve">       Методологической основой</w:t>
      </w:r>
      <w:r w:rsidRPr="00771137">
        <w:rPr>
          <w:rStyle w:val="apple-converted-space"/>
          <w:color w:val="000000"/>
        </w:rPr>
        <w:t> </w:t>
      </w:r>
      <w:r w:rsidRPr="00771137">
        <w:rPr>
          <w:color w:val="000000"/>
        </w:rPr>
        <w:t>УМК «Перспектива» является системно-деятельностный подход, рассматриваемый как основной механизм достижения обучающимися личностных, метапредметных и предметных результатов освоения основной образовательной программы начального общего образования. При использовании в обучении системы «Перспектива» системно-деятельностный подход реализуется через освоение обучающимися универсальных учебных действий, обеспечивающих широкие возможности для овладения знаниями, умениями, компетентностями, видами и способами учебной деятельности.</w:t>
      </w:r>
    </w:p>
    <w:p w:rsidR="00B37857" w:rsidRPr="00771137" w:rsidRDefault="00B37857" w:rsidP="00D96FB7">
      <w:pPr>
        <w:pStyle w:val="a6"/>
        <w:shd w:val="clear" w:color="auto" w:fill="FFFFFF"/>
        <w:spacing w:after="0" w:line="276" w:lineRule="auto"/>
        <w:jc w:val="both"/>
        <w:rPr>
          <w:color w:val="000000"/>
        </w:rPr>
      </w:pPr>
      <w:r w:rsidRPr="00771137">
        <w:rPr>
          <w:b/>
          <w:bCs/>
          <w:color w:val="000000"/>
        </w:rPr>
        <w:t xml:space="preserve">        Дидактической основой</w:t>
      </w:r>
      <w:r w:rsidRPr="00771137">
        <w:rPr>
          <w:rStyle w:val="apple-converted-space"/>
          <w:color w:val="000000"/>
        </w:rPr>
        <w:t> </w:t>
      </w:r>
      <w:r w:rsidRPr="00771137">
        <w:rPr>
          <w:color w:val="000000"/>
        </w:rPr>
        <w:t>УМК «Перспектива» является дидактическая система, синтезирующая на основе методологического системно-деятельностного подхода не конфликтующие между собой идеи из современных концепций развивающего образования с позиций преемственности научных взглядов с традиционной школой.</w:t>
      </w:r>
    </w:p>
    <w:p w:rsidR="00B37857" w:rsidRPr="00771137" w:rsidRDefault="00B37857" w:rsidP="00D96FB7">
      <w:pPr>
        <w:pStyle w:val="a6"/>
        <w:shd w:val="clear" w:color="auto" w:fill="FFFFFF"/>
        <w:spacing w:after="0" w:line="276" w:lineRule="auto"/>
        <w:jc w:val="both"/>
        <w:rPr>
          <w:color w:val="000000"/>
        </w:rPr>
      </w:pPr>
      <w:r w:rsidRPr="00771137">
        <w:rPr>
          <w:b/>
          <w:bCs/>
          <w:color w:val="000000"/>
        </w:rPr>
        <w:t xml:space="preserve">       Методической основой</w:t>
      </w:r>
      <w:r w:rsidRPr="00771137">
        <w:rPr>
          <w:rStyle w:val="apple-converted-space"/>
          <w:color w:val="000000"/>
        </w:rPr>
        <w:t> </w:t>
      </w:r>
      <w:r w:rsidRPr="00771137">
        <w:rPr>
          <w:color w:val="000000"/>
        </w:rPr>
        <w:t>является совокупность современных методов и приемов обучения и воспитания, реализуемых в УМК «Перспектива» (проектная деяте</w:t>
      </w:r>
      <w:r w:rsidR="007F681C" w:rsidRPr="00771137">
        <w:rPr>
          <w:color w:val="000000"/>
        </w:rPr>
        <w:t>льность, работа с информацией).</w:t>
      </w:r>
    </w:p>
    <w:p w:rsidR="007F681C" w:rsidRPr="00771137" w:rsidRDefault="007F681C" w:rsidP="00D96FB7">
      <w:pPr>
        <w:tabs>
          <w:tab w:val="left" w:pos="0"/>
        </w:tabs>
        <w:spacing w:after="0"/>
        <w:jc w:val="center"/>
        <w:rPr>
          <w:rFonts w:ascii="Times New Roman" w:hAnsi="Times New Roman" w:cs="Times New Roman"/>
          <w:b/>
          <w:sz w:val="24"/>
          <w:szCs w:val="24"/>
        </w:rPr>
      </w:pPr>
    </w:p>
    <w:p w:rsidR="007F681C" w:rsidRPr="00771137" w:rsidRDefault="007F681C" w:rsidP="00D96FB7">
      <w:pPr>
        <w:tabs>
          <w:tab w:val="left" w:pos="0"/>
        </w:tabs>
        <w:spacing w:after="0"/>
        <w:jc w:val="center"/>
        <w:rPr>
          <w:rFonts w:ascii="Times New Roman" w:hAnsi="Times New Roman" w:cs="Times New Roman"/>
          <w:b/>
          <w:sz w:val="24"/>
          <w:szCs w:val="24"/>
        </w:rPr>
      </w:pPr>
      <w:r w:rsidRPr="00771137">
        <w:rPr>
          <w:rFonts w:ascii="Times New Roman" w:hAnsi="Times New Roman" w:cs="Times New Roman"/>
          <w:b/>
          <w:sz w:val="24"/>
          <w:szCs w:val="24"/>
        </w:rPr>
        <w:t>Организация учебной деятельности</w:t>
      </w:r>
    </w:p>
    <w:p w:rsidR="007F681C" w:rsidRPr="00771137" w:rsidRDefault="007F681C" w:rsidP="00D96FB7">
      <w:pPr>
        <w:tabs>
          <w:tab w:val="left" w:pos="0"/>
        </w:tabs>
        <w:spacing w:after="0"/>
        <w:jc w:val="center"/>
        <w:rPr>
          <w:rFonts w:ascii="Times New Roman" w:hAnsi="Times New Roman" w:cs="Times New Roman"/>
          <w:b/>
          <w:sz w:val="24"/>
          <w:szCs w:val="24"/>
        </w:rPr>
      </w:pPr>
    </w:p>
    <w:p w:rsidR="007F681C" w:rsidRPr="00771137" w:rsidRDefault="007F681C" w:rsidP="00D96FB7">
      <w:pPr>
        <w:spacing w:after="0"/>
        <w:contextualSpacing/>
        <w:jc w:val="both"/>
        <w:rPr>
          <w:rFonts w:ascii="Times New Roman" w:hAnsi="Times New Roman" w:cs="Times New Roman"/>
          <w:sz w:val="24"/>
          <w:szCs w:val="24"/>
        </w:rPr>
      </w:pPr>
      <w:r w:rsidRPr="00771137">
        <w:rPr>
          <w:rFonts w:ascii="Times New Roman" w:hAnsi="Times New Roman" w:cs="Times New Roman"/>
          <w:sz w:val="24"/>
          <w:szCs w:val="24"/>
        </w:rPr>
        <w:t xml:space="preserve">            Содержание основной образовательной программы начального общего образования лицея сформировано с учетом социокультурных потребностей участников образовательного процесса, особенностей региона. Учебная нагрузка и режим занятий обучающихся начальной школы определены в соответствии с санитарно-эпидемиологическими требованиями к условиям и организации обучения в общеобразовательных учреждениях. Формы, средства и методы обучения, духовно-нравственного развития и воспитания обучающихся, а также система оценки достижения планируемых результатов, порядок и периодичность аттестации определяются Уставом МБОУ «Лицей № 120 г.Челябинска», другими локальными нормативными актами и соответствуют Федеральному закону от 29.12.2012 № 273-ФЗ  «Об образовании в Российской Федерации» и требованиям федерального государственного образовательного стандарта начального общего образования.</w:t>
      </w:r>
    </w:p>
    <w:p w:rsidR="007F681C" w:rsidRPr="00771137" w:rsidRDefault="007F681C" w:rsidP="00D96FB7">
      <w:pPr>
        <w:tabs>
          <w:tab w:val="left" w:pos="1080"/>
          <w:tab w:val="num" w:pos="2340"/>
        </w:tabs>
        <w:spacing w:after="0"/>
        <w:jc w:val="both"/>
        <w:rPr>
          <w:rFonts w:ascii="Times New Roman" w:hAnsi="Times New Roman" w:cs="Times New Roman"/>
          <w:sz w:val="24"/>
          <w:szCs w:val="24"/>
        </w:rPr>
      </w:pPr>
      <w:r w:rsidRPr="00771137">
        <w:rPr>
          <w:rFonts w:ascii="Times New Roman" w:hAnsi="Times New Roman" w:cs="Times New Roman"/>
          <w:sz w:val="24"/>
          <w:szCs w:val="24"/>
        </w:rPr>
        <w:t xml:space="preserve">      Основная образовательная программа начального общего образования реализуется в лицее  через Учебный план начального общего образования МБОУ «Лицей № 120 г.Челябинска», который определяют общий и максимальный объем нагрузки учащихся, состав и структуру обязательных  предметных  областей,  и  План  внеурочной  деятельности  МБОУ  «Лицей № 120 г.Челябинска».</w:t>
      </w:r>
    </w:p>
    <w:p w:rsidR="007F681C" w:rsidRPr="00771137" w:rsidRDefault="007F681C" w:rsidP="00771137">
      <w:pPr>
        <w:tabs>
          <w:tab w:val="left" w:pos="1080"/>
          <w:tab w:val="num" w:pos="2340"/>
        </w:tabs>
        <w:spacing w:after="0"/>
        <w:jc w:val="both"/>
        <w:rPr>
          <w:rFonts w:ascii="Times New Roman" w:hAnsi="Times New Roman" w:cs="Times New Roman"/>
          <w:sz w:val="24"/>
          <w:szCs w:val="24"/>
        </w:rPr>
      </w:pPr>
      <w:r w:rsidRPr="00771137">
        <w:rPr>
          <w:rFonts w:ascii="Times New Roman" w:hAnsi="Times New Roman" w:cs="Times New Roman"/>
          <w:sz w:val="24"/>
          <w:szCs w:val="24"/>
        </w:rPr>
        <w:t xml:space="preserve">          Учебный план МБОУ «Лицей № 120 г.Челябинска» реализует программу начального общего образования с нормативным сроком обучения 4 года.  Срок получения начального общего образования для инвалидов и лиц с ограниченными возможностями здоровья при </w:t>
      </w:r>
      <w:r w:rsidRPr="00771137">
        <w:rPr>
          <w:rFonts w:ascii="Times New Roman" w:hAnsi="Times New Roman" w:cs="Times New Roman"/>
          <w:sz w:val="24"/>
          <w:szCs w:val="24"/>
        </w:rPr>
        <w:lastRenderedPageBreak/>
        <w:t xml:space="preserve">обучении по адаптированным основным образовательным программам может быть увеличен не более чем на два года. </w:t>
      </w:r>
    </w:p>
    <w:p w:rsidR="00D96FB7" w:rsidRPr="00771137" w:rsidRDefault="007F681C" w:rsidP="00771137">
      <w:pPr>
        <w:spacing w:after="0"/>
        <w:jc w:val="both"/>
        <w:rPr>
          <w:rFonts w:ascii="Times New Roman" w:hAnsi="Times New Roman" w:cs="Times New Roman"/>
          <w:sz w:val="24"/>
          <w:szCs w:val="24"/>
        </w:rPr>
      </w:pPr>
      <w:r w:rsidRPr="00771137">
        <w:rPr>
          <w:rFonts w:ascii="Times New Roman" w:hAnsi="Times New Roman" w:cs="Times New Roman"/>
          <w:sz w:val="24"/>
          <w:szCs w:val="24"/>
        </w:rPr>
        <w:t xml:space="preserve">           Форма получения образования – очная.</w:t>
      </w:r>
      <w:r w:rsidR="00D96FB7" w:rsidRPr="00771137">
        <w:rPr>
          <w:rFonts w:ascii="Times New Roman" w:hAnsi="Times New Roman" w:cs="Times New Roman"/>
          <w:sz w:val="24"/>
          <w:szCs w:val="24"/>
        </w:rPr>
        <w:t xml:space="preserve"> </w:t>
      </w:r>
    </w:p>
    <w:p w:rsidR="007F681C" w:rsidRPr="00771137" w:rsidRDefault="00E7788F" w:rsidP="0077113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96FB7" w:rsidRPr="00771137">
        <w:rPr>
          <w:rFonts w:ascii="Times New Roman" w:hAnsi="Times New Roman" w:cs="Times New Roman"/>
          <w:sz w:val="24"/>
          <w:szCs w:val="24"/>
        </w:rPr>
        <w:t xml:space="preserve">В соответствии со статьей 14 Федерального закона </w:t>
      </w:r>
      <w:r w:rsidR="00771137" w:rsidRPr="00771137">
        <w:rPr>
          <w:rFonts w:ascii="Times New Roman" w:hAnsi="Times New Roman" w:cs="Times New Roman"/>
          <w:sz w:val="24"/>
          <w:szCs w:val="24"/>
        </w:rPr>
        <w:t>от 29.12.2012 № 273-ФЗ  «Об образовании в Российской Федерации»</w:t>
      </w:r>
      <w:r w:rsidR="00D96FB7" w:rsidRPr="00771137">
        <w:rPr>
          <w:rFonts w:ascii="Times New Roman" w:hAnsi="Times New Roman" w:cs="Times New Roman"/>
          <w:sz w:val="24"/>
          <w:szCs w:val="24"/>
        </w:rPr>
        <w:t xml:space="preserve"> реализация ООП НОО ведется на государственном языке Российской Федерации – русском языке. Преподавание и изучение государственного языка Российской Федерации осуществляется в соответствии с ФГОС НОО.</w:t>
      </w:r>
    </w:p>
    <w:p w:rsidR="007F681C" w:rsidRPr="00771137" w:rsidRDefault="007F681C" w:rsidP="00771137">
      <w:pPr>
        <w:pStyle w:val="a5"/>
        <w:spacing w:line="276" w:lineRule="auto"/>
        <w:rPr>
          <w:rStyle w:val="Zag11"/>
        </w:rPr>
      </w:pPr>
      <w:r w:rsidRPr="00771137">
        <w:rPr>
          <w:rStyle w:val="Zag11"/>
        </w:rPr>
        <w:t>Обучение в МБОУ «Лицей № 120 г.Челябинска» ведется в две смены: с 8.00 ч. (1 и 3 классы) и с 14.00 (2 и 4 классы). Режим работы – пятидневная учебная неделя. Учебная нагрузка и режим занятий обучающихся соответствуют действующим санитарным  правила</w:t>
      </w:r>
      <w:r w:rsidR="00D96FB7" w:rsidRPr="00771137">
        <w:rPr>
          <w:rStyle w:val="Zag11"/>
        </w:rPr>
        <w:t>м и нормам (СанПиН 2.4.2.2821</w:t>
      </w:r>
      <w:r w:rsidRPr="00771137">
        <w:rPr>
          <w:rStyle w:val="Zag11"/>
        </w:rPr>
        <w:t>–10 «Гигиенические требования к условиям обучения в общеобразовательных учреждениях»).</w:t>
      </w:r>
    </w:p>
    <w:p w:rsidR="000D5528" w:rsidRPr="000D5528" w:rsidRDefault="007F681C" w:rsidP="000D5528">
      <w:pPr>
        <w:numPr>
          <w:ilvl w:val="0"/>
          <w:numId w:val="72"/>
        </w:numPr>
        <w:spacing w:after="0"/>
        <w:jc w:val="both"/>
        <w:rPr>
          <w:rStyle w:val="Zag11"/>
          <w:rFonts w:ascii="Times New Roman" w:hAnsi="Times New Roman" w:cs="Times New Roman"/>
          <w:spacing w:val="-2"/>
          <w:sz w:val="24"/>
          <w:szCs w:val="24"/>
        </w:rPr>
      </w:pPr>
      <w:r w:rsidRPr="000D5528">
        <w:rPr>
          <w:rStyle w:val="Zag11"/>
          <w:rFonts w:ascii="Times New Roman" w:hAnsi="Times New Roman" w:cs="Times New Roman"/>
          <w:sz w:val="24"/>
          <w:szCs w:val="24"/>
        </w:rPr>
        <w:t xml:space="preserve">Продолжительность учебного года: 1-е классы – 33 учебных недели,  2-4 классы – 34 учебных недели. Продолжительность урока во 2-4 классах – 45 минут,  в  1 классах: </w:t>
      </w:r>
      <w:r w:rsidR="000D5528" w:rsidRPr="000D5528">
        <w:rPr>
          <w:rFonts w:ascii="Times New Roman" w:hAnsi="Times New Roman" w:cs="Times New Roman"/>
          <w:spacing w:val="-2"/>
          <w:sz w:val="24"/>
          <w:szCs w:val="24"/>
        </w:rPr>
        <w:t>в сентябре,</w:t>
      </w:r>
      <w:r w:rsidR="000D5528" w:rsidRPr="00B9189F">
        <w:rPr>
          <w:rFonts w:ascii="Times New Roman" w:hAnsi="Times New Roman" w:cs="Times New Roman"/>
          <w:spacing w:val="-2"/>
          <w:sz w:val="24"/>
          <w:szCs w:val="24"/>
        </w:rPr>
        <w:t xml:space="preserve"> октябре – по 3 урока в день по 35 минут каждый, в ноябре-декабре – по 4 урока в день по 35 минут каждый; январь-май – по 4 урока в день по 40 минут каждый</w:t>
      </w:r>
      <w:r w:rsidR="000D5528">
        <w:rPr>
          <w:rFonts w:ascii="Times New Roman" w:hAnsi="Times New Roman" w:cs="Times New Roman"/>
          <w:spacing w:val="-2"/>
          <w:sz w:val="24"/>
          <w:szCs w:val="24"/>
        </w:rPr>
        <w:t>.</w:t>
      </w:r>
    </w:p>
    <w:p w:rsidR="004627F5" w:rsidRPr="00771137" w:rsidRDefault="004627F5" w:rsidP="00771137">
      <w:pPr>
        <w:tabs>
          <w:tab w:val="left" w:pos="1080"/>
          <w:tab w:val="num" w:pos="2340"/>
        </w:tabs>
        <w:spacing w:after="0"/>
        <w:jc w:val="both"/>
        <w:rPr>
          <w:rFonts w:ascii="Times New Roman" w:hAnsi="Times New Roman" w:cs="Times New Roman"/>
          <w:b/>
          <w:sz w:val="24"/>
          <w:szCs w:val="24"/>
        </w:rPr>
      </w:pPr>
    </w:p>
    <w:p w:rsidR="004627F5" w:rsidRPr="00771137" w:rsidRDefault="004627F5" w:rsidP="00771137">
      <w:pPr>
        <w:tabs>
          <w:tab w:val="left" w:pos="1080"/>
          <w:tab w:val="num" w:pos="2340"/>
        </w:tabs>
        <w:spacing w:after="0"/>
        <w:jc w:val="center"/>
        <w:rPr>
          <w:rFonts w:ascii="Times New Roman" w:hAnsi="Times New Roman" w:cs="Times New Roman"/>
          <w:b/>
          <w:sz w:val="24"/>
          <w:szCs w:val="24"/>
        </w:rPr>
      </w:pPr>
      <w:r w:rsidRPr="00771137">
        <w:rPr>
          <w:rFonts w:ascii="Times New Roman" w:hAnsi="Times New Roman" w:cs="Times New Roman"/>
          <w:b/>
          <w:sz w:val="24"/>
          <w:szCs w:val="24"/>
        </w:rPr>
        <w:t>Общие подходы к организации внеурочной деятельности</w:t>
      </w:r>
    </w:p>
    <w:p w:rsidR="004627F5" w:rsidRPr="00771137" w:rsidRDefault="004627F5" w:rsidP="00771137">
      <w:pPr>
        <w:tabs>
          <w:tab w:val="left" w:pos="1080"/>
        </w:tabs>
        <w:spacing w:after="0"/>
        <w:jc w:val="both"/>
        <w:rPr>
          <w:rFonts w:ascii="Times New Roman" w:hAnsi="Times New Roman" w:cs="Times New Roman"/>
          <w:sz w:val="24"/>
          <w:szCs w:val="24"/>
        </w:rPr>
      </w:pPr>
      <w:r w:rsidRPr="00771137">
        <w:rPr>
          <w:rFonts w:ascii="Times New Roman" w:hAnsi="Times New Roman" w:cs="Times New Roman"/>
          <w:sz w:val="24"/>
          <w:szCs w:val="24"/>
        </w:rPr>
        <w:t xml:space="preserve">        План внеурочной деятельности определяет направления, формы организации, объем внеурочной деятельности для обучающихся на ступени начального общего образования (до 1350 часов за 4 года) с учетом интересов обучающихся. </w:t>
      </w:r>
    </w:p>
    <w:p w:rsidR="004627F5" w:rsidRPr="00771137" w:rsidRDefault="004627F5" w:rsidP="00771137">
      <w:pPr>
        <w:pStyle w:val="a5"/>
        <w:spacing w:line="276" w:lineRule="auto"/>
        <w:ind w:firstLine="0"/>
      </w:pPr>
      <w:r w:rsidRPr="00771137">
        <w:t xml:space="preserve">     Внеурочная деятельность организуется на добровольной основе в соответствии с выбором участников образовательного процесса.</w:t>
      </w:r>
    </w:p>
    <w:p w:rsidR="004627F5" w:rsidRPr="00771137" w:rsidRDefault="004627F5" w:rsidP="00771137">
      <w:pPr>
        <w:pStyle w:val="a5"/>
        <w:spacing w:line="276" w:lineRule="auto"/>
        <w:ind w:firstLine="0"/>
      </w:pPr>
      <w:r w:rsidRPr="00771137">
        <w:t xml:space="preserve">     Внеурочная деятельность реализуется: </w:t>
      </w:r>
    </w:p>
    <w:p w:rsidR="004627F5" w:rsidRPr="00771137" w:rsidRDefault="004627F5" w:rsidP="00771137">
      <w:pPr>
        <w:spacing w:after="0"/>
        <w:ind w:firstLine="709"/>
        <w:rPr>
          <w:rFonts w:ascii="Times New Roman" w:hAnsi="Times New Roman" w:cs="Times New Roman"/>
          <w:sz w:val="24"/>
          <w:szCs w:val="24"/>
        </w:rPr>
      </w:pPr>
      <w:r w:rsidRPr="00771137">
        <w:rPr>
          <w:rFonts w:ascii="Times New Roman" w:hAnsi="Times New Roman" w:cs="Times New Roman"/>
          <w:sz w:val="24"/>
          <w:szCs w:val="24"/>
        </w:rPr>
        <w:t xml:space="preserve">-   через систему воспитательной работы лицея,  </w:t>
      </w:r>
    </w:p>
    <w:p w:rsidR="004627F5" w:rsidRPr="00771137" w:rsidRDefault="004627F5" w:rsidP="00771137">
      <w:pPr>
        <w:spacing w:after="0"/>
        <w:ind w:firstLine="709"/>
        <w:rPr>
          <w:rFonts w:ascii="Times New Roman" w:hAnsi="Times New Roman" w:cs="Times New Roman"/>
          <w:sz w:val="24"/>
          <w:szCs w:val="24"/>
        </w:rPr>
      </w:pPr>
      <w:r w:rsidRPr="00771137">
        <w:rPr>
          <w:rFonts w:ascii="Times New Roman" w:hAnsi="Times New Roman" w:cs="Times New Roman"/>
          <w:sz w:val="24"/>
          <w:szCs w:val="24"/>
        </w:rPr>
        <w:t xml:space="preserve">-   через деятельность классного руководителя, </w:t>
      </w:r>
    </w:p>
    <w:p w:rsidR="004627F5" w:rsidRPr="00771137" w:rsidRDefault="004627F5" w:rsidP="00771137">
      <w:pPr>
        <w:spacing w:after="0"/>
        <w:ind w:firstLine="709"/>
        <w:rPr>
          <w:rFonts w:ascii="Times New Roman" w:hAnsi="Times New Roman" w:cs="Times New Roman"/>
          <w:sz w:val="24"/>
          <w:szCs w:val="24"/>
        </w:rPr>
      </w:pPr>
      <w:r w:rsidRPr="00771137">
        <w:rPr>
          <w:rFonts w:ascii="Times New Roman" w:hAnsi="Times New Roman" w:cs="Times New Roman"/>
          <w:sz w:val="24"/>
          <w:szCs w:val="24"/>
        </w:rPr>
        <w:t>-    через курсы внеурочной деятельности.</w:t>
      </w:r>
    </w:p>
    <w:p w:rsidR="004627F5" w:rsidRPr="00771137" w:rsidRDefault="004627F5" w:rsidP="00771137">
      <w:pPr>
        <w:pStyle w:val="a5"/>
        <w:spacing w:line="276" w:lineRule="auto"/>
        <w:ind w:firstLine="0"/>
      </w:pPr>
      <w:r w:rsidRPr="00771137">
        <w:t xml:space="preserve">     Внеурочная деятельность</w:t>
      </w:r>
      <w:r w:rsidRPr="00771137">
        <w:rPr>
          <w:i/>
        </w:rPr>
        <w:t xml:space="preserve"> </w:t>
      </w:r>
      <w:r w:rsidRPr="00771137">
        <w:t xml:space="preserve">организуется  по </w:t>
      </w:r>
      <w:r w:rsidRPr="003D4290">
        <w:t xml:space="preserve">направлениям </w:t>
      </w:r>
      <w:r w:rsidRPr="00771137">
        <w:t>развития ли</w:t>
      </w:r>
      <w:r w:rsidR="00F666A3" w:rsidRPr="00771137">
        <w:t>чности</w:t>
      </w:r>
      <w:r w:rsidRPr="00771137">
        <w:t>:</w:t>
      </w:r>
      <w:r w:rsidR="00A821B9" w:rsidRPr="00A821B9">
        <w:t xml:space="preserve"> </w:t>
      </w:r>
      <w:r w:rsidRPr="00771137">
        <w:t>спортивно-оздоровительное, духовно-нравственное, социальное, общеинтеллектуальное, общекультурное.</w:t>
      </w:r>
    </w:p>
    <w:p w:rsidR="004627F5" w:rsidRPr="00771137" w:rsidRDefault="00F666A3" w:rsidP="003D4290">
      <w:pPr>
        <w:pStyle w:val="Default"/>
        <w:spacing w:line="276" w:lineRule="auto"/>
        <w:jc w:val="both"/>
      </w:pPr>
      <w:r w:rsidRPr="00771137">
        <w:t xml:space="preserve">   </w:t>
      </w:r>
      <w:r w:rsidR="00044C30" w:rsidRPr="00771137">
        <w:t xml:space="preserve">     </w:t>
      </w:r>
      <w:r w:rsidRPr="00771137">
        <w:t xml:space="preserve">  Содержание занятий, предусмотренных во внеурочной деятельности, осуществля</w:t>
      </w:r>
      <w:r w:rsidR="00044C30" w:rsidRPr="00771137">
        <w:t>ет</w:t>
      </w:r>
      <w:r w:rsidRPr="00771137">
        <w:t xml:space="preserve">ся в формах, отличных от урочной системы обучения, таких, как экскурсии, игровая деятельность, концерты,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круглые столы, конференции, диспуты, олимпиады, конкурсы, </w:t>
      </w:r>
      <w:r w:rsidR="003D4290">
        <w:t xml:space="preserve">викторины, </w:t>
      </w:r>
      <w:r w:rsidRPr="00771137">
        <w:t>соревнования, общественно полезные практики</w:t>
      </w:r>
      <w:r w:rsidR="00044C30" w:rsidRPr="00771137">
        <w:t>.</w:t>
      </w:r>
    </w:p>
    <w:p w:rsidR="004627F5" w:rsidRPr="00771137" w:rsidRDefault="004627F5" w:rsidP="00771137">
      <w:pPr>
        <w:tabs>
          <w:tab w:val="left" w:pos="1080"/>
          <w:tab w:val="num" w:pos="2340"/>
        </w:tabs>
        <w:spacing w:after="0"/>
        <w:jc w:val="both"/>
        <w:rPr>
          <w:rFonts w:ascii="Times New Roman" w:hAnsi="Times New Roman" w:cs="Times New Roman"/>
          <w:sz w:val="24"/>
          <w:szCs w:val="24"/>
        </w:rPr>
      </w:pPr>
      <w:r w:rsidRPr="00771137">
        <w:rPr>
          <w:rFonts w:ascii="Times New Roman" w:eastAsia="Calibri" w:hAnsi="Times New Roman" w:cs="Times New Roman"/>
          <w:sz w:val="24"/>
          <w:szCs w:val="24"/>
        </w:rPr>
        <w:t xml:space="preserve">         </w:t>
      </w:r>
      <w:r w:rsidRPr="00771137">
        <w:rPr>
          <w:rFonts w:ascii="Times New Roman" w:hAnsi="Times New Roman" w:cs="Times New Roman"/>
          <w:sz w:val="24"/>
          <w:szCs w:val="24"/>
        </w:rPr>
        <w:t xml:space="preserve"> </w:t>
      </w:r>
      <w:r w:rsidRPr="00771137">
        <w:rPr>
          <w:rFonts w:ascii="Times New Roman" w:hAnsi="Times New Roman" w:cs="Times New Roman"/>
          <w:bCs/>
          <w:sz w:val="24"/>
          <w:szCs w:val="24"/>
        </w:rPr>
        <w:t xml:space="preserve">Выбор  </w:t>
      </w:r>
      <w:r w:rsidRPr="00771137">
        <w:rPr>
          <w:rFonts w:ascii="Times New Roman" w:hAnsi="Times New Roman" w:cs="Times New Roman"/>
          <w:sz w:val="24"/>
          <w:szCs w:val="24"/>
        </w:rPr>
        <w:t>модели   внеурочной деятельности младших школьников осуществлен лицеем  на основе анализа совокупности условий реализации образовательного процесса.</w:t>
      </w:r>
    </w:p>
    <w:p w:rsidR="00D96FB7" w:rsidRPr="00771137" w:rsidRDefault="004627F5" w:rsidP="008D33E7">
      <w:pPr>
        <w:tabs>
          <w:tab w:val="left" w:pos="1080"/>
          <w:tab w:val="num" w:pos="2340"/>
        </w:tabs>
        <w:spacing w:after="0"/>
        <w:jc w:val="both"/>
        <w:rPr>
          <w:rFonts w:ascii="Times New Roman" w:hAnsi="Times New Roman" w:cs="Times New Roman"/>
          <w:sz w:val="24"/>
          <w:szCs w:val="24"/>
        </w:rPr>
      </w:pPr>
      <w:r w:rsidRPr="00771137">
        <w:rPr>
          <w:rFonts w:ascii="Times New Roman" w:hAnsi="Times New Roman" w:cs="Times New Roman"/>
          <w:bCs/>
          <w:i/>
          <w:sz w:val="24"/>
          <w:szCs w:val="24"/>
        </w:rPr>
        <w:t xml:space="preserve">      </w:t>
      </w:r>
      <w:r w:rsidRPr="00771137">
        <w:rPr>
          <w:rFonts w:ascii="Times New Roman" w:hAnsi="Times New Roman" w:cs="Times New Roman"/>
          <w:i/>
          <w:sz w:val="24"/>
          <w:szCs w:val="24"/>
        </w:rPr>
        <w:t xml:space="preserve"> </w:t>
      </w:r>
      <w:r w:rsidRPr="00771137">
        <w:rPr>
          <w:rFonts w:ascii="Times New Roman" w:hAnsi="Times New Roman" w:cs="Times New Roman"/>
          <w:b/>
          <w:bCs/>
          <w:sz w:val="24"/>
          <w:szCs w:val="24"/>
        </w:rPr>
        <w:t>Оптимизационная модель</w:t>
      </w:r>
      <w:r w:rsidRPr="00771137">
        <w:rPr>
          <w:rFonts w:ascii="Times New Roman" w:hAnsi="Times New Roman" w:cs="Times New Roman"/>
          <w:sz w:val="24"/>
          <w:szCs w:val="24"/>
        </w:rPr>
        <w:t xml:space="preserve"> внеурочной деятельности основана на реализации программ внеурочной деятельности  в </w:t>
      </w:r>
      <w:r w:rsidRPr="00771137">
        <w:rPr>
          <w:rFonts w:ascii="Times New Roman" w:hAnsi="Times New Roman" w:cs="Times New Roman"/>
          <w:bCs/>
          <w:sz w:val="24"/>
          <w:szCs w:val="24"/>
        </w:rPr>
        <w:t>обще</w:t>
      </w:r>
      <w:r w:rsidRPr="00771137">
        <w:rPr>
          <w:rFonts w:ascii="Times New Roman" w:hAnsi="Times New Roman" w:cs="Times New Roman"/>
          <w:sz w:val="24"/>
          <w:szCs w:val="24"/>
        </w:rPr>
        <w:t xml:space="preserve">образовательном учреждении. Такая модель предполагает, что в реализации </w:t>
      </w:r>
      <w:r w:rsidR="003D4290">
        <w:rPr>
          <w:rFonts w:ascii="Times New Roman" w:hAnsi="Times New Roman" w:cs="Times New Roman"/>
          <w:sz w:val="24"/>
          <w:szCs w:val="24"/>
        </w:rPr>
        <w:t xml:space="preserve">программ </w:t>
      </w:r>
      <w:r w:rsidRPr="00771137">
        <w:rPr>
          <w:rFonts w:ascii="Times New Roman" w:hAnsi="Times New Roman" w:cs="Times New Roman"/>
          <w:sz w:val="24"/>
          <w:szCs w:val="24"/>
        </w:rPr>
        <w:t xml:space="preserve"> принимают участие все педагогические работники данного учреждения (учителя начальной школы, учите</w:t>
      </w:r>
      <w:r w:rsidR="00A821B9">
        <w:rPr>
          <w:rFonts w:ascii="Times New Roman" w:hAnsi="Times New Roman" w:cs="Times New Roman"/>
          <w:sz w:val="24"/>
          <w:szCs w:val="24"/>
        </w:rPr>
        <w:t>ля-предметники, педагог-психолог, педагог-библиотекарь</w:t>
      </w:r>
      <w:r w:rsidRPr="00771137">
        <w:rPr>
          <w:rFonts w:ascii="Times New Roman" w:hAnsi="Times New Roman" w:cs="Times New Roman"/>
          <w:sz w:val="24"/>
          <w:szCs w:val="24"/>
        </w:rPr>
        <w:t>) в рамках</w:t>
      </w:r>
      <w:r w:rsidR="00D96FB7" w:rsidRPr="00771137">
        <w:rPr>
          <w:rFonts w:ascii="Times New Roman" w:hAnsi="Times New Roman" w:cs="Times New Roman"/>
          <w:sz w:val="24"/>
          <w:szCs w:val="24"/>
        </w:rPr>
        <w:t xml:space="preserve"> своих должностных обязанностей</w:t>
      </w:r>
      <w:r w:rsidR="003D4290">
        <w:rPr>
          <w:rFonts w:ascii="Times New Roman" w:hAnsi="Times New Roman" w:cs="Times New Roman"/>
          <w:sz w:val="24"/>
          <w:szCs w:val="24"/>
        </w:rPr>
        <w:t>.</w:t>
      </w:r>
    </w:p>
    <w:p w:rsidR="004627F5" w:rsidRPr="00771137" w:rsidRDefault="00D96FB7" w:rsidP="008D33E7">
      <w:pPr>
        <w:tabs>
          <w:tab w:val="left" w:pos="1080"/>
          <w:tab w:val="num" w:pos="2340"/>
        </w:tabs>
        <w:spacing w:after="0"/>
        <w:jc w:val="both"/>
        <w:rPr>
          <w:rFonts w:ascii="Times New Roman" w:hAnsi="Times New Roman" w:cs="Times New Roman"/>
          <w:sz w:val="24"/>
          <w:szCs w:val="24"/>
        </w:rPr>
      </w:pPr>
      <w:r w:rsidRPr="00771137">
        <w:rPr>
          <w:rFonts w:ascii="Times New Roman" w:hAnsi="Times New Roman" w:cs="Times New Roman"/>
          <w:sz w:val="24"/>
          <w:szCs w:val="24"/>
        </w:rPr>
        <w:lastRenderedPageBreak/>
        <w:t xml:space="preserve">               </w:t>
      </w:r>
      <w:r w:rsidR="004627F5" w:rsidRPr="00771137">
        <w:rPr>
          <w:rFonts w:ascii="Times New Roman" w:hAnsi="Times New Roman" w:cs="Times New Roman"/>
          <w:sz w:val="24"/>
          <w:szCs w:val="24"/>
        </w:rPr>
        <w:t xml:space="preserve">  Координирующую роль во внеурочной деятельности при получении начального общего образования выполняет классный руководитель, который:</w:t>
      </w:r>
    </w:p>
    <w:p w:rsidR="004627F5" w:rsidRPr="00771137" w:rsidRDefault="004627F5" w:rsidP="008D33E7">
      <w:pPr>
        <w:tabs>
          <w:tab w:val="left" w:pos="1388"/>
        </w:tabs>
        <w:spacing w:after="0"/>
        <w:jc w:val="both"/>
        <w:rPr>
          <w:rFonts w:ascii="Times New Roman" w:hAnsi="Times New Roman" w:cs="Times New Roman"/>
          <w:sz w:val="24"/>
          <w:szCs w:val="24"/>
        </w:rPr>
      </w:pPr>
      <w:r w:rsidRPr="00771137">
        <w:rPr>
          <w:rFonts w:ascii="Times New Roman" w:hAnsi="Times New Roman" w:cs="Times New Roman"/>
          <w:sz w:val="24"/>
          <w:szCs w:val="24"/>
        </w:rPr>
        <w:t xml:space="preserve"> - взаимодействует с учителями-предметниками, педагогом-психологом,  педагогом – библиотекарем, родителями (законными представителями) обучающихся; </w:t>
      </w:r>
    </w:p>
    <w:p w:rsidR="004627F5" w:rsidRPr="00771137" w:rsidRDefault="004627F5" w:rsidP="008D33E7">
      <w:pPr>
        <w:tabs>
          <w:tab w:val="left" w:pos="1388"/>
        </w:tabs>
        <w:spacing w:after="0"/>
        <w:jc w:val="both"/>
        <w:rPr>
          <w:rFonts w:ascii="Times New Roman" w:hAnsi="Times New Roman" w:cs="Times New Roman"/>
          <w:sz w:val="24"/>
          <w:szCs w:val="24"/>
        </w:rPr>
      </w:pPr>
      <w:r w:rsidRPr="00771137">
        <w:rPr>
          <w:rFonts w:ascii="Times New Roman" w:hAnsi="Times New Roman" w:cs="Times New Roman"/>
          <w:sz w:val="24"/>
          <w:szCs w:val="24"/>
        </w:rPr>
        <w:t xml:space="preserve">- организует в классе образовательную деятельность, необходимую для развития личности обучающихся в рамках классного и общешкольного коллективов. </w:t>
      </w:r>
    </w:p>
    <w:p w:rsidR="004627F5" w:rsidRPr="00771137" w:rsidRDefault="004627F5" w:rsidP="008D33E7">
      <w:pPr>
        <w:tabs>
          <w:tab w:val="left" w:pos="1388"/>
        </w:tabs>
        <w:spacing w:after="0"/>
        <w:jc w:val="both"/>
        <w:rPr>
          <w:rFonts w:ascii="Times New Roman" w:hAnsi="Times New Roman" w:cs="Times New Roman"/>
          <w:sz w:val="24"/>
          <w:szCs w:val="24"/>
        </w:rPr>
      </w:pPr>
      <w:r w:rsidRPr="00771137">
        <w:rPr>
          <w:rFonts w:ascii="Times New Roman" w:hAnsi="Times New Roman" w:cs="Times New Roman"/>
          <w:sz w:val="24"/>
          <w:szCs w:val="24"/>
        </w:rPr>
        <w:t xml:space="preserve">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на основе оптимиз</w:t>
      </w:r>
      <w:r w:rsidR="003D4290">
        <w:rPr>
          <w:rFonts w:ascii="Times New Roman" w:hAnsi="Times New Roman" w:cs="Times New Roman"/>
          <w:sz w:val="24"/>
          <w:szCs w:val="24"/>
        </w:rPr>
        <w:t>ации всех внутренних ресурсов образовательной организвции</w:t>
      </w:r>
      <w:r w:rsidRPr="00771137">
        <w:rPr>
          <w:rFonts w:ascii="Times New Roman" w:hAnsi="Times New Roman" w:cs="Times New Roman"/>
          <w:sz w:val="24"/>
          <w:szCs w:val="24"/>
        </w:rPr>
        <w:t>.</w:t>
      </w:r>
    </w:p>
    <w:p w:rsidR="004627F5" w:rsidRPr="00771137" w:rsidRDefault="004627F5" w:rsidP="008D33E7">
      <w:pPr>
        <w:spacing w:after="0"/>
        <w:jc w:val="both"/>
        <w:rPr>
          <w:rFonts w:ascii="Times New Roman" w:hAnsi="Times New Roman" w:cs="Times New Roman"/>
          <w:sz w:val="24"/>
          <w:szCs w:val="24"/>
        </w:rPr>
      </w:pPr>
      <w:r w:rsidRPr="00771137">
        <w:rPr>
          <w:rFonts w:ascii="Times New Roman" w:hAnsi="Times New Roman" w:cs="Times New Roman"/>
          <w:sz w:val="24"/>
          <w:szCs w:val="24"/>
        </w:rPr>
        <w:t xml:space="preserve">    Площадками для реализации программ внеурочной деятельности являются </w:t>
      </w:r>
      <w:r w:rsidR="00A821B9">
        <w:rPr>
          <w:rFonts w:ascii="Times New Roman" w:hAnsi="Times New Roman" w:cs="Times New Roman"/>
          <w:sz w:val="24"/>
          <w:szCs w:val="24"/>
        </w:rPr>
        <w:t xml:space="preserve">учебные </w:t>
      </w:r>
      <w:r w:rsidRPr="00771137">
        <w:rPr>
          <w:rFonts w:ascii="Times New Roman" w:hAnsi="Times New Roman" w:cs="Times New Roman"/>
          <w:sz w:val="24"/>
          <w:szCs w:val="24"/>
        </w:rPr>
        <w:t xml:space="preserve"> кабинеты, библиотека, спортивный зал, спортивные площадки, акто</w:t>
      </w:r>
      <w:r w:rsidR="003D4290">
        <w:rPr>
          <w:rFonts w:ascii="Times New Roman" w:hAnsi="Times New Roman" w:cs="Times New Roman"/>
          <w:sz w:val="24"/>
          <w:szCs w:val="24"/>
        </w:rPr>
        <w:t xml:space="preserve">вый зал </w:t>
      </w:r>
      <w:r w:rsidRPr="00771137">
        <w:rPr>
          <w:rFonts w:ascii="Times New Roman" w:hAnsi="Times New Roman" w:cs="Times New Roman"/>
          <w:sz w:val="24"/>
          <w:szCs w:val="24"/>
        </w:rPr>
        <w:t xml:space="preserve">лицея.   </w:t>
      </w:r>
    </w:p>
    <w:p w:rsidR="004627F5" w:rsidRPr="00771137" w:rsidRDefault="004627F5" w:rsidP="008D33E7">
      <w:pPr>
        <w:spacing w:after="0"/>
        <w:ind w:firstLine="397"/>
        <w:jc w:val="both"/>
        <w:rPr>
          <w:rFonts w:ascii="Times New Roman" w:hAnsi="Times New Roman" w:cs="Times New Roman"/>
          <w:sz w:val="24"/>
          <w:szCs w:val="24"/>
        </w:rPr>
      </w:pPr>
      <w:r w:rsidRPr="00771137">
        <w:rPr>
          <w:rFonts w:ascii="Times New Roman" w:hAnsi="Times New Roman" w:cs="Times New Roman"/>
          <w:sz w:val="24"/>
          <w:szCs w:val="24"/>
        </w:rPr>
        <w:t xml:space="preserve">Объем внеурочной деятельности в МБОУ «Лицей № 120 г.Челябинска» для обучающихся при получении начального общего образования составляет </w:t>
      </w:r>
      <w:r w:rsidRPr="00771137">
        <w:rPr>
          <w:rFonts w:ascii="Times New Roman" w:hAnsi="Times New Roman" w:cs="Times New Roman"/>
          <w:color w:val="1F497D" w:themeColor="text2"/>
          <w:sz w:val="24"/>
          <w:szCs w:val="24"/>
        </w:rPr>
        <w:t xml:space="preserve"> </w:t>
      </w:r>
      <w:r w:rsidRPr="00771137">
        <w:rPr>
          <w:rFonts w:ascii="Times New Roman" w:hAnsi="Times New Roman" w:cs="Times New Roman"/>
          <w:sz w:val="24"/>
          <w:szCs w:val="24"/>
        </w:rPr>
        <w:t>12</w:t>
      </w:r>
      <w:r w:rsidR="008D33E7">
        <w:rPr>
          <w:rFonts w:ascii="Times New Roman" w:hAnsi="Times New Roman" w:cs="Times New Roman"/>
          <w:sz w:val="24"/>
          <w:szCs w:val="24"/>
        </w:rPr>
        <w:t>6</w:t>
      </w:r>
      <w:r w:rsidRPr="00771137">
        <w:rPr>
          <w:rFonts w:ascii="Times New Roman" w:hAnsi="Times New Roman" w:cs="Times New Roman"/>
          <w:sz w:val="24"/>
          <w:szCs w:val="24"/>
        </w:rPr>
        <w:t>6 часов за четыре года обучения.</w:t>
      </w:r>
    </w:p>
    <w:p w:rsidR="004627F5" w:rsidRPr="00771137" w:rsidRDefault="004627F5" w:rsidP="008D33E7">
      <w:pPr>
        <w:spacing w:after="0"/>
        <w:ind w:firstLine="397"/>
        <w:jc w:val="both"/>
        <w:rPr>
          <w:rFonts w:ascii="Times New Roman" w:hAnsi="Times New Roman" w:cs="Times New Roman"/>
          <w:sz w:val="24"/>
          <w:szCs w:val="24"/>
        </w:rPr>
      </w:pPr>
      <w:r w:rsidRPr="00771137">
        <w:rPr>
          <w:rFonts w:ascii="Times New Roman" w:hAnsi="Times New Roman" w:cs="Times New Roman"/>
          <w:sz w:val="24"/>
          <w:szCs w:val="24"/>
        </w:rPr>
        <w:t xml:space="preserve"> Коллектив  лицея имеет сложившиеся традиции, которые бережно сохраняются и развиваются. Среди них - ежегодные лицейские мероприятия и коллективные творческие дела: День знаний, День Учителя, Посв</w:t>
      </w:r>
      <w:r w:rsidR="00044C30" w:rsidRPr="00771137">
        <w:rPr>
          <w:rFonts w:ascii="Times New Roman" w:hAnsi="Times New Roman" w:cs="Times New Roman"/>
          <w:sz w:val="24"/>
          <w:szCs w:val="24"/>
        </w:rPr>
        <w:t>ящение в лицеисты, Декада Лицея;</w:t>
      </w:r>
      <w:r w:rsidRPr="00771137">
        <w:rPr>
          <w:rFonts w:ascii="Times New Roman" w:hAnsi="Times New Roman" w:cs="Times New Roman"/>
          <w:sz w:val="24"/>
          <w:szCs w:val="24"/>
        </w:rPr>
        <w:t xml:space="preserve"> праздник, посвященный Дню матери, Новогодний праздник, конкурс «Минута славы», Праздник последнего звонка.  Основными формами организации воспитательного процесса являются коллективные творческие дела, интеллектуальные игры, соревнования по формированию навыков безопасного поведения, праздники, выставки. При подготовке и проведении мероприятий используются приемы актуализации субъективного опыта учащихся, создания ситуации успеха, коллективной и индивидуальной рефлексии процесса и результатов деятельности. </w:t>
      </w:r>
    </w:p>
    <w:p w:rsidR="004627F5" w:rsidRPr="00771137" w:rsidRDefault="004627F5" w:rsidP="008D33E7">
      <w:pPr>
        <w:spacing w:after="0"/>
        <w:jc w:val="both"/>
        <w:rPr>
          <w:rFonts w:ascii="Times New Roman" w:eastAsia="Calibri" w:hAnsi="Times New Roman" w:cs="Times New Roman"/>
          <w:b/>
          <w:sz w:val="24"/>
          <w:szCs w:val="24"/>
        </w:rPr>
      </w:pPr>
      <w:r w:rsidRPr="00771137">
        <w:rPr>
          <w:rFonts w:ascii="Times New Roman" w:eastAsia="Calibri" w:hAnsi="Times New Roman" w:cs="Times New Roman"/>
          <w:b/>
          <w:sz w:val="24"/>
          <w:szCs w:val="24"/>
        </w:rPr>
        <w:tab/>
      </w:r>
    </w:p>
    <w:p w:rsidR="004627F5" w:rsidRPr="00771137" w:rsidRDefault="004627F5" w:rsidP="00771137">
      <w:pPr>
        <w:spacing w:after="0"/>
        <w:jc w:val="center"/>
        <w:rPr>
          <w:rFonts w:ascii="Times New Roman" w:eastAsia="Calibri" w:hAnsi="Times New Roman" w:cs="Times New Roman"/>
          <w:b/>
          <w:sz w:val="24"/>
          <w:szCs w:val="24"/>
        </w:rPr>
      </w:pPr>
      <w:r w:rsidRPr="00771137">
        <w:rPr>
          <w:rFonts w:ascii="Times New Roman" w:eastAsia="Calibri" w:hAnsi="Times New Roman" w:cs="Times New Roman"/>
          <w:b/>
          <w:sz w:val="24"/>
          <w:szCs w:val="24"/>
        </w:rPr>
        <w:t>Общая характеристика ООП НОО</w:t>
      </w:r>
    </w:p>
    <w:p w:rsidR="004627F5" w:rsidRPr="00771137" w:rsidRDefault="004627F5" w:rsidP="00771137">
      <w:pPr>
        <w:spacing w:after="0"/>
        <w:rPr>
          <w:rFonts w:ascii="Times New Roman" w:hAnsi="Times New Roman" w:cs="Times New Roman"/>
          <w:sz w:val="24"/>
          <w:szCs w:val="24"/>
        </w:rPr>
      </w:pPr>
    </w:p>
    <w:p w:rsidR="004627F5" w:rsidRPr="00771137" w:rsidRDefault="004627F5" w:rsidP="00771137">
      <w:pPr>
        <w:spacing w:after="0"/>
        <w:jc w:val="both"/>
        <w:rPr>
          <w:rFonts w:ascii="Times New Roman" w:hAnsi="Times New Roman" w:cs="Times New Roman"/>
          <w:sz w:val="24"/>
          <w:szCs w:val="24"/>
        </w:rPr>
      </w:pPr>
      <w:r w:rsidRPr="00771137">
        <w:rPr>
          <w:rFonts w:ascii="Times New Roman" w:hAnsi="Times New Roman" w:cs="Times New Roman"/>
          <w:sz w:val="24"/>
          <w:szCs w:val="24"/>
        </w:rPr>
        <w:t xml:space="preserve">       Основная образовательная программа начального общего образования МБОУ «Лицей № 120 г.Челябинска» (далее – О</w:t>
      </w:r>
      <w:r w:rsidR="00064FE5">
        <w:rPr>
          <w:rFonts w:ascii="Times New Roman" w:hAnsi="Times New Roman" w:cs="Times New Roman"/>
          <w:sz w:val="24"/>
          <w:szCs w:val="24"/>
        </w:rPr>
        <w:t>ОП НОО)  разработана на основе М</w:t>
      </w:r>
      <w:r w:rsidRPr="00771137">
        <w:rPr>
          <w:rFonts w:ascii="Times New Roman" w:hAnsi="Times New Roman" w:cs="Times New Roman"/>
          <w:sz w:val="24"/>
          <w:szCs w:val="24"/>
        </w:rPr>
        <w:t>одельной региональной основной образовательной программы начального общего образования. Часть, формируемая участниками образовательных отношений, разработана творческой группой педагогов начальных классов: Машкиной Н.А., Гусаровой Н.Г.,  Ужеговой Е.В., Карабановой Д.Р., Полторак Т.Ю., Антонюк Т.Л., Ивановой Н.Н., Макеевой О.В., заместителем директора п</w:t>
      </w:r>
      <w:r w:rsidR="003D4290">
        <w:rPr>
          <w:rFonts w:ascii="Times New Roman" w:hAnsi="Times New Roman" w:cs="Times New Roman"/>
          <w:sz w:val="24"/>
          <w:szCs w:val="24"/>
        </w:rPr>
        <w:t xml:space="preserve">о учебно-воспитательной работе </w:t>
      </w:r>
      <w:r w:rsidRPr="00771137">
        <w:rPr>
          <w:rFonts w:ascii="Times New Roman" w:hAnsi="Times New Roman" w:cs="Times New Roman"/>
          <w:sz w:val="24"/>
          <w:szCs w:val="24"/>
        </w:rPr>
        <w:t xml:space="preserve">Терентьевой Т.П., заместителем директора по воспитательной работе Чильчаговой В.П., педагогом-психологом  Князевой К.Н.  под руководством директора МБОУ «Лицей № 120 г.Челябинска» </w:t>
      </w:r>
      <w:r w:rsidR="003D4290">
        <w:rPr>
          <w:rFonts w:ascii="Times New Roman" w:hAnsi="Times New Roman" w:cs="Times New Roman"/>
          <w:sz w:val="24"/>
          <w:szCs w:val="24"/>
        </w:rPr>
        <w:t xml:space="preserve">  </w:t>
      </w:r>
      <w:r w:rsidRPr="00771137">
        <w:rPr>
          <w:rFonts w:ascii="Times New Roman" w:hAnsi="Times New Roman" w:cs="Times New Roman"/>
          <w:sz w:val="24"/>
          <w:szCs w:val="24"/>
        </w:rPr>
        <w:t>Пашковой М.Ю.</w:t>
      </w:r>
    </w:p>
    <w:p w:rsidR="004627F5" w:rsidRPr="00771137" w:rsidRDefault="004627F5" w:rsidP="00771137">
      <w:pPr>
        <w:spacing w:after="0"/>
        <w:rPr>
          <w:rFonts w:ascii="Times New Roman" w:hAnsi="Times New Roman" w:cs="Times New Roman"/>
          <w:sz w:val="24"/>
          <w:szCs w:val="24"/>
        </w:rPr>
      </w:pPr>
    </w:p>
    <w:p w:rsidR="004627F5" w:rsidRPr="00771137" w:rsidRDefault="004627F5" w:rsidP="00771137">
      <w:pPr>
        <w:pStyle w:val="a5"/>
        <w:spacing w:line="276" w:lineRule="auto"/>
        <w:ind w:firstLine="0"/>
      </w:pPr>
      <w:r w:rsidRPr="00771137">
        <w:rPr>
          <w:color w:val="00000A"/>
        </w:rPr>
        <w:t xml:space="preserve">         </w:t>
      </w:r>
      <w:r w:rsidRPr="00771137">
        <w:t>Основная образовательная программа начального общего образования МБОУ «Лицей № 120 г.Челябинска» в соответствии с требованиями федерального государственного образовательного стандарта содержит три раздела: целевой, содержательный и организационный.</w:t>
      </w:r>
    </w:p>
    <w:p w:rsidR="004627F5" w:rsidRPr="00771137" w:rsidRDefault="004627F5" w:rsidP="00771137">
      <w:pPr>
        <w:pStyle w:val="a5"/>
        <w:spacing w:line="276" w:lineRule="auto"/>
        <w:ind w:firstLine="0"/>
        <w:rPr>
          <w:rStyle w:val="dash0410005f0431005f0437005f0430005f0446005f0020005f0441005f043f005f0438005f0441005f043a005f0430005f005fchar1char1"/>
        </w:rPr>
      </w:pPr>
      <w:r w:rsidRPr="00771137">
        <w:rPr>
          <w:rStyle w:val="dash0410005f0431005f0437005f0430005f0446005f0020005f0441005f043f005f0438005f0441005f043a005f0430005f005fchar1char1"/>
          <w:b/>
        </w:rPr>
        <w:t xml:space="preserve">         1.</w:t>
      </w:r>
      <w:r w:rsidRPr="00771137">
        <w:rPr>
          <w:rStyle w:val="dash0410005f0431005f0437005f0430005f0446005f0020005f0441005f043f005f0438005f0441005f043a005f0430005f005fchar1char1"/>
        </w:rPr>
        <w:t xml:space="preserve"> </w:t>
      </w:r>
      <w:r w:rsidRPr="00771137">
        <w:rPr>
          <w:rStyle w:val="dash0410005f0431005f0437005f0430005f0446005f0020005f0441005f043f005f0438005f0441005f043a005f0430005f005fchar1char1"/>
          <w:b/>
        </w:rPr>
        <w:t>Целевой раздел</w:t>
      </w:r>
      <w:r w:rsidRPr="00771137">
        <w:rPr>
          <w:rStyle w:val="dash0410005f0431005f0437005f0430005f0446005f0020005f0441005f043f005f0438005f0441005f043a005f0430005f005fchar1char1"/>
        </w:rPr>
        <w:t xml:space="preserve"> определяет общее назначение, цели, задачи и планируемые результаты реализации ООП НОО, а также способы определения достижения этих целей и результатов. Целевой раздел состоит из следующих частей:</w:t>
      </w:r>
    </w:p>
    <w:p w:rsidR="004627F5" w:rsidRPr="00771137" w:rsidRDefault="004627F5" w:rsidP="00771137">
      <w:pPr>
        <w:pStyle w:val="Osnova"/>
        <w:spacing w:line="276" w:lineRule="auto"/>
        <w:ind w:firstLine="0"/>
        <w:rPr>
          <w:rFonts w:ascii="Times New Roman" w:hAnsi="Times New Roman" w:cs="Times New Roman"/>
          <w:sz w:val="24"/>
          <w:szCs w:val="24"/>
          <w:lang w:val="ru-RU"/>
        </w:rPr>
      </w:pPr>
      <w:r w:rsidRPr="00771137">
        <w:rPr>
          <w:rStyle w:val="FontStyle49"/>
          <w:rFonts w:eastAsia="Calibri"/>
          <w:sz w:val="24"/>
          <w:szCs w:val="24"/>
          <w:lang w:val="ru-RU"/>
        </w:rPr>
        <w:lastRenderedPageBreak/>
        <w:t xml:space="preserve">         </w:t>
      </w:r>
      <w:r w:rsidRPr="00771137">
        <w:rPr>
          <w:rFonts w:ascii="Times New Roman" w:hAnsi="Times New Roman" w:cs="Times New Roman"/>
          <w:sz w:val="24"/>
          <w:szCs w:val="24"/>
          <w:lang w:val="ru-RU"/>
        </w:rPr>
        <w:t>1.1.Пояснительная записка.</w:t>
      </w:r>
    </w:p>
    <w:p w:rsidR="004627F5" w:rsidRPr="00771137" w:rsidRDefault="008F10F0" w:rsidP="00771137">
      <w:pPr>
        <w:pStyle w:val="11"/>
        <w:spacing w:line="276" w:lineRule="auto"/>
        <w:jc w:val="both"/>
        <w:rPr>
          <w:rFonts w:ascii="Times New Roman" w:hAnsi="Times New Roman"/>
          <w:sz w:val="24"/>
          <w:szCs w:val="24"/>
        </w:rPr>
      </w:pPr>
      <w:r w:rsidRPr="00771137">
        <w:rPr>
          <w:rFonts w:ascii="Times New Roman" w:hAnsi="Times New Roman"/>
          <w:sz w:val="24"/>
          <w:szCs w:val="24"/>
        </w:rPr>
        <w:t xml:space="preserve">       </w:t>
      </w:r>
      <w:r w:rsidR="004627F5" w:rsidRPr="00771137">
        <w:rPr>
          <w:rFonts w:ascii="Times New Roman" w:hAnsi="Times New Roman"/>
          <w:sz w:val="24"/>
          <w:szCs w:val="24"/>
        </w:rPr>
        <w:t xml:space="preserve"> </w:t>
      </w:r>
      <w:r w:rsidRPr="00771137">
        <w:rPr>
          <w:rFonts w:ascii="Times New Roman" w:hAnsi="Times New Roman"/>
          <w:sz w:val="24"/>
          <w:szCs w:val="24"/>
        </w:rPr>
        <w:t xml:space="preserve"> </w:t>
      </w:r>
      <w:r w:rsidR="004627F5" w:rsidRPr="00771137">
        <w:rPr>
          <w:rFonts w:ascii="Times New Roman" w:hAnsi="Times New Roman"/>
          <w:sz w:val="24"/>
          <w:szCs w:val="24"/>
        </w:rPr>
        <w:t>1.2.Планируемые результаты освоения обучающимися ос</w:t>
      </w:r>
      <w:r w:rsidR="004627F5" w:rsidRPr="00771137">
        <w:rPr>
          <w:rFonts w:ascii="Times New Roman" w:hAnsi="Times New Roman"/>
          <w:sz w:val="24"/>
          <w:szCs w:val="24"/>
        </w:rPr>
        <w:softHyphen/>
        <w:t xml:space="preserve">новной                                      </w:t>
      </w:r>
      <w:r w:rsidRPr="00771137">
        <w:rPr>
          <w:rFonts w:ascii="Times New Roman" w:hAnsi="Times New Roman"/>
          <w:sz w:val="24"/>
          <w:szCs w:val="24"/>
        </w:rPr>
        <w:t xml:space="preserve">                        </w:t>
      </w:r>
      <w:r w:rsidR="004627F5" w:rsidRPr="00771137">
        <w:rPr>
          <w:rFonts w:ascii="Times New Roman" w:hAnsi="Times New Roman"/>
          <w:sz w:val="24"/>
          <w:szCs w:val="24"/>
        </w:rPr>
        <w:t>образовательной программы начального общего обра</w:t>
      </w:r>
      <w:r w:rsidR="004627F5" w:rsidRPr="00771137">
        <w:rPr>
          <w:rFonts w:ascii="Times New Roman" w:hAnsi="Times New Roman"/>
          <w:sz w:val="24"/>
          <w:szCs w:val="24"/>
        </w:rPr>
        <w:softHyphen/>
        <w:t>зования.</w:t>
      </w:r>
    </w:p>
    <w:p w:rsidR="004627F5" w:rsidRPr="00771137" w:rsidRDefault="004627F5" w:rsidP="00771137">
      <w:pPr>
        <w:pStyle w:val="11"/>
        <w:spacing w:line="276" w:lineRule="auto"/>
        <w:jc w:val="both"/>
        <w:rPr>
          <w:rStyle w:val="dash0410005f0431005f0437005f0430005f0446005f0020005f0441005f043f005f0438005f0441005f043a005f0430005f005fchar1char1"/>
        </w:rPr>
      </w:pPr>
      <w:r w:rsidRPr="00771137">
        <w:rPr>
          <w:rFonts w:ascii="Times New Roman" w:hAnsi="Times New Roman"/>
          <w:sz w:val="24"/>
          <w:szCs w:val="24"/>
        </w:rPr>
        <w:t xml:space="preserve">         1.3.Система оценки достижения планируемых результатов освоения основной образовательной программы</w:t>
      </w:r>
      <w:r w:rsidR="008F10F0" w:rsidRPr="00771137">
        <w:rPr>
          <w:rFonts w:ascii="Times New Roman" w:hAnsi="Times New Roman"/>
          <w:sz w:val="24"/>
          <w:szCs w:val="24"/>
        </w:rPr>
        <w:t xml:space="preserve"> начального общего образования.</w:t>
      </w:r>
    </w:p>
    <w:p w:rsidR="004627F5" w:rsidRPr="00771137" w:rsidRDefault="004627F5" w:rsidP="00771137">
      <w:pPr>
        <w:pStyle w:val="a5"/>
        <w:spacing w:line="276" w:lineRule="auto"/>
        <w:ind w:firstLine="0"/>
        <w:rPr>
          <w:rStyle w:val="dash0410005f0431005f0437005f0430005f0446005f0020005f0441005f043f005f0438005f0441005f043a005f0430005f005fchar1char1"/>
        </w:rPr>
      </w:pPr>
      <w:r w:rsidRPr="00771137">
        <w:rPr>
          <w:rStyle w:val="dash0410005f0431005f0437005f0430005f0446005f0020005f0441005f043f005f0438005f0441005f043a005f0430005f005fchar1char1"/>
          <w:b/>
        </w:rPr>
        <w:t xml:space="preserve">         2. Содержательный раздел</w:t>
      </w:r>
      <w:r w:rsidRPr="00771137">
        <w:rPr>
          <w:rStyle w:val="dash0410005f0431005f0437005f0430005f0446005f0020005f0441005f043f005f0438005f0441005f043a005f0430005f005fchar1char1"/>
        </w:rPr>
        <w:t xml:space="preserve">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w:t>
      </w:r>
    </w:p>
    <w:p w:rsidR="004627F5" w:rsidRPr="00771137" w:rsidRDefault="004627F5" w:rsidP="00771137">
      <w:pPr>
        <w:spacing w:after="0"/>
        <w:ind w:left="397"/>
        <w:jc w:val="both"/>
        <w:rPr>
          <w:rFonts w:ascii="Times New Roman" w:hAnsi="Times New Roman" w:cs="Times New Roman"/>
          <w:sz w:val="24"/>
          <w:szCs w:val="24"/>
        </w:rPr>
      </w:pPr>
      <w:r w:rsidRPr="00771137">
        <w:rPr>
          <w:rFonts w:ascii="Times New Roman" w:hAnsi="Times New Roman" w:cs="Times New Roman"/>
          <w:sz w:val="24"/>
          <w:szCs w:val="24"/>
        </w:rPr>
        <w:t xml:space="preserve">     2.1. Программа формирования универсальных учебных действий при получении</w:t>
      </w:r>
      <w:r w:rsidR="00400AC5">
        <w:rPr>
          <w:rFonts w:ascii="Times New Roman" w:hAnsi="Times New Roman" w:cs="Times New Roman"/>
          <w:sz w:val="24"/>
          <w:szCs w:val="24"/>
        </w:rPr>
        <w:t xml:space="preserve"> начального общего образования.</w:t>
      </w:r>
    </w:p>
    <w:p w:rsidR="004627F5" w:rsidRPr="00771137" w:rsidRDefault="004627F5" w:rsidP="00771137">
      <w:pPr>
        <w:spacing w:after="0"/>
        <w:ind w:left="397"/>
        <w:jc w:val="both"/>
        <w:rPr>
          <w:rFonts w:ascii="Times New Roman" w:hAnsi="Times New Roman" w:cs="Times New Roman"/>
          <w:sz w:val="24"/>
          <w:szCs w:val="24"/>
        </w:rPr>
      </w:pPr>
      <w:r w:rsidRPr="00771137">
        <w:rPr>
          <w:rFonts w:ascii="Times New Roman" w:hAnsi="Times New Roman" w:cs="Times New Roman"/>
          <w:sz w:val="24"/>
          <w:szCs w:val="24"/>
        </w:rPr>
        <w:t xml:space="preserve">     2.2. Рабочие программы учебных предметов, курсов, в том числе</w:t>
      </w:r>
      <w:r w:rsidR="00400AC5">
        <w:rPr>
          <w:rFonts w:ascii="Times New Roman" w:hAnsi="Times New Roman" w:cs="Times New Roman"/>
          <w:sz w:val="24"/>
          <w:szCs w:val="24"/>
        </w:rPr>
        <w:t xml:space="preserve"> курсов внеурочной деятельности.</w:t>
      </w:r>
      <w:r w:rsidRPr="00771137">
        <w:rPr>
          <w:rFonts w:ascii="Times New Roman" w:hAnsi="Times New Roman" w:cs="Times New Roman"/>
          <w:sz w:val="24"/>
          <w:szCs w:val="24"/>
        </w:rPr>
        <w:t xml:space="preserve"> </w:t>
      </w:r>
    </w:p>
    <w:p w:rsidR="004627F5" w:rsidRPr="00771137" w:rsidRDefault="004627F5" w:rsidP="00771137">
      <w:pPr>
        <w:spacing w:after="0"/>
        <w:ind w:left="397"/>
        <w:jc w:val="both"/>
        <w:rPr>
          <w:rFonts w:ascii="Times New Roman" w:hAnsi="Times New Roman" w:cs="Times New Roman"/>
          <w:sz w:val="24"/>
          <w:szCs w:val="24"/>
        </w:rPr>
      </w:pPr>
      <w:r w:rsidRPr="00771137">
        <w:rPr>
          <w:rFonts w:ascii="Times New Roman" w:hAnsi="Times New Roman" w:cs="Times New Roman"/>
          <w:sz w:val="24"/>
          <w:szCs w:val="24"/>
        </w:rPr>
        <w:t xml:space="preserve">     2.3.  Программа духовно-нравственного развития, воспитания обучающихся при получени</w:t>
      </w:r>
      <w:r w:rsidR="00400AC5">
        <w:rPr>
          <w:rFonts w:ascii="Times New Roman" w:hAnsi="Times New Roman" w:cs="Times New Roman"/>
          <w:sz w:val="24"/>
          <w:szCs w:val="24"/>
        </w:rPr>
        <w:t>и начального общего образования.</w:t>
      </w:r>
    </w:p>
    <w:p w:rsidR="004627F5" w:rsidRPr="00771137" w:rsidRDefault="004627F5" w:rsidP="003D4290">
      <w:pPr>
        <w:spacing w:after="0"/>
        <w:ind w:left="397"/>
        <w:jc w:val="both"/>
        <w:rPr>
          <w:rFonts w:ascii="Times New Roman" w:hAnsi="Times New Roman" w:cs="Times New Roman"/>
          <w:sz w:val="24"/>
          <w:szCs w:val="24"/>
        </w:rPr>
      </w:pPr>
      <w:r w:rsidRPr="00771137">
        <w:rPr>
          <w:rFonts w:ascii="Times New Roman" w:hAnsi="Times New Roman" w:cs="Times New Roman"/>
          <w:sz w:val="24"/>
          <w:szCs w:val="24"/>
        </w:rPr>
        <w:t xml:space="preserve">     2.4. Программа формирования экологической культуры, здоро</w:t>
      </w:r>
      <w:r w:rsidR="003D4290">
        <w:rPr>
          <w:rFonts w:ascii="Times New Roman" w:hAnsi="Times New Roman" w:cs="Times New Roman"/>
          <w:sz w:val="24"/>
          <w:szCs w:val="24"/>
        </w:rPr>
        <w:t xml:space="preserve">вого и безопасного образа жизни </w:t>
      </w:r>
      <w:r w:rsidRPr="00771137">
        <w:rPr>
          <w:rFonts w:ascii="Times New Roman" w:hAnsi="Times New Roman" w:cs="Times New Roman"/>
          <w:sz w:val="24"/>
          <w:szCs w:val="24"/>
        </w:rPr>
        <w:t xml:space="preserve"> </w:t>
      </w:r>
      <w:r w:rsidR="003D4290" w:rsidRPr="00771137">
        <w:rPr>
          <w:rFonts w:ascii="Times New Roman" w:hAnsi="Times New Roman" w:cs="Times New Roman"/>
          <w:sz w:val="24"/>
          <w:szCs w:val="24"/>
        </w:rPr>
        <w:t>при получени</w:t>
      </w:r>
      <w:r w:rsidR="003D4290">
        <w:rPr>
          <w:rFonts w:ascii="Times New Roman" w:hAnsi="Times New Roman" w:cs="Times New Roman"/>
          <w:sz w:val="24"/>
          <w:szCs w:val="24"/>
        </w:rPr>
        <w:t>и начального общего образования.</w:t>
      </w:r>
    </w:p>
    <w:p w:rsidR="004627F5" w:rsidRPr="00771137" w:rsidRDefault="004627F5" w:rsidP="00771137">
      <w:pPr>
        <w:spacing w:after="0"/>
        <w:ind w:left="397"/>
        <w:jc w:val="both"/>
        <w:rPr>
          <w:rFonts w:ascii="Times New Roman" w:hAnsi="Times New Roman" w:cs="Times New Roman"/>
          <w:sz w:val="24"/>
          <w:szCs w:val="24"/>
        </w:rPr>
      </w:pPr>
      <w:r w:rsidRPr="00771137">
        <w:rPr>
          <w:rFonts w:ascii="Times New Roman" w:hAnsi="Times New Roman" w:cs="Times New Roman"/>
          <w:sz w:val="24"/>
          <w:szCs w:val="24"/>
        </w:rPr>
        <w:t xml:space="preserve">     2.5. Программа коррекционной работы.</w:t>
      </w:r>
    </w:p>
    <w:p w:rsidR="004627F5" w:rsidRPr="00771137" w:rsidRDefault="008F10F0" w:rsidP="00771137">
      <w:pPr>
        <w:pStyle w:val="a5"/>
        <w:spacing w:line="276" w:lineRule="auto"/>
        <w:ind w:firstLine="0"/>
        <w:rPr>
          <w:rStyle w:val="dash0410005f0431005f0437005f0430005f0446005f0020005f0441005f043f005f0438005f0441005f043a005f0430005f005fchar1char1"/>
        </w:rPr>
      </w:pPr>
      <w:r w:rsidRPr="00771137">
        <w:t xml:space="preserve">            </w:t>
      </w:r>
      <w:r w:rsidR="004627F5" w:rsidRPr="00771137">
        <w:rPr>
          <w:rStyle w:val="dash0410005f0431005f0437005f0430005f0446005f0020005f0441005f043f005f0438005f0441005f043a005f0430005f005fchar1char1"/>
          <w:b/>
        </w:rPr>
        <w:t>3. Организационный раздел</w:t>
      </w:r>
      <w:r w:rsidR="004627F5" w:rsidRPr="00771137">
        <w:rPr>
          <w:rStyle w:val="dash0410005f0431005f0437005f0430005f0446005f0020005f0441005f043f005f0438005f0441005f043a005f0430005f005fchar1char1"/>
        </w:rPr>
        <w:t xml:space="preserve"> определяет общие рамки организации образовательного процесса, а также механизм реализации компонентов основной образовательной программы и включает следующие разделы: </w:t>
      </w:r>
    </w:p>
    <w:p w:rsidR="004627F5" w:rsidRPr="00771137" w:rsidRDefault="004627F5" w:rsidP="00771137">
      <w:pPr>
        <w:pStyle w:val="11"/>
        <w:spacing w:line="276" w:lineRule="auto"/>
        <w:ind w:left="700"/>
        <w:jc w:val="both"/>
        <w:rPr>
          <w:rFonts w:ascii="Times New Roman" w:hAnsi="Times New Roman"/>
          <w:sz w:val="24"/>
          <w:szCs w:val="24"/>
        </w:rPr>
      </w:pPr>
      <w:r w:rsidRPr="00771137">
        <w:rPr>
          <w:rFonts w:ascii="Times New Roman" w:hAnsi="Times New Roman"/>
          <w:sz w:val="24"/>
          <w:szCs w:val="24"/>
        </w:rPr>
        <w:t>3.1. Учебный план начального общего образования.</w:t>
      </w:r>
    </w:p>
    <w:p w:rsidR="004627F5" w:rsidRDefault="004627F5" w:rsidP="00771137">
      <w:pPr>
        <w:pStyle w:val="11"/>
        <w:spacing w:line="276" w:lineRule="auto"/>
        <w:ind w:left="700"/>
        <w:jc w:val="both"/>
        <w:rPr>
          <w:rFonts w:ascii="Times New Roman" w:hAnsi="Times New Roman"/>
          <w:sz w:val="24"/>
          <w:szCs w:val="24"/>
        </w:rPr>
      </w:pPr>
      <w:r w:rsidRPr="00771137">
        <w:rPr>
          <w:rFonts w:ascii="Times New Roman" w:hAnsi="Times New Roman"/>
          <w:sz w:val="24"/>
          <w:szCs w:val="24"/>
        </w:rPr>
        <w:t>3.2. План внеурочной деятельности.</w:t>
      </w:r>
    </w:p>
    <w:p w:rsidR="003D4290" w:rsidRPr="00771137" w:rsidRDefault="003D4290" w:rsidP="00771137">
      <w:pPr>
        <w:pStyle w:val="11"/>
        <w:spacing w:line="276" w:lineRule="auto"/>
        <w:ind w:left="700"/>
        <w:jc w:val="both"/>
        <w:rPr>
          <w:rFonts w:ascii="Times New Roman" w:hAnsi="Times New Roman"/>
          <w:sz w:val="24"/>
          <w:szCs w:val="24"/>
        </w:rPr>
      </w:pPr>
      <w:r>
        <w:rPr>
          <w:rFonts w:ascii="Times New Roman" w:hAnsi="Times New Roman"/>
          <w:sz w:val="24"/>
          <w:szCs w:val="24"/>
        </w:rPr>
        <w:t>3.3. Календарный учебный график.</w:t>
      </w:r>
    </w:p>
    <w:p w:rsidR="004627F5" w:rsidRPr="00771137" w:rsidRDefault="003D4290" w:rsidP="00771137">
      <w:pPr>
        <w:pStyle w:val="11"/>
        <w:spacing w:line="276" w:lineRule="auto"/>
        <w:ind w:left="700"/>
        <w:jc w:val="both"/>
        <w:rPr>
          <w:rFonts w:ascii="Times New Roman" w:hAnsi="Times New Roman"/>
          <w:sz w:val="24"/>
          <w:szCs w:val="24"/>
        </w:rPr>
      </w:pPr>
      <w:r>
        <w:rPr>
          <w:rFonts w:ascii="Times New Roman" w:hAnsi="Times New Roman"/>
          <w:sz w:val="24"/>
          <w:szCs w:val="24"/>
        </w:rPr>
        <w:t>3.4</w:t>
      </w:r>
      <w:r w:rsidR="004627F5" w:rsidRPr="00771137">
        <w:rPr>
          <w:rFonts w:ascii="Times New Roman" w:hAnsi="Times New Roman"/>
          <w:sz w:val="24"/>
          <w:szCs w:val="24"/>
        </w:rPr>
        <w:t xml:space="preserve">. Система условий реализации основной образовательной   программы. </w:t>
      </w:r>
    </w:p>
    <w:p w:rsidR="004627F5" w:rsidRPr="00771137" w:rsidRDefault="004627F5" w:rsidP="00771137">
      <w:pPr>
        <w:rPr>
          <w:rFonts w:ascii="Times New Roman" w:hAnsi="Times New Roman" w:cs="Times New Roman"/>
          <w:b/>
          <w:sz w:val="24"/>
          <w:szCs w:val="24"/>
        </w:rPr>
      </w:pPr>
    </w:p>
    <w:p w:rsidR="00005815" w:rsidRDefault="004627F5" w:rsidP="00005815">
      <w:pPr>
        <w:spacing w:after="0"/>
        <w:rPr>
          <w:rFonts w:ascii="Times New Roman" w:hAnsi="Times New Roman" w:cs="Times New Roman"/>
          <w:b/>
          <w:sz w:val="24"/>
          <w:szCs w:val="24"/>
        </w:rPr>
      </w:pPr>
      <w:r w:rsidRPr="00771137">
        <w:rPr>
          <w:rFonts w:ascii="Times New Roman" w:hAnsi="Times New Roman" w:cs="Times New Roman"/>
          <w:b/>
          <w:sz w:val="24"/>
          <w:szCs w:val="24"/>
        </w:rPr>
        <w:t>Приложения</w:t>
      </w:r>
    </w:p>
    <w:p w:rsidR="004627F5" w:rsidRPr="00005815" w:rsidRDefault="004627F5" w:rsidP="00005815">
      <w:pPr>
        <w:spacing w:after="0"/>
        <w:rPr>
          <w:rFonts w:ascii="Times New Roman" w:hAnsi="Times New Roman" w:cs="Times New Roman"/>
          <w:b/>
          <w:sz w:val="24"/>
          <w:szCs w:val="24"/>
        </w:rPr>
      </w:pPr>
      <w:r w:rsidRPr="00771137">
        <w:rPr>
          <w:rFonts w:ascii="Times New Roman" w:hAnsi="Times New Roman" w:cs="Times New Roman"/>
          <w:sz w:val="24"/>
          <w:szCs w:val="24"/>
          <w:u w:val="single"/>
        </w:rPr>
        <w:t>Приложение 1</w:t>
      </w:r>
      <w:r w:rsidRPr="00771137">
        <w:rPr>
          <w:rFonts w:ascii="Times New Roman" w:hAnsi="Times New Roman" w:cs="Times New Roman"/>
          <w:sz w:val="24"/>
          <w:szCs w:val="24"/>
        </w:rPr>
        <w:t>.   Рабочие программы учебных предметов</w:t>
      </w:r>
    </w:p>
    <w:p w:rsidR="004627F5" w:rsidRPr="00771137" w:rsidRDefault="004627F5" w:rsidP="00005815">
      <w:pPr>
        <w:spacing w:after="0"/>
        <w:rPr>
          <w:rFonts w:ascii="Times New Roman" w:hAnsi="Times New Roman" w:cs="Times New Roman"/>
          <w:sz w:val="24"/>
          <w:szCs w:val="24"/>
        </w:rPr>
      </w:pPr>
      <w:r w:rsidRPr="00771137">
        <w:rPr>
          <w:rFonts w:ascii="Times New Roman" w:hAnsi="Times New Roman" w:cs="Times New Roman"/>
          <w:sz w:val="24"/>
          <w:szCs w:val="24"/>
          <w:u w:val="single"/>
        </w:rPr>
        <w:t>Приложение 2.</w:t>
      </w:r>
      <w:r w:rsidRPr="00771137">
        <w:rPr>
          <w:rFonts w:ascii="Times New Roman" w:hAnsi="Times New Roman" w:cs="Times New Roman"/>
          <w:sz w:val="24"/>
          <w:szCs w:val="24"/>
        </w:rPr>
        <w:t xml:space="preserve">  Рабочие программы  курсов  внеурочной деятельности.</w:t>
      </w:r>
    </w:p>
    <w:p w:rsidR="009F192A" w:rsidRDefault="009F192A" w:rsidP="00005815">
      <w:pPr>
        <w:tabs>
          <w:tab w:val="center" w:pos="4818"/>
        </w:tabs>
        <w:spacing w:after="0"/>
        <w:rPr>
          <w:rFonts w:ascii="Times New Roman" w:hAnsi="Times New Roman" w:cs="Times New Roman"/>
          <w:sz w:val="24"/>
          <w:szCs w:val="24"/>
        </w:rPr>
      </w:pPr>
      <w:r w:rsidRPr="00771137">
        <w:rPr>
          <w:rFonts w:ascii="Times New Roman" w:hAnsi="Times New Roman" w:cs="Times New Roman"/>
          <w:sz w:val="24"/>
          <w:szCs w:val="24"/>
          <w:u w:val="single"/>
        </w:rPr>
        <w:t>Приложение 3.</w:t>
      </w:r>
      <w:r w:rsidRPr="00771137">
        <w:rPr>
          <w:rFonts w:ascii="Times New Roman" w:hAnsi="Times New Roman" w:cs="Times New Roman"/>
          <w:b/>
          <w:sz w:val="24"/>
          <w:szCs w:val="24"/>
        </w:rPr>
        <w:t xml:space="preserve">  </w:t>
      </w:r>
      <w:r w:rsidRPr="00771137">
        <w:rPr>
          <w:rFonts w:ascii="Times New Roman" w:hAnsi="Times New Roman" w:cs="Times New Roman"/>
          <w:sz w:val="24"/>
          <w:szCs w:val="24"/>
        </w:rPr>
        <w:t xml:space="preserve">Оценочные материалы </w:t>
      </w:r>
      <w:r w:rsidRPr="00771137">
        <w:rPr>
          <w:rFonts w:ascii="Times New Roman" w:hAnsi="Times New Roman" w:cs="Times New Roman"/>
          <w:sz w:val="24"/>
          <w:szCs w:val="24"/>
        </w:rPr>
        <w:tab/>
        <w:t xml:space="preserve">  (перечень контрольно-измерительных материалов, обеспечивающих проведение текущего контроля успеваемости и  промежуточной аттестации</w:t>
      </w:r>
      <w:r w:rsidR="00D96FB7" w:rsidRPr="00771137">
        <w:rPr>
          <w:rFonts w:ascii="Times New Roman" w:hAnsi="Times New Roman" w:cs="Times New Roman"/>
          <w:sz w:val="24"/>
          <w:szCs w:val="24"/>
        </w:rPr>
        <w:t>)</w:t>
      </w:r>
      <w:r w:rsidR="00005815">
        <w:rPr>
          <w:rFonts w:ascii="Times New Roman" w:hAnsi="Times New Roman" w:cs="Times New Roman"/>
          <w:sz w:val="24"/>
          <w:szCs w:val="24"/>
        </w:rPr>
        <w:t>.</w:t>
      </w:r>
    </w:p>
    <w:p w:rsidR="00771137" w:rsidRPr="00771137" w:rsidRDefault="00005815" w:rsidP="00005815">
      <w:pPr>
        <w:tabs>
          <w:tab w:val="center" w:pos="4818"/>
        </w:tabs>
        <w:spacing w:after="0"/>
        <w:rPr>
          <w:rFonts w:ascii="Times New Roman" w:hAnsi="Times New Roman" w:cs="Times New Roman"/>
          <w:sz w:val="24"/>
          <w:szCs w:val="24"/>
        </w:rPr>
      </w:pPr>
      <w:r w:rsidRPr="00005815">
        <w:rPr>
          <w:rFonts w:ascii="Times New Roman" w:hAnsi="Times New Roman" w:cs="Times New Roman"/>
          <w:sz w:val="24"/>
          <w:szCs w:val="24"/>
          <w:u w:val="single"/>
        </w:rPr>
        <w:t>Приложение 4.</w:t>
      </w:r>
      <w:r>
        <w:rPr>
          <w:rFonts w:ascii="Times New Roman" w:hAnsi="Times New Roman" w:cs="Times New Roman"/>
          <w:sz w:val="24"/>
          <w:szCs w:val="24"/>
          <w:u w:val="single"/>
        </w:rPr>
        <w:t xml:space="preserve"> </w:t>
      </w:r>
      <w:r w:rsidRPr="00005815">
        <w:rPr>
          <w:rFonts w:ascii="Times New Roman" w:hAnsi="Times New Roman" w:cs="Times New Roman"/>
          <w:sz w:val="24"/>
          <w:szCs w:val="24"/>
        </w:rPr>
        <w:t>Уче</w:t>
      </w:r>
      <w:r>
        <w:rPr>
          <w:rFonts w:ascii="Times New Roman" w:hAnsi="Times New Roman" w:cs="Times New Roman"/>
          <w:sz w:val="24"/>
          <w:szCs w:val="24"/>
        </w:rPr>
        <w:t>бно-методическое обеспечение образовательной программы.</w:t>
      </w:r>
    </w:p>
    <w:p w:rsidR="00D96FB7" w:rsidRPr="00771137" w:rsidRDefault="00D96FB7" w:rsidP="00771137">
      <w:pPr>
        <w:spacing w:after="0"/>
        <w:jc w:val="center"/>
        <w:rPr>
          <w:rFonts w:ascii="Times New Roman" w:hAnsi="Times New Roman" w:cs="Times New Roman"/>
          <w:sz w:val="24"/>
          <w:szCs w:val="24"/>
        </w:rPr>
      </w:pPr>
    </w:p>
    <w:p w:rsidR="00400AC5" w:rsidRDefault="004627F5" w:rsidP="009F192A">
      <w:pPr>
        <w:spacing w:after="0"/>
        <w:jc w:val="center"/>
        <w:rPr>
          <w:rFonts w:ascii="Times New Roman" w:hAnsi="Times New Roman" w:cs="Times New Roman"/>
          <w:sz w:val="24"/>
          <w:szCs w:val="24"/>
        </w:rPr>
      </w:pPr>
      <w:r w:rsidRPr="004627F5">
        <w:rPr>
          <w:rFonts w:ascii="Times New Roman" w:hAnsi="Times New Roman" w:cs="Times New Roman"/>
          <w:sz w:val="24"/>
          <w:szCs w:val="24"/>
        </w:rPr>
        <w:t xml:space="preserve"> </w:t>
      </w:r>
    </w:p>
    <w:p w:rsidR="00400AC5" w:rsidRDefault="00400AC5" w:rsidP="009F192A">
      <w:pPr>
        <w:spacing w:after="0"/>
        <w:jc w:val="center"/>
        <w:rPr>
          <w:rFonts w:ascii="Times New Roman" w:hAnsi="Times New Roman" w:cs="Times New Roman"/>
          <w:sz w:val="24"/>
          <w:szCs w:val="24"/>
        </w:rPr>
      </w:pPr>
    </w:p>
    <w:p w:rsidR="00400AC5" w:rsidRDefault="00400AC5" w:rsidP="009F192A">
      <w:pPr>
        <w:spacing w:after="0"/>
        <w:jc w:val="center"/>
        <w:rPr>
          <w:rFonts w:ascii="Times New Roman" w:hAnsi="Times New Roman" w:cs="Times New Roman"/>
          <w:sz w:val="24"/>
          <w:szCs w:val="24"/>
        </w:rPr>
      </w:pPr>
    </w:p>
    <w:p w:rsidR="00400AC5" w:rsidRDefault="00400AC5" w:rsidP="009F192A">
      <w:pPr>
        <w:spacing w:after="0"/>
        <w:jc w:val="center"/>
        <w:rPr>
          <w:rFonts w:ascii="Times New Roman" w:hAnsi="Times New Roman" w:cs="Times New Roman"/>
          <w:sz w:val="24"/>
          <w:szCs w:val="24"/>
        </w:rPr>
      </w:pPr>
    </w:p>
    <w:p w:rsidR="003D4290" w:rsidRDefault="003D4290" w:rsidP="009F192A">
      <w:pPr>
        <w:spacing w:after="0"/>
        <w:jc w:val="center"/>
        <w:rPr>
          <w:rFonts w:ascii="Times New Roman" w:hAnsi="Times New Roman" w:cs="Times New Roman"/>
          <w:sz w:val="24"/>
          <w:szCs w:val="24"/>
        </w:rPr>
      </w:pPr>
    </w:p>
    <w:p w:rsidR="003D4290" w:rsidRDefault="003D4290" w:rsidP="009F192A">
      <w:pPr>
        <w:spacing w:after="0"/>
        <w:jc w:val="center"/>
        <w:rPr>
          <w:rFonts w:ascii="Times New Roman" w:hAnsi="Times New Roman" w:cs="Times New Roman"/>
          <w:sz w:val="24"/>
          <w:szCs w:val="24"/>
        </w:rPr>
      </w:pPr>
    </w:p>
    <w:p w:rsidR="003D4290" w:rsidRDefault="003D4290" w:rsidP="009F192A">
      <w:pPr>
        <w:spacing w:after="0"/>
        <w:jc w:val="center"/>
        <w:rPr>
          <w:rFonts w:ascii="Times New Roman" w:hAnsi="Times New Roman" w:cs="Times New Roman"/>
          <w:sz w:val="24"/>
          <w:szCs w:val="24"/>
        </w:rPr>
      </w:pPr>
    </w:p>
    <w:p w:rsidR="003D4290" w:rsidRDefault="003D4290" w:rsidP="009F192A">
      <w:pPr>
        <w:spacing w:after="0"/>
        <w:jc w:val="center"/>
        <w:rPr>
          <w:rFonts w:ascii="Times New Roman" w:hAnsi="Times New Roman" w:cs="Times New Roman"/>
          <w:sz w:val="24"/>
          <w:szCs w:val="24"/>
        </w:rPr>
      </w:pPr>
    </w:p>
    <w:p w:rsidR="003D4290" w:rsidRDefault="003D4290" w:rsidP="009F192A">
      <w:pPr>
        <w:spacing w:after="0"/>
        <w:jc w:val="center"/>
        <w:rPr>
          <w:rFonts w:ascii="Times New Roman" w:hAnsi="Times New Roman" w:cs="Times New Roman"/>
          <w:sz w:val="24"/>
          <w:szCs w:val="24"/>
        </w:rPr>
      </w:pPr>
    </w:p>
    <w:p w:rsidR="003D4290" w:rsidRDefault="003D4290" w:rsidP="009F192A">
      <w:pPr>
        <w:spacing w:after="0"/>
        <w:jc w:val="center"/>
        <w:rPr>
          <w:rFonts w:ascii="Times New Roman" w:hAnsi="Times New Roman" w:cs="Times New Roman"/>
          <w:sz w:val="24"/>
          <w:szCs w:val="24"/>
        </w:rPr>
      </w:pPr>
    </w:p>
    <w:p w:rsidR="00400AC5" w:rsidRDefault="00400AC5" w:rsidP="009F192A">
      <w:pPr>
        <w:spacing w:after="0"/>
        <w:jc w:val="center"/>
        <w:rPr>
          <w:rFonts w:ascii="Times New Roman" w:hAnsi="Times New Roman" w:cs="Times New Roman"/>
          <w:sz w:val="24"/>
          <w:szCs w:val="24"/>
        </w:rPr>
      </w:pPr>
    </w:p>
    <w:p w:rsidR="004627F5" w:rsidRPr="004627F5" w:rsidRDefault="004627F5" w:rsidP="009F192A">
      <w:pPr>
        <w:spacing w:after="0"/>
        <w:jc w:val="center"/>
        <w:rPr>
          <w:rFonts w:ascii="Times New Roman" w:hAnsi="Times New Roman" w:cs="Times New Roman"/>
          <w:b/>
          <w:sz w:val="24"/>
          <w:szCs w:val="24"/>
        </w:rPr>
      </w:pPr>
      <w:r w:rsidRPr="004627F5">
        <w:rPr>
          <w:rFonts w:ascii="Times New Roman" w:hAnsi="Times New Roman" w:cs="Times New Roman"/>
          <w:sz w:val="24"/>
          <w:szCs w:val="24"/>
        </w:rPr>
        <w:lastRenderedPageBreak/>
        <w:t xml:space="preserve"> </w:t>
      </w:r>
      <w:r w:rsidRPr="004627F5">
        <w:rPr>
          <w:rFonts w:ascii="Times New Roman" w:hAnsi="Times New Roman" w:cs="Times New Roman"/>
          <w:b/>
          <w:sz w:val="24"/>
          <w:szCs w:val="24"/>
        </w:rPr>
        <w:t xml:space="preserve">1.2. Планируемые результаты освоения основной образовательной </w:t>
      </w:r>
    </w:p>
    <w:p w:rsidR="004627F5" w:rsidRPr="004627F5" w:rsidRDefault="004627F5" w:rsidP="009F192A">
      <w:pPr>
        <w:spacing w:after="0"/>
        <w:jc w:val="center"/>
        <w:rPr>
          <w:rFonts w:ascii="Times New Roman" w:hAnsi="Times New Roman" w:cs="Times New Roman"/>
          <w:b/>
          <w:sz w:val="24"/>
          <w:szCs w:val="24"/>
        </w:rPr>
      </w:pPr>
      <w:r w:rsidRPr="004627F5">
        <w:rPr>
          <w:rFonts w:ascii="Times New Roman" w:hAnsi="Times New Roman" w:cs="Times New Roman"/>
          <w:b/>
          <w:sz w:val="24"/>
          <w:szCs w:val="24"/>
        </w:rPr>
        <w:t>программы начального общего образования</w:t>
      </w:r>
    </w:p>
    <w:p w:rsidR="004627F5" w:rsidRPr="004627F5" w:rsidRDefault="004627F5" w:rsidP="004627F5">
      <w:pPr>
        <w:jc w:val="center"/>
        <w:rPr>
          <w:rFonts w:ascii="Times New Roman" w:hAnsi="Times New Roman" w:cs="Times New Roman"/>
          <w:b/>
          <w:sz w:val="24"/>
          <w:szCs w:val="24"/>
        </w:rPr>
      </w:pPr>
    </w:p>
    <w:p w:rsidR="004627F5" w:rsidRPr="005166E7" w:rsidRDefault="005166E7" w:rsidP="005166E7">
      <w:pPr>
        <w:jc w:val="center"/>
        <w:rPr>
          <w:rFonts w:ascii="Times New Roman" w:hAnsi="Times New Roman" w:cs="Times New Roman"/>
          <w:b/>
          <w:sz w:val="24"/>
          <w:szCs w:val="24"/>
        </w:rPr>
      </w:pPr>
      <w:r>
        <w:rPr>
          <w:rFonts w:ascii="Times New Roman" w:hAnsi="Times New Roman" w:cs="Times New Roman"/>
          <w:b/>
          <w:sz w:val="24"/>
          <w:szCs w:val="24"/>
        </w:rPr>
        <w:t>Общие положения</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 xml:space="preserve">Планируемые результаты освоения основной образовательной программы начального общего образования МБОУ «Лицей № 120 г.Челябинска» обеспечивают связь между требованиями Стандарта, образовательной деятельностью и системой оценки результатов освоения основной образовательной программы начального общего образования; </w:t>
      </w:r>
    </w:p>
    <w:p w:rsidR="004627F5" w:rsidRPr="004627F5" w:rsidRDefault="004627F5" w:rsidP="004627F5">
      <w:pPr>
        <w:pStyle w:val="ConsPlusNormal"/>
        <w:numPr>
          <w:ilvl w:val="0"/>
          <w:numId w:val="3"/>
        </w:numPr>
        <w:jc w:val="both"/>
        <w:rPr>
          <w:rFonts w:ascii="Times New Roman" w:hAnsi="Times New Roman" w:cs="Times New Roman"/>
          <w:sz w:val="24"/>
          <w:szCs w:val="24"/>
        </w:rPr>
      </w:pPr>
      <w:r w:rsidRPr="004627F5">
        <w:rPr>
          <w:rFonts w:ascii="Times New Roman" w:hAnsi="Times New Roman" w:cs="Times New Roman"/>
          <w:sz w:val="24"/>
          <w:szCs w:val="24"/>
        </w:rPr>
        <w:t>являются содержательной и критериальной основой для разработки рабочих программ учебных предметов, для системы оценки качества освоения обучающимися основной образовательной программы начального общего образования в соответствии с требованиями Стандарта.</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Планируемые результаты освоения обучающимися основной образовательной программы начального общего образования уточняют и конкретизируют общее понимание личностных, метапредметных и предметных результатов как с позиций организации их достижения в образовательной деятельности, так и с позиций оценки этих результатов.</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В соответствии с требованиями к результатам Федерального государственного образовательного стандарта начального общего образования в структуре данного раздела выделены три группы планируемых результатов:</w:t>
      </w:r>
    </w:p>
    <w:p w:rsidR="004627F5" w:rsidRPr="004627F5" w:rsidRDefault="004627F5" w:rsidP="004627F5">
      <w:pPr>
        <w:pStyle w:val="ConsPlusNormal"/>
        <w:numPr>
          <w:ilvl w:val="0"/>
          <w:numId w:val="3"/>
        </w:numPr>
        <w:jc w:val="both"/>
        <w:rPr>
          <w:rFonts w:ascii="Times New Roman" w:hAnsi="Times New Roman" w:cs="Times New Roman"/>
          <w:sz w:val="24"/>
          <w:szCs w:val="24"/>
        </w:rPr>
      </w:pPr>
      <w:r w:rsidRPr="004627F5">
        <w:rPr>
          <w:rFonts w:ascii="Times New Roman" w:hAnsi="Times New Roman" w:cs="Times New Roman"/>
          <w:i/>
          <w:sz w:val="24"/>
          <w:szCs w:val="24"/>
        </w:rPr>
        <w:t>личностные</w:t>
      </w:r>
      <w:r w:rsidRPr="004627F5">
        <w:rPr>
          <w:rFonts w:ascii="Times New Roman" w:hAnsi="Times New Roman" w:cs="Times New Roman"/>
          <w:sz w:val="24"/>
          <w:szCs w:val="24"/>
        </w:rPr>
        <w:t>, включающие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4627F5" w:rsidRPr="004627F5" w:rsidRDefault="004627F5" w:rsidP="004627F5">
      <w:pPr>
        <w:pStyle w:val="ConsPlusNormal"/>
        <w:numPr>
          <w:ilvl w:val="0"/>
          <w:numId w:val="3"/>
        </w:numPr>
        <w:jc w:val="both"/>
        <w:rPr>
          <w:rFonts w:ascii="Times New Roman" w:hAnsi="Times New Roman" w:cs="Times New Roman"/>
          <w:sz w:val="24"/>
          <w:szCs w:val="24"/>
        </w:rPr>
      </w:pPr>
      <w:r w:rsidRPr="004627F5">
        <w:rPr>
          <w:rFonts w:ascii="Times New Roman" w:hAnsi="Times New Roman" w:cs="Times New Roman"/>
          <w:i/>
          <w:sz w:val="24"/>
          <w:szCs w:val="24"/>
        </w:rPr>
        <w:t>метапредметные</w:t>
      </w:r>
      <w:r w:rsidRPr="004627F5">
        <w:rPr>
          <w:rFonts w:ascii="Times New Roman" w:hAnsi="Times New Roman" w:cs="Times New Roman"/>
          <w:sz w:val="24"/>
          <w:szCs w:val="24"/>
        </w:rPr>
        <w:t>,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rsidR="004627F5" w:rsidRPr="004627F5" w:rsidRDefault="004627F5" w:rsidP="004627F5">
      <w:pPr>
        <w:pStyle w:val="ConsPlusNormal"/>
        <w:numPr>
          <w:ilvl w:val="0"/>
          <w:numId w:val="3"/>
        </w:numPr>
        <w:jc w:val="both"/>
        <w:rPr>
          <w:rFonts w:ascii="Times New Roman" w:hAnsi="Times New Roman" w:cs="Times New Roman"/>
          <w:sz w:val="24"/>
          <w:szCs w:val="24"/>
        </w:rPr>
      </w:pPr>
      <w:r w:rsidRPr="004627F5">
        <w:rPr>
          <w:rFonts w:ascii="Times New Roman" w:hAnsi="Times New Roman" w:cs="Times New Roman"/>
          <w:i/>
          <w:sz w:val="24"/>
          <w:szCs w:val="24"/>
        </w:rPr>
        <w:t>предметные</w:t>
      </w:r>
      <w:r w:rsidRPr="004627F5">
        <w:rPr>
          <w:rFonts w:ascii="Times New Roman" w:hAnsi="Times New Roman" w:cs="Times New Roman"/>
          <w:sz w:val="24"/>
          <w:szCs w:val="24"/>
        </w:rPr>
        <w:t>, включающие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Планируемые результаты представляют собой систему обобщенных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Структура планируемых результатов учитывает необходимость:</w:t>
      </w:r>
    </w:p>
    <w:p w:rsidR="004627F5" w:rsidRPr="004627F5" w:rsidRDefault="004627F5" w:rsidP="004627F5">
      <w:pPr>
        <w:numPr>
          <w:ilvl w:val="0"/>
          <w:numId w:val="2"/>
        </w:numPr>
        <w:tabs>
          <w:tab w:val="left" w:pos="720"/>
        </w:tabs>
        <w:spacing w:after="0" w:line="240" w:lineRule="auto"/>
        <w:ind w:left="0" w:firstLine="397"/>
        <w:jc w:val="both"/>
        <w:rPr>
          <w:rFonts w:ascii="Times New Roman" w:hAnsi="Times New Roman" w:cs="Times New Roman"/>
          <w:sz w:val="24"/>
          <w:szCs w:val="24"/>
        </w:rPr>
      </w:pPr>
      <w:r w:rsidRPr="004627F5">
        <w:rPr>
          <w:rFonts w:ascii="Times New Roman" w:hAnsi="Times New Roman" w:cs="Times New Roman"/>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4627F5" w:rsidRPr="004627F5" w:rsidRDefault="004627F5" w:rsidP="004627F5">
      <w:pPr>
        <w:numPr>
          <w:ilvl w:val="0"/>
          <w:numId w:val="2"/>
        </w:numPr>
        <w:tabs>
          <w:tab w:val="left" w:pos="720"/>
        </w:tabs>
        <w:spacing w:after="0" w:line="240" w:lineRule="auto"/>
        <w:ind w:left="0" w:firstLine="397"/>
        <w:jc w:val="both"/>
        <w:rPr>
          <w:rFonts w:ascii="Times New Roman" w:hAnsi="Times New Roman" w:cs="Times New Roman"/>
          <w:sz w:val="24"/>
          <w:szCs w:val="24"/>
        </w:rPr>
      </w:pPr>
      <w:r w:rsidRPr="004627F5">
        <w:rPr>
          <w:rFonts w:ascii="Times New Roman" w:hAnsi="Times New Roman" w:cs="Times New Roman"/>
          <w:sz w:val="24"/>
          <w:szCs w:val="24"/>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С этой целью в структуре планируемых результатов выделяются следующие уровни описания.</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i/>
          <w:sz w:val="24"/>
          <w:szCs w:val="24"/>
        </w:rPr>
        <w:lastRenderedPageBreak/>
        <w:t>Ведущие целевые установки</w:t>
      </w:r>
      <w:r w:rsidRPr="004627F5">
        <w:rPr>
          <w:rFonts w:ascii="Times New Roman" w:hAnsi="Times New Roman" w:cs="Times New Roman"/>
          <w:sz w:val="24"/>
          <w:szCs w:val="24"/>
        </w:rPr>
        <w:t xml:space="preserve"> и основные ожидаемые результаты изучения данного предмета или междисциплинарной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 xml:space="preserve">Планируемые предметные результаты, приводятся в двух блоках к каждому разделу учебной / междисциплинарной программы. Они определяют, какой уровень освоения опорного учебного материала ожидается от выпускников. </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i/>
          <w:sz w:val="24"/>
          <w:szCs w:val="24"/>
        </w:rPr>
        <w:t>Первый блок «Выпускник научится».</w:t>
      </w:r>
      <w:r w:rsidRPr="004627F5">
        <w:rPr>
          <w:rFonts w:ascii="Times New Roman" w:hAnsi="Times New Roman" w:cs="Times New Roman"/>
          <w:sz w:val="24"/>
          <w:szCs w:val="24"/>
        </w:rPr>
        <w:t xml:space="preserve"> 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Достижение планируемых результатов этой группы оценивается в ходе и промежуточной аттестации и текущего контроля успеваемости (кроме личностных планируемых результатов, которые оцениваются в ходе неперсонифицированных процедур). Успешное освоение планируемых результатов данного блока служит единственным основанием для положительного решения вопроса о возможности перехода на следующий уровень образования.</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 xml:space="preserve">Планируемые результаты, расширяющие и углубляющие опорную систему знаний или выступающие как пропедевтика для дальнейшего изучения данного предмета, приводятся </w:t>
      </w:r>
      <w:r w:rsidRPr="004627F5">
        <w:rPr>
          <w:rFonts w:ascii="Times New Roman" w:hAnsi="Times New Roman" w:cs="Times New Roman"/>
          <w:i/>
          <w:sz w:val="24"/>
          <w:szCs w:val="24"/>
        </w:rPr>
        <w:t>в блоке «Выпускник получит возможность научиться»</w:t>
      </w:r>
      <w:r w:rsidRPr="004627F5">
        <w:rPr>
          <w:rFonts w:ascii="Times New Roman" w:hAnsi="Times New Roman" w:cs="Times New Roman"/>
          <w:sz w:val="24"/>
          <w:szCs w:val="24"/>
        </w:rPr>
        <w:t xml:space="preserve">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этих целей ведется преимущественно в ходе процедур, допускающих предоставление и использование исключительно неперсонифицированной информации. </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ведется оценка достижения планируемых результатов этой группы, не является препятствием для перехода на следующий уровень образования. </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 xml:space="preserve">Личностные, метапредметные и предметные планируемые результаты представлены </w:t>
      </w:r>
      <w:r>
        <w:rPr>
          <w:rFonts w:ascii="Times New Roman" w:hAnsi="Times New Roman" w:cs="Times New Roman"/>
          <w:sz w:val="24"/>
          <w:szCs w:val="24"/>
        </w:rPr>
        <w:t xml:space="preserve">в </w:t>
      </w:r>
      <w:r w:rsidRPr="004627F5">
        <w:rPr>
          <w:rFonts w:ascii="Times New Roman" w:hAnsi="Times New Roman" w:cs="Times New Roman"/>
          <w:sz w:val="24"/>
          <w:szCs w:val="24"/>
        </w:rPr>
        <w:t>табличной форме, в которой зафиксировано</w:t>
      </w:r>
      <w:r>
        <w:rPr>
          <w:rFonts w:ascii="Times New Roman" w:hAnsi="Times New Roman" w:cs="Times New Roman"/>
          <w:sz w:val="24"/>
          <w:szCs w:val="24"/>
        </w:rPr>
        <w:t xml:space="preserve">, </w:t>
      </w:r>
      <w:r w:rsidRPr="004627F5">
        <w:rPr>
          <w:rFonts w:ascii="Times New Roman" w:hAnsi="Times New Roman" w:cs="Times New Roman"/>
          <w:sz w:val="24"/>
          <w:szCs w:val="24"/>
        </w:rPr>
        <w:t xml:space="preserve"> в каком классе начинается целенаправленная работа, обеспечивающая достижение планируемого результата (формирование), а также класс, в котором данный планируемый результат включаются в оценочные материалы (оценка).</w:t>
      </w:r>
    </w:p>
    <w:p w:rsidR="004627F5" w:rsidRPr="004627F5" w:rsidRDefault="004627F5" w:rsidP="004627F5">
      <w:pPr>
        <w:pStyle w:val="ConsPlusNormal"/>
        <w:ind w:firstLine="397"/>
        <w:jc w:val="both"/>
        <w:rPr>
          <w:rFonts w:ascii="Times New Roman" w:hAnsi="Times New Roman" w:cs="Times New Roman"/>
          <w:b/>
          <w:i/>
          <w:sz w:val="24"/>
          <w:szCs w:val="24"/>
        </w:rPr>
      </w:pPr>
      <w:r w:rsidRPr="004627F5">
        <w:rPr>
          <w:rFonts w:ascii="Times New Roman" w:hAnsi="Times New Roman" w:cs="Times New Roman"/>
          <w:b/>
          <w:i/>
          <w:sz w:val="24"/>
          <w:szCs w:val="24"/>
        </w:rPr>
        <w:t xml:space="preserve">Учет национальных, региональных и этнокультурных особенностей обеспечивается уточнением  формулировок  планируемых результатов и их дополнением (данные формулировки выделены в тексте жирным курсивом). </w:t>
      </w:r>
    </w:p>
    <w:p w:rsidR="004627F5" w:rsidRPr="004627F5" w:rsidRDefault="004627F5" w:rsidP="004627F5">
      <w:pPr>
        <w:jc w:val="center"/>
        <w:rPr>
          <w:rFonts w:ascii="Times New Roman" w:hAnsi="Times New Roman" w:cs="Times New Roman"/>
          <w:sz w:val="24"/>
          <w:szCs w:val="24"/>
        </w:rPr>
      </w:pPr>
    </w:p>
    <w:p w:rsidR="004627F5" w:rsidRPr="004627F5" w:rsidRDefault="004627F5" w:rsidP="004627F5">
      <w:pPr>
        <w:jc w:val="center"/>
        <w:rPr>
          <w:rFonts w:ascii="Times New Roman" w:hAnsi="Times New Roman" w:cs="Times New Roman"/>
          <w:b/>
          <w:sz w:val="24"/>
          <w:szCs w:val="24"/>
        </w:rPr>
      </w:pPr>
    </w:p>
    <w:p w:rsidR="004627F5" w:rsidRDefault="004627F5" w:rsidP="004627F5">
      <w:pPr>
        <w:rPr>
          <w:b/>
          <w:sz w:val="28"/>
          <w:szCs w:val="28"/>
        </w:rPr>
      </w:pPr>
    </w:p>
    <w:p w:rsidR="009F192A" w:rsidRDefault="009F192A" w:rsidP="004627F5">
      <w:pPr>
        <w:rPr>
          <w:b/>
          <w:sz w:val="28"/>
          <w:szCs w:val="28"/>
        </w:rPr>
      </w:pPr>
    </w:p>
    <w:p w:rsidR="005166E7" w:rsidRDefault="005166E7" w:rsidP="004627F5">
      <w:pPr>
        <w:rPr>
          <w:b/>
          <w:sz w:val="28"/>
          <w:szCs w:val="28"/>
        </w:rPr>
      </w:pPr>
    </w:p>
    <w:p w:rsidR="004627F5" w:rsidRPr="004627F5" w:rsidRDefault="004627F5" w:rsidP="004627F5">
      <w:pPr>
        <w:jc w:val="center"/>
        <w:rPr>
          <w:rFonts w:ascii="Times New Roman" w:hAnsi="Times New Roman" w:cs="Times New Roman"/>
          <w:b/>
          <w:sz w:val="24"/>
          <w:szCs w:val="24"/>
        </w:rPr>
      </w:pPr>
      <w:r w:rsidRPr="004627F5">
        <w:rPr>
          <w:rFonts w:ascii="Times New Roman" w:hAnsi="Times New Roman" w:cs="Times New Roman"/>
          <w:b/>
          <w:sz w:val="24"/>
          <w:szCs w:val="24"/>
        </w:rPr>
        <w:lastRenderedPageBreak/>
        <w:t>Личностные планируемые результаты</w:t>
      </w:r>
    </w:p>
    <w:p w:rsidR="004627F5" w:rsidRPr="004627F5" w:rsidRDefault="004627F5" w:rsidP="004627F5">
      <w:pPr>
        <w:rPr>
          <w:rFonts w:ascii="Times New Roman" w:hAnsi="Times New Roman" w:cs="Times New Roman"/>
          <w:sz w:val="24"/>
          <w:szCs w:val="24"/>
        </w:rPr>
      </w:pPr>
    </w:p>
    <w:p w:rsidR="004627F5" w:rsidRPr="004627F5" w:rsidRDefault="004627F5" w:rsidP="00EA083E">
      <w:pPr>
        <w:spacing w:after="0"/>
        <w:rPr>
          <w:rFonts w:ascii="Times New Roman" w:hAnsi="Times New Roman" w:cs="Times New Roman"/>
          <w:sz w:val="24"/>
          <w:szCs w:val="24"/>
        </w:rPr>
      </w:pPr>
      <w:r w:rsidRPr="004627F5">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личностные результаты освоения основной образовательной программы начального общего образования должны отражать:</w:t>
      </w:r>
    </w:p>
    <w:p w:rsidR="004627F5" w:rsidRPr="004627F5" w:rsidRDefault="004627F5" w:rsidP="00EA083E">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4627F5" w:rsidRPr="004627F5" w:rsidRDefault="004627F5" w:rsidP="00EA083E">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4627F5" w:rsidRPr="004627F5" w:rsidRDefault="004627F5" w:rsidP="00EA083E">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3) формирование уважительного отношения к иному мнению, истории и культуре других народов;</w:t>
      </w:r>
    </w:p>
    <w:p w:rsidR="004627F5" w:rsidRPr="004627F5" w:rsidRDefault="004627F5" w:rsidP="00EA083E">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4) овладение начальными навыками адаптации в динамично изменяющемся и развивающемся мире;</w:t>
      </w:r>
    </w:p>
    <w:p w:rsidR="004627F5" w:rsidRPr="004627F5" w:rsidRDefault="004627F5" w:rsidP="00EA083E">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4627F5" w:rsidRPr="004627F5" w:rsidRDefault="004627F5" w:rsidP="00EA083E">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627F5" w:rsidRPr="004627F5" w:rsidRDefault="004627F5" w:rsidP="00EA083E">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7) формирование эстетических потребностей, ценностей и чувств;</w:t>
      </w:r>
    </w:p>
    <w:p w:rsidR="004627F5" w:rsidRPr="004627F5" w:rsidRDefault="004627F5" w:rsidP="00EA083E">
      <w:pPr>
        <w:autoSpaceDE w:val="0"/>
        <w:autoSpaceDN w:val="0"/>
        <w:adjustRightInd w:val="0"/>
        <w:spacing w:after="0"/>
        <w:rPr>
          <w:rFonts w:ascii="Times New Roman" w:hAnsi="Times New Roman" w:cs="Times New Roman"/>
          <w:i/>
          <w:kern w:val="28"/>
          <w:sz w:val="24"/>
          <w:szCs w:val="24"/>
        </w:rPr>
      </w:pPr>
      <w:r w:rsidRPr="004627F5">
        <w:rPr>
          <w:rFonts w:ascii="Times New Roman" w:hAnsi="Times New Roman" w:cs="Times New Roman"/>
          <w:kern w:val="28"/>
          <w:sz w:val="24"/>
          <w:szCs w:val="24"/>
        </w:rPr>
        <w:t xml:space="preserve">8) развитие этических чувств, доброжелательности и эмоционально-нравственной отзывчивости, понимания и сопереживания чувствам других </w:t>
      </w:r>
      <w:r w:rsidRPr="004627F5">
        <w:rPr>
          <w:rFonts w:ascii="Times New Roman" w:hAnsi="Times New Roman" w:cs="Times New Roman"/>
          <w:i/>
          <w:kern w:val="28"/>
          <w:sz w:val="24"/>
          <w:szCs w:val="24"/>
        </w:rPr>
        <w:t>людей;</w:t>
      </w:r>
    </w:p>
    <w:p w:rsidR="004627F5" w:rsidRPr="004627F5" w:rsidRDefault="004627F5" w:rsidP="00EA083E">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4627F5" w:rsidRPr="004627F5" w:rsidRDefault="004627F5" w:rsidP="00EA083E">
      <w:pPr>
        <w:autoSpaceDE w:val="0"/>
        <w:autoSpaceDN w:val="0"/>
        <w:adjustRightInd w:val="0"/>
        <w:spacing w:after="0"/>
        <w:rPr>
          <w:rFonts w:ascii="Times New Roman" w:hAnsi="Times New Roman" w:cs="Times New Roman"/>
          <w:spacing w:val="6"/>
          <w:kern w:val="28"/>
          <w:sz w:val="24"/>
          <w:szCs w:val="24"/>
        </w:rPr>
      </w:pPr>
      <w:r w:rsidRPr="004627F5">
        <w:rPr>
          <w:rFonts w:ascii="Times New Roman" w:hAnsi="Times New Roman" w:cs="Times New Roman"/>
          <w:spacing w:val="6"/>
          <w:kern w:val="28"/>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627F5" w:rsidRPr="004627F5" w:rsidRDefault="004627F5" w:rsidP="006F56D1">
      <w:pPr>
        <w:autoSpaceDE w:val="0"/>
        <w:autoSpaceDN w:val="0"/>
        <w:adjustRightInd w:val="0"/>
        <w:spacing w:after="0"/>
        <w:rPr>
          <w:rFonts w:ascii="Times New Roman" w:hAnsi="Times New Roman" w:cs="Times New Roman"/>
          <w:b/>
          <w:i/>
          <w:kern w:val="28"/>
          <w:sz w:val="24"/>
          <w:szCs w:val="24"/>
        </w:rPr>
      </w:pPr>
      <w:r w:rsidRPr="004627F5">
        <w:rPr>
          <w:rFonts w:ascii="Times New Roman" w:hAnsi="Times New Roman" w:cs="Times New Roman"/>
          <w:kern w:val="28"/>
          <w:sz w:val="24"/>
          <w:szCs w:val="24"/>
        </w:rPr>
        <w:t>Учитывая специфику регионального компонента, в основной образовательной программе начального общего образования были добавлены и уточнены следующие личностные результаты:</w:t>
      </w:r>
    </w:p>
    <w:p w:rsidR="004627F5" w:rsidRPr="004627F5" w:rsidRDefault="004627F5" w:rsidP="006F56D1">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сформированность основ российской гражданской идентичности, чувства гордости за свою Родину, российский народ, историю России и </w:t>
      </w:r>
      <w:r w:rsidRPr="004627F5">
        <w:rPr>
          <w:rFonts w:ascii="Times New Roman" w:hAnsi="Times New Roman" w:cs="Times New Roman"/>
          <w:b/>
          <w:i/>
          <w:kern w:val="28"/>
          <w:sz w:val="24"/>
          <w:szCs w:val="24"/>
        </w:rPr>
        <w:t>родного края</w:t>
      </w:r>
      <w:r w:rsidRPr="004627F5">
        <w:rPr>
          <w:rFonts w:ascii="Times New Roman" w:hAnsi="Times New Roman" w:cs="Times New Roman"/>
          <w:kern w:val="28"/>
          <w:sz w:val="24"/>
          <w:szCs w:val="24"/>
        </w:rPr>
        <w:t>,</w:t>
      </w:r>
      <w:r w:rsidRPr="004627F5">
        <w:rPr>
          <w:rFonts w:ascii="Times New Roman" w:hAnsi="Times New Roman" w:cs="Times New Roman"/>
          <w:b/>
          <w:i/>
          <w:kern w:val="28"/>
          <w:sz w:val="24"/>
          <w:szCs w:val="24"/>
        </w:rPr>
        <w:t xml:space="preserve"> </w:t>
      </w:r>
      <w:r w:rsidRPr="004627F5">
        <w:rPr>
          <w:rFonts w:ascii="Times New Roman" w:hAnsi="Times New Roman" w:cs="Times New Roman"/>
          <w:kern w:val="28"/>
          <w:sz w:val="24"/>
          <w:szCs w:val="24"/>
        </w:rPr>
        <w:t>осознание своей этнической и национальной принадлежности; сформированность ценностей многонационального российского общества; сформированность гуманистических и демократических ценностных ориентаций (национально-региональный этнокультурный компонент);</w:t>
      </w:r>
    </w:p>
    <w:p w:rsidR="004627F5" w:rsidRPr="004627F5" w:rsidRDefault="004627F5" w:rsidP="006F56D1">
      <w:pPr>
        <w:numPr>
          <w:ilvl w:val="0"/>
          <w:numId w:val="4"/>
        </w:numPr>
        <w:autoSpaceDE w:val="0"/>
        <w:autoSpaceDN w:val="0"/>
        <w:adjustRightInd w:val="0"/>
        <w:spacing w:after="0"/>
        <w:ind w:firstLine="397"/>
        <w:jc w:val="both"/>
        <w:rPr>
          <w:rFonts w:ascii="Times New Roman" w:hAnsi="Times New Roman" w:cs="Times New Roman"/>
          <w:b/>
          <w:i/>
          <w:kern w:val="28"/>
          <w:sz w:val="24"/>
          <w:szCs w:val="24"/>
        </w:rPr>
      </w:pPr>
      <w:r w:rsidRPr="004627F5">
        <w:rPr>
          <w:rFonts w:ascii="Times New Roman" w:hAnsi="Times New Roman" w:cs="Times New Roman"/>
          <w:b/>
          <w:i/>
          <w:kern w:val="28"/>
          <w:sz w:val="24"/>
          <w:szCs w:val="24"/>
        </w:rPr>
        <w:t xml:space="preserve">сформированность уважительного отношения к собственной семье, ее членам, семейным традициям </w:t>
      </w:r>
      <w:r w:rsidRPr="004627F5">
        <w:rPr>
          <w:rFonts w:ascii="Times New Roman" w:hAnsi="Times New Roman" w:cs="Times New Roman"/>
          <w:kern w:val="28"/>
          <w:sz w:val="24"/>
          <w:szCs w:val="24"/>
        </w:rPr>
        <w:t>(семья как одна из базовых национальных ценностей согласно Концепции духовно-нравственного развития и воспитания личности гражданина России);</w:t>
      </w:r>
    </w:p>
    <w:p w:rsidR="004627F5" w:rsidRPr="004627F5" w:rsidRDefault="004627F5" w:rsidP="006F56D1">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4627F5">
        <w:rPr>
          <w:rFonts w:ascii="Times New Roman" w:hAnsi="Times New Roman" w:cs="Times New Roman"/>
          <w:b/>
          <w:i/>
          <w:kern w:val="28"/>
          <w:sz w:val="24"/>
          <w:szCs w:val="24"/>
        </w:rPr>
        <w:t xml:space="preserve">уважение к труду других людей, понимание ценности различных профессий, в том числе рабочих и инженерных </w:t>
      </w:r>
      <w:r w:rsidRPr="004627F5">
        <w:rPr>
          <w:rFonts w:ascii="Times New Roman" w:hAnsi="Times New Roman" w:cs="Times New Roman"/>
          <w:kern w:val="28"/>
          <w:sz w:val="24"/>
          <w:szCs w:val="24"/>
        </w:rPr>
        <w:t>(потребности региона).</w:t>
      </w:r>
    </w:p>
    <w:p w:rsidR="004627F5" w:rsidRPr="004627F5" w:rsidRDefault="004627F5" w:rsidP="006F56D1">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lastRenderedPageBreak/>
        <w:t>Указанные личностные результаты структурированы по критериям сформированности: самоопределение (личностное, профессиональное, жизненное); смыслоообразование и нравственно-этическая ориентация (А. Г. Асмолов).</w:t>
      </w:r>
    </w:p>
    <w:p w:rsidR="004627F5" w:rsidRPr="004627F5" w:rsidRDefault="004627F5" w:rsidP="006F56D1">
      <w:pPr>
        <w:spacing w:after="0"/>
        <w:rPr>
          <w:rFonts w:ascii="Times New Roman" w:hAnsi="Times New Roman" w:cs="Times New Roman"/>
          <w:bCs/>
          <w:kern w:val="28"/>
          <w:sz w:val="24"/>
          <w:szCs w:val="24"/>
        </w:rPr>
      </w:pPr>
      <w:r w:rsidRPr="004627F5">
        <w:rPr>
          <w:rFonts w:ascii="Times New Roman" w:hAnsi="Times New Roman" w:cs="Times New Roman"/>
          <w:bCs/>
          <w:kern w:val="28"/>
          <w:sz w:val="24"/>
          <w:szCs w:val="24"/>
        </w:rPr>
        <w:t>Ниже раскрыто содержание указанных критериев.</w:t>
      </w:r>
    </w:p>
    <w:p w:rsidR="004627F5" w:rsidRPr="004627F5" w:rsidRDefault="004627F5" w:rsidP="006F56D1">
      <w:pPr>
        <w:tabs>
          <w:tab w:val="center" w:pos="4818"/>
        </w:tabs>
        <w:autoSpaceDE w:val="0"/>
        <w:autoSpaceDN w:val="0"/>
        <w:adjustRightInd w:val="0"/>
        <w:spacing w:after="0"/>
        <w:rPr>
          <w:rFonts w:ascii="Times New Roman" w:hAnsi="Times New Roman" w:cs="Times New Roman"/>
          <w:i/>
          <w:iCs/>
          <w:kern w:val="28"/>
          <w:sz w:val="24"/>
          <w:szCs w:val="24"/>
        </w:rPr>
      </w:pPr>
      <w:r w:rsidRPr="004627F5">
        <w:rPr>
          <w:rFonts w:ascii="Times New Roman" w:hAnsi="Times New Roman" w:cs="Times New Roman"/>
          <w:i/>
          <w:iCs/>
          <w:kern w:val="28"/>
          <w:sz w:val="24"/>
          <w:szCs w:val="24"/>
        </w:rPr>
        <w:t xml:space="preserve">Самоопределение </w:t>
      </w:r>
      <w:r w:rsidRPr="004627F5">
        <w:rPr>
          <w:rFonts w:ascii="Times New Roman" w:hAnsi="Times New Roman" w:cs="Times New Roman"/>
          <w:iCs/>
          <w:kern w:val="28"/>
          <w:sz w:val="24"/>
          <w:szCs w:val="24"/>
        </w:rPr>
        <w:t>включает в себя:</w:t>
      </w:r>
      <w:r w:rsidR="006F56D1">
        <w:rPr>
          <w:rFonts w:ascii="Times New Roman" w:hAnsi="Times New Roman" w:cs="Times New Roman"/>
          <w:iCs/>
          <w:kern w:val="28"/>
          <w:sz w:val="24"/>
          <w:szCs w:val="24"/>
        </w:rPr>
        <w:tab/>
      </w:r>
    </w:p>
    <w:p w:rsidR="004627F5" w:rsidRPr="004627F5" w:rsidRDefault="004627F5" w:rsidP="006F56D1">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 Формирование основ гражданской идентичности личности:</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чувства сопричастности своей Родине, народу и истории и гордости за них, ответственности человека за благосостояние общества;</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осознания этнической принадлежности и культурной идентичности на основе осознания «Я» как гражданина России.</w:t>
      </w:r>
    </w:p>
    <w:p w:rsidR="004627F5" w:rsidRPr="004627F5" w:rsidRDefault="004627F5" w:rsidP="006F56D1">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2. Формирование картины мира культуры как порождения трудовой предметно-преобразующей деятельности человека:</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ознакомление с миром профессий, их социальной значимостью и содержанием.</w:t>
      </w:r>
    </w:p>
    <w:p w:rsidR="004627F5" w:rsidRPr="004627F5" w:rsidRDefault="004627F5" w:rsidP="006F56D1">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3. Развитие Я-концепции и самооценки личности:</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формирование адекватной позитивной осознанной самооценки и самопринятия.</w:t>
      </w:r>
    </w:p>
    <w:p w:rsidR="004627F5" w:rsidRPr="004627F5" w:rsidRDefault="004627F5" w:rsidP="006F56D1">
      <w:pPr>
        <w:autoSpaceDE w:val="0"/>
        <w:autoSpaceDN w:val="0"/>
        <w:adjustRightInd w:val="0"/>
        <w:spacing w:after="0"/>
        <w:rPr>
          <w:rFonts w:ascii="Times New Roman" w:hAnsi="Times New Roman" w:cs="Times New Roman"/>
          <w:iCs/>
          <w:kern w:val="28"/>
          <w:sz w:val="24"/>
          <w:szCs w:val="24"/>
        </w:rPr>
      </w:pPr>
      <w:r w:rsidRPr="004627F5">
        <w:rPr>
          <w:rFonts w:ascii="Times New Roman" w:hAnsi="Times New Roman" w:cs="Times New Roman"/>
          <w:i/>
          <w:iCs/>
          <w:kern w:val="28"/>
          <w:sz w:val="24"/>
          <w:szCs w:val="24"/>
        </w:rPr>
        <w:t xml:space="preserve">Смыслообразование </w:t>
      </w:r>
      <w:r w:rsidRPr="004627F5">
        <w:rPr>
          <w:rFonts w:ascii="Times New Roman" w:hAnsi="Times New Roman" w:cs="Times New Roman"/>
          <w:iCs/>
          <w:kern w:val="28"/>
          <w:sz w:val="24"/>
          <w:szCs w:val="24"/>
        </w:rPr>
        <w:t>включает ф</w:t>
      </w:r>
      <w:r w:rsidRPr="004627F5">
        <w:rPr>
          <w:rFonts w:ascii="Times New Roman" w:hAnsi="Times New Roman" w:cs="Times New Roman"/>
          <w:kern w:val="28"/>
          <w:sz w:val="24"/>
          <w:szCs w:val="24"/>
        </w:rPr>
        <w:t>ормирование ценностных ориентиров и смыслов учебной деятельности на основе:</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развития познавательных интересов, учебных мотивов;</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формирования мотивов достижения и социального признания;</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мотива, реализующего потребность в социально значимой и социально оцениваемой деятельности.</w:t>
      </w:r>
    </w:p>
    <w:p w:rsidR="004627F5" w:rsidRPr="004627F5" w:rsidRDefault="004627F5" w:rsidP="006F56D1">
      <w:pPr>
        <w:autoSpaceDE w:val="0"/>
        <w:autoSpaceDN w:val="0"/>
        <w:adjustRightInd w:val="0"/>
        <w:spacing w:after="0"/>
        <w:rPr>
          <w:rFonts w:ascii="Times New Roman" w:hAnsi="Times New Roman" w:cs="Times New Roman"/>
          <w:i/>
          <w:iCs/>
          <w:kern w:val="28"/>
          <w:sz w:val="24"/>
          <w:szCs w:val="24"/>
        </w:rPr>
      </w:pPr>
      <w:r w:rsidRPr="004627F5">
        <w:rPr>
          <w:rFonts w:ascii="Times New Roman" w:hAnsi="Times New Roman" w:cs="Times New Roman"/>
          <w:i/>
          <w:iCs/>
          <w:kern w:val="28"/>
          <w:sz w:val="24"/>
          <w:szCs w:val="24"/>
        </w:rPr>
        <w:t>Нравственно-этическая ориентация включает:</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формирование единого, целостного образа мира при разнообразии культур, национальностей, религий; отказ от деления на «своих» и «чужих»; уважение истории и культуры всех народов, развитие толерантности;</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ориентацию в нравственном содержании как собственных поступков, так и поступков окружающих людей, развитие этических чувств (стыда, вины, совести) как регуляторов морального поведения;</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знание основных моральных норм (справедливое распределение, взаимопомощь, правдивость, честность, ответственность);</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выделение нравственного содержания поступков на основе различения конвенциональных, персональных и моральных норм;</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формирование моральной самооценки;</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развитие доброжелательности, доверия и внимательности к людям, готовности к сотрудничеству и дружбе, оказанию помощи тем, кто в ней нуждается;</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развитие эмпатии и сопереживания, эмоционально-нравст</w:t>
      </w:r>
      <w:r w:rsidRPr="004627F5">
        <w:rPr>
          <w:rFonts w:ascii="Times New Roman" w:hAnsi="Times New Roman" w:cs="Times New Roman"/>
          <w:kern w:val="28"/>
          <w:sz w:val="24"/>
          <w:szCs w:val="24"/>
        </w:rPr>
        <w:softHyphen/>
        <w:t>венной отзывчивости;</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формирование установки на здоровый и безопасный образ жизни, нетерпимости и умения противостоять действиям и влияниям, представляющим угрозу для жизни, здоровья, безопасности личности и общества в пределах своих возможностей;</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формирование чувства прекрасного и эстетических чувств на основе знакомства с мировой и отечественной художественной культурой.</w:t>
      </w:r>
    </w:p>
    <w:p w:rsidR="004627F5" w:rsidRPr="004627F5" w:rsidRDefault="004627F5" w:rsidP="006F56D1">
      <w:pPr>
        <w:spacing w:after="0"/>
        <w:jc w:val="both"/>
        <w:rPr>
          <w:rFonts w:ascii="Times New Roman" w:hAnsi="Times New Roman" w:cs="Times New Roman"/>
          <w:kern w:val="28"/>
          <w:sz w:val="24"/>
          <w:szCs w:val="24"/>
        </w:rPr>
      </w:pPr>
      <w:r w:rsidRPr="004627F5">
        <w:rPr>
          <w:rFonts w:ascii="Times New Roman" w:hAnsi="Times New Roman" w:cs="Times New Roman"/>
          <w:kern w:val="28"/>
          <w:sz w:val="24"/>
          <w:szCs w:val="24"/>
        </w:rPr>
        <w:t>Исходя из данных направлений, обозначены критерии сформированности личностных образовательных результатов освоения основной образовательной программы начального общего образования: самоопределение (личностное, профессиональное, жизненное), смыслообразование и нравственно-этическая ориентация. Далее были соотнесены личностные результаты с выделенными критериями. Данные результаты конкретизированы для обучающихся первого, второго, третьего и четвертого класса (таблица 1).</w:t>
      </w:r>
    </w:p>
    <w:p w:rsidR="006F56D1" w:rsidRDefault="006F56D1" w:rsidP="004627F5">
      <w:pPr>
        <w:jc w:val="right"/>
        <w:rPr>
          <w:rFonts w:ascii="Times New Roman" w:hAnsi="Times New Roman" w:cs="Times New Roman"/>
          <w:kern w:val="28"/>
          <w:sz w:val="24"/>
          <w:szCs w:val="24"/>
        </w:rPr>
      </w:pPr>
    </w:p>
    <w:p w:rsidR="004627F5" w:rsidRPr="004627F5" w:rsidRDefault="004627F5" w:rsidP="004627F5">
      <w:pPr>
        <w:jc w:val="right"/>
        <w:rPr>
          <w:rFonts w:ascii="Times New Roman" w:hAnsi="Times New Roman" w:cs="Times New Roman"/>
          <w:kern w:val="28"/>
          <w:sz w:val="24"/>
          <w:szCs w:val="24"/>
        </w:rPr>
      </w:pPr>
      <w:r w:rsidRPr="004627F5">
        <w:rPr>
          <w:rFonts w:ascii="Times New Roman" w:hAnsi="Times New Roman" w:cs="Times New Roman"/>
          <w:kern w:val="28"/>
          <w:sz w:val="24"/>
          <w:szCs w:val="24"/>
        </w:rPr>
        <w:lastRenderedPageBreak/>
        <w:t>Таблица 1</w:t>
      </w:r>
    </w:p>
    <w:p w:rsidR="004627F5" w:rsidRPr="004627F5" w:rsidRDefault="004627F5" w:rsidP="00736483">
      <w:pPr>
        <w:spacing w:after="0"/>
        <w:jc w:val="center"/>
        <w:rPr>
          <w:rFonts w:ascii="Times New Roman" w:hAnsi="Times New Roman" w:cs="Times New Roman"/>
          <w:b/>
          <w:kern w:val="28"/>
          <w:sz w:val="24"/>
          <w:szCs w:val="24"/>
        </w:rPr>
      </w:pPr>
      <w:r w:rsidRPr="004627F5">
        <w:rPr>
          <w:rFonts w:ascii="Times New Roman" w:hAnsi="Times New Roman" w:cs="Times New Roman"/>
          <w:b/>
          <w:kern w:val="28"/>
          <w:sz w:val="24"/>
          <w:szCs w:val="24"/>
        </w:rPr>
        <w:t>Личностные планируемые результаты освоения</w:t>
      </w:r>
    </w:p>
    <w:p w:rsidR="00DB1EBA" w:rsidRPr="004627F5" w:rsidRDefault="004627F5" w:rsidP="00DB1EBA">
      <w:pPr>
        <w:spacing w:after="0"/>
        <w:jc w:val="center"/>
        <w:rPr>
          <w:rFonts w:ascii="Times New Roman" w:hAnsi="Times New Roman" w:cs="Times New Roman"/>
          <w:b/>
          <w:kern w:val="28"/>
          <w:sz w:val="24"/>
          <w:szCs w:val="24"/>
        </w:rPr>
      </w:pPr>
      <w:r w:rsidRPr="004627F5">
        <w:rPr>
          <w:rFonts w:ascii="Times New Roman" w:hAnsi="Times New Roman" w:cs="Times New Roman"/>
          <w:b/>
          <w:kern w:val="28"/>
          <w:sz w:val="24"/>
          <w:szCs w:val="24"/>
        </w:rPr>
        <w:t>ООП НОО по классам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
        <w:gridCol w:w="1912"/>
        <w:gridCol w:w="1965"/>
        <w:gridCol w:w="1887"/>
        <w:gridCol w:w="1965"/>
        <w:gridCol w:w="1734"/>
      </w:tblGrid>
      <w:tr w:rsidR="004627F5" w:rsidRPr="003A217C" w:rsidTr="004627F5">
        <w:trPr>
          <w:trHeight w:val="20"/>
          <w:tblHeader/>
        </w:trPr>
        <w:tc>
          <w:tcPr>
            <w:tcW w:w="197" w:type="pct"/>
            <w:vMerge w:val="restart"/>
            <w:vAlign w:val="center"/>
          </w:tcPr>
          <w:p w:rsidR="004627F5" w:rsidRPr="004627F5" w:rsidRDefault="004627F5" w:rsidP="00736483">
            <w:pPr>
              <w:spacing w:after="0"/>
              <w:jc w:val="center"/>
              <w:rPr>
                <w:rFonts w:ascii="Times New Roman" w:hAnsi="Times New Roman" w:cs="Times New Roman"/>
                <w:kern w:val="28"/>
                <w:sz w:val="24"/>
                <w:szCs w:val="24"/>
              </w:rPr>
            </w:pPr>
            <w:r w:rsidRPr="004627F5">
              <w:rPr>
                <w:rFonts w:ascii="Times New Roman" w:hAnsi="Times New Roman" w:cs="Times New Roman"/>
                <w:kern w:val="28"/>
                <w:sz w:val="24"/>
                <w:szCs w:val="24"/>
              </w:rPr>
              <w:t>№</w:t>
            </w:r>
          </w:p>
        </w:tc>
        <w:tc>
          <w:tcPr>
            <w:tcW w:w="979" w:type="pct"/>
            <w:vMerge w:val="restart"/>
            <w:vAlign w:val="center"/>
          </w:tcPr>
          <w:p w:rsidR="004627F5" w:rsidRPr="004627F5" w:rsidRDefault="004627F5" w:rsidP="004627F5">
            <w:pPr>
              <w:jc w:val="center"/>
              <w:rPr>
                <w:rFonts w:ascii="Times New Roman" w:hAnsi="Times New Roman" w:cs="Times New Roman"/>
                <w:kern w:val="28"/>
                <w:sz w:val="24"/>
                <w:szCs w:val="24"/>
              </w:rPr>
            </w:pPr>
            <w:r w:rsidRPr="004627F5">
              <w:rPr>
                <w:rFonts w:ascii="Times New Roman" w:hAnsi="Times New Roman" w:cs="Times New Roman"/>
                <w:kern w:val="28"/>
                <w:sz w:val="24"/>
                <w:szCs w:val="24"/>
              </w:rPr>
              <w:t>Критерии</w:t>
            </w:r>
          </w:p>
          <w:p w:rsidR="004627F5" w:rsidRPr="004627F5" w:rsidRDefault="00736483" w:rsidP="004627F5">
            <w:pPr>
              <w:jc w:val="center"/>
              <w:rPr>
                <w:rFonts w:ascii="Times New Roman" w:hAnsi="Times New Roman" w:cs="Times New Roman"/>
                <w:kern w:val="28"/>
                <w:sz w:val="24"/>
                <w:szCs w:val="24"/>
              </w:rPr>
            </w:pPr>
            <w:r>
              <w:rPr>
                <w:rFonts w:ascii="Times New Roman" w:hAnsi="Times New Roman" w:cs="Times New Roman"/>
                <w:kern w:val="28"/>
                <w:sz w:val="24"/>
                <w:szCs w:val="24"/>
              </w:rPr>
              <w:t>с</w:t>
            </w:r>
            <w:r w:rsidR="004627F5" w:rsidRPr="004627F5">
              <w:rPr>
                <w:rFonts w:ascii="Times New Roman" w:hAnsi="Times New Roman" w:cs="Times New Roman"/>
                <w:kern w:val="28"/>
                <w:sz w:val="24"/>
                <w:szCs w:val="24"/>
              </w:rPr>
              <w:t>формирован</w:t>
            </w:r>
            <w:r>
              <w:rPr>
                <w:rFonts w:ascii="Times New Roman" w:hAnsi="Times New Roman" w:cs="Times New Roman"/>
                <w:kern w:val="28"/>
                <w:sz w:val="24"/>
                <w:szCs w:val="24"/>
              </w:rPr>
              <w:t>-</w:t>
            </w:r>
            <w:r w:rsidR="004627F5" w:rsidRPr="004627F5">
              <w:rPr>
                <w:rFonts w:ascii="Times New Roman" w:hAnsi="Times New Roman" w:cs="Times New Roman"/>
                <w:kern w:val="28"/>
                <w:sz w:val="24"/>
                <w:szCs w:val="24"/>
              </w:rPr>
              <w:t>ности</w:t>
            </w:r>
          </w:p>
        </w:tc>
        <w:tc>
          <w:tcPr>
            <w:tcW w:w="3824" w:type="pct"/>
            <w:gridSpan w:val="4"/>
            <w:vAlign w:val="center"/>
          </w:tcPr>
          <w:p w:rsidR="004627F5" w:rsidRPr="004627F5" w:rsidRDefault="004627F5" w:rsidP="004627F5">
            <w:pPr>
              <w:jc w:val="center"/>
              <w:rPr>
                <w:rFonts w:ascii="Times New Roman" w:hAnsi="Times New Roman" w:cs="Times New Roman"/>
                <w:kern w:val="28"/>
                <w:sz w:val="24"/>
                <w:szCs w:val="24"/>
              </w:rPr>
            </w:pPr>
            <w:r w:rsidRPr="004627F5">
              <w:rPr>
                <w:rFonts w:ascii="Times New Roman" w:hAnsi="Times New Roman" w:cs="Times New Roman"/>
                <w:kern w:val="28"/>
                <w:sz w:val="24"/>
                <w:szCs w:val="24"/>
              </w:rPr>
              <w:t>Коды и личностные результаты обучающихся 1–4 классов</w:t>
            </w:r>
          </w:p>
        </w:tc>
      </w:tr>
      <w:tr w:rsidR="004627F5" w:rsidRPr="003A217C" w:rsidTr="004627F5">
        <w:trPr>
          <w:trHeight w:val="20"/>
          <w:tblHeader/>
        </w:trPr>
        <w:tc>
          <w:tcPr>
            <w:tcW w:w="197" w:type="pct"/>
            <w:vMerge/>
            <w:vAlign w:val="center"/>
          </w:tcPr>
          <w:p w:rsidR="004627F5" w:rsidRPr="004627F5" w:rsidRDefault="004627F5" w:rsidP="004627F5">
            <w:pPr>
              <w:jc w:val="center"/>
              <w:rPr>
                <w:rFonts w:ascii="Times New Roman" w:hAnsi="Times New Roman" w:cs="Times New Roman"/>
                <w:kern w:val="28"/>
                <w:sz w:val="24"/>
                <w:szCs w:val="24"/>
              </w:rPr>
            </w:pPr>
          </w:p>
        </w:tc>
        <w:tc>
          <w:tcPr>
            <w:tcW w:w="979" w:type="pct"/>
            <w:vMerge/>
            <w:vAlign w:val="center"/>
          </w:tcPr>
          <w:p w:rsidR="004627F5" w:rsidRPr="004627F5" w:rsidRDefault="004627F5" w:rsidP="004627F5">
            <w:pPr>
              <w:jc w:val="center"/>
              <w:rPr>
                <w:rFonts w:ascii="Times New Roman" w:hAnsi="Times New Roman" w:cs="Times New Roman"/>
                <w:kern w:val="28"/>
                <w:sz w:val="24"/>
                <w:szCs w:val="24"/>
              </w:rPr>
            </w:pPr>
          </w:p>
        </w:tc>
        <w:tc>
          <w:tcPr>
            <w:tcW w:w="978" w:type="pct"/>
            <w:vAlign w:val="center"/>
          </w:tcPr>
          <w:p w:rsidR="004627F5" w:rsidRPr="004627F5" w:rsidRDefault="004627F5" w:rsidP="004627F5">
            <w:pPr>
              <w:jc w:val="center"/>
              <w:rPr>
                <w:rFonts w:ascii="Times New Roman" w:hAnsi="Times New Roman" w:cs="Times New Roman"/>
                <w:kern w:val="28"/>
                <w:sz w:val="24"/>
                <w:szCs w:val="24"/>
              </w:rPr>
            </w:pPr>
            <w:r w:rsidRPr="004627F5">
              <w:rPr>
                <w:rFonts w:ascii="Times New Roman" w:hAnsi="Times New Roman" w:cs="Times New Roman"/>
                <w:kern w:val="28"/>
                <w:sz w:val="24"/>
                <w:szCs w:val="24"/>
              </w:rPr>
              <w:t>1 класс</w:t>
            </w:r>
          </w:p>
        </w:tc>
        <w:tc>
          <w:tcPr>
            <w:tcW w:w="940" w:type="pct"/>
            <w:vAlign w:val="center"/>
          </w:tcPr>
          <w:p w:rsidR="004627F5" w:rsidRPr="004627F5" w:rsidRDefault="004627F5" w:rsidP="004627F5">
            <w:pPr>
              <w:jc w:val="center"/>
              <w:rPr>
                <w:rFonts w:ascii="Times New Roman" w:hAnsi="Times New Roman" w:cs="Times New Roman"/>
                <w:kern w:val="28"/>
                <w:sz w:val="24"/>
                <w:szCs w:val="24"/>
              </w:rPr>
            </w:pPr>
            <w:r w:rsidRPr="004627F5">
              <w:rPr>
                <w:rFonts w:ascii="Times New Roman" w:hAnsi="Times New Roman" w:cs="Times New Roman"/>
                <w:kern w:val="28"/>
                <w:sz w:val="24"/>
                <w:szCs w:val="24"/>
              </w:rPr>
              <w:t>2 класс</w:t>
            </w:r>
          </w:p>
        </w:tc>
        <w:tc>
          <w:tcPr>
            <w:tcW w:w="978" w:type="pct"/>
            <w:vAlign w:val="center"/>
          </w:tcPr>
          <w:p w:rsidR="004627F5" w:rsidRPr="004627F5" w:rsidRDefault="004627F5" w:rsidP="004627F5">
            <w:pPr>
              <w:jc w:val="center"/>
              <w:rPr>
                <w:rFonts w:ascii="Times New Roman" w:hAnsi="Times New Roman" w:cs="Times New Roman"/>
                <w:kern w:val="28"/>
                <w:sz w:val="24"/>
                <w:szCs w:val="24"/>
              </w:rPr>
            </w:pPr>
            <w:r w:rsidRPr="004627F5">
              <w:rPr>
                <w:rFonts w:ascii="Times New Roman" w:hAnsi="Times New Roman" w:cs="Times New Roman"/>
                <w:kern w:val="28"/>
                <w:sz w:val="24"/>
                <w:szCs w:val="24"/>
              </w:rPr>
              <w:t>3 класс</w:t>
            </w:r>
          </w:p>
        </w:tc>
        <w:tc>
          <w:tcPr>
            <w:tcW w:w="927" w:type="pct"/>
            <w:vAlign w:val="center"/>
          </w:tcPr>
          <w:p w:rsidR="004627F5" w:rsidRPr="004627F5" w:rsidRDefault="004627F5" w:rsidP="004627F5">
            <w:pPr>
              <w:jc w:val="center"/>
              <w:rPr>
                <w:rFonts w:ascii="Times New Roman" w:hAnsi="Times New Roman" w:cs="Times New Roman"/>
                <w:kern w:val="28"/>
                <w:sz w:val="24"/>
                <w:szCs w:val="24"/>
              </w:rPr>
            </w:pPr>
            <w:r w:rsidRPr="004627F5">
              <w:rPr>
                <w:rFonts w:ascii="Times New Roman" w:hAnsi="Times New Roman" w:cs="Times New Roman"/>
                <w:kern w:val="28"/>
                <w:sz w:val="24"/>
                <w:szCs w:val="24"/>
              </w:rPr>
              <w:t>4 класс</w:t>
            </w:r>
          </w:p>
        </w:tc>
      </w:tr>
      <w:tr w:rsidR="004627F5" w:rsidRPr="003A217C" w:rsidTr="004627F5">
        <w:trPr>
          <w:trHeight w:val="20"/>
        </w:trPr>
        <w:tc>
          <w:tcPr>
            <w:tcW w:w="197" w:type="pct"/>
            <w:vMerge w:val="restart"/>
          </w:tcPr>
          <w:p w:rsidR="004627F5" w:rsidRPr="004627F5" w:rsidRDefault="004627F5" w:rsidP="00DB1EBA">
            <w:pPr>
              <w:spacing w:after="0"/>
              <w:jc w:val="center"/>
              <w:rPr>
                <w:rFonts w:ascii="Times New Roman" w:hAnsi="Times New Roman" w:cs="Times New Roman"/>
                <w:kern w:val="28"/>
                <w:sz w:val="24"/>
                <w:szCs w:val="24"/>
              </w:rPr>
            </w:pPr>
            <w:r w:rsidRPr="004627F5">
              <w:rPr>
                <w:rFonts w:ascii="Times New Roman" w:hAnsi="Times New Roman" w:cs="Times New Roman"/>
                <w:kern w:val="28"/>
                <w:sz w:val="24"/>
                <w:szCs w:val="24"/>
              </w:rPr>
              <w:t>1</w:t>
            </w:r>
          </w:p>
        </w:tc>
        <w:tc>
          <w:tcPr>
            <w:tcW w:w="979" w:type="pct"/>
            <w:vMerge w:val="restart"/>
          </w:tcPr>
          <w:p w:rsidR="004627F5" w:rsidRPr="004627F5" w:rsidRDefault="004627F5" w:rsidP="00DB1EBA">
            <w:pPr>
              <w:spacing w:after="0"/>
              <w:rPr>
                <w:rFonts w:ascii="Times New Roman" w:hAnsi="Times New Roman" w:cs="Times New Roman"/>
                <w:b/>
                <w:kern w:val="28"/>
                <w:sz w:val="24"/>
                <w:szCs w:val="24"/>
              </w:rPr>
            </w:pPr>
            <w:r w:rsidRPr="004627F5">
              <w:rPr>
                <w:rFonts w:ascii="Times New Roman" w:hAnsi="Times New Roman" w:cs="Times New Roman"/>
                <w:b/>
                <w:kern w:val="28"/>
                <w:sz w:val="24"/>
                <w:szCs w:val="24"/>
              </w:rPr>
              <w:t>Самоопределение (личностное, профессиональное, жизненное)</w:t>
            </w: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1.1. Наличие внешней мотивации к познанию основ гражданской идентичности</w:t>
            </w:r>
          </w:p>
        </w:tc>
        <w:tc>
          <w:tcPr>
            <w:tcW w:w="940"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1.1. Проявление желания к участию в гражданских акциях</w:t>
            </w: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1.1. Появление внутреннего мотива для познания основ гражданской идентичности</w:t>
            </w:r>
          </w:p>
        </w:tc>
        <w:tc>
          <w:tcPr>
            <w:tcW w:w="927" w:type="pct"/>
          </w:tcPr>
          <w:p w:rsidR="004627F5" w:rsidRPr="004627F5" w:rsidRDefault="004627F5" w:rsidP="00DB1EBA">
            <w:pPr>
              <w:spacing w:after="0"/>
              <w:rPr>
                <w:rFonts w:ascii="Times New Roman" w:hAnsi="Times New Roman" w:cs="Times New Roman"/>
                <w:b/>
                <w:kern w:val="28"/>
                <w:sz w:val="24"/>
                <w:szCs w:val="24"/>
              </w:rPr>
            </w:pPr>
            <w:r w:rsidRPr="004627F5">
              <w:rPr>
                <w:rFonts w:ascii="Times New Roman" w:hAnsi="Times New Roman" w:cs="Times New Roman"/>
                <w:kern w:val="28"/>
                <w:sz w:val="24"/>
                <w:szCs w:val="24"/>
              </w:rPr>
              <w:t>1.1.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 xml:space="preserve">ность основ российской гражданской идентичности, чувства гордости за свою Родину, российский народ, историю России и </w:t>
            </w:r>
            <w:r w:rsidRPr="004627F5">
              <w:rPr>
                <w:rFonts w:ascii="Times New Roman" w:hAnsi="Times New Roman" w:cs="Times New Roman"/>
                <w:b/>
                <w:kern w:val="28"/>
                <w:sz w:val="24"/>
                <w:szCs w:val="24"/>
              </w:rPr>
              <w:t>родного края</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4627F5">
            <w:pPr>
              <w:rPr>
                <w:rFonts w:ascii="Times New Roman" w:hAnsi="Times New Roman" w:cs="Times New Roman"/>
                <w:b/>
                <w:kern w:val="28"/>
                <w:sz w:val="24"/>
                <w:szCs w:val="24"/>
              </w:rPr>
            </w:pPr>
          </w:p>
        </w:tc>
        <w:tc>
          <w:tcPr>
            <w:tcW w:w="978" w:type="pct"/>
          </w:tcPr>
          <w:p w:rsidR="00DB1EBA"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1.2. Преобладание внешнего мотива к осознанию своей этнической и </w:t>
            </w:r>
            <w:r w:rsidRPr="00736483">
              <w:rPr>
                <w:rFonts w:ascii="Times New Roman" w:hAnsi="Times New Roman" w:cs="Times New Roman"/>
                <w:kern w:val="28"/>
                <w:sz w:val="24"/>
                <w:szCs w:val="24"/>
              </w:rPr>
              <w:t>национальной принадлежнос</w:t>
            </w:r>
            <w:r w:rsidR="00736483">
              <w:rPr>
                <w:rFonts w:ascii="Times New Roman" w:hAnsi="Times New Roman" w:cs="Times New Roman"/>
                <w:kern w:val="28"/>
                <w:sz w:val="24"/>
                <w:szCs w:val="24"/>
              </w:rPr>
              <w:t>-</w:t>
            </w:r>
            <w:r w:rsidRPr="00736483">
              <w:rPr>
                <w:rFonts w:ascii="Times New Roman" w:hAnsi="Times New Roman" w:cs="Times New Roman"/>
                <w:kern w:val="28"/>
                <w:sz w:val="24"/>
                <w:szCs w:val="24"/>
              </w:rPr>
              <w:t>ти</w:t>
            </w:r>
          </w:p>
        </w:tc>
        <w:tc>
          <w:tcPr>
            <w:tcW w:w="940"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1.2. Появление желания к изучению культуры своего народа</w:t>
            </w:r>
          </w:p>
        </w:tc>
        <w:tc>
          <w:tcPr>
            <w:tcW w:w="978"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1.2. Появление устойчивого внутреннего мотива к погружению в традиции и культуру своего народа</w:t>
            </w:r>
          </w:p>
        </w:tc>
        <w:tc>
          <w:tcPr>
            <w:tcW w:w="927"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1.2. Осознанность своей этнической и национальной принадлежности</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b/>
                <w:kern w:val="28"/>
                <w:sz w:val="24"/>
                <w:szCs w:val="24"/>
              </w:rPr>
            </w:pP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1.3. Выступление в роли наблюдателя и исполнителя заданий учителя</w:t>
            </w:r>
          </w:p>
        </w:tc>
        <w:tc>
          <w:tcPr>
            <w:tcW w:w="940"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1.3. Демонстрация творчества в проявлении ценностных установок</w:t>
            </w:r>
          </w:p>
          <w:p w:rsidR="004627F5" w:rsidRPr="004627F5" w:rsidRDefault="004627F5" w:rsidP="00DB1EBA">
            <w:pPr>
              <w:spacing w:after="0"/>
              <w:rPr>
                <w:rFonts w:ascii="Times New Roman" w:hAnsi="Times New Roman" w:cs="Times New Roman"/>
                <w:kern w:val="28"/>
                <w:sz w:val="24"/>
                <w:szCs w:val="24"/>
              </w:rPr>
            </w:pP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1.3. Принятие самостоятельных решений при осуществлении выбора действий</w:t>
            </w:r>
          </w:p>
        </w:tc>
        <w:tc>
          <w:tcPr>
            <w:tcW w:w="927"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1.3.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ценностей многонацио</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нального российского общества</w:t>
            </w:r>
          </w:p>
        </w:tc>
      </w:tr>
      <w:tr w:rsidR="004627F5" w:rsidRPr="003A217C" w:rsidTr="00736483">
        <w:trPr>
          <w:trHeight w:val="2825"/>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b/>
                <w:kern w:val="28"/>
                <w:sz w:val="24"/>
                <w:szCs w:val="24"/>
              </w:rPr>
            </w:pP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1.4. Наличие элементарных правил нравственного поведения в социуме</w:t>
            </w:r>
          </w:p>
        </w:tc>
        <w:tc>
          <w:tcPr>
            <w:tcW w:w="940"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1.4. Демонстрация уважительного отношения к сверстникам и взрослым</w:t>
            </w: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1.4. Осознанное соблюдение норм нравственного поведения</w:t>
            </w:r>
          </w:p>
        </w:tc>
        <w:tc>
          <w:tcPr>
            <w:tcW w:w="927"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1.4.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гуманистиче</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ских и демократиче</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ских ценностных ориентаций</w:t>
            </w:r>
          </w:p>
        </w:tc>
      </w:tr>
      <w:tr w:rsidR="004627F5" w:rsidRPr="003A217C" w:rsidTr="00736483">
        <w:trPr>
          <w:trHeight w:val="4711"/>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kern w:val="28"/>
                <w:sz w:val="24"/>
                <w:szCs w:val="24"/>
              </w:rPr>
            </w:pP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1.5. Наличие первичного опыта взаимодействия с окружающим миром</w:t>
            </w:r>
          </w:p>
        </w:tc>
        <w:tc>
          <w:tcPr>
            <w:tcW w:w="940"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1.5. Проявление доброты, чуткости, милосердия к людям, представителям разных народов, природе</w:t>
            </w: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1.5. </w:t>
            </w:r>
            <w:r w:rsidRPr="004627F5">
              <w:rPr>
                <w:rFonts w:ascii="Times New Roman" w:hAnsi="Times New Roman" w:cs="Times New Roman"/>
                <w:color w:val="000000"/>
                <w:kern w:val="28"/>
                <w:sz w:val="24"/>
                <w:szCs w:val="24"/>
              </w:rPr>
              <w:t>Соблюдение экокультурных норм поведения в социоприрод</w:t>
            </w:r>
            <w:r w:rsidR="00736483">
              <w:rPr>
                <w:rFonts w:ascii="Times New Roman" w:hAnsi="Times New Roman" w:cs="Times New Roman"/>
                <w:color w:val="000000"/>
                <w:kern w:val="28"/>
                <w:sz w:val="24"/>
                <w:szCs w:val="24"/>
              </w:rPr>
              <w:t>-</w:t>
            </w:r>
            <w:r w:rsidRPr="004627F5">
              <w:rPr>
                <w:rFonts w:ascii="Times New Roman" w:hAnsi="Times New Roman" w:cs="Times New Roman"/>
                <w:color w:val="000000"/>
                <w:kern w:val="28"/>
                <w:sz w:val="24"/>
                <w:szCs w:val="24"/>
              </w:rPr>
              <w:t>ной среде</w:t>
            </w:r>
          </w:p>
        </w:tc>
        <w:tc>
          <w:tcPr>
            <w:tcW w:w="927" w:type="pct"/>
          </w:tcPr>
          <w:p w:rsidR="00736483" w:rsidRPr="004627F5" w:rsidRDefault="004627F5" w:rsidP="00DB1EBA">
            <w:pPr>
              <w:spacing w:after="0"/>
              <w:rPr>
                <w:rFonts w:ascii="Times New Roman" w:hAnsi="Times New Roman" w:cs="Times New Roman"/>
                <w:spacing w:val="-6"/>
                <w:kern w:val="28"/>
                <w:sz w:val="24"/>
                <w:szCs w:val="24"/>
              </w:rPr>
            </w:pPr>
            <w:r w:rsidRPr="004627F5">
              <w:rPr>
                <w:rFonts w:ascii="Times New Roman" w:hAnsi="Times New Roman" w:cs="Times New Roman"/>
                <w:spacing w:val="-6"/>
                <w:kern w:val="28"/>
                <w:sz w:val="24"/>
                <w:szCs w:val="24"/>
              </w:rPr>
              <w:t>1.5. Сформирован</w:t>
            </w:r>
            <w:r w:rsidR="00736483">
              <w:rPr>
                <w:rFonts w:ascii="Times New Roman" w:hAnsi="Times New Roman" w:cs="Times New Roman"/>
                <w:spacing w:val="-6"/>
                <w:kern w:val="28"/>
                <w:sz w:val="24"/>
                <w:szCs w:val="24"/>
              </w:rPr>
              <w:t>-</w:t>
            </w:r>
            <w:r w:rsidRPr="004627F5">
              <w:rPr>
                <w:rFonts w:ascii="Times New Roman" w:hAnsi="Times New Roman" w:cs="Times New Roman"/>
                <w:spacing w:val="-6"/>
                <w:kern w:val="28"/>
                <w:sz w:val="24"/>
                <w:szCs w:val="24"/>
              </w:rPr>
              <w:t>ность целостного, социально ориентированного взгляда на мир в его органичном единстве и разнообразии природы, народов, культур и религи</w:t>
            </w:r>
            <w:r w:rsidR="00736483">
              <w:rPr>
                <w:rFonts w:ascii="Times New Roman" w:hAnsi="Times New Roman" w:cs="Times New Roman"/>
                <w:spacing w:val="-6"/>
                <w:kern w:val="28"/>
                <w:sz w:val="24"/>
                <w:szCs w:val="24"/>
              </w:rPr>
              <w:t>й</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kern w:val="28"/>
                <w:sz w:val="24"/>
                <w:szCs w:val="24"/>
              </w:rPr>
            </w:pP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1.6. Действия согласно установленным учителем правилам</w:t>
            </w:r>
          </w:p>
        </w:tc>
        <w:tc>
          <w:tcPr>
            <w:tcW w:w="940"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1.6. </w:t>
            </w:r>
            <w:r w:rsidRPr="004627F5">
              <w:rPr>
                <w:rFonts w:ascii="Times New Roman" w:hAnsi="Times New Roman" w:cs="Times New Roman"/>
                <w:color w:val="000000"/>
                <w:kern w:val="28"/>
                <w:sz w:val="24"/>
                <w:szCs w:val="24"/>
              </w:rPr>
              <w:t>Выбор позиции, основанной на нормах нравственно</w:t>
            </w:r>
            <w:r w:rsidR="00736483">
              <w:rPr>
                <w:rFonts w:ascii="Times New Roman" w:hAnsi="Times New Roman" w:cs="Times New Roman"/>
                <w:color w:val="000000"/>
                <w:kern w:val="28"/>
                <w:sz w:val="24"/>
                <w:szCs w:val="24"/>
              </w:rPr>
              <w:t>-</w:t>
            </w:r>
            <w:r w:rsidRPr="004627F5">
              <w:rPr>
                <w:rFonts w:ascii="Times New Roman" w:hAnsi="Times New Roman" w:cs="Times New Roman"/>
                <w:color w:val="000000"/>
                <w:kern w:val="28"/>
                <w:sz w:val="24"/>
                <w:szCs w:val="24"/>
              </w:rPr>
              <w:t>сти</w:t>
            </w: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1.6. </w:t>
            </w:r>
            <w:r w:rsidRPr="004627F5">
              <w:rPr>
                <w:rFonts w:ascii="Times New Roman" w:hAnsi="Times New Roman" w:cs="Times New Roman"/>
                <w:color w:val="000000"/>
                <w:kern w:val="28"/>
                <w:sz w:val="24"/>
                <w:szCs w:val="24"/>
              </w:rPr>
              <w:t>Демонстрация умения анализа ситуаций и логических выводов,</w:t>
            </w:r>
            <w:r w:rsidR="00736483">
              <w:rPr>
                <w:rFonts w:ascii="Times New Roman" w:hAnsi="Times New Roman" w:cs="Times New Roman"/>
                <w:color w:val="000000"/>
                <w:kern w:val="28"/>
                <w:sz w:val="24"/>
                <w:szCs w:val="24"/>
              </w:rPr>
              <w:t>рас-суждений</w:t>
            </w:r>
          </w:p>
        </w:tc>
        <w:tc>
          <w:tcPr>
            <w:tcW w:w="927"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1.6. Владение начальными навыками адаптации в динамично изменяющем</w:t>
            </w:r>
            <w:r w:rsidR="00DB1EBA">
              <w:rPr>
                <w:rFonts w:ascii="Times New Roman" w:hAnsi="Times New Roman" w:cs="Times New Roman"/>
                <w:kern w:val="28"/>
                <w:sz w:val="24"/>
                <w:szCs w:val="24"/>
              </w:rPr>
              <w:t>-</w:t>
            </w:r>
            <w:r w:rsidRPr="004627F5">
              <w:rPr>
                <w:rFonts w:ascii="Times New Roman" w:hAnsi="Times New Roman" w:cs="Times New Roman"/>
                <w:kern w:val="28"/>
                <w:sz w:val="24"/>
                <w:szCs w:val="24"/>
              </w:rPr>
              <w:t xml:space="preserve">ся </w:t>
            </w:r>
            <w:r w:rsidR="00736483">
              <w:rPr>
                <w:rFonts w:ascii="Times New Roman" w:hAnsi="Times New Roman" w:cs="Times New Roman"/>
                <w:kern w:val="28"/>
                <w:sz w:val="24"/>
                <w:szCs w:val="24"/>
              </w:rPr>
              <w:t xml:space="preserve">и </w:t>
            </w:r>
            <w:r w:rsidRPr="004627F5">
              <w:rPr>
                <w:rFonts w:ascii="Times New Roman" w:hAnsi="Times New Roman" w:cs="Times New Roman"/>
                <w:kern w:val="28"/>
                <w:sz w:val="24"/>
                <w:szCs w:val="24"/>
              </w:rPr>
              <w:t>развиваю</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щемся мире</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kern w:val="28"/>
                <w:sz w:val="24"/>
                <w:szCs w:val="24"/>
              </w:rPr>
            </w:pP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1.7.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элементарных представлений о собственной семье</w:t>
            </w:r>
          </w:p>
        </w:tc>
        <w:tc>
          <w:tcPr>
            <w:tcW w:w="940"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1.7.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представлений о семье и ближайших родственниках</w:t>
            </w: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1.7.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представлений об истории семьи и ее традициях</w:t>
            </w:r>
          </w:p>
        </w:tc>
        <w:tc>
          <w:tcPr>
            <w:tcW w:w="927"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1.7.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уважительно</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го отношения к собственной семье, ее членам, традициям</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4627F5">
            <w:pPr>
              <w:rPr>
                <w:rFonts w:ascii="Times New Roman" w:hAnsi="Times New Roman" w:cs="Times New Roman"/>
                <w:kern w:val="28"/>
                <w:sz w:val="24"/>
                <w:szCs w:val="24"/>
              </w:rPr>
            </w:pPr>
          </w:p>
        </w:tc>
        <w:tc>
          <w:tcPr>
            <w:tcW w:w="978"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1.8.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элементарных правил безопасного поведения и личной гигиены</w:t>
            </w:r>
          </w:p>
        </w:tc>
        <w:tc>
          <w:tcPr>
            <w:tcW w:w="940"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1.8.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элементарных правил безопасного поведения на дорогах и в общественном транспорте, правил личной гигиены</w:t>
            </w:r>
          </w:p>
        </w:tc>
        <w:tc>
          <w:tcPr>
            <w:tcW w:w="978"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1.8.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культуры безопасного поведения в общественных местах, представлений о возможностях сохранения и укрепления собственного здоровья</w:t>
            </w:r>
          </w:p>
        </w:tc>
        <w:tc>
          <w:tcPr>
            <w:tcW w:w="927"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1.8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установки на безопасный, здоровый образ жизни</w:t>
            </w:r>
          </w:p>
        </w:tc>
      </w:tr>
      <w:tr w:rsidR="004627F5" w:rsidRPr="003A217C" w:rsidTr="00DB1EBA">
        <w:trPr>
          <w:trHeight w:val="1900"/>
        </w:trPr>
        <w:tc>
          <w:tcPr>
            <w:tcW w:w="197" w:type="pct"/>
            <w:vMerge w:val="restart"/>
          </w:tcPr>
          <w:p w:rsidR="004627F5" w:rsidRPr="004627F5" w:rsidRDefault="004627F5" w:rsidP="00DB1EBA">
            <w:pPr>
              <w:spacing w:after="0"/>
              <w:jc w:val="center"/>
              <w:rPr>
                <w:rFonts w:ascii="Times New Roman" w:hAnsi="Times New Roman" w:cs="Times New Roman"/>
                <w:kern w:val="28"/>
                <w:sz w:val="24"/>
                <w:szCs w:val="24"/>
              </w:rPr>
            </w:pPr>
            <w:r w:rsidRPr="004627F5">
              <w:rPr>
                <w:rFonts w:ascii="Times New Roman" w:hAnsi="Times New Roman" w:cs="Times New Roman"/>
                <w:kern w:val="28"/>
                <w:sz w:val="24"/>
                <w:szCs w:val="24"/>
              </w:rPr>
              <w:t>2</w:t>
            </w:r>
          </w:p>
        </w:tc>
        <w:tc>
          <w:tcPr>
            <w:tcW w:w="979" w:type="pct"/>
            <w:vMerge w:val="restart"/>
          </w:tcPr>
          <w:p w:rsidR="004627F5" w:rsidRPr="004627F5" w:rsidRDefault="004627F5" w:rsidP="00DB1EBA">
            <w:pPr>
              <w:spacing w:after="0"/>
              <w:rPr>
                <w:rFonts w:ascii="Times New Roman" w:hAnsi="Times New Roman" w:cs="Times New Roman"/>
                <w:b/>
                <w:kern w:val="28"/>
                <w:sz w:val="24"/>
                <w:szCs w:val="24"/>
              </w:rPr>
            </w:pPr>
            <w:r w:rsidRPr="004627F5">
              <w:rPr>
                <w:rFonts w:ascii="Times New Roman" w:hAnsi="Times New Roman" w:cs="Times New Roman"/>
                <w:b/>
                <w:kern w:val="28"/>
                <w:sz w:val="24"/>
                <w:szCs w:val="24"/>
              </w:rPr>
              <w:t>Смыслообразование</w:t>
            </w:r>
          </w:p>
        </w:tc>
        <w:tc>
          <w:tcPr>
            <w:tcW w:w="978"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2.1. Осознание себя в роли первоклассника</w:t>
            </w:r>
          </w:p>
        </w:tc>
        <w:tc>
          <w:tcPr>
            <w:tcW w:w="940"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2.1. Принятие социальной роли школьника</w:t>
            </w:r>
          </w:p>
        </w:tc>
        <w:tc>
          <w:tcPr>
            <w:tcW w:w="978"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2.1. Принятие и освоение социальной роли обучающегося</w:t>
            </w:r>
          </w:p>
        </w:tc>
        <w:tc>
          <w:tcPr>
            <w:tcW w:w="927"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2.1. Принятие и освоение социальной роли обучающего</w:t>
            </w:r>
            <w:r w:rsidR="00DB1EBA">
              <w:rPr>
                <w:rFonts w:ascii="Times New Roman" w:hAnsi="Times New Roman" w:cs="Times New Roman"/>
                <w:kern w:val="28"/>
                <w:sz w:val="24"/>
                <w:szCs w:val="24"/>
              </w:rPr>
              <w:t>-</w:t>
            </w:r>
            <w:r w:rsidRPr="004627F5">
              <w:rPr>
                <w:rFonts w:ascii="Times New Roman" w:hAnsi="Times New Roman" w:cs="Times New Roman"/>
                <w:kern w:val="28"/>
                <w:sz w:val="24"/>
                <w:szCs w:val="24"/>
              </w:rPr>
              <w:t>ся</w:t>
            </w:r>
          </w:p>
        </w:tc>
      </w:tr>
      <w:tr w:rsidR="004627F5" w:rsidRPr="003A217C" w:rsidTr="00DB1EBA">
        <w:trPr>
          <w:trHeight w:val="7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b/>
                <w:kern w:val="28"/>
                <w:sz w:val="24"/>
                <w:szCs w:val="24"/>
              </w:rPr>
            </w:pPr>
          </w:p>
        </w:tc>
        <w:tc>
          <w:tcPr>
            <w:tcW w:w="978" w:type="pct"/>
          </w:tcPr>
          <w:p w:rsid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2.2. Наличие внешних (в том числе игровых) и внутренних мотивов учебной деятельности</w:t>
            </w:r>
          </w:p>
          <w:p w:rsidR="00736483" w:rsidRPr="004627F5" w:rsidRDefault="00736483" w:rsidP="00DB1EBA">
            <w:pPr>
              <w:spacing w:after="0" w:line="240" w:lineRule="auto"/>
              <w:rPr>
                <w:rFonts w:ascii="Times New Roman" w:hAnsi="Times New Roman" w:cs="Times New Roman"/>
                <w:kern w:val="28"/>
                <w:sz w:val="24"/>
                <w:szCs w:val="24"/>
              </w:rPr>
            </w:pPr>
          </w:p>
        </w:tc>
        <w:tc>
          <w:tcPr>
            <w:tcW w:w="940"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2.2. Преобладание внутренней учебной мотивации над внешней</w:t>
            </w:r>
          </w:p>
        </w:tc>
        <w:tc>
          <w:tcPr>
            <w:tcW w:w="978"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2.2. Наличие познавательных и социальных мотивов учебной деятельности</w:t>
            </w:r>
          </w:p>
        </w:tc>
        <w:tc>
          <w:tcPr>
            <w:tcW w:w="927"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2.2. Наличие мотивов учебной деятельности и личностного смысла учения</w:t>
            </w:r>
          </w:p>
        </w:tc>
      </w:tr>
      <w:tr w:rsidR="004627F5" w:rsidRPr="003A217C" w:rsidTr="004627F5">
        <w:trPr>
          <w:trHeight w:val="20"/>
        </w:trPr>
        <w:tc>
          <w:tcPr>
            <w:tcW w:w="197" w:type="pct"/>
            <w:vMerge w:val="restart"/>
          </w:tcPr>
          <w:p w:rsidR="004627F5" w:rsidRPr="004627F5" w:rsidRDefault="004627F5" w:rsidP="00DB1EBA">
            <w:pPr>
              <w:spacing w:after="0"/>
              <w:jc w:val="center"/>
              <w:rPr>
                <w:rFonts w:ascii="Times New Roman" w:hAnsi="Times New Roman" w:cs="Times New Roman"/>
                <w:kern w:val="28"/>
                <w:sz w:val="24"/>
                <w:szCs w:val="24"/>
              </w:rPr>
            </w:pPr>
            <w:r w:rsidRPr="004627F5">
              <w:rPr>
                <w:rFonts w:ascii="Times New Roman" w:hAnsi="Times New Roman" w:cs="Times New Roman"/>
                <w:kern w:val="28"/>
                <w:sz w:val="24"/>
                <w:szCs w:val="24"/>
              </w:rPr>
              <w:t>3</w:t>
            </w:r>
          </w:p>
        </w:tc>
        <w:tc>
          <w:tcPr>
            <w:tcW w:w="979" w:type="pct"/>
            <w:vMerge w:val="restart"/>
          </w:tcPr>
          <w:p w:rsidR="004627F5" w:rsidRPr="004627F5" w:rsidRDefault="004627F5" w:rsidP="004627F5">
            <w:pPr>
              <w:rPr>
                <w:rFonts w:ascii="Times New Roman" w:hAnsi="Times New Roman" w:cs="Times New Roman"/>
                <w:b/>
                <w:kern w:val="28"/>
                <w:sz w:val="24"/>
                <w:szCs w:val="24"/>
              </w:rPr>
            </w:pPr>
            <w:r w:rsidRPr="004627F5">
              <w:rPr>
                <w:rFonts w:ascii="Times New Roman" w:hAnsi="Times New Roman" w:cs="Times New Roman"/>
                <w:b/>
                <w:kern w:val="28"/>
                <w:sz w:val="24"/>
                <w:szCs w:val="24"/>
              </w:rPr>
              <w:t>Нравственно-этическая ориентация</w:t>
            </w:r>
          </w:p>
        </w:tc>
        <w:tc>
          <w:tcPr>
            <w:tcW w:w="978" w:type="pct"/>
          </w:tcPr>
          <w:p w:rsidR="004627F5" w:rsidRPr="004627F5" w:rsidRDefault="004627F5" w:rsidP="004627F5">
            <w:pPr>
              <w:spacing w:line="228" w:lineRule="auto"/>
              <w:rPr>
                <w:rFonts w:ascii="Times New Roman" w:hAnsi="Times New Roman" w:cs="Times New Roman"/>
                <w:kern w:val="28"/>
                <w:sz w:val="24"/>
                <w:szCs w:val="24"/>
              </w:rPr>
            </w:pPr>
            <w:r w:rsidRPr="004627F5">
              <w:rPr>
                <w:rFonts w:ascii="Times New Roman" w:hAnsi="Times New Roman" w:cs="Times New Roman"/>
                <w:kern w:val="28"/>
                <w:sz w:val="24"/>
                <w:szCs w:val="24"/>
              </w:rPr>
              <w:t>3.1.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уважительного отношения к ответам одноклассников на уроке</w:t>
            </w:r>
          </w:p>
        </w:tc>
        <w:tc>
          <w:tcPr>
            <w:tcW w:w="940" w:type="pct"/>
          </w:tcPr>
          <w:p w:rsidR="004627F5" w:rsidRPr="004627F5" w:rsidRDefault="004627F5" w:rsidP="004627F5">
            <w:pPr>
              <w:spacing w:line="228" w:lineRule="auto"/>
              <w:rPr>
                <w:rFonts w:ascii="Times New Roman" w:hAnsi="Times New Roman" w:cs="Times New Roman"/>
                <w:kern w:val="28"/>
                <w:sz w:val="24"/>
                <w:szCs w:val="24"/>
              </w:rPr>
            </w:pPr>
            <w:r w:rsidRPr="004627F5">
              <w:rPr>
                <w:rFonts w:ascii="Times New Roman" w:hAnsi="Times New Roman" w:cs="Times New Roman"/>
                <w:kern w:val="28"/>
                <w:sz w:val="24"/>
                <w:szCs w:val="24"/>
              </w:rPr>
              <w:t>3.1.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уважительного отношения к ответам одноклассников, мнению взрослых, в том числе педагогов</w:t>
            </w:r>
          </w:p>
        </w:tc>
        <w:tc>
          <w:tcPr>
            <w:tcW w:w="978" w:type="pct"/>
          </w:tcPr>
          <w:p w:rsidR="004627F5" w:rsidRPr="004627F5" w:rsidRDefault="004627F5" w:rsidP="00DB1EBA">
            <w:pPr>
              <w:spacing w:after="0" w:line="228" w:lineRule="auto"/>
              <w:rPr>
                <w:rFonts w:ascii="Times New Roman" w:hAnsi="Times New Roman" w:cs="Times New Roman"/>
                <w:kern w:val="28"/>
                <w:sz w:val="24"/>
                <w:szCs w:val="24"/>
              </w:rPr>
            </w:pPr>
            <w:r w:rsidRPr="004627F5">
              <w:rPr>
                <w:rFonts w:ascii="Times New Roman" w:hAnsi="Times New Roman" w:cs="Times New Roman"/>
                <w:kern w:val="28"/>
                <w:sz w:val="24"/>
                <w:szCs w:val="24"/>
              </w:rPr>
              <w:t>3.1.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уважительного отношения к иному мнению, истории и культуре своего народа</w:t>
            </w:r>
          </w:p>
        </w:tc>
        <w:tc>
          <w:tcPr>
            <w:tcW w:w="927" w:type="pct"/>
          </w:tcPr>
          <w:p w:rsidR="004627F5" w:rsidRPr="004627F5" w:rsidRDefault="004627F5" w:rsidP="004627F5">
            <w:pPr>
              <w:spacing w:line="228" w:lineRule="auto"/>
              <w:rPr>
                <w:rFonts w:ascii="Times New Roman" w:hAnsi="Times New Roman" w:cs="Times New Roman"/>
                <w:kern w:val="28"/>
                <w:sz w:val="24"/>
                <w:szCs w:val="24"/>
              </w:rPr>
            </w:pPr>
            <w:r w:rsidRPr="004627F5">
              <w:rPr>
                <w:rFonts w:ascii="Times New Roman" w:hAnsi="Times New Roman" w:cs="Times New Roman"/>
                <w:kern w:val="28"/>
                <w:sz w:val="24"/>
                <w:szCs w:val="24"/>
              </w:rPr>
              <w:t>3.1.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уважительного отношения к иному мнению, истории и культуре других народов</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b/>
                <w:kern w:val="28"/>
                <w:sz w:val="24"/>
                <w:szCs w:val="24"/>
              </w:rPr>
            </w:pPr>
          </w:p>
        </w:tc>
        <w:tc>
          <w:tcPr>
            <w:tcW w:w="978"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3.2. Способность учитывать интересы и чувства других людей</w:t>
            </w:r>
          </w:p>
        </w:tc>
        <w:tc>
          <w:tcPr>
            <w:tcW w:w="940"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3.2. Доброжелательность в отношении к одноклассникам, членам семьи</w:t>
            </w:r>
          </w:p>
        </w:tc>
        <w:tc>
          <w:tcPr>
            <w:tcW w:w="978"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3.2. Развитие этических чувств: стыда, вины, совести как регуляторов морального </w:t>
            </w:r>
            <w:r w:rsidRPr="004627F5">
              <w:rPr>
                <w:rFonts w:ascii="Times New Roman" w:hAnsi="Times New Roman" w:cs="Times New Roman"/>
                <w:kern w:val="28"/>
                <w:sz w:val="24"/>
                <w:szCs w:val="24"/>
              </w:rPr>
              <w:lastRenderedPageBreak/>
              <w:t>поведения</w:t>
            </w:r>
          </w:p>
        </w:tc>
        <w:tc>
          <w:tcPr>
            <w:tcW w:w="927"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lastRenderedPageBreak/>
              <w:t>3.2. Этические чувства, доброжела</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 xml:space="preserve">тельность и эмоционально-нравственная </w:t>
            </w:r>
            <w:r w:rsidRPr="004627F5">
              <w:rPr>
                <w:rFonts w:ascii="Times New Roman" w:hAnsi="Times New Roman" w:cs="Times New Roman"/>
                <w:kern w:val="28"/>
                <w:sz w:val="24"/>
                <w:szCs w:val="24"/>
              </w:rPr>
              <w:lastRenderedPageBreak/>
              <w:t>отзывчивость, понимание и сопережива</w:t>
            </w:r>
            <w:r w:rsidR="00DB1EBA">
              <w:rPr>
                <w:rFonts w:ascii="Times New Roman" w:hAnsi="Times New Roman" w:cs="Times New Roman"/>
                <w:kern w:val="28"/>
                <w:sz w:val="24"/>
                <w:szCs w:val="24"/>
              </w:rPr>
              <w:t>-</w:t>
            </w:r>
            <w:r w:rsidRPr="004627F5">
              <w:rPr>
                <w:rFonts w:ascii="Times New Roman" w:hAnsi="Times New Roman" w:cs="Times New Roman"/>
                <w:kern w:val="28"/>
                <w:sz w:val="24"/>
                <w:szCs w:val="24"/>
              </w:rPr>
              <w:t>ние чувствам других людей</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b/>
                <w:kern w:val="28"/>
                <w:sz w:val="24"/>
                <w:szCs w:val="24"/>
              </w:rPr>
            </w:pPr>
          </w:p>
        </w:tc>
        <w:tc>
          <w:tcPr>
            <w:tcW w:w="978"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3.3. Осознание ответственности за результаты учебной деятельности</w:t>
            </w:r>
          </w:p>
        </w:tc>
        <w:tc>
          <w:tcPr>
            <w:tcW w:w="940"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3.3. Принятие ответственности за результаты учебной и информацион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ной деятельности</w:t>
            </w:r>
          </w:p>
        </w:tc>
        <w:tc>
          <w:tcPr>
            <w:tcW w:w="978"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3.3. Самостоятель</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в осуществлении учебной и информационной деятельности</w:t>
            </w:r>
          </w:p>
        </w:tc>
        <w:tc>
          <w:tcPr>
            <w:tcW w:w="927" w:type="pct"/>
          </w:tcPr>
          <w:p w:rsidR="004627F5" w:rsidRPr="004627F5" w:rsidRDefault="004627F5" w:rsidP="00DB1EBA">
            <w:pPr>
              <w:spacing w:after="0" w:line="240" w:lineRule="auto"/>
              <w:rPr>
                <w:rFonts w:ascii="Times New Roman" w:hAnsi="Times New Roman" w:cs="Times New Roman"/>
                <w:spacing w:val="-6"/>
                <w:kern w:val="28"/>
                <w:sz w:val="24"/>
                <w:szCs w:val="24"/>
              </w:rPr>
            </w:pPr>
            <w:r w:rsidRPr="004627F5">
              <w:rPr>
                <w:rFonts w:ascii="Times New Roman" w:hAnsi="Times New Roman" w:cs="Times New Roman"/>
                <w:spacing w:val="-6"/>
                <w:kern w:val="28"/>
                <w:sz w:val="24"/>
                <w:szCs w:val="24"/>
              </w:rPr>
              <w:t>3.3. Самостоятель</w:t>
            </w:r>
            <w:r w:rsidR="00736483">
              <w:rPr>
                <w:rFonts w:ascii="Times New Roman" w:hAnsi="Times New Roman" w:cs="Times New Roman"/>
                <w:spacing w:val="-6"/>
                <w:kern w:val="28"/>
                <w:sz w:val="24"/>
                <w:szCs w:val="24"/>
              </w:rPr>
              <w:t>-</w:t>
            </w:r>
            <w:r w:rsidRPr="004627F5">
              <w:rPr>
                <w:rFonts w:ascii="Times New Roman" w:hAnsi="Times New Roman" w:cs="Times New Roman"/>
                <w:spacing w:val="-6"/>
                <w:kern w:val="28"/>
                <w:sz w:val="24"/>
                <w:szCs w:val="24"/>
              </w:rPr>
              <w:t>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w:t>
            </w:r>
            <w:r w:rsidR="00736483">
              <w:rPr>
                <w:rFonts w:ascii="Times New Roman" w:hAnsi="Times New Roman" w:cs="Times New Roman"/>
                <w:spacing w:val="-6"/>
                <w:kern w:val="28"/>
                <w:sz w:val="24"/>
                <w:szCs w:val="24"/>
              </w:rPr>
              <w:t>-</w:t>
            </w:r>
            <w:r w:rsidRPr="004627F5">
              <w:rPr>
                <w:rFonts w:ascii="Times New Roman" w:hAnsi="Times New Roman" w:cs="Times New Roman"/>
                <w:spacing w:val="-6"/>
                <w:kern w:val="28"/>
                <w:sz w:val="24"/>
                <w:szCs w:val="24"/>
              </w:rPr>
              <w:t>сти и свободе</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b/>
                <w:kern w:val="28"/>
                <w:sz w:val="24"/>
                <w:szCs w:val="24"/>
              </w:rPr>
            </w:pPr>
          </w:p>
        </w:tc>
        <w:tc>
          <w:tcPr>
            <w:tcW w:w="978" w:type="pct"/>
          </w:tcPr>
          <w:p w:rsidR="004627F5" w:rsidRPr="004627F5" w:rsidRDefault="004627F5" w:rsidP="00DB1EBA">
            <w:pPr>
              <w:spacing w:after="0" w:line="240" w:lineRule="auto"/>
              <w:rPr>
                <w:rFonts w:ascii="Times New Roman" w:hAnsi="Times New Roman" w:cs="Times New Roman"/>
                <w:spacing w:val="-6"/>
                <w:kern w:val="28"/>
                <w:sz w:val="24"/>
                <w:szCs w:val="24"/>
              </w:rPr>
            </w:pPr>
            <w:r w:rsidRPr="004627F5">
              <w:rPr>
                <w:rFonts w:ascii="Times New Roman" w:hAnsi="Times New Roman" w:cs="Times New Roman"/>
                <w:spacing w:val="-6"/>
                <w:kern w:val="28"/>
                <w:sz w:val="24"/>
                <w:szCs w:val="24"/>
              </w:rPr>
              <w:t>3.4. Освоение планирования и организации деятельности, положительное отношение к конструктивным результатам деятельности лиц ближайшего окружения</w:t>
            </w:r>
          </w:p>
        </w:tc>
        <w:tc>
          <w:tcPr>
            <w:tcW w:w="940"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3.4. Планирование и организация творческой деятельности, принятие и оценка результатов деятельности лиц ближайшего окружения</w:t>
            </w:r>
          </w:p>
        </w:tc>
        <w:tc>
          <w:tcPr>
            <w:tcW w:w="978"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3.4. Осуществление творческой деятельности, установка на результат, уважение к деятельности других людей</w:t>
            </w:r>
          </w:p>
        </w:tc>
        <w:tc>
          <w:tcPr>
            <w:tcW w:w="927"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3.4. Наличие мотивации к творческому труду, работе на результат, бережному отношению к материальным и духовным ценностям</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b/>
                <w:kern w:val="28"/>
                <w:sz w:val="24"/>
                <w:szCs w:val="24"/>
              </w:rPr>
            </w:pPr>
          </w:p>
        </w:tc>
        <w:tc>
          <w:tcPr>
            <w:tcW w:w="978" w:type="pct"/>
          </w:tcPr>
          <w:p w:rsidR="004627F5" w:rsidRPr="004627F5" w:rsidRDefault="004627F5" w:rsidP="00DB1EBA">
            <w:pPr>
              <w:spacing w:after="0" w:line="240" w:lineRule="auto"/>
              <w:rPr>
                <w:rFonts w:ascii="Times New Roman" w:hAnsi="Times New Roman" w:cs="Times New Roman"/>
                <w:b/>
                <w:kern w:val="28"/>
                <w:sz w:val="24"/>
                <w:szCs w:val="24"/>
              </w:rPr>
            </w:pPr>
            <w:r w:rsidRPr="004627F5">
              <w:rPr>
                <w:rFonts w:ascii="Times New Roman" w:hAnsi="Times New Roman" w:cs="Times New Roman"/>
                <w:b/>
                <w:kern w:val="28"/>
                <w:sz w:val="24"/>
                <w:szCs w:val="24"/>
              </w:rPr>
              <w:t>3.5. Информированность о профессиях членов семьи и людей из ближайшего окружения</w:t>
            </w:r>
          </w:p>
        </w:tc>
        <w:tc>
          <w:tcPr>
            <w:tcW w:w="940" w:type="pct"/>
          </w:tcPr>
          <w:p w:rsidR="004627F5" w:rsidRPr="004627F5" w:rsidRDefault="004627F5" w:rsidP="00DB1EBA">
            <w:pPr>
              <w:spacing w:after="0" w:line="240" w:lineRule="auto"/>
              <w:rPr>
                <w:rFonts w:ascii="Times New Roman" w:hAnsi="Times New Roman" w:cs="Times New Roman"/>
                <w:b/>
                <w:spacing w:val="-6"/>
                <w:kern w:val="28"/>
                <w:sz w:val="24"/>
                <w:szCs w:val="24"/>
              </w:rPr>
            </w:pPr>
            <w:r w:rsidRPr="004627F5">
              <w:rPr>
                <w:rFonts w:ascii="Times New Roman" w:hAnsi="Times New Roman" w:cs="Times New Roman"/>
                <w:b/>
                <w:spacing w:val="-6"/>
                <w:kern w:val="28"/>
                <w:sz w:val="24"/>
                <w:szCs w:val="24"/>
              </w:rPr>
              <w:t xml:space="preserve">3.5. Информированность о профессиях членов семьи и людей из ближайшего окружения, понимание необходимости осуществления </w:t>
            </w:r>
            <w:r w:rsidRPr="004627F5">
              <w:rPr>
                <w:rFonts w:ascii="Times New Roman" w:hAnsi="Times New Roman" w:cs="Times New Roman"/>
                <w:b/>
                <w:spacing w:val="-6"/>
                <w:kern w:val="28"/>
                <w:sz w:val="24"/>
                <w:szCs w:val="24"/>
              </w:rPr>
              <w:lastRenderedPageBreak/>
              <w:t>профессиональной деятельности</w:t>
            </w:r>
            <w:r w:rsidRPr="004627F5">
              <w:rPr>
                <w:rFonts w:ascii="Times New Roman" w:hAnsi="Times New Roman" w:cs="Times New Roman"/>
                <w:spacing w:val="-6"/>
                <w:kern w:val="28"/>
                <w:sz w:val="24"/>
                <w:szCs w:val="24"/>
              </w:rPr>
              <w:t xml:space="preserve"> </w:t>
            </w:r>
          </w:p>
        </w:tc>
        <w:tc>
          <w:tcPr>
            <w:tcW w:w="978" w:type="pct"/>
          </w:tcPr>
          <w:p w:rsidR="004627F5" w:rsidRPr="004627F5" w:rsidRDefault="004627F5" w:rsidP="00DB1EBA">
            <w:pPr>
              <w:spacing w:after="0" w:line="240" w:lineRule="auto"/>
              <w:rPr>
                <w:rFonts w:ascii="Times New Roman" w:hAnsi="Times New Roman" w:cs="Times New Roman"/>
                <w:b/>
                <w:kern w:val="28"/>
                <w:sz w:val="24"/>
                <w:szCs w:val="24"/>
              </w:rPr>
            </w:pPr>
            <w:r w:rsidRPr="004627F5">
              <w:rPr>
                <w:rFonts w:ascii="Times New Roman" w:hAnsi="Times New Roman" w:cs="Times New Roman"/>
                <w:b/>
                <w:kern w:val="28"/>
                <w:sz w:val="24"/>
                <w:szCs w:val="24"/>
              </w:rPr>
              <w:lastRenderedPageBreak/>
              <w:t xml:space="preserve">3.5. Информированность о </w:t>
            </w:r>
          </w:p>
          <w:p w:rsidR="004627F5" w:rsidRPr="004627F5" w:rsidRDefault="004627F5" w:rsidP="00DB1EBA">
            <w:pPr>
              <w:spacing w:after="0" w:line="240" w:lineRule="auto"/>
              <w:rPr>
                <w:rFonts w:ascii="Times New Roman" w:hAnsi="Times New Roman" w:cs="Times New Roman"/>
                <w:b/>
                <w:kern w:val="28"/>
                <w:sz w:val="24"/>
                <w:szCs w:val="24"/>
              </w:rPr>
            </w:pPr>
            <w:r w:rsidRPr="004627F5">
              <w:rPr>
                <w:rFonts w:ascii="Times New Roman" w:hAnsi="Times New Roman" w:cs="Times New Roman"/>
                <w:b/>
                <w:kern w:val="28"/>
                <w:sz w:val="24"/>
                <w:szCs w:val="24"/>
              </w:rPr>
              <w:t xml:space="preserve">профессиях, представленных </w:t>
            </w:r>
          </w:p>
          <w:p w:rsidR="004627F5" w:rsidRPr="004627F5" w:rsidRDefault="004627F5" w:rsidP="00DB1EBA">
            <w:pPr>
              <w:spacing w:after="0" w:line="240" w:lineRule="auto"/>
              <w:rPr>
                <w:rFonts w:ascii="Times New Roman" w:hAnsi="Times New Roman" w:cs="Times New Roman"/>
                <w:b/>
                <w:kern w:val="28"/>
                <w:sz w:val="24"/>
                <w:szCs w:val="24"/>
              </w:rPr>
            </w:pPr>
            <w:r w:rsidRPr="004627F5">
              <w:rPr>
                <w:rFonts w:ascii="Times New Roman" w:hAnsi="Times New Roman" w:cs="Times New Roman"/>
                <w:b/>
                <w:kern w:val="28"/>
                <w:sz w:val="24"/>
                <w:szCs w:val="24"/>
              </w:rPr>
              <w:t xml:space="preserve">в родном краю, стране, понимание значимости этих профессий </w:t>
            </w:r>
            <w:r w:rsidRPr="004627F5">
              <w:rPr>
                <w:rFonts w:ascii="Times New Roman" w:hAnsi="Times New Roman" w:cs="Times New Roman"/>
                <w:b/>
                <w:kern w:val="28"/>
                <w:sz w:val="24"/>
                <w:szCs w:val="24"/>
              </w:rPr>
              <w:lastRenderedPageBreak/>
              <w:t>для человека, семьи, социума</w:t>
            </w:r>
          </w:p>
        </w:tc>
        <w:tc>
          <w:tcPr>
            <w:tcW w:w="927" w:type="pct"/>
          </w:tcPr>
          <w:p w:rsidR="004627F5" w:rsidRPr="004627F5" w:rsidRDefault="004627F5" w:rsidP="00DB1EBA">
            <w:pPr>
              <w:spacing w:after="0" w:line="240" w:lineRule="auto"/>
              <w:rPr>
                <w:rFonts w:ascii="Times New Roman" w:hAnsi="Times New Roman" w:cs="Times New Roman"/>
                <w:b/>
                <w:kern w:val="28"/>
                <w:sz w:val="24"/>
                <w:szCs w:val="24"/>
              </w:rPr>
            </w:pPr>
            <w:r w:rsidRPr="004627F5">
              <w:rPr>
                <w:rFonts w:ascii="Times New Roman" w:hAnsi="Times New Roman" w:cs="Times New Roman"/>
                <w:b/>
                <w:kern w:val="28"/>
                <w:sz w:val="24"/>
                <w:szCs w:val="24"/>
              </w:rPr>
              <w:lastRenderedPageBreak/>
              <w:t xml:space="preserve">3.5. Уважение к труду других людей, понимание ценности различных профессий, в том числе рабочих </w:t>
            </w:r>
          </w:p>
          <w:p w:rsidR="004627F5" w:rsidRPr="004627F5" w:rsidRDefault="004627F5" w:rsidP="00DB1EBA">
            <w:pPr>
              <w:spacing w:after="0" w:line="240" w:lineRule="auto"/>
              <w:rPr>
                <w:rFonts w:ascii="Times New Roman" w:hAnsi="Times New Roman" w:cs="Times New Roman"/>
                <w:b/>
                <w:kern w:val="28"/>
                <w:sz w:val="24"/>
                <w:szCs w:val="24"/>
              </w:rPr>
            </w:pPr>
            <w:r w:rsidRPr="004627F5">
              <w:rPr>
                <w:rFonts w:ascii="Times New Roman" w:hAnsi="Times New Roman" w:cs="Times New Roman"/>
                <w:b/>
                <w:kern w:val="28"/>
                <w:sz w:val="24"/>
                <w:szCs w:val="24"/>
              </w:rPr>
              <w:t xml:space="preserve">и </w:t>
            </w:r>
            <w:r w:rsidRPr="004627F5">
              <w:rPr>
                <w:rFonts w:ascii="Times New Roman" w:hAnsi="Times New Roman" w:cs="Times New Roman"/>
                <w:b/>
                <w:kern w:val="28"/>
                <w:sz w:val="24"/>
                <w:szCs w:val="24"/>
              </w:rPr>
              <w:lastRenderedPageBreak/>
              <w:t>инженерных</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b/>
                <w:kern w:val="28"/>
                <w:sz w:val="24"/>
                <w:szCs w:val="24"/>
              </w:rPr>
            </w:pPr>
          </w:p>
        </w:tc>
        <w:tc>
          <w:tcPr>
            <w:tcW w:w="978"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3.6. Интерес к продуктам художественной, музыкальной, литературной деятельности</w:t>
            </w:r>
          </w:p>
        </w:tc>
        <w:tc>
          <w:tcPr>
            <w:tcW w:w="940"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3.6. Уважительное отношение </w:t>
            </w:r>
          </w:p>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к продуктам художественной музыкальной, литературной деятельности</w:t>
            </w:r>
          </w:p>
        </w:tc>
        <w:tc>
          <w:tcPr>
            <w:tcW w:w="978"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3.6. Способность выражать свое отношение к продуктам художественной музыкальной, литературной деятельности</w:t>
            </w:r>
          </w:p>
        </w:tc>
        <w:tc>
          <w:tcPr>
            <w:tcW w:w="927"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3.6. Сформированность эстетических потребностей, ценностей </w:t>
            </w:r>
          </w:p>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и чувств</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4627F5">
            <w:pPr>
              <w:rPr>
                <w:rFonts w:ascii="Times New Roman" w:hAnsi="Times New Roman" w:cs="Times New Roman"/>
                <w:b/>
                <w:kern w:val="28"/>
                <w:sz w:val="24"/>
                <w:szCs w:val="24"/>
              </w:rPr>
            </w:pPr>
          </w:p>
        </w:tc>
        <w:tc>
          <w:tcPr>
            <w:tcW w:w="978"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3.7. Освоение правил общения </w:t>
            </w:r>
          </w:p>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в классном коллективе</w:t>
            </w:r>
          </w:p>
        </w:tc>
        <w:tc>
          <w:tcPr>
            <w:tcW w:w="940"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3.7. Усвоение норм общения в классе и повседневных ситуациях</w:t>
            </w:r>
          </w:p>
        </w:tc>
        <w:tc>
          <w:tcPr>
            <w:tcW w:w="978"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3.7. Способность взаимодействовать со сверстниками и взрослыми в привычных ситуациях</w:t>
            </w:r>
          </w:p>
        </w:tc>
        <w:tc>
          <w:tcPr>
            <w:tcW w:w="927"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3.7. Навыки сотрудничества со </w:t>
            </w:r>
          </w:p>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взрослыми </w:t>
            </w:r>
          </w:p>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и сверстниками в разных социальных ситуациях</w:t>
            </w:r>
          </w:p>
        </w:tc>
      </w:tr>
      <w:tr w:rsidR="004627F5" w:rsidRPr="003A217C" w:rsidTr="004627F5">
        <w:trPr>
          <w:trHeight w:val="20"/>
        </w:trPr>
        <w:tc>
          <w:tcPr>
            <w:tcW w:w="197" w:type="pct"/>
            <w:vMerge/>
          </w:tcPr>
          <w:p w:rsidR="004627F5" w:rsidRPr="004627F5" w:rsidRDefault="004627F5" w:rsidP="004627F5">
            <w:pPr>
              <w:rPr>
                <w:rFonts w:ascii="Times New Roman" w:hAnsi="Times New Roman" w:cs="Times New Roman"/>
                <w:kern w:val="28"/>
                <w:sz w:val="24"/>
                <w:szCs w:val="24"/>
              </w:rPr>
            </w:pPr>
          </w:p>
        </w:tc>
        <w:tc>
          <w:tcPr>
            <w:tcW w:w="979" w:type="pct"/>
            <w:vMerge/>
          </w:tcPr>
          <w:p w:rsidR="004627F5" w:rsidRPr="004627F5" w:rsidRDefault="004627F5" w:rsidP="004627F5">
            <w:pPr>
              <w:rPr>
                <w:rFonts w:ascii="Times New Roman" w:hAnsi="Times New Roman" w:cs="Times New Roman"/>
                <w:b/>
                <w:kern w:val="28"/>
                <w:sz w:val="24"/>
                <w:szCs w:val="24"/>
              </w:rPr>
            </w:pPr>
          </w:p>
        </w:tc>
        <w:tc>
          <w:tcPr>
            <w:tcW w:w="978"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3.8. Способность быть доброжелательным</w:t>
            </w:r>
          </w:p>
        </w:tc>
        <w:tc>
          <w:tcPr>
            <w:tcW w:w="940"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3.8. Умение выстроить собственное бесконфликтное поведение</w:t>
            </w:r>
          </w:p>
        </w:tc>
        <w:tc>
          <w:tcPr>
            <w:tcW w:w="978"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3.8. Умение не создавать конфликтов и разрешать некоторые спорные вопросы</w:t>
            </w:r>
          </w:p>
        </w:tc>
        <w:tc>
          <w:tcPr>
            <w:tcW w:w="927"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3.8. Умение не создавать конфликтов и находить выходы из спорных ситуаций</w:t>
            </w:r>
          </w:p>
        </w:tc>
      </w:tr>
    </w:tbl>
    <w:p w:rsidR="004627F5" w:rsidRPr="00615214" w:rsidRDefault="004627F5" w:rsidP="004627F5">
      <w:pPr>
        <w:rPr>
          <w:rFonts w:ascii="Times New Roman" w:hAnsi="Times New Roman" w:cs="Times New Roman"/>
          <w:kern w:val="28"/>
          <w:sz w:val="24"/>
          <w:szCs w:val="24"/>
        </w:rPr>
      </w:pPr>
    </w:p>
    <w:p w:rsidR="004627F5" w:rsidRPr="00615214" w:rsidRDefault="004627F5" w:rsidP="004627F5">
      <w:pPr>
        <w:rPr>
          <w:rFonts w:ascii="Times New Roman" w:hAnsi="Times New Roman" w:cs="Times New Roman"/>
          <w:kern w:val="28"/>
          <w:sz w:val="24"/>
          <w:szCs w:val="24"/>
        </w:rPr>
      </w:pPr>
      <w:r w:rsidRPr="00615214">
        <w:rPr>
          <w:rFonts w:ascii="Times New Roman" w:hAnsi="Times New Roman" w:cs="Times New Roman"/>
          <w:kern w:val="28"/>
          <w:sz w:val="24"/>
          <w:szCs w:val="24"/>
        </w:rPr>
        <w:t>Данные личностные планируемые результаты представлены двумя группами:</w:t>
      </w:r>
    </w:p>
    <w:p w:rsidR="004627F5" w:rsidRPr="00615214" w:rsidRDefault="004627F5" w:rsidP="004627F5">
      <w:pPr>
        <w:rPr>
          <w:rFonts w:ascii="Times New Roman" w:hAnsi="Times New Roman" w:cs="Times New Roman"/>
          <w:kern w:val="28"/>
          <w:sz w:val="24"/>
          <w:szCs w:val="24"/>
        </w:rPr>
      </w:pPr>
      <w:r w:rsidRPr="00615214">
        <w:rPr>
          <w:rFonts w:ascii="Times New Roman" w:hAnsi="Times New Roman" w:cs="Times New Roman"/>
          <w:kern w:val="28"/>
          <w:sz w:val="24"/>
          <w:szCs w:val="24"/>
        </w:rPr>
        <w:t xml:space="preserve">1. Личностные результаты, которые </w:t>
      </w:r>
      <w:r w:rsidRPr="00615214">
        <w:rPr>
          <w:rFonts w:ascii="Times New Roman" w:hAnsi="Times New Roman" w:cs="Times New Roman"/>
          <w:b/>
          <w:kern w:val="28"/>
          <w:sz w:val="24"/>
          <w:szCs w:val="24"/>
        </w:rPr>
        <w:t>будут сформированы</w:t>
      </w:r>
      <w:r w:rsidRPr="00615214">
        <w:rPr>
          <w:rFonts w:ascii="Times New Roman" w:hAnsi="Times New Roman" w:cs="Times New Roman"/>
          <w:kern w:val="28"/>
          <w:sz w:val="24"/>
          <w:szCs w:val="24"/>
        </w:rPr>
        <w:t xml:space="preserve"> в данном классе и соответственно подлежат диагностике. Данные результаты в соответствии с идеей Л. С. Выготского о зонах умственного развития находятся в зоне актуального развития.</w:t>
      </w:r>
    </w:p>
    <w:p w:rsidR="004627F5" w:rsidRPr="00615214" w:rsidRDefault="004627F5" w:rsidP="004627F5">
      <w:pPr>
        <w:rPr>
          <w:rFonts w:ascii="Times New Roman" w:hAnsi="Times New Roman" w:cs="Times New Roman"/>
          <w:kern w:val="28"/>
          <w:sz w:val="24"/>
          <w:szCs w:val="24"/>
        </w:rPr>
      </w:pPr>
      <w:r w:rsidRPr="00615214">
        <w:rPr>
          <w:rFonts w:ascii="Times New Roman" w:hAnsi="Times New Roman" w:cs="Times New Roman"/>
          <w:kern w:val="28"/>
          <w:sz w:val="24"/>
          <w:szCs w:val="24"/>
        </w:rPr>
        <w:t xml:space="preserve">2. Личностные результаты, которые </w:t>
      </w:r>
      <w:r w:rsidRPr="00615214">
        <w:rPr>
          <w:rFonts w:ascii="Times New Roman" w:hAnsi="Times New Roman" w:cs="Times New Roman"/>
          <w:b/>
          <w:kern w:val="28"/>
          <w:sz w:val="24"/>
          <w:szCs w:val="24"/>
        </w:rPr>
        <w:t>получат возможность для формирования</w:t>
      </w:r>
      <w:r w:rsidRPr="00615214">
        <w:rPr>
          <w:rFonts w:ascii="Times New Roman" w:hAnsi="Times New Roman" w:cs="Times New Roman"/>
          <w:kern w:val="28"/>
          <w:sz w:val="24"/>
          <w:szCs w:val="24"/>
        </w:rPr>
        <w:t xml:space="preserve"> в данном классе и соответственно не подлежат диагностике в данном классе. Эти результаты находятся в зоне ближайшего развития и будут сформированы в процессе обучения в следующих классах (таблица 2).</w:t>
      </w:r>
    </w:p>
    <w:p w:rsidR="004627F5" w:rsidRPr="00615214" w:rsidRDefault="004627F5" w:rsidP="004627F5">
      <w:pPr>
        <w:rPr>
          <w:rFonts w:ascii="Times New Roman" w:hAnsi="Times New Roman" w:cs="Times New Roman"/>
          <w:kern w:val="28"/>
          <w:sz w:val="24"/>
          <w:szCs w:val="24"/>
        </w:rPr>
      </w:pPr>
    </w:p>
    <w:p w:rsidR="002E56E2" w:rsidRDefault="002E56E2" w:rsidP="004627F5">
      <w:pPr>
        <w:spacing w:after="120"/>
        <w:jc w:val="right"/>
        <w:rPr>
          <w:rFonts w:ascii="Times New Roman" w:hAnsi="Times New Roman" w:cs="Times New Roman"/>
          <w:kern w:val="28"/>
          <w:sz w:val="24"/>
          <w:szCs w:val="24"/>
        </w:rPr>
      </w:pPr>
    </w:p>
    <w:p w:rsidR="004627F5" w:rsidRPr="00615214" w:rsidRDefault="004627F5" w:rsidP="004627F5">
      <w:pPr>
        <w:spacing w:after="120"/>
        <w:jc w:val="right"/>
        <w:rPr>
          <w:rFonts w:ascii="Times New Roman" w:hAnsi="Times New Roman" w:cs="Times New Roman"/>
          <w:kern w:val="28"/>
          <w:sz w:val="24"/>
          <w:szCs w:val="24"/>
        </w:rPr>
      </w:pPr>
      <w:r w:rsidRPr="00615214">
        <w:rPr>
          <w:rFonts w:ascii="Times New Roman" w:hAnsi="Times New Roman" w:cs="Times New Roman"/>
          <w:kern w:val="28"/>
          <w:sz w:val="24"/>
          <w:szCs w:val="24"/>
        </w:rPr>
        <w:lastRenderedPageBreak/>
        <w:t>Таблица 2</w:t>
      </w:r>
    </w:p>
    <w:p w:rsidR="004627F5" w:rsidRPr="00615214" w:rsidRDefault="004627F5" w:rsidP="004627F5">
      <w:pPr>
        <w:widowControl w:val="0"/>
        <w:jc w:val="center"/>
        <w:rPr>
          <w:rFonts w:ascii="Times New Roman" w:hAnsi="Times New Roman" w:cs="Times New Roman"/>
          <w:b/>
          <w:sz w:val="24"/>
          <w:szCs w:val="24"/>
        </w:rPr>
      </w:pPr>
      <w:r w:rsidRPr="00615214">
        <w:rPr>
          <w:rFonts w:ascii="Times New Roman" w:hAnsi="Times New Roman" w:cs="Times New Roman"/>
          <w:b/>
          <w:sz w:val="24"/>
          <w:szCs w:val="24"/>
        </w:rPr>
        <w:t xml:space="preserve">Личностные планируемые результаты, которые будут сформированы </w:t>
      </w:r>
    </w:p>
    <w:p w:rsidR="004627F5" w:rsidRPr="00615214" w:rsidRDefault="004627F5" w:rsidP="004627F5">
      <w:pPr>
        <w:widowControl w:val="0"/>
        <w:jc w:val="center"/>
        <w:rPr>
          <w:rFonts w:ascii="Times New Roman" w:hAnsi="Times New Roman" w:cs="Times New Roman"/>
          <w:b/>
          <w:sz w:val="24"/>
          <w:szCs w:val="24"/>
        </w:rPr>
      </w:pPr>
      <w:r w:rsidRPr="00615214">
        <w:rPr>
          <w:rFonts w:ascii="Times New Roman" w:hAnsi="Times New Roman" w:cs="Times New Roman"/>
          <w:b/>
          <w:sz w:val="24"/>
          <w:szCs w:val="24"/>
        </w:rPr>
        <w:t>и получат возможность для формирования, по классам</w:t>
      </w:r>
    </w:p>
    <w:p w:rsidR="004627F5" w:rsidRPr="00615214" w:rsidRDefault="004627F5" w:rsidP="004627F5">
      <w:pPr>
        <w:widowControl w:val="0"/>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7"/>
        <w:gridCol w:w="3391"/>
        <w:gridCol w:w="1403"/>
        <w:gridCol w:w="545"/>
        <w:gridCol w:w="545"/>
        <w:gridCol w:w="545"/>
        <w:gridCol w:w="545"/>
        <w:gridCol w:w="545"/>
        <w:gridCol w:w="545"/>
        <w:gridCol w:w="545"/>
        <w:gridCol w:w="545"/>
      </w:tblGrid>
      <w:tr w:rsidR="004627F5" w:rsidRPr="003A217C" w:rsidTr="004627F5">
        <w:trPr>
          <w:trHeight w:val="20"/>
          <w:tblHeader/>
        </w:trPr>
        <w:tc>
          <w:tcPr>
            <w:tcW w:w="417" w:type="dxa"/>
            <w:vMerge w:val="restart"/>
            <w:vAlign w:val="center"/>
          </w:tcPr>
          <w:p w:rsidR="004627F5" w:rsidRPr="00615214" w:rsidRDefault="004627F5" w:rsidP="004627F5">
            <w:pPr>
              <w:widowControl w:val="0"/>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91" w:type="dxa"/>
            <w:vMerge w:val="restart"/>
            <w:vAlign w:val="center"/>
          </w:tcPr>
          <w:p w:rsidR="004627F5" w:rsidRPr="00615214" w:rsidRDefault="004627F5" w:rsidP="004627F5">
            <w:pPr>
              <w:widowControl w:val="0"/>
              <w:jc w:val="center"/>
              <w:rPr>
                <w:rFonts w:ascii="Times New Roman" w:hAnsi="Times New Roman" w:cs="Times New Roman"/>
                <w:sz w:val="24"/>
                <w:szCs w:val="24"/>
              </w:rPr>
            </w:pPr>
            <w:r w:rsidRPr="00615214">
              <w:rPr>
                <w:rFonts w:ascii="Times New Roman" w:hAnsi="Times New Roman" w:cs="Times New Roman"/>
                <w:sz w:val="24"/>
                <w:szCs w:val="24"/>
              </w:rPr>
              <w:t xml:space="preserve">Критерии </w:t>
            </w:r>
          </w:p>
          <w:p w:rsidR="004627F5" w:rsidRPr="00615214" w:rsidRDefault="004627F5" w:rsidP="004627F5">
            <w:pPr>
              <w:widowControl w:val="0"/>
              <w:jc w:val="center"/>
              <w:rPr>
                <w:rFonts w:ascii="Times New Roman" w:hAnsi="Times New Roman" w:cs="Times New Roman"/>
                <w:sz w:val="24"/>
                <w:szCs w:val="24"/>
              </w:rPr>
            </w:pPr>
            <w:r w:rsidRPr="00615214">
              <w:rPr>
                <w:rFonts w:ascii="Times New Roman" w:hAnsi="Times New Roman" w:cs="Times New Roman"/>
                <w:sz w:val="24"/>
                <w:szCs w:val="24"/>
              </w:rPr>
              <w:t>сформированности</w:t>
            </w:r>
          </w:p>
        </w:tc>
        <w:tc>
          <w:tcPr>
            <w:tcW w:w="1403" w:type="dxa"/>
            <w:vMerge w:val="restart"/>
            <w:vAlign w:val="center"/>
          </w:tcPr>
          <w:p w:rsidR="004627F5" w:rsidRPr="00615214" w:rsidRDefault="004627F5" w:rsidP="004627F5">
            <w:pPr>
              <w:widowControl w:val="0"/>
              <w:jc w:val="center"/>
              <w:rPr>
                <w:rFonts w:ascii="Times New Roman" w:hAnsi="Times New Roman" w:cs="Times New Roman"/>
                <w:sz w:val="24"/>
                <w:szCs w:val="24"/>
              </w:rPr>
            </w:pPr>
            <w:r w:rsidRPr="00615214">
              <w:rPr>
                <w:rFonts w:ascii="Times New Roman" w:hAnsi="Times New Roman" w:cs="Times New Roman"/>
                <w:sz w:val="24"/>
                <w:szCs w:val="24"/>
              </w:rPr>
              <w:t xml:space="preserve">Код </w:t>
            </w:r>
          </w:p>
          <w:p w:rsidR="004627F5" w:rsidRPr="00615214" w:rsidRDefault="004627F5" w:rsidP="004627F5">
            <w:pPr>
              <w:widowControl w:val="0"/>
              <w:jc w:val="center"/>
              <w:rPr>
                <w:rFonts w:ascii="Times New Roman" w:hAnsi="Times New Roman" w:cs="Times New Roman"/>
                <w:sz w:val="24"/>
                <w:szCs w:val="24"/>
              </w:rPr>
            </w:pPr>
            <w:r w:rsidRPr="00615214">
              <w:rPr>
                <w:rFonts w:ascii="Times New Roman" w:hAnsi="Times New Roman" w:cs="Times New Roman"/>
                <w:sz w:val="24"/>
                <w:szCs w:val="24"/>
              </w:rPr>
              <w:t>результата</w:t>
            </w:r>
          </w:p>
        </w:tc>
        <w:tc>
          <w:tcPr>
            <w:tcW w:w="1090" w:type="dxa"/>
            <w:gridSpan w:val="2"/>
            <w:vAlign w:val="center"/>
          </w:tcPr>
          <w:p w:rsidR="004627F5" w:rsidRPr="00615214" w:rsidRDefault="004627F5" w:rsidP="004627F5">
            <w:pPr>
              <w:widowControl w:val="0"/>
              <w:jc w:val="center"/>
              <w:rPr>
                <w:rFonts w:ascii="Times New Roman" w:hAnsi="Times New Roman" w:cs="Times New Roman"/>
                <w:sz w:val="24"/>
                <w:szCs w:val="24"/>
              </w:rPr>
            </w:pPr>
            <w:r w:rsidRPr="00615214">
              <w:rPr>
                <w:rFonts w:ascii="Times New Roman" w:hAnsi="Times New Roman" w:cs="Times New Roman"/>
                <w:sz w:val="24"/>
                <w:szCs w:val="24"/>
              </w:rPr>
              <w:t>1 класс</w:t>
            </w:r>
          </w:p>
        </w:tc>
        <w:tc>
          <w:tcPr>
            <w:tcW w:w="1090" w:type="dxa"/>
            <w:gridSpan w:val="2"/>
            <w:vAlign w:val="center"/>
          </w:tcPr>
          <w:p w:rsidR="004627F5" w:rsidRPr="00615214" w:rsidRDefault="004627F5" w:rsidP="004627F5">
            <w:pPr>
              <w:widowControl w:val="0"/>
              <w:jc w:val="center"/>
              <w:rPr>
                <w:rFonts w:ascii="Times New Roman" w:hAnsi="Times New Roman" w:cs="Times New Roman"/>
                <w:sz w:val="24"/>
                <w:szCs w:val="24"/>
              </w:rPr>
            </w:pPr>
            <w:r w:rsidRPr="00615214">
              <w:rPr>
                <w:rFonts w:ascii="Times New Roman" w:hAnsi="Times New Roman" w:cs="Times New Roman"/>
                <w:sz w:val="24"/>
                <w:szCs w:val="24"/>
              </w:rPr>
              <w:t>2 класс</w:t>
            </w:r>
          </w:p>
        </w:tc>
        <w:tc>
          <w:tcPr>
            <w:tcW w:w="1090" w:type="dxa"/>
            <w:gridSpan w:val="2"/>
            <w:vAlign w:val="center"/>
          </w:tcPr>
          <w:p w:rsidR="004627F5" w:rsidRPr="00615214" w:rsidRDefault="004627F5" w:rsidP="004627F5">
            <w:pPr>
              <w:widowControl w:val="0"/>
              <w:jc w:val="center"/>
              <w:rPr>
                <w:rFonts w:ascii="Times New Roman" w:hAnsi="Times New Roman" w:cs="Times New Roman"/>
                <w:sz w:val="24"/>
                <w:szCs w:val="24"/>
              </w:rPr>
            </w:pPr>
            <w:r w:rsidRPr="00615214">
              <w:rPr>
                <w:rFonts w:ascii="Times New Roman" w:hAnsi="Times New Roman" w:cs="Times New Roman"/>
                <w:sz w:val="24"/>
                <w:szCs w:val="24"/>
              </w:rPr>
              <w:t>3 класс</w:t>
            </w:r>
          </w:p>
        </w:tc>
        <w:tc>
          <w:tcPr>
            <w:tcW w:w="1090" w:type="dxa"/>
            <w:gridSpan w:val="2"/>
          </w:tcPr>
          <w:p w:rsidR="004627F5" w:rsidRPr="00615214" w:rsidRDefault="004627F5" w:rsidP="004627F5">
            <w:pPr>
              <w:widowControl w:val="0"/>
              <w:jc w:val="center"/>
              <w:rPr>
                <w:rFonts w:ascii="Times New Roman" w:hAnsi="Times New Roman" w:cs="Times New Roman"/>
                <w:sz w:val="24"/>
                <w:szCs w:val="24"/>
              </w:rPr>
            </w:pPr>
            <w:r w:rsidRPr="00615214">
              <w:rPr>
                <w:rFonts w:ascii="Times New Roman" w:hAnsi="Times New Roman" w:cs="Times New Roman"/>
                <w:sz w:val="24"/>
                <w:szCs w:val="24"/>
              </w:rPr>
              <w:t>4 класс</w:t>
            </w:r>
          </w:p>
        </w:tc>
      </w:tr>
      <w:tr w:rsidR="004627F5" w:rsidRPr="003A217C" w:rsidTr="004627F5">
        <w:trPr>
          <w:trHeight w:val="20"/>
          <w:tblHeader/>
        </w:trPr>
        <w:tc>
          <w:tcPr>
            <w:tcW w:w="417" w:type="dxa"/>
            <w:vMerge/>
          </w:tcPr>
          <w:p w:rsidR="004627F5" w:rsidRPr="00615214" w:rsidRDefault="004627F5" w:rsidP="004627F5">
            <w:pPr>
              <w:widowControl w:val="0"/>
              <w:rPr>
                <w:rStyle w:val="dash041e005f0431005f044b005f0447005f043d005f044b005f0439005f005fchar1char1"/>
                <w:rFonts w:cs="Times New Roman"/>
                <w:szCs w:val="24"/>
              </w:rPr>
            </w:pPr>
          </w:p>
        </w:tc>
        <w:tc>
          <w:tcPr>
            <w:tcW w:w="3391" w:type="dxa"/>
            <w:vMerge/>
          </w:tcPr>
          <w:p w:rsidR="004627F5" w:rsidRPr="00615214" w:rsidRDefault="004627F5" w:rsidP="004627F5">
            <w:pPr>
              <w:widowControl w:val="0"/>
              <w:rPr>
                <w:rStyle w:val="dash041e005f0431005f044b005f0447005f043d005f044b005f0439005f005fchar1char1"/>
                <w:rFonts w:cs="Times New Roman"/>
                <w:szCs w:val="24"/>
              </w:rPr>
            </w:pPr>
          </w:p>
        </w:tc>
        <w:tc>
          <w:tcPr>
            <w:tcW w:w="1403" w:type="dxa"/>
            <w:vMerge/>
          </w:tcPr>
          <w:p w:rsidR="004627F5" w:rsidRPr="00615214" w:rsidRDefault="004627F5" w:rsidP="004627F5">
            <w:pPr>
              <w:widowControl w:val="0"/>
              <w:rPr>
                <w:rStyle w:val="dash041e005f0431005f044b005f0447005f043d005f044b005f0439005f005fchar1char1"/>
                <w:rFonts w:cs="Times New Roman"/>
                <w:szCs w:val="24"/>
              </w:rPr>
            </w:pPr>
          </w:p>
        </w:tc>
        <w:tc>
          <w:tcPr>
            <w:tcW w:w="54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1</w:t>
            </w:r>
            <w:r w:rsidRPr="00615214">
              <w:rPr>
                <w:rStyle w:val="aa"/>
                <w:rFonts w:ascii="Times New Roman" w:hAnsi="Times New Roman" w:cs="Times New Roman"/>
                <w:sz w:val="24"/>
                <w:szCs w:val="24"/>
              </w:rPr>
              <w:footnoteReference w:id="1"/>
            </w:r>
          </w:p>
        </w:tc>
        <w:tc>
          <w:tcPr>
            <w:tcW w:w="545" w:type="dxa"/>
          </w:tcPr>
          <w:p w:rsidR="004627F5" w:rsidRPr="00615214" w:rsidRDefault="004627F5" w:rsidP="004627F5">
            <w:pPr>
              <w:widowControl w:val="0"/>
              <w:jc w:val="center"/>
              <w:rPr>
                <w:rStyle w:val="dash041e005f0431005f044b005f0447005f043d005f044b005f0439005f005fchar1char1"/>
                <w:rFonts w:cs="Times New Roman"/>
                <w:szCs w:val="24"/>
              </w:rPr>
            </w:pPr>
            <w:r w:rsidRPr="00615214">
              <w:rPr>
                <w:rStyle w:val="dash041e005f0431005f044b005f0447005f043d005f044b005f0439005f005fchar1char1"/>
                <w:rFonts w:cs="Times New Roman"/>
                <w:szCs w:val="24"/>
              </w:rPr>
              <w:t>2</w:t>
            </w:r>
            <w:r w:rsidRPr="00615214">
              <w:rPr>
                <w:rStyle w:val="aa"/>
                <w:rFonts w:ascii="Times New Roman" w:hAnsi="Times New Roman" w:cs="Times New Roman"/>
                <w:sz w:val="24"/>
                <w:szCs w:val="24"/>
              </w:rPr>
              <w:footnoteReference w:customMarkFollows="1" w:id="2"/>
              <w:t>**</w:t>
            </w:r>
          </w:p>
        </w:tc>
        <w:tc>
          <w:tcPr>
            <w:tcW w:w="545" w:type="dxa"/>
          </w:tcPr>
          <w:p w:rsidR="004627F5" w:rsidRPr="00615214" w:rsidRDefault="004627F5" w:rsidP="004627F5">
            <w:pPr>
              <w:widowControl w:val="0"/>
              <w:jc w:val="center"/>
              <w:rPr>
                <w:rStyle w:val="dash041e005f0431005f044b005f0447005f043d005f044b005f0439005f005fchar1char1"/>
                <w:rFonts w:cs="Times New Roman"/>
                <w:szCs w:val="24"/>
              </w:rPr>
            </w:pPr>
            <w:r w:rsidRPr="00615214">
              <w:rPr>
                <w:rStyle w:val="dash041e005f0431005f044b005f0447005f043d005f044b005f0439005f005fchar1char1"/>
                <w:rFonts w:cs="Times New Roman"/>
                <w:szCs w:val="24"/>
              </w:rPr>
              <w:t>1</w:t>
            </w:r>
          </w:p>
        </w:tc>
        <w:tc>
          <w:tcPr>
            <w:tcW w:w="545" w:type="dxa"/>
          </w:tcPr>
          <w:p w:rsidR="004627F5" w:rsidRPr="00615214" w:rsidRDefault="004627F5" w:rsidP="004627F5">
            <w:pPr>
              <w:widowControl w:val="0"/>
              <w:jc w:val="center"/>
              <w:rPr>
                <w:rStyle w:val="dash041e005f0431005f044b005f0447005f043d005f044b005f0439005f005fchar1char1"/>
                <w:rFonts w:cs="Times New Roman"/>
                <w:szCs w:val="24"/>
              </w:rPr>
            </w:pPr>
            <w:r w:rsidRPr="00615214">
              <w:rPr>
                <w:rStyle w:val="dash041e005f0431005f044b005f0447005f043d005f044b005f0439005f005fchar1char1"/>
                <w:rFonts w:cs="Times New Roman"/>
                <w:szCs w:val="24"/>
              </w:rPr>
              <w:t>2</w:t>
            </w:r>
          </w:p>
        </w:tc>
        <w:tc>
          <w:tcPr>
            <w:tcW w:w="545" w:type="dxa"/>
          </w:tcPr>
          <w:p w:rsidR="004627F5" w:rsidRPr="00615214" w:rsidRDefault="004627F5" w:rsidP="004627F5">
            <w:pPr>
              <w:widowControl w:val="0"/>
              <w:jc w:val="center"/>
              <w:rPr>
                <w:rStyle w:val="dash041e005f0431005f044b005f0447005f043d005f044b005f0439005f005fchar1char1"/>
                <w:rFonts w:cs="Times New Roman"/>
                <w:szCs w:val="24"/>
              </w:rPr>
            </w:pPr>
            <w:r w:rsidRPr="00615214">
              <w:rPr>
                <w:rStyle w:val="dash041e005f0431005f044b005f0447005f043d005f044b005f0439005f005fchar1char1"/>
                <w:rFonts w:cs="Times New Roman"/>
                <w:szCs w:val="24"/>
              </w:rPr>
              <w:t>1</w:t>
            </w:r>
          </w:p>
        </w:tc>
        <w:tc>
          <w:tcPr>
            <w:tcW w:w="545" w:type="dxa"/>
          </w:tcPr>
          <w:p w:rsidR="004627F5" w:rsidRPr="00615214" w:rsidRDefault="004627F5" w:rsidP="004627F5">
            <w:pPr>
              <w:widowControl w:val="0"/>
              <w:jc w:val="center"/>
              <w:rPr>
                <w:rStyle w:val="dash041e005f0431005f044b005f0447005f043d005f044b005f0439005f005fchar1char1"/>
                <w:rFonts w:cs="Times New Roman"/>
                <w:szCs w:val="24"/>
              </w:rPr>
            </w:pPr>
            <w:r w:rsidRPr="00615214">
              <w:rPr>
                <w:rStyle w:val="dash041e005f0431005f044b005f0447005f043d005f044b005f0439005f005fchar1char1"/>
                <w:rFonts w:cs="Times New Roman"/>
                <w:szCs w:val="24"/>
              </w:rPr>
              <w:t>2</w:t>
            </w:r>
          </w:p>
        </w:tc>
        <w:tc>
          <w:tcPr>
            <w:tcW w:w="545" w:type="dxa"/>
          </w:tcPr>
          <w:p w:rsidR="004627F5" w:rsidRPr="00615214" w:rsidRDefault="004627F5" w:rsidP="004627F5">
            <w:pPr>
              <w:widowControl w:val="0"/>
              <w:jc w:val="center"/>
              <w:rPr>
                <w:rStyle w:val="dash041e005f0431005f044b005f0447005f043d005f044b005f0439005f005fchar1char1"/>
                <w:rFonts w:cs="Times New Roman"/>
                <w:szCs w:val="24"/>
              </w:rPr>
            </w:pPr>
            <w:r w:rsidRPr="00615214">
              <w:rPr>
                <w:rStyle w:val="dash041e005f0431005f044b005f0447005f043d005f044b005f0439005f005fchar1char1"/>
                <w:rFonts w:cs="Times New Roman"/>
                <w:szCs w:val="24"/>
              </w:rPr>
              <w:t>1</w:t>
            </w:r>
          </w:p>
        </w:tc>
        <w:tc>
          <w:tcPr>
            <w:tcW w:w="545" w:type="dxa"/>
          </w:tcPr>
          <w:p w:rsidR="004627F5" w:rsidRPr="00615214" w:rsidRDefault="004627F5" w:rsidP="004627F5">
            <w:pPr>
              <w:jc w:val="center"/>
              <w:rPr>
                <w:rStyle w:val="dash041e005f0431005f044b005f0447005f043d005f044b005f0439005f005fchar1char1"/>
                <w:rFonts w:cs="Times New Roman"/>
                <w:szCs w:val="24"/>
              </w:rPr>
            </w:pPr>
            <w:r w:rsidRPr="00615214">
              <w:rPr>
                <w:rStyle w:val="dash041e005f0431005f044b005f0447005f043d005f044b005f0439005f005fchar1char1"/>
                <w:rFonts w:cs="Times New Roman"/>
                <w:szCs w:val="24"/>
              </w:rPr>
              <w:t>2</w:t>
            </w:r>
          </w:p>
        </w:tc>
      </w:tr>
      <w:tr w:rsidR="004627F5" w:rsidRPr="003A217C" w:rsidTr="004627F5">
        <w:trPr>
          <w:trHeight w:val="20"/>
        </w:trPr>
        <w:tc>
          <w:tcPr>
            <w:tcW w:w="417" w:type="dxa"/>
            <w:vMerge w:val="restart"/>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1</w:t>
            </w:r>
          </w:p>
        </w:tc>
        <w:tc>
          <w:tcPr>
            <w:tcW w:w="3391" w:type="dxa"/>
            <w:vMerge w:val="restart"/>
          </w:tcPr>
          <w:p w:rsidR="004627F5" w:rsidRPr="003A217C" w:rsidRDefault="004627F5" w:rsidP="004627F5">
            <w:pPr>
              <w:widowControl w:val="0"/>
              <w:rPr>
                <w:rStyle w:val="dash041e005f0431005f044b005f0447005f043d005f044b005f0439005f005fchar1char1"/>
                <w:b/>
              </w:rPr>
            </w:pPr>
            <w:r w:rsidRPr="003A217C">
              <w:rPr>
                <w:rStyle w:val="dash041e005f0431005f044b005f0447005f043d005f044b005f0439005f005fchar1char1"/>
              </w:rPr>
              <w:t>Самоопределение (личностное, профессиональное, жизненное)</w:t>
            </w:r>
          </w:p>
        </w:tc>
        <w:tc>
          <w:tcPr>
            <w:tcW w:w="1403" w:type="dxa"/>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1.1.</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1.2.</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1.3.</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1.4.</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rPr>
            </w:pPr>
          </w:p>
        </w:tc>
        <w:tc>
          <w:tcPr>
            <w:tcW w:w="1403" w:type="dxa"/>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1.5.</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pStyle w:val="Default"/>
              <w:widowControl w:val="0"/>
              <w:jc w:val="center"/>
              <w:rPr>
                <w:rStyle w:val="dash041e005f0431005f044b005f0447005f043d005f044b005f0439005f005fchar1char1"/>
                <w:b/>
                <w:color w:val="auto"/>
                <w:lang w:eastAsia="en-US"/>
              </w:rPr>
            </w:pPr>
            <w:r w:rsidRPr="003A217C">
              <w:rPr>
                <w:rStyle w:val="dash041e005f0431005f044b005f0447005f043d005f044b005f0439005f005fchar1char1"/>
                <w:color w:val="auto"/>
                <w:lang w:eastAsia="en-US"/>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pStyle w:val="Default"/>
              <w:widowControl w:val="0"/>
              <w:jc w:val="center"/>
              <w:rPr>
                <w:rStyle w:val="dash041e005f0431005f044b005f0447005f043d005f044b005f0439005f005fchar1char1"/>
                <w:b/>
                <w:color w:val="auto"/>
                <w:lang w:eastAsia="en-US"/>
              </w:rPr>
            </w:pPr>
            <w:r w:rsidRPr="003A217C">
              <w:rPr>
                <w:rStyle w:val="dash041e005f0431005f044b005f0447005f043d005f044b005f0439005f005fchar1char1"/>
                <w:color w:val="auto"/>
                <w:lang w:eastAsia="en-US"/>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rPr>
            </w:pPr>
          </w:p>
        </w:tc>
        <w:tc>
          <w:tcPr>
            <w:tcW w:w="1403" w:type="dxa"/>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1.6.</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pStyle w:val="dash041e005f0431005f044b005f0447005f043d005f044b005f0439"/>
              <w:jc w:val="center"/>
              <w:rPr>
                <w:rStyle w:val="dash041e005f0431005f044b005f0447005f043d005f044b005f0439005f005fchar1char1"/>
                <w:b/>
                <w:lang w:eastAsia="en-US"/>
              </w:rPr>
            </w:pPr>
            <w:r w:rsidRPr="003A217C">
              <w:rPr>
                <w:rStyle w:val="dash041e005f0431005f044b005f0447005f043d005f044b005f0439005f005fchar1char1"/>
                <w:lang w:eastAsia="en-US"/>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pStyle w:val="Default"/>
              <w:widowControl w:val="0"/>
              <w:jc w:val="center"/>
              <w:rPr>
                <w:rStyle w:val="dash041e005f0431005f044b005f0447005f043d005f044b005f0439005f005fchar1char1"/>
                <w:b/>
                <w:color w:val="auto"/>
                <w:lang w:eastAsia="en-US"/>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pStyle w:val="Default"/>
              <w:widowControl w:val="0"/>
              <w:jc w:val="center"/>
              <w:rPr>
                <w:rStyle w:val="dash041e005f0431005f044b005f0447005f043d005f044b005f0439005f005fchar1char1"/>
                <w:b/>
                <w:color w:val="auto"/>
                <w:lang w:eastAsia="en-US"/>
              </w:rPr>
            </w:pPr>
            <w:r w:rsidRPr="003A217C">
              <w:rPr>
                <w:rStyle w:val="dash041e005f0431005f044b005f0447005f043d005f044b005f0439005f005fchar1char1"/>
                <w:color w:val="auto"/>
                <w:lang w:eastAsia="en-US"/>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rPr>
            </w:pPr>
          </w:p>
        </w:tc>
        <w:tc>
          <w:tcPr>
            <w:tcW w:w="1403" w:type="dxa"/>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1.7.</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pStyle w:val="dash041e005f0431005f044b005f0447005f043d005f044b005f0439"/>
              <w:jc w:val="center"/>
              <w:rPr>
                <w:rStyle w:val="dash041e005f0431005f044b005f0447005f043d005f044b005f0439005f005fchar1char1"/>
                <w:b/>
                <w:lang w:eastAsia="en-US"/>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pStyle w:val="Default"/>
              <w:widowControl w:val="0"/>
              <w:jc w:val="center"/>
              <w:rPr>
                <w:rStyle w:val="dash041e005f0431005f044b005f0447005f043d005f044b005f0439005f005fchar1char1"/>
                <w:b/>
                <w:color w:val="auto"/>
                <w:lang w:eastAsia="en-US"/>
              </w:rPr>
            </w:pPr>
            <w:r w:rsidRPr="003A217C">
              <w:rPr>
                <w:rStyle w:val="dash041e005f0431005f044b005f0447005f043d005f044b005f0439005f005fchar1char1"/>
                <w:color w:val="auto"/>
                <w:lang w:eastAsia="en-US"/>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pStyle w:val="Default"/>
              <w:widowControl w:val="0"/>
              <w:jc w:val="center"/>
              <w:rPr>
                <w:rStyle w:val="dash041e005f0431005f044b005f0447005f043d005f044b005f0439005f005fchar1char1"/>
                <w:b/>
                <w:color w:val="auto"/>
                <w:lang w:eastAsia="en-US"/>
              </w:rPr>
            </w:pPr>
            <w:r w:rsidRPr="003A217C">
              <w:rPr>
                <w:rStyle w:val="dash041e005f0431005f044b005f0447005f043d005f044b005f0439005f005fchar1char1"/>
                <w:color w:val="auto"/>
                <w:lang w:eastAsia="en-US"/>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rPr>
            </w:pPr>
          </w:p>
        </w:tc>
        <w:tc>
          <w:tcPr>
            <w:tcW w:w="1403" w:type="dxa"/>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1.8</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5211" w:type="dxa"/>
            <w:gridSpan w:val="3"/>
            <w:shd w:val="clear" w:color="auto" w:fill="D9D9D9"/>
          </w:tcPr>
          <w:p w:rsidR="004627F5" w:rsidRPr="003A217C" w:rsidRDefault="004627F5" w:rsidP="004627F5">
            <w:pPr>
              <w:widowControl w:val="0"/>
              <w:rPr>
                <w:rStyle w:val="dash041e005f0431005f044b005f0447005f043d005f044b005f0439005f005fchar1char1"/>
                <w:b/>
              </w:rPr>
            </w:pPr>
            <w:r w:rsidRPr="003A217C">
              <w:rPr>
                <w:rStyle w:val="dash041e005f0431005f044b005f0447005f043d005f044b005f0439005f005fchar1char1"/>
              </w:rPr>
              <w:t>Количество диагностируемых результатов по критерию 1 «Самоопределение»</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4</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4</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4</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8</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r>
      <w:tr w:rsidR="004627F5" w:rsidRPr="003A217C" w:rsidTr="004627F5">
        <w:trPr>
          <w:trHeight w:val="20"/>
        </w:trPr>
        <w:tc>
          <w:tcPr>
            <w:tcW w:w="417" w:type="dxa"/>
            <w:vMerge w:val="restart"/>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2</w:t>
            </w:r>
          </w:p>
        </w:tc>
        <w:tc>
          <w:tcPr>
            <w:tcW w:w="3391" w:type="dxa"/>
            <w:vMerge w:val="restart"/>
          </w:tcPr>
          <w:p w:rsidR="004627F5" w:rsidRPr="003A217C" w:rsidRDefault="004627F5" w:rsidP="004627F5">
            <w:pPr>
              <w:widowControl w:val="0"/>
              <w:rPr>
                <w:rStyle w:val="dash041e005f0431005f044b005f0447005f043d005f044b005f0439005f005fchar1char1"/>
                <w:b/>
              </w:rPr>
            </w:pPr>
            <w:r w:rsidRPr="003A217C">
              <w:rPr>
                <w:rStyle w:val="dash041e005f0431005f044b005f0447005f043d005f044b005f0439005f005fchar1char1"/>
              </w:rPr>
              <w:t>Смыслообразование</w:t>
            </w:r>
          </w:p>
        </w:tc>
        <w:tc>
          <w:tcPr>
            <w:tcW w:w="1403" w:type="dxa"/>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2.1.</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2.2.</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5211" w:type="dxa"/>
            <w:gridSpan w:val="3"/>
            <w:shd w:val="clear" w:color="auto" w:fill="D9D9D9"/>
          </w:tcPr>
          <w:p w:rsidR="004627F5" w:rsidRPr="003A217C" w:rsidRDefault="004627F5" w:rsidP="004627F5">
            <w:pPr>
              <w:widowControl w:val="0"/>
              <w:rPr>
                <w:rStyle w:val="dash041e005f0431005f044b005f0447005f043d005f044b005f0439005f005fchar1char1"/>
                <w:b/>
              </w:rPr>
            </w:pPr>
            <w:r w:rsidRPr="003A217C">
              <w:rPr>
                <w:rStyle w:val="dash041e005f0431005f044b005f0447005f043d005f044b005f0439005f005fchar1char1"/>
              </w:rPr>
              <w:t>Количество диагностируемых результатов по критерию 2 «Смыслообразование»</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1</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2</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2</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2</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r>
      <w:tr w:rsidR="004627F5" w:rsidRPr="003A217C" w:rsidTr="004627F5">
        <w:trPr>
          <w:trHeight w:val="20"/>
        </w:trPr>
        <w:tc>
          <w:tcPr>
            <w:tcW w:w="417" w:type="dxa"/>
            <w:vMerge w:val="restart"/>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3</w:t>
            </w:r>
          </w:p>
        </w:tc>
        <w:tc>
          <w:tcPr>
            <w:tcW w:w="3391" w:type="dxa"/>
            <w:vMerge w:val="restart"/>
          </w:tcPr>
          <w:p w:rsidR="004627F5" w:rsidRPr="003A217C" w:rsidRDefault="004627F5" w:rsidP="004627F5">
            <w:pPr>
              <w:widowControl w:val="0"/>
              <w:rPr>
                <w:rStyle w:val="dash041e005f0431005f044b005f0447005f043d005f044b005f0439005f005fchar1char1"/>
                <w:b/>
              </w:rPr>
            </w:pPr>
            <w:r w:rsidRPr="003A217C">
              <w:rPr>
                <w:rStyle w:val="dash041e005f0431005f044b005f0447005f043d005f044b005f0439005f005fchar1char1"/>
              </w:rPr>
              <w:t>Нравственно-этическая ориентация</w:t>
            </w:r>
          </w:p>
        </w:tc>
        <w:tc>
          <w:tcPr>
            <w:tcW w:w="1403" w:type="dxa"/>
          </w:tcPr>
          <w:p w:rsidR="004627F5" w:rsidRPr="003A217C" w:rsidRDefault="004627F5" w:rsidP="004627F5">
            <w:pPr>
              <w:widowControl w:val="0"/>
              <w:jc w:val="center"/>
            </w:pPr>
            <w:r w:rsidRPr="003A217C">
              <w:t>3.1.</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Borders>
              <w:top w:val="nil"/>
            </w:tcBorders>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pPr>
            <w:r w:rsidRPr="003A217C">
              <w:t>3.2.</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Borders>
              <w:bottom w:val="nil"/>
            </w:tcBorders>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pPr>
            <w:r w:rsidRPr="003A217C">
              <w:t>3.3.</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pPr>
            <w:r w:rsidRPr="003A217C">
              <w:t>3.4.</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pPr>
            <w:r w:rsidRPr="003A217C">
              <w:t>3.5.</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pPr>
            <w:r w:rsidRPr="003A217C">
              <w:t>3.6.</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Borders>
              <w:top w:val="nil"/>
              <w:bottom w:val="nil"/>
            </w:tcBorders>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pPr>
            <w:r w:rsidRPr="003A217C">
              <w:t>3.7.</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pPr>
            <w:r w:rsidRPr="003A217C">
              <w:t>3.8.</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5211" w:type="dxa"/>
            <w:gridSpan w:val="3"/>
            <w:shd w:val="clear" w:color="auto" w:fill="D9D9D9"/>
          </w:tcPr>
          <w:p w:rsidR="004627F5" w:rsidRPr="003A217C" w:rsidRDefault="004627F5" w:rsidP="004627F5">
            <w:pPr>
              <w:widowControl w:val="0"/>
            </w:pPr>
            <w:r w:rsidRPr="003A217C">
              <w:rPr>
                <w:rStyle w:val="dash041e005f0431005f044b005f0447005f043d005f044b005f0439005f005fchar1char1"/>
              </w:rPr>
              <w:t>Количество диагностируемых результатов по критерию «Нравственно-этическая ориентация»</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1</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4</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7</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8</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r>
      <w:tr w:rsidR="004627F5" w:rsidRPr="003A217C" w:rsidTr="004627F5">
        <w:trPr>
          <w:trHeight w:val="20"/>
        </w:trPr>
        <w:tc>
          <w:tcPr>
            <w:tcW w:w="5211" w:type="dxa"/>
            <w:gridSpan w:val="3"/>
            <w:shd w:val="clear" w:color="auto" w:fill="D9D9D9"/>
          </w:tcPr>
          <w:p w:rsidR="004627F5" w:rsidRPr="003A217C" w:rsidRDefault="004627F5" w:rsidP="004627F5">
            <w:pPr>
              <w:widowControl w:val="0"/>
            </w:pPr>
            <w:r w:rsidRPr="003A217C">
              <w:rPr>
                <w:rStyle w:val="dash041e005f0431005f044b005f0447005f043d005f044b005f0439005f005fchar1char1"/>
              </w:rPr>
              <w:t xml:space="preserve">Количество диагностируемых личностных результатов в классе </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6</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10</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13</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18</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r>
    </w:tbl>
    <w:p w:rsidR="004627F5" w:rsidRPr="00D7483F" w:rsidRDefault="004627F5" w:rsidP="004627F5">
      <w:pPr>
        <w:widowControl w:val="0"/>
        <w:rPr>
          <w:sz w:val="28"/>
          <w:szCs w:val="28"/>
        </w:rPr>
      </w:pPr>
    </w:p>
    <w:p w:rsidR="004627F5" w:rsidRPr="00615214" w:rsidRDefault="004627F5" w:rsidP="00615214">
      <w:pPr>
        <w:widowControl w:val="0"/>
        <w:jc w:val="both"/>
        <w:rPr>
          <w:rFonts w:ascii="Times New Roman" w:hAnsi="Times New Roman" w:cs="Times New Roman"/>
          <w:sz w:val="24"/>
          <w:szCs w:val="24"/>
        </w:rPr>
      </w:pPr>
      <w:r w:rsidRPr="00615214">
        <w:rPr>
          <w:rFonts w:ascii="Times New Roman" w:hAnsi="Times New Roman" w:cs="Times New Roman"/>
          <w:sz w:val="24"/>
          <w:szCs w:val="24"/>
        </w:rPr>
        <w:t>Учитывая социальную ситуацию развития младшего школьника, определены блоки сформированности личностных образовательных результатов начального общего образования. Они отражают особенности развития личности младшего школьника в следующих социальных кругах: «</w:t>
      </w:r>
      <w:r w:rsidRPr="00615214">
        <w:rPr>
          <w:rFonts w:ascii="Times New Roman" w:hAnsi="Times New Roman" w:cs="Times New Roman"/>
          <w:b/>
          <w:sz w:val="24"/>
          <w:szCs w:val="24"/>
        </w:rPr>
        <w:t>Я</w:t>
      </w:r>
      <w:r w:rsidRPr="00615214">
        <w:rPr>
          <w:rFonts w:ascii="Times New Roman" w:hAnsi="Times New Roman" w:cs="Times New Roman"/>
          <w:sz w:val="24"/>
          <w:szCs w:val="24"/>
        </w:rPr>
        <w:t>», «</w:t>
      </w:r>
      <w:r w:rsidRPr="00615214">
        <w:rPr>
          <w:rFonts w:ascii="Times New Roman" w:hAnsi="Times New Roman" w:cs="Times New Roman"/>
          <w:b/>
          <w:sz w:val="24"/>
          <w:szCs w:val="24"/>
        </w:rPr>
        <w:t>Семья</w:t>
      </w:r>
      <w:r w:rsidRPr="00615214">
        <w:rPr>
          <w:rFonts w:ascii="Times New Roman" w:hAnsi="Times New Roman" w:cs="Times New Roman"/>
          <w:sz w:val="24"/>
          <w:szCs w:val="24"/>
        </w:rPr>
        <w:t>», «</w:t>
      </w:r>
      <w:r w:rsidRPr="00615214">
        <w:rPr>
          <w:rFonts w:ascii="Times New Roman" w:hAnsi="Times New Roman" w:cs="Times New Roman"/>
          <w:b/>
          <w:sz w:val="24"/>
          <w:szCs w:val="24"/>
        </w:rPr>
        <w:t>Школа</w:t>
      </w:r>
      <w:r w:rsidRPr="00615214">
        <w:rPr>
          <w:rFonts w:ascii="Times New Roman" w:hAnsi="Times New Roman" w:cs="Times New Roman"/>
          <w:sz w:val="24"/>
          <w:szCs w:val="24"/>
        </w:rPr>
        <w:t>», «</w:t>
      </w:r>
      <w:r w:rsidRPr="00615214">
        <w:rPr>
          <w:rFonts w:ascii="Times New Roman" w:hAnsi="Times New Roman" w:cs="Times New Roman"/>
          <w:b/>
          <w:sz w:val="24"/>
          <w:szCs w:val="24"/>
        </w:rPr>
        <w:t>Родной край</w:t>
      </w:r>
      <w:r w:rsidRPr="00615214">
        <w:rPr>
          <w:rFonts w:ascii="Times New Roman" w:hAnsi="Times New Roman" w:cs="Times New Roman"/>
          <w:sz w:val="24"/>
          <w:szCs w:val="24"/>
        </w:rPr>
        <w:t>», «</w:t>
      </w:r>
      <w:r w:rsidRPr="00615214">
        <w:rPr>
          <w:rFonts w:ascii="Times New Roman" w:hAnsi="Times New Roman" w:cs="Times New Roman"/>
          <w:b/>
          <w:sz w:val="24"/>
          <w:szCs w:val="24"/>
        </w:rPr>
        <w:t>Россия и мир</w:t>
      </w:r>
      <w:r w:rsidRPr="00615214">
        <w:rPr>
          <w:rFonts w:ascii="Times New Roman" w:hAnsi="Times New Roman" w:cs="Times New Roman"/>
          <w:sz w:val="24"/>
          <w:szCs w:val="24"/>
        </w:rPr>
        <w:t>».</w:t>
      </w:r>
    </w:p>
    <w:p w:rsidR="004627F5" w:rsidRPr="00615214" w:rsidRDefault="004627F5" w:rsidP="00615214">
      <w:pPr>
        <w:widowControl w:val="0"/>
        <w:jc w:val="both"/>
        <w:rPr>
          <w:rFonts w:ascii="Times New Roman" w:hAnsi="Times New Roman" w:cs="Times New Roman"/>
          <w:sz w:val="24"/>
          <w:szCs w:val="24"/>
        </w:rPr>
      </w:pPr>
      <w:r w:rsidRPr="00615214">
        <w:rPr>
          <w:rFonts w:ascii="Times New Roman" w:hAnsi="Times New Roman" w:cs="Times New Roman"/>
          <w:sz w:val="24"/>
          <w:szCs w:val="24"/>
        </w:rPr>
        <w:t>С</w:t>
      </w:r>
      <w:r w:rsidRPr="00615214">
        <w:rPr>
          <w:rFonts w:ascii="Times New Roman" w:hAnsi="Times New Roman" w:cs="Times New Roman"/>
          <w:color w:val="000000"/>
          <w:kern w:val="24"/>
          <w:sz w:val="24"/>
          <w:szCs w:val="24"/>
        </w:rPr>
        <w:t>оциальная ситуация развития – это специфическая для каждого возрастного периода система отношений субъекта в социальной действительности, отраженная в его переживаниях и реализуемая им в совместной деятельности с другими людьми (Л.С. Выготский). В младшем школьном возрасте она определяется особенностями школьного обучения.</w:t>
      </w:r>
    </w:p>
    <w:p w:rsidR="004627F5" w:rsidRPr="00615214" w:rsidRDefault="004627F5" w:rsidP="00615214">
      <w:pPr>
        <w:jc w:val="both"/>
        <w:rPr>
          <w:rFonts w:ascii="Times New Roman" w:hAnsi="Times New Roman" w:cs="Times New Roman"/>
          <w:sz w:val="24"/>
          <w:szCs w:val="24"/>
        </w:rPr>
      </w:pPr>
      <w:r w:rsidRPr="00615214">
        <w:rPr>
          <w:rFonts w:ascii="Times New Roman" w:hAnsi="Times New Roman" w:cs="Times New Roman"/>
          <w:sz w:val="24"/>
          <w:szCs w:val="24"/>
        </w:rPr>
        <w:t xml:space="preserve">В этот период происходит рождение «социального Я». Формируется важное системное новообразование – «внутренняя позиция», выражающее новый уровень самосознания и рефлексии. Возрастает уровень запросов к самому себе, к собственному успеху, положению, появляется уважение к себе. В этой связи выделен первый блок в социальной ситуации ребенка – </w:t>
      </w:r>
      <w:r w:rsidRPr="00615214">
        <w:rPr>
          <w:rFonts w:ascii="Times New Roman" w:hAnsi="Times New Roman" w:cs="Times New Roman"/>
          <w:b/>
          <w:sz w:val="24"/>
          <w:szCs w:val="24"/>
        </w:rPr>
        <w:t>«Я».</w:t>
      </w:r>
    </w:p>
    <w:p w:rsidR="004627F5" w:rsidRPr="00615214" w:rsidRDefault="004627F5" w:rsidP="00615214">
      <w:pPr>
        <w:jc w:val="both"/>
        <w:rPr>
          <w:rFonts w:ascii="Times New Roman" w:hAnsi="Times New Roman" w:cs="Times New Roman"/>
          <w:sz w:val="24"/>
          <w:szCs w:val="24"/>
        </w:rPr>
      </w:pPr>
      <w:r w:rsidRPr="00615214">
        <w:rPr>
          <w:rFonts w:ascii="Times New Roman" w:hAnsi="Times New Roman" w:cs="Times New Roman"/>
          <w:sz w:val="24"/>
          <w:szCs w:val="24"/>
        </w:rPr>
        <w:t xml:space="preserve">Учитывая, что основным агентом социализации ребенка являются семейные отношения, в качестве второго блока выделен блок </w:t>
      </w:r>
      <w:r w:rsidRPr="00615214">
        <w:rPr>
          <w:rFonts w:ascii="Times New Roman" w:hAnsi="Times New Roman" w:cs="Times New Roman"/>
          <w:b/>
          <w:sz w:val="24"/>
          <w:szCs w:val="24"/>
        </w:rPr>
        <w:t>«Семья».</w:t>
      </w:r>
      <w:r w:rsidRPr="00615214">
        <w:rPr>
          <w:rFonts w:ascii="Times New Roman" w:hAnsi="Times New Roman" w:cs="Times New Roman"/>
          <w:sz w:val="24"/>
          <w:szCs w:val="24"/>
        </w:rPr>
        <w:t xml:space="preserve"> Семейные взаимоотношения закладывают основы адаптации ребенка к новым условиям, формируют базовые ценности. Поэтому детско-родительские отношения сказываются на общем психофизическом и духовно-нравственном развитии младшего школьника и определяют его отношение к учебной деятельности.</w:t>
      </w:r>
    </w:p>
    <w:p w:rsidR="004627F5" w:rsidRPr="00615214" w:rsidRDefault="004627F5" w:rsidP="00615214">
      <w:pPr>
        <w:shd w:val="clear" w:color="auto" w:fill="FFFFFF"/>
        <w:jc w:val="both"/>
        <w:rPr>
          <w:rFonts w:ascii="Times New Roman" w:hAnsi="Times New Roman" w:cs="Times New Roman"/>
          <w:color w:val="000000"/>
          <w:sz w:val="24"/>
          <w:szCs w:val="24"/>
        </w:rPr>
      </w:pPr>
      <w:r w:rsidRPr="00615214">
        <w:rPr>
          <w:rFonts w:ascii="Times New Roman" w:hAnsi="Times New Roman" w:cs="Times New Roman"/>
          <w:sz w:val="24"/>
          <w:szCs w:val="24"/>
        </w:rPr>
        <w:t xml:space="preserve">Учебная деятельность является ведущей в данный период. Кардинально меняется среда ребенка и его отношение к этой среде. Формирование социальной позиции школьника выступает главным возрастным новообразованием. Школьное обучение является основным видом занятий младшего школьника. Поэтому третьим блоком в данных социальных отношениях выступает </w:t>
      </w:r>
      <w:r w:rsidRPr="00615214">
        <w:rPr>
          <w:rFonts w:ascii="Times New Roman" w:hAnsi="Times New Roman" w:cs="Times New Roman"/>
          <w:b/>
          <w:sz w:val="24"/>
          <w:szCs w:val="24"/>
        </w:rPr>
        <w:t xml:space="preserve">«Школа». </w:t>
      </w:r>
      <w:r w:rsidRPr="00615214">
        <w:rPr>
          <w:rFonts w:ascii="Times New Roman" w:hAnsi="Times New Roman" w:cs="Times New Roman"/>
          <w:color w:val="000000"/>
          <w:sz w:val="24"/>
          <w:szCs w:val="24"/>
        </w:rPr>
        <w:t xml:space="preserve">Эмоциональное благополучие младшего школьника зависит от того, насколько он соответствует требованиям, предъявляемым к ученику, активно выстраивает взаимодействие с педагогами и сверстниками. </w:t>
      </w:r>
    </w:p>
    <w:p w:rsidR="004627F5" w:rsidRPr="00615214" w:rsidRDefault="004627F5" w:rsidP="00615214">
      <w:pPr>
        <w:shd w:val="clear" w:color="auto" w:fill="FFFFFF"/>
        <w:jc w:val="both"/>
        <w:rPr>
          <w:rFonts w:ascii="Times New Roman" w:hAnsi="Times New Roman" w:cs="Times New Roman"/>
          <w:sz w:val="24"/>
          <w:szCs w:val="24"/>
        </w:rPr>
      </w:pPr>
      <w:r w:rsidRPr="00615214">
        <w:rPr>
          <w:rFonts w:ascii="Times New Roman" w:hAnsi="Times New Roman" w:cs="Times New Roman"/>
          <w:color w:val="000000"/>
          <w:sz w:val="24"/>
          <w:szCs w:val="24"/>
        </w:rPr>
        <w:lastRenderedPageBreak/>
        <w:t>Однако младший школьник не ограничивается рамками «семья» – «школа». Он выходит в более широкие пространства. Поэтому далее выделены блоки</w:t>
      </w:r>
      <w:r w:rsidRPr="00615214">
        <w:rPr>
          <w:rFonts w:ascii="Times New Roman" w:hAnsi="Times New Roman" w:cs="Times New Roman"/>
          <w:sz w:val="24"/>
          <w:szCs w:val="24"/>
        </w:rPr>
        <w:t xml:space="preserve"> </w:t>
      </w:r>
      <w:r w:rsidRPr="00615214">
        <w:rPr>
          <w:rFonts w:ascii="Times New Roman" w:hAnsi="Times New Roman" w:cs="Times New Roman"/>
          <w:b/>
          <w:sz w:val="24"/>
          <w:szCs w:val="24"/>
        </w:rPr>
        <w:t xml:space="preserve">«Родной край» </w:t>
      </w:r>
      <w:r w:rsidRPr="00615214">
        <w:rPr>
          <w:rFonts w:ascii="Times New Roman" w:hAnsi="Times New Roman" w:cs="Times New Roman"/>
          <w:sz w:val="24"/>
          <w:szCs w:val="24"/>
        </w:rPr>
        <w:t xml:space="preserve">и </w:t>
      </w:r>
      <w:r w:rsidRPr="00615214">
        <w:rPr>
          <w:rFonts w:ascii="Times New Roman" w:hAnsi="Times New Roman" w:cs="Times New Roman"/>
          <w:b/>
          <w:sz w:val="24"/>
          <w:szCs w:val="24"/>
        </w:rPr>
        <w:t xml:space="preserve">«Россия и мир». </w:t>
      </w:r>
      <w:r w:rsidRPr="00615214">
        <w:rPr>
          <w:rFonts w:ascii="Times New Roman" w:hAnsi="Times New Roman" w:cs="Times New Roman"/>
          <w:sz w:val="24"/>
          <w:szCs w:val="24"/>
        </w:rPr>
        <w:t>Знать историю и особенности своего родного края важно для того, чтобы видеть траекторию своего личностного и профессионального самоопределения. Причем с каждым возрастом идет расширение социального пространства обучающегося, что стимулирует его выход за границы малой родины в государственное и мировое пространство.</w:t>
      </w:r>
    </w:p>
    <w:p w:rsidR="004627F5" w:rsidRPr="00615214" w:rsidRDefault="004627F5" w:rsidP="00615214">
      <w:pPr>
        <w:shd w:val="clear" w:color="auto" w:fill="FFFFFF"/>
        <w:jc w:val="both"/>
        <w:rPr>
          <w:rFonts w:ascii="Times New Roman" w:hAnsi="Times New Roman" w:cs="Times New Roman"/>
          <w:sz w:val="24"/>
          <w:szCs w:val="24"/>
        </w:rPr>
      </w:pPr>
      <w:r w:rsidRPr="00615214">
        <w:rPr>
          <w:rFonts w:ascii="Times New Roman" w:hAnsi="Times New Roman" w:cs="Times New Roman"/>
          <w:sz w:val="24"/>
          <w:szCs w:val="24"/>
        </w:rPr>
        <w:t>В таблице 3 показано, как личностные результаты соотносятся с выделенными блоками «Я», «Семья», «Школа», «Родной край», «Россия и мир».</w:t>
      </w:r>
    </w:p>
    <w:p w:rsidR="004627F5" w:rsidRPr="00615214" w:rsidRDefault="004627F5" w:rsidP="004627F5">
      <w:pPr>
        <w:shd w:val="clear" w:color="auto" w:fill="FFFFFF"/>
        <w:rPr>
          <w:rFonts w:ascii="Times New Roman" w:hAnsi="Times New Roman" w:cs="Times New Roman"/>
          <w:sz w:val="24"/>
          <w:szCs w:val="24"/>
        </w:rPr>
      </w:pPr>
    </w:p>
    <w:p w:rsidR="004627F5" w:rsidRPr="00615214" w:rsidRDefault="004627F5" w:rsidP="004627F5">
      <w:pPr>
        <w:widowControl w:val="0"/>
        <w:jc w:val="right"/>
        <w:rPr>
          <w:rFonts w:ascii="Times New Roman" w:hAnsi="Times New Roman" w:cs="Times New Roman"/>
          <w:sz w:val="24"/>
          <w:szCs w:val="24"/>
        </w:rPr>
      </w:pPr>
      <w:r w:rsidRPr="00615214">
        <w:rPr>
          <w:rFonts w:ascii="Times New Roman" w:hAnsi="Times New Roman" w:cs="Times New Roman"/>
          <w:sz w:val="24"/>
          <w:szCs w:val="24"/>
        </w:rPr>
        <w:t>Таблица 3</w:t>
      </w:r>
    </w:p>
    <w:p w:rsidR="004627F5" w:rsidRPr="00615214" w:rsidRDefault="004627F5" w:rsidP="004627F5">
      <w:pPr>
        <w:widowControl w:val="0"/>
        <w:jc w:val="center"/>
        <w:rPr>
          <w:rFonts w:ascii="Times New Roman" w:hAnsi="Times New Roman" w:cs="Times New Roman"/>
          <w:b/>
          <w:sz w:val="24"/>
          <w:szCs w:val="24"/>
        </w:rPr>
      </w:pPr>
      <w:r w:rsidRPr="00615214">
        <w:rPr>
          <w:rFonts w:ascii="Times New Roman" w:hAnsi="Times New Roman" w:cs="Times New Roman"/>
          <w:b/>
          <w:sz w:val="24"/>
          <w:szCs w:val="24"/>
        </w:rPr>
        <w:t>Блоки личностных планируемых результатов</w:t>
      </w:r>
    </w:p>
    <w:p w:rsidR="004627F5" w:rsidRPr="00D7483F" w:rsidRDefault="004627F5" w:rsidP="004627F5">
      <w:pPr>
        <w:widowControl w:val="0"/>
        <w:jc w:val="center"/>
        <w:rPr>
          <w:sz w:val="28"/>
          <w:szCs w:val="28"/>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1518"/>
        <w:gridCol w:w="1489"/>
        <w:gridCol w:w="1502"/>
        <w:gridCol w:w="1502"/>
        <w:gridCol w:w="1356"/>
      </w:tblGrid>
      <w:tr w:rsidR="004627F5" w:rsidRPr="0035380F" w:rsidTr="004627F5">
        <w:trPr>
          <w:trHeight w:val="20"/>
        </w:trPr>
        <w:tc>
          <w:tcPr>
            <w:tcW w:w="1219" w:type="pct"/>
            <w:vMerge w:val="restart"/>
            <w:vAlign w:val="center"/>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Критерии сформированности</w:t>
            </w:r>
          </w:p>
        </w:tc>
        <w:tc>
          <w:tcPr>
            <w:tcW w:w="779"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Блок</w:t>
            </w:r>
          </w:p>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«Я»</w:t>
            </w:r>
          </w:p>
        </w:tc>
        <w:tc>
          <w:tcPr>
            <w:tcW w:w="764"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Блок</w:t>
            </w:r>
          </w:p>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«Семья»</w:t>
            </w:r>
          </w:p>
        </w:tc>
        <w:tc>
          <w:tcPr>
            <w:tcW w:w="771"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Блок</w:t>
            </w:r>
          </w:p>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«Школа»</w:t>
            </w:r>
          </w:p>
        </w:tc>
        <w:tc>
          <w:tcPr>
            <w:tcW w:w="771"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Блок</w:t>
            </w:r>
          </w:p>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«Родной край»</w:t>
            </w:r>
          </w:p>
        </w:tc>
        <w:tc>
          <w:tcPr>
            <w:tcW w:w="696"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Блок</w:t>
            </w:r>
          </w:p>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«Россия и мир»</w:t>
            </w:r>
          </w:p>
        </w:tc>
      </w:tr>
      <w:tr w:rsidR="004627F5" w:rsidRPr="0035380F" w:rsidTr="004627F5">
        <w:trPr>
          <w:trHeight w:val="20"/>
        </w:trPr>
        <w:tc>
          <w:tcPr>
            <w:tcW w:w="1219" w:type="pct"/>
            <w:vMerge/>
          </w:tcPr>
          <w:p w:rsidR="004627F5" w:rsidRPr="00615214" w:rsidRDefault="004627F5" w:rsidP="004627F5">
            <w:pPr>
              <w:jc w:val="center"/>
              <w:rPr>
                <w:rFonts w:ascii="Times New Roman" w:hAnsi="Times New Roman" w:cs="Times New Roman"/>
              </w:rPr>
            </w:pPr>
          </w:p>
        </w:tc>
        <w:tc>
          <w:tcPr>
            <w:tcW w:w="3781" w:type="pct"/>
            <w:gridSpan w:val="5"/>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Код результата</w:t>
            </w:r>
          </w:p>
        </w:tc>
      </w:tr>
      <w:tr w:rsidR="004627F5" w:rsidRPr="0035380F" w:rsidTr="004627F5">
        <w:trPr>
          <w:trHeight w:val="1042"/>
        </w:trPr>
        <w:tc>
          <w:tcPr>
            <w:tcW w:w="1219" w:type="pct"/>
          </w:tcPr>
          <w:p w:rsidR="004627F5" w:rsidRPr="00615214" w:rsidRDefault="004627F5" w:rsidP="004627F5">
            <w:pPr>
              <w:widowControl w:val="0"/>
              <w:rPr>
                <w:rFonts w:ascii="Times New Roman" w:hAnsi="Times New Roman" w:cs="Times New Roman"/>
              </w:rPr>
            </w:pPr>
            <w:r w:rsidRPr="00615214">
              <w:rPr>
                <w:rFonts w:ascii="Times New Roman" w:hAnsi="Times New Roman" w:cs="Times New Roman"/>
              </w:rPr>
              <w:t>Самоопределение (личностное, профессиональное, жизненное)</w:t>
            </w:r>
          </w:p>
        </w:tc>
        <w:tc>
          <w:tcPr>
            <w:tcW w:w="779" w:type="pct"/>
          </w:tcPr>
          <w:p w:rsidR="004627F5" w:rsidRPr="00615214" w:rsidRDefault="004627F5" w:rsidP="004627F5">
            <w:pPr>
              <w:widowControl w:val="0"/>
              <w:jc w:val="center"/>
              <w:rPr>
                <w:rFonts w:ascii="Times New Roman" w:hAnsi="Times New Roman" w:cs="Times New Roman"/>
              </w:rPr>
            </w:pPr>
            <w:r w:rsidRPr="00615214">
              <w:rPr>
                <w:rFonts w:ascii="Times New Roman" w:hAnsi="Times New Roman" w:cs="Times New Roman"/>
              </w:rPr>
              <w:t>1.2, 1.8</w:t>
            </w:r>
          </w:p>
        </w:tc>
        <w:tc>
          <w:tcPr>
            <w:tcW w:w="764"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1.7</w:t>
            </w:r>
          </w:p>
        </w:tc>
        <w:tc>
          <w:tcPr>
            <w:tcW w:w="771"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1.6</w:t>
            </w:r>
          </w:p>
        </w:tc>
        <w:tc>
          <w:tcPr>
            <w:tcW w:w="771" w:type="pct"/>
          </w:tcPr>
          <w:p w:rsidR="004627F5" w:rsidRPr="00615214" w:rsidRDefault="004627F5" w:rsidP="004627F5">
            <w:pPr>
              <w:widowControl w:val="0"/>
              <w:jc w:val="center"/>
              <w:rPr>
                <w:rFonts w:ascii="Times New Roman" w:hAnsi="Times New Roman" w:cs="Times New Roman"/>
              </w:rPr>
            </w:pPr>
            <w:r w:rsidRPr="00615214">
              <w:rPr>
                <w:rFonts w:ascii="Times New Roman" w:hAnsi="Times New Roman" w:cs="Times New Roman"/>
              </w:rPr>
              <w:t>–</w:t>
            </w:r>
          </w:p>
        </w:tc>
        <w:tc>
          <w:tcPr>
            <w:tcW w:w="696"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1.1, 1.3, 1.4, 1.5</w:t>
            </w:r>
          </w:p>
        </w:tc>
      </w:tr>
      <w:tr w:rsidR="004627F5" w:rsidRPr="0035380F" w:rsidTr="004627F5">
        <w:trPr>
          <w:trHeight w:val="516"/>
        </w:trPr>
        <w:tc>
          <w:tcPr>
            <w:tcW w:w="1219" w:type="pct"/>
          </w:tcPr>
          <w:p w:rsidR="004627F5" w:rsidRPr="00615214" w:rsidRDefault="004627F5" w:rsidP="004627F5">
            <w:pPr>
              <w:widowControl w:val="0"/>
              <w:rPr>
                <w:rFonts w:ascii="Times New Roman" w:hAnsi="Times New Roman" w:cs="Times New Roman"/>
              </w:rPr>
            </w:pPr>
            <w:r w:rsidRPr="00615214">
              <w:rPr>
                <w:rFonts w:ascii="Times New Roman" w:hAnsi="Times New Roman" w:cs="Times New Roman"/>
              </w:rPr>
              <w:t>Смыслообразование</w:t>
            </w:r>
          </w:p>
        </w:tc>
        <w:tc>
          <w:tcPr>
            <w:tcW w:w="779" w:type="pct"/>
          </w:tcPr>
          <w:p w:rsidR="004627F5" w:rsidRPr="00615214" w:rsidRDefault="004627F5" w:rsidP="004627F5">
            <w:pPr>
              <w:widowControl w:val="0"/>
              <w:jc w:val="center"/>
              <w:rPr>
                <w:rFonts w:ascii="Times New Roman" w:hAnsi="Times New Roman" w:cs="Times New Roman"/>
              </w:rPr>
            </w:pPr>
            <w:r w:rsidRPr="00615214">
              <w:rPr>
                <w:rFonts w:ascii="Times New Roman" w:hAnsi="Times New Roman" w:cs="Times New Roman"/>
              </w:rPr>
              <w:t>–</w:t>
            </w:r>
          </w:p>
        </w:tc>
        <w:tc>
          <w:tcPr>
            <w:tcW w:w="764" w:type="pct"/>
          </w:tcPr>
          <w:p w:rsidR="004627F5" w:rsidRPr="00615214" w:rsidRDefault="004627F5" w:rsidP="004627F5">
            <w:pPr>
              <w:widowControl w:val="0"/>
              <w:jc w:val="center"/>
              <w:rPr>
                <w:rFonts w:ascii="Times New Roman" w:hAnsi="Times New Roman" w:cs="Times New Roman"/>
              </w:rPr>
            </w:pPr>
            <w:r w:rsidRPr="00615214">
              <w:rPr>
                <w:rFonts w:ascii="Times New Roman" w:hAnsi="Times New Roman" w:cs="Times New Roman"/>
              </w:rPr>
              <w:t>–</w:t>
            </w:r>
          </w:p>
        </w:tc>
        <w:tc>
          <w:tcPr>
            <w:tcW w:w="771"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2.1, 2.2</w:t>
            </w:r>
          </w:p>
        </w:tc>
        <w:tc>
          <w:tcPr>
            <w:tcW w:w="771" w:type="pct"/>
          </w:tcPr>
          <w:p w:rsidR="004627F5" w:rsidRPr="00615214" w:rsidRDefault="004627F5" w:rsidP="004627F5">
            <w:pPr>
              <w:widowControl w:val="0"/>
              <w:jc w:val="center"/>
              <w:rPr>
                <w:rFonts w:ascii="Times New Roman" w:hAnsi="Times New Roman" w:cs="Times New Roman"/>
              </w:rPr>
            </w:pPr>
            <w:r w:rsidRPr="00615214">
              <w:rPr>
                <w:rFonts w:ascii="Times New Roman" w:hAnsi="Times New Roman" w:cs="Times New Roman"/>
              </w:rPr>
              <w:t>–</w:t>
            </w:r>
          </w:p>
        </w:tc>
        <w:tc>
          <w:tcPr>
            <w:tcW w:w="696" w:type="pct"/>
          </w:tcPr>
          <w:p w:rsidR="004627F5" w:rsidRPr="00615214" w:rsidRDefault="004627F5" w:rsidP="004627F5">
            <w:pPr>
              <w:widowControl w:val="0"/>
              <w:jc w:val="center"/>
              <w:rPr>
                <w:rFonts w:ascii="Times New Roman" w:hAnsi="Times New Roman" w:cs="Times New Roman"/>
              </w:rPr>
            </w:pPr>
            <w:r w:rsidRPr="00615214">
              <w:rPr>
                <w:rFonts w:ascii="Times New Roman" w:hAnsi="Times New Roman" w:cs="Times New Roman"/>
              </w:rPr>
              <w:t>–</w:t>
            </w:r>
          </w:p>
        </w:tc>
      </w:tr>
      <w:tr w:rsidR="004627F5" w:rsidRPr="0035380F" w:rsidTr="004627F5">
        <w:trPr>
          <w:trHeight w:val="779"/>
        </w:trPr>
        <w:tc>
          <w:tcPr>
            <w:tcW w:w="1219" w:type="pct"/>
          </w:tcPr>
          <w:p w:rsidR="004627F5" w:rsidRPr="00615214" w:rsidRDefault="004627F5" w:rsidP="004627F5">
            <w:pPr>
              <w:widowControl w:val="0"/>
              <w:rPr>
                <w:rFonts w:ascii="Times New Roman" w:hAnsi="Times New Roman" w:cs="Times New Roman"/>
              </w:rPr>
            </w:pPr>
            <w:r w:rsidRPr="00615214">
              <w:rPr>
                <w:rFonts w:ascii="Times New Roman" w:hAnsi="Times New Roman" w:cs="Times New Roman"/>
              </w:rPr>
              <w:t>Нравственно-этическая ориентация</w:t>
            </w:r>
          </w:p>
        </w:tc>
        <w:tc>
          <w:tcPr>
            <w:tcW w:w="779" w:type="pct"/>
          </w:tcPr>
          <w:p w:rsidR="004627F5" w:rsidRPr="00615214" w:rsidRDefault="004627F5" w:rsidP="004627F5">
            <w:pPr>
              <w:widowControl w:val="0"/>
              <w:jc w:val="center"/>
              <w:rPr>
                <w:rFonts w:ascii="Times New Roman" w:hAnsi="Times New Roman" w:cs="Times New Roman"/>
              </w:rPr>
            </w:pPr>
            <w:r w:rsidRPr="00615214">
              <w:rPr>
                <w:rFonts w:ascii="Times New Roman" w:hAnsi="Times New Roman" w:cs="Times New Roman"/>
              </w:rPr>
              <w:t>3.2, 3.3, 3.6</w:t>
            </w:r>
          </w:p>
        </w:tc>
        <w:tc>
          <w:tcPr>
            <w:tcW w:w="764"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3.7, 3.8</w:t>
            </w:r>
          </w:p>
        </w:tc>
        <w:tc>
          <w:tcPr>
            <w:tcW w:w="771"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3.4</w:t>
            </w:r>
          </w:p>
        </w:tc>
        <w:tc>
          <w:tcPr>
            <w:tcW w:w="771"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3.1, 3.5</w:t>
            </w:r>
          </w:p>
        </w:tc>
        <w:tc>
          <w:tcPr>
            <w:tcW w:w="696"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w:t>
            </w:r>
          </w:p>
        </w:tc>
      </w:tr>
    </w:tbl>
    <w:p w:rsidR="004627F5" w:rsidRPr="00615214" w:rsidRDefault="004627F5" w:rsidP="00615214">
      <w:pPr>
        <w:widowControl w:val="0"/>
        <w:rPr>
          <w:rFonts w:ascii="Times New Roman" w:hAnsi="Times New Roman" w:cs="Times New Roman"/>
          <w:b/>
          <w:sz w:val="24"/>
          <w:szCs w:val="24"/>
        </w:rPr>
      </w:pPr>
    </w:p>
    <w:p w:rsidR="004627F5" w:rsidRPr="00615214" w:rsidRDefault="004627F5" w:rsidP="00615214">
      <w:pPr>
        <w:widowControl w:val="0"/>
        <w:rPr>
          <w:rFonts w:ascii="Times New Roman" w:hAnsi="Times New Roman" w:cs="Times New Roman"/>
          <w:sz w:val="24"/>
          <w:szCs w:val="24"/>
        </w:rPr>
      </w:pPr>
      <w:r w:rsidRPr="00615214">
        <w:rPr>
          <w:rFonts w:ascii="Times New Roman" w:hAnsi="Times New Roman" w:cs="Times New Roman"/>
          <w:b/>
          <w:sz w:val="24"/>
          <w:szCs w:val="24"/>
        </w:rPr>
        <w:t>Блок «Я»</w:t>
      </w:r>
      <w:r w:rsidRPr="00615214">
        <w:rPr>
          <w:rFonts w:ascii="Times New Roman" w:hAnsi="Times New Roman" w:cs="Times New Roman"/>
          <w:sz w:val="24"/>
          <w:szCs w:val="24"/>
        </w:rPr>
        <w:t xml:space="preserve"> связан, прежде всего, с характеристиками личности младшего школьника с точки зрения собственного «Я». Обучающемуся важно осознавать, какими качествами он обладает (доброжелательность, отзывчивость, ответственность, сознательность). Формирование идентичности происходит путем сравнения  и осознанния своей этнической и национальной принадлежности. Происходит активное формирование самооценки, которая сказывается на коммуникации младшего школьника со взрослыми и сверстниками. Самооценка также определяет характер учебной деятельности младшего школьника. В этой связи первым блоком в данной структуре социальных отношений выделен блок «Я». </w:t>
      </w:r>
    </w:p>
    <w:p w:rsidR="004627F5" w:rsidRPr="00615214" w:rsidRDefault="004627F5" w:rsidP="00615214">
      <w:pPr>
        <w:widowControl w:val="0"/>
        <w:rPr>
          <w:rFonts w:ascii="Times New Roman" w:hAnsi="Times New Roman" w:cs="Times New Roman"/>
          <w:b/>
          <w:sz w:val="24"/>
          <w:szCs w:val="24"/>
        </w:rPr>
      </w:pPr>
      <w:r w:rsidRPr="00615214">
        <w:rPr>
          <w:rFonts w:ascii="Times New Roman" w:hAnsi="Times New Roman" w:cs="Times New Roman"/>
          <w:b/>
          <w:sz w:val="24"/>
          <w:szCs w:val="24"/>
        </w:rPr>
        <w:t>Блок «Я» выпускника 4 класса включает следующие личностные результаты:</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Осознанность своей этнической и национальной принадлежности.</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Сформированность установки на безопасный, здоровый образ жизни.</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lastRenderedPageBreak/>
        <w:t>Этические чувства, доброжелательность и эмоционально-нравственная отзывчивость, понимание и сопереживание чувствам других людей.</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sz w:val="24"/>
          <w:szCs w:val="24"/>
        </w:rPr>
      </w:pPr>
      <w:r w:rsidRPr="00615214">
        <w:rPr>
          <w:rFonts w:ascii="Times New Roman" w:hAnsi="Times New Roman" w:cs="Times New Roman"/>
          <w:kern w:val="28"/>
          <w:sz w:val="24"/>
          <w:szCs w:val="24"/>
        </w:rPr>
        <w:t>Сформированность</w:t>
      </w:r>
      <w:r w:rsidRPr="00615214">
        <w:rPr>
          <w:rFonts w:ascii="Times New Roman" w:hAnsi="Times New Roman" w:cs="Times New Roman"/>
          <w:sz w:val="24"/>
          <w:szCs w:val="24"/>
        </w:rPr>
        <w:t xml:space="preserve"> эстетических потребностей, ценностей и чувств.</w:t>
      </w:r>
    </w:p>
    <w:p w:rsidR="004627F5" w:rsidRPr="00615214" w:rsidRDefault="004627F5" w:rsidP="00615214">
      <w:pPr>
        <w:rPr>
          <w:rFonts w:ascii="Times New Roman" w:hAnsi="Times New Roman" w:cs="Times New Roman"/>
          <w:sz w:val="24"/>
          <w:szCs w:val="24"/>
        </w:rPr>
      </w:pPr>
      <w:r w:rsidRPr="00615214">
        <w:rPr>
          <w:rFonts w:ascii="Times New Roman" w:hAnsi="Times New Roman" w:cs="Times New Roman"/>
          <w:b/>
          <w:sz w:val="24"/>
          <w:szCs w:val="24"/>
        </w:rPr>
        <w:t>Блок «Семья»</w:t>
      </w:r>
      <w:r w:rsidRPr="00615214">
        <w:rPr>
          <w:rFonts w:ascii="Times New Roman" w:hAnsi="Times New Roman" w:cs="Times New Roman"/>
          <w:sz w:val="24"/>
          <w:szCs w:val="24"/>
        </w:rPr>
        <w:t xml:space="preserve"> отражает нравственные ценности, связанные с семейными отношениями и значимостью семьи для ребенка младшего школьного возраста. Ценность семьи является также одной из базовых национальных ценностей, отраженных в Концепции духовно-нравственного развития и воспитания гражданина России. Данный блог учит ребенка бесконфликтному общению, сотрудничеству, уважению других.</w:t>
      </w:r>
    </w:p>
    <w:p w:rsidR="004627F5" w:rsidRPr="00615214" w:rsidRDefault="004627F5" w:rsidP="00615214">
      <w:pPr>
        <w:widowControl w:val="0"/>
        <w:rPr>
          <w:rFonts w:ascii="Times New Roman" w:hAnsi="Times New Roman" w:cs="Times New Roman"/>
          <w:b/>
          <w:sz w:val="24"/>
          <w:szCs w:val="24"/>
        </w:rPr>
      </w:pPr>
      <w:r w:rsidRPr="00615214">
        <w:rPr>
          <w:rFonts w:ascii="Times New Roman" w:hAnsi="Times New Roman" w:cs="Times New Roman"/>
          <w:b/>
          <w:sz w:val="24"/>
          <w:szCs w:val="24"/>
        </w:rPr>
        <w:t>Блок «Семья» выпускника 4 класса включает следующие личностные результаты:</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Сформированность уважительного отношения к собственной семье, её членам, традициям.</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Навыки сотрудничества со взрослыми и сверстниками в разных социальных ситуациях.</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Умение не создавать конфликтов и находить выходы из спорных ситуаций.</w:t>
      </w:r>
    </w:p>
    <w:p w:rsidR="004627F5" w:rsidRPr="00615214" w:rsidRDefault="004627F5" w:rsidP="00615214">
      <w:pPr>
        <w:rPr>
          <w:rFonts w:ascii="Times New Roman" w:hAnsi="Times New Roman" w:cs="Times New Roman"/>
          <w:sz w:val="24"/>
          <w:szCs w:val="24"/>
        </w:rPr>
      </w:pPr>
      <w:r w:rsidRPr="00615214">
        <w:rPr>
          <w:rFonts w:ascii="Times New Roman" w:hAnsi="Times New Roman" w:cs="Times New Roman"/>
          <w:b/>
          <w:sz w:val="24"/>
          <w:szCs w:val="24"/>
        </w:rPr>
        <w:t>Блок «Школа»</w:t>
      </w:r>
      <w:r w:rsidRPr="00615214">
        <w:rPr>
          <w:rFonts w:ascii="Times New Roman" w:hAnsi="Times New Roman" w:cs="Times New Roman"/>
          <w:sz w:val="24"/>
          <w:szCs w:val="24"/>
        </w:rPr>
        <w:t xml:space="preserve"> имеет тесную связь с блоком «Я» и характеризует личность младшего школьника с точки зрения успешности его адаптации в образовательной организации, принятия и освоения им новой социальной роли – роли обучающегося, а также наличия у него мотивов учебной деятельности. Наличие данных результатов определяется сменой ведущего вида деятельности при переходе от дошкольного образования к начальному и возрастным кризисом развития семи лет.</w:t>
      </w:r>
    </w:p>
    <w:p w:rsidR="004627F5" w:rsidRPr="00615214" w:rsidRDefault="004627F5" w:rsidP="00615214">
      <w:pPr>
        <w:widowControl w:val="0"/>
        <w:rPr>
          <w:rFonts w:ascii="Times New Roman" w:hAnsi="Times New Roman" w:cs="Times New Roman"/>
          <w:b/>
          <w:sz w:val="24"/>
          <w:szCs w:val="24"/>
        </w:rPr>
      </w:pPr>
      <w:r w:rsidRPr="00615214">
        <w:rPr>
          <w:rFonts w:ascii="Times New Roman" w:hAnsi="Times New Roman" w:cs="Times New Roman"/>
          <w:b/>
          <w:sz w:val="24"/>
          <w:szCs w:val="24"/>
        </w:rPr>
        <w:t>Блок «Школа» выпускника 4 класса включает следующие личностные результаты:</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Владение начальными навыками адаптации в динамично изменяющемся и развивающемся мире.</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Принятие и освоение социальной роли обучающегося.</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Наличие мотивов учебной деятельности и личностного смысла учения.</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Наличие мотивации к творческому труду, работе на результат, бережному отношению к материальным и духовным ценностям.</w:t>
      </w:r>
    </w:p>
    <w:p w:rsidR="004627F5" w:rsidRPr="00615214" w:rsidRDefault="004627F5" w:rsidP="00615214">
      <w:pPr>
        <w:rPr>
          <w:rFonts w:ascii="Times New Roman" w:hAnsi="Times New Roman" w:cs="Times New Roman"/>
          <w:sz w:val="24"/>
          <w:szCs w:val="24"/>
        </w:rPr>
      </w:pPr>
      <w:r w:rsidRPr="00615214">
        <w:rPr>
          <w:rFonts w:ascii="Times New Roman" w:hAnsi="Times New Roman" w:cs="Times New Roman"/>
          <w:b/>
          <w:sz w:val="24"/>
          <w:szCs w:val="24"/>
        </w:rPr>
        <w:t>Блок «Родной край»</w:t>
      </w:r>
      <w:r w:rsidRPr="00615214">
        <w:rPr>
          <w:rFonts w:ascii="Times New Roman" w:hAnsi="Times New Roman" w:cs="Times New Roman"/>
          <w:sz w:val="24"/>
          <w:szCs w:val="24"/>
        </w:rPr>
        <w:t xml:space="preserve"> отражает сочетание знаниевых и ценностных компонентов личности младшего школьника с учетом национальных, региональных и этнокультурных особенностей, как конкретного региона, так и Челябинской области в целом.</w:t>
      </w:r>
    </w:p>
    <w:p w:rsidR="004627F5" w:rsidRPr="00615214" w:rsidRDefault="004627F5" w:rsidP="00615214">
      <w:pPr>
        <w:widowControl w:val="0"/>
        <w:rPr>
          <w:rFonts w:ascii="Times New Roman" w:hAnsi="Times New Roman" w:cs="Times New Roman"/>
          <w:b/>
          <w:sz w:val="24"/>
          <w:szCs w:val="24"/>
        </w:rPr>
      </w:pPr>
      <w:r w:rsidRPr="00615214">
        <w:rPr>
          <w:rFonts w:ascii="Times New Roman" w:hAnsi="Times New Roman" w:cs="Times New Roman"/>
          <w:b/>
          <w:sz w:val="24"/>
          <w:szCs w:val="24"/>
        </w:rPr>
        <w:t>Блок «Родной край» выпускника 4 класса включает следующие личностные результаты:</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Сформированность уважительного отношения к иному мнению, истории и культуре других народов.</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Уважение к труду других людей, понимание ценности различных профессий, в том числе рабочих и инженерных.</w:t>
      </w:r>
    </w:p>
    <w:p w:rsidR="004627F5" w:rsidRPr="00615214" w:rsidRDefault="004627F5" w:rsidP="00615214">
      <w:pPr>
        <w:rPr>
          <w:rFonts w:ascii="Times New Roman" w:hAnsi="Times New Roman" w:cs="Times New Roman"/>
          <w:sz w:val="24"/>
          <w:szCs w:val="24"/>
        </w:rPr>
      </w:pPr>
      <w:r w:rsidRPr="00615214">
        <w:rPr>
          <w:rFonts w:ascii="Times New Roman" w:hAnsi="Times New Roman" w:cs="Times New Roman"/>
          <w:b/>
          <w:sz w:val="24"/>
          <w:szCs w:val="24"/>
        </w:rPr>
        <w:lastRenderedPageBreak/>
        <w:t>Блок «Россия и мир»</w:t>
      </w:r>
      <w:r w:rsidRPr="00615214">
        <w:rPr>
          <w:rFonts w:ascii="Times New Roman" w:hAnsi="Times New Roman" w:cs="Times New Roman"/>
          <w:sz w:val="24"/>
          <w:szCs w:val="24"/>
        </w:rPr>
        <w:t xml:space="preserve"> связан с глобальными представлениями младшего школьника о стране, в которой он проживает, ее культурно- исторических ценностях и традициях многонационального народа.</w:t>
      </w:r>
    </w:p>
    <w:p w:rsidR="004627F5" w:rsidRPr="00615214" w:rsidRDefault="004627F5" w:rsidP="00615214">
      <w:pPr>
        <w:widowControl w:val="0"/>
        <w:rPr>
          <w:rFonts w:ascii="Times New Roman" w:hAnsi="Times New Roman" w:cs="Times New Roman"/>
          <w:b/>
          <w:sz w:val="24"/>
          <w:szCs w:val="24"/>
        </w:rPr>
      </w:pPr>
      <w:r w:rsidRPr="00615214">
        <w:rPr>
          <w:rFonts w:ascii="Times New Roman" w:hAnsi="Times New Roman" w:cs="Times New Roman"/>
          <w:b/>
          <w:sz w:val="24"/>
          <w:szCs w:val="24"/>
        </w:rPr>
        <w:t>Блок «Россия и мир» выпускника 4 класса включает следующие личностные результаты:</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Сформированность основ российской гражданской идентичности, чувства гордости за свою Родину, российский народ, историю России и родного края.</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Сформированность ценностей многонационального российского общества.</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Сформированность гуманистических и демократических ценностных ориентаций.</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Сформированность целостного, социально ориентированного взгляда на мир в его органичном единстве и разнообразии природы, народов, культур и религий.</w:t>
      </w:r>
    </w:p>
    <w:p w:rsidR="004627F5" w:rsidRPr="00615214" w:rsidRDefault="004627F5" w:rsidP="00615214">
      <w:pPr>
        <w:widowControl w:val="0"/>
        <w:rPr>
          <w:rFonts w:ascii="Times New Roman" w:hAnsi="Times New Roman" w:cs="Times New Roman"/>
          <w:sz w:val="24"/>
          <w:szCs w:val="24"/>
        </w:rPr>
      </w:pPr>
      <w:r w:rsidRPr="00615214">
        <w:rPr>
          <w:rFonts w:ascii="Times New Roman" w:hAnsi="Times New Roman" w:cs="Times New Roman"/>
          <w:sz w:val="24"/>
          <w:szCs w:val="24"/>
        </w:rPr>
        <w:t>Аналогично на основе таблицы 3 определяется содержание блоков «Я», «Семья», «Школа», «Родной край», «Россия и мир»  обучающихся 1, 2 и 3 классов.</w:t>
      </w:r>
    </w:p>
    <w:p w:rsidR="004627F5" w:rsidRPr="00615214" w:rsidRDefault="004627F5" w:rsidP="00615214">
      <w:pPr>
        <w:rPr>
          <w:rFonts w:ascii="Times New Roman" w:hAnsi="Times New Roman" w:cs="Times New Roman"/>
          <w:sz w:val="24"/>
          <w:szCs w:val="24"/>
        </w:rPr>
      </w:pPr>
    </w:p>
    <w:p w:rsidR="004627F5" w:rsidRPr="00615214" w:rsidRDefault="004627F5" w:rsidP="00615214">
      <w:pPr>
        <w:rPr>
          <w:rFonts w:ascii="Times New Roman" w:hAnsi="Times New Roman" w:cs="Times New Roman"/>
          <w:sz w:val="24"/>
          <w:szCs w:val="24"/>
        </w:rPr>
      </w:pPr>
    </w:p>
    <w:p w:rsidR="004627F5" w:rsidRPr="00615214" w:rsidRDefault="004627F5" w:rsidP="006F56D1">
      <w:pPr>
        <w:spacing w:after="0"/>
        <w:jc w:val="center"/>
        <w:rPr>
          <w:rFonts w:ascii="Times New Roman" w:hAnsi="Times New Roman" w:cs="Times New Roman"/>
          <w:b/>
          <w:sz w:val="24"/>
          <w:szCs w:val="24"/>
        </w:rPr>
      </w:pPr>
      <w:r w:rsidRPr="00615214">
        <w:rPr>
          <w:rFonts w:ascii="Times New Roman" w:hAnsi="Times New Roman" w:cs="Times New Roman"/>
          <w:sz w:val="24"/>
          <w:szCs w:val="24"/>
        </w:rPr>
        <w:tab/>
      </w:r>
      <w:r w:rsidRPr="00615214">
        <w:rPr>
          <w:rFonts w:ascii="Times New Roman" w:hAnsi="Times New Roman" w:cs="Times New Roman"/>
          <w:b/>
          <w:sz w:val="24"/>
          <w:szCs w:val="24"/>
        </w:rPr>
        <w:t>Метапредметные планируемые результаты</w:t>
      </w:r>
    </w:p>
    <w:p w:rsidR="004627F5" w:rsidRPr="00615214" w:rsidRDefault="004627F5" w:rsidP="006F56D1">
      <w:pPr>
        <w:spacing w:after="0"/>
        <w:jc w:val="center"/>
        <w:rPr>
          <w:rFonts w:ascii="Times New Roman" w:hAnsi="Times New Roman" w:cs="Times New Roman"/>
          <w:b/>
          <w:sz w:val="24"/>
          <w:szCs w:val="24"/>
        </w:rPr>
      </w:pPr>
      <w:r w:rsidRPr="00615214">
        <w:rPr>
          <w:rFonts w:ascii="Times New Roman" w:hAnsi="Times New Roman" w:cs="Times New Roman"/>
          <w:b/>
          <w:sz w:val="24"/>
          <w:szCs w:val="24"/>
        </w:rPr>
        <w:t xml:space="preserve">освоения основной образовательной программы начального </w:t>
      </w:r>
    </w:p>
    <w:p w:rsidR="004627F5" w:rsidRPr="00615214" w:rsidRDefault="004627F5" w:rsidP="006F56D1">
      <w:pPr>
        <w:spacing w:after="0"/>
        <w:jc w:val="center"/>
        <w:rPr>
          <w:rFonts w:ascii="Times New Roman" w:hAnsi="Times New Roman" w:cs="Times New Roman"/>
          <w:b/>
          <w:sz w:val="24"/>
          <w:szCs w:val="24"/>
        </w:rPr>
      </w:pPr>
      <w:r w:rsidRPr="00615214">
        <w:rPr>
          <w:rFonts w:ascii="Times New Roman" w:hAnsi="Times New Roman" w:cs="Times New Roman"/>
          <w:b/>
          <w:sz w:val="24"/>
          <w:szCs w:val="24"/>
        </w:rPr>
        <w:t>общего образования</w:t>
      </w:r>
    </w:p>
    <w:p w:rsidR="004627F5" w:rsidRPr="00615214" w:rsidRDefault="004627F5" w:rsidP="006F56D1">
      <w:pPr>
        <w:spacing w:after="0"/>
        <w:ind w:firstLine="397"/>
        <w:jc w:val="both"/>
        <w:rPr>
          <w:rFonts w:ascii="Times New Roman" w:hAnsi="Times New Roman" w:cs="Times New Roman"/>
          <w:sz w:val="24"/>
          <w:szCs w:val="24"/>
        </w:rPr>
      </w:pPr>
      <w:r w:rsidRPr="00615214">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метапредметные результаты освоения основной образовательной программы начального общего образования должны отражать:</w:t>
      </w:r>
    </w:p>
    <w:p w:rsidR="004627F5" w:rsidRPr="00615214" w:rsidRDefault="004627F5" w:rsidP="006F56D1">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1) овладение способностью принимать и сохранять цели и задачи учебной деятельности, поиска средств ее осуществления;</w:t>
      </w:r>
    </w:p>
    <w:p w:rsidR="004627F5" w:rsidRPr="00615214" w:rsidRDefault="004627F5" w:rsidP="006F56D1">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2) освоение способов решения проблем творческого и поискового характера;</w:t>
      </w:r>
    </w:p>
    <w:p w:rsidR="004627F5" w:rsidRPr="00615214" w:rsidRDefault="004627F5" w:rsidP="006F56D1">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4627F5" w:rsidRPr="00615214" w:rsidRDefault="004627F5" w:rsidP="006F56D1">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4627F5" w:rsidRPr="00615214" w:rsidRDefault="004627F5" w:rsidP="006F56D1">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5) освоение начальных форм познавательной и личностной рефлексии;</w:t>
      </w:r>
    </w:p>
    <w:p w:rsidR="004627F5" w:rsidRPr="00615214" w:rsidRDefault="004627F5" w:rsidP="006F56D1">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4627F5" w:rsidRPr="00615214" w:rsidRDefault="004627F5" w:rsidP="006F56D1">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4627F5" w:rsidRPr="00615214" w:rsidRDefault="004627F5" w:rsidP="006F56D1">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 xml:space="preserve">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w:t>
      </w:r>
      <w:r w:rsidRPr="00615214">
        <w:rPr>
          <w:rFonts w:ascii="Times New Roman" w:hAnsi="Times New Roman" w:cs="Times New Roman"/>
          <w:kern w:val="28"/>
          <w:sz w:val="24"/>
          <w:szCs w:val="24"/>
        </w:rPr>
        <w:lastRenderedPageBreak/>
        <w:t>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11) готовность слушать собеседника и вести диалог; готовность признавать возможность существования различных точек зрения и право каждого иметь свою; излагать свое мнение и аргументировать свою точку зрения и давать оценку событиям;</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13) готовность конструктивно разрешать конфликты посредством учета интересов сторон и сотрудничества;</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15) овладение базовыми предметными и межпредметными понятиями, отражающими существенные связи и отношения между объектами и процессами;</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w:t>
      </w:r>
      <w:r w:rsidR="00615214">
        <w:rPr>
          <w:rFonts w:ascii="Times New Roman" w:hAnsi="Times New Roman" w:cs="Times New Roman"/>
          <w:kern w:val="28"/>
          <w:sz w:val="24"/>
          <w:szCs w:val="24"/>
        </w:rPr>
        <w:t xml:space="preserve"> универсальных учебных действий.</w:t>
      </w:r>
    </w:p>
    <w:p w:rsidR="004627F5" w:rsidRPr="00615214" w:rsidRDefault="004627F5" w:rsidP="00615214">
      <w:pPr>
        <w:spacing w:after="0"/>
        <w:ind w:firstLine="397"/>
        <w:jc w:val="both"/>
        <w:rPr>
          <w:rFonts w:ascii="Times New Roman" w:hAnsi="Times New Roman" w:cs="Times New Roman"/>
          <w:sz w:val="24"/>
          <w:szCs w:val="24"/>
        </w:rPr>
      </w:pPr>
      <w:r w:rsidRPr="00615214">
        <w:rPr>
          <w:rFonts w:ascii="Times New Roman" w:hAnsi="Times New Roman" w:cs="Times New Roman"/>
          <w:sz w:val="24"/>
          <w:szCs w:val="24"/>
        </w:rPr>
        <w:t xml:space="preserve">В соответствии с положениями Примерной основной образовательной программы начального общего образования </w:t>
      </w:r>
      <w:r w:rsidRPr="00615214">
        <w:rPr>
          <w:rFonts w:ascii="Times New Roman" w:hAnsi="Times New Roman" w:cs="Times New Roman"/>
          <w:i/>
          <w:sz w:val="24"/>
          <w:szCs w:val="24"/>
        </w:rPr>
        <w:t>метапредметные планируемые результаты</w:t>
      </w:r>
      <w:r w:rsidRPr="00615214">
        <w:rPr>
          <w:rFonts w:ascii="Times New Roman" w:hAnsi="Times New Roman" w:cs="Times New Roman"/>
          <w:sz w:val="24"/>
          <w:szCs w:val="24"/>
        </w:rPr>
        <w:t xml:space="preserve"> являются частью междисциплинарной программы «Формирование универсальных учебных действий», а также ее разделов «Чтение. Работа с текстом» и «Формирование ИКТ­компетентности обучающихся». </w:t>
      </w:r>
    </w:p>
    <w:p w:rsidR="004627F5" w:rsidRPr="00615214" w:rsidRDefault="004627F5" w:rsidP="00615214">
      <w:pPr>
        <w:ind w:firstLine="397"/>
        <w:jc w:val="both"/>
        <w:rPr>
          <w:rFonts w:ascii="Times New Roman" w:hAnsi="Times New Roman" w:cs="Times New Roman"/>
          <w:sz w:val="24"/>
          <w:szCs w:val="24"/>
        </w:rPr>
      </w:pPr>
      <w:r w:rsidRPr="00615214">
        <w:rPr>
          <w:rFonts w:ascii="Times New Roman" w:hAnsi="Times New Roman" w:cs="Times New Roman"/>
          <w:i/>
          <w:sz w:val="24"/>
          <w:szCs w:val="24"/>
        </w:rPr>
        <w:t>Ведущей целевой установкой</w:t>
      </w:r>
      <w:r w:rsidRPr="00615214">
        <w:rPr>
          <w:rFonts w:ascii="Times New Roman" w:hAnsi="Times New Roman" w:cs="Times New Roman"/>
          <w:sz w:val="24"/>
          <w:szCs w:val="24"/>
        </w:rPr>
        <w:t xml:space="preserve"> и основным ожидаемым результатом реализации междисциплинарной программы является формирование у обучающихся важнейшей компетенции личности – умения учиться, т.</w:t>
      </w:r>
      <w:r w:rsidRPr="00615214">
        <w:rPr>
          <w:rFonts w:ascii="Times New Roman" w:cs="Times New Roman"/>
          <w:sz w:val="24"/>
          <w:szCs w:val="24"/>
        </w:rPr>
        <w:t> </w:t>
      </w:r>
      <w:r w:rsidRPr="00615214">
        <w:rPr>
          <w:rFonts w:ascii="Times New Roman" w:hAnsi="Times New Roman" w:cs="Times New Roman"/>
          <w:sz w:val="24"/>
          <w:szCs w:val="24"/>
        </w:rPr>
        <w:t>е. способности субъекта к саморазвитию и самосовершенствованию путем сознательного и активного присвоения нового социального опыта. Достижение данного результата обеспечивается целенаправленным формированием у обучающихся регулятивных, познавательных и коммуникативных универсальных учебных действий, включающих чтение,  работу с информацией и формирование ИКТ-компетентности.</w:t>
      </w:r>
    </w:p>
    <w:p w:rsidR="004627F5" w:rsidRPr="00615214" w:rsidRDefault="004627F5" w:rsidP="00615214">
      <w:pPr>
        <w:spacing w:after="0"/>
        <w:ind w:firstLine="397"/>
        <w:jc w:val="both"/>
        <w:rPr>
          <w:rFonts w:ascii="Times New Roman" w:hAnsi="Times New Roman" w:cs="Times New Roman"/>
          <w:sz w:val="24"/>
          <w:szCs w:val="24"/>
        </w:rPr>
      </w:pPr>
      <w:r w:rsidRPr="00615214">
        <w:rPr>
          <w:rFonts w:ascii="Times New Roman" w:hAnsi="Times New Roman" w:cs="Times New Roman"/>
          <w:sz w:val="24"/>
          <w:szCs w:val="24"/>
        </w:rPr>
        <w:t>Перечень метапредметных результатов структурирован с учетом универсал</w:t>
      </w:r>
      <w:r w:rsidR="002E56E2">
        <w:rPr>
          <w:rFonts w:ascii="Times New Roman" w:hAnsi="Times New Roman" w:cs="Times New Roman"/>
          <w:sz w:val="24"/>
          <w:szCs w:val="24"/>
        </w:rPr>
        <w:t>ьных учебных действий (таблица 4</w:t>
      </w:r>
      <w:r w:rsidRPr="00615214">
        <w:rPr>
          <w:rFonts w:ascii="Times New Roman" w:hAnsi="Times New Roman" w:cs="Times New Roman"/>
          <w:sz w:val="24"/>
          <w:szCs w:val="24"/>
        </w:rPr>
        <w:t xml:space="preserve">), наряду с этим метапредметные планируемые результаты оцениваются как с позиции организации их достижения в образовательной деятельности, так и с позиции оценки этих результатов. В таблице указывается, с какого класса начинается формирование </w:t>
      </w:r>
      <w:r w:rsidRPr="00615214">
        <w:rPr>
          <w:rFonts w:ascii="Times New Roman" w:hAnsi="Times New Roman" w:cs="Times New Roman"/>
          <w:sz w:val="24"/>
          <w:szCs w:val="24"/>
        </w:rPr>
        <w:lastRenderedPageBreak/>
        <w:t xml:space="preserve">данного планируемого результата (столбец «формирование»), а также определен момент включения данного планируемого результата в оценочные материалы (столбец «оценка»). </w:t>
      </w:r>
    </w:p>
    <w:p w:rsidR="004627F5" w:rsidRPr="00615214" w:rsidRDefault="004627F5" w:rsidP="00615214">
      <w:pPr>
        <w:spacing w:after="0"/>
        <w:ind w:firstLine="397"/>
        <w:jc w:val="both"/>
        <w:rPr>
          <w:rFonts w:ascii="Times New Roman" w:hAnsi="Times New Roman" w:cs="Times New Roman"/>
          <w:sz w:val="24"/>
          <w:szCs w:val="24"/>
        </w:rPr>
      </w:pPr>
      <w:r w:rsidRPr="00615214">
        <w:rPr>
          <w:rFonts w:ascii="Times New Roman" w:hAnsi="Times New Roman" w:cs="Times New Roman"/>
          <w:sz w:val="24"/>
          <w:szCs w:val="24"/>
        </w:rPr>
        <w:t>Структурирование метапредметных планируемых результатов по группам универсальных учебных действий связано с необходимостью описания механизмов их достижения в содержательном разделе ООП, в соответствии с данным распределением осуществляется оптимальный выбор типовых задач формирования универсальных учебных действий и определяется содержание оценочных материалов для текущего контроля и промежуточной аттестации.</w:t>
      </w:r>
    </w:p>
    <w:p w:rsidR="004627F5" w:rsidRPr="00615214" w:rsidRDefault="004627F5" w:rsidP="00615214">
      <w:pPr>
        <w:spacing w:after="0"/>
        <w:ind w:firstLine="397"/>
        <w:jc w:val="both"/>
        <w:rPr>
          <w:rFonts w:ascii="Times New Roman" w:hAnsi="Times New Roman" w:cs="Times New Roman"/>
          <w:sz w:val="24"/>
          <w:szCs w:val="24"/>
        </w:rPr>
      </w:pPr>
      <w:r w:rsidRPr="00615214">
        <w:rPr>
          <w:rFonts w:ascii="Times New Roman" w:hAnsi="Times New Roman" w:cs="Times New Roman"/>
          <w:sz w:val="24"/>
          <w:szCs w:val="24"/>
        </w:rPr>
        <w:t>Метапредметные планируемые результаты представлены двумя блоками: «выпускник научится» и «выпускник получит возможность научиться». Планируемые результаты второго блока «выпускник получит возможность научиться» выделены курсивом, эти результаты не проверяются в ходе промежуточной аттестации и текущего контроля успеваемости. При организации образовательной деятельности, направленной на реализацию и достижение планируемых результатов данного блока, требуется использование таких педагогических технологий, которые основаны на дифференциации требований к подготовке обучающихся. При этом данная группа результатов не предназначена для достижения всеми учащимися.</w:t>
      </w:r>
    </w:p>
    <w:p w:rsidR="004627F5" w:rsidRPr="00615214" w:rsidRDefault="004627F5" w:rsidP="00615214">
      <w:pPr>
        <w:spacing w:after="0"/>
        <w:ind w:firstLine="397"/>
        <w:jc w:val="both"/>
        <w:rPr>
          <w:rFonts w:ascii="Times New Roman" w:hAnsi="Times New Roman" w:cs="Times New Roman"/>
          <w:b/>
          <w:i/>
          <w:sz w:val="24"/>
          <w:szCs w:val="24"/>
        </w:rPr>
      </w:pPr>
      <w:r w:rsidRPr="00615214">
        <w:rPr>
          <w:rFonts w:ascii="Times New Roman" w:hAnsi="Times New Roman" w:cs="Times New Roman"/>
          <w:b/>
          <w:i/>
          <w:sz w:val="24"/>
          <w:szCs w:val="24"/>
        </w:rPr>
        <w:t>В перечне метапредметных результатов освоения основной образовательной программы начального общего образования учитываются особенности региона, они связаны с реализацией на территории Челябинской области образовательного проекта «ТЕМП» и развития технопаркового движения. В связи с необходимостью популяризации инженерных и рабочих профессий, создания на уровне начального общего образования предпосылок к формированию у выпускников технологической компетентности в перечень добавляются следующие метапредметные результаты:</w:t>
      </w:r>
    </w:p>
    <w:p w:rsidR="004627F5" w:rsidRPr="00615214" w:rsidRDefault="004627F5" w:rsidP="00615214">
      <w:pPr>
        <w:numPr>
          <w:ilvl w:val="0"/>
          <w:numId w:val="6"/>
        </w:numPr>
        <w:tabs>
          <w:tab w:val="clear" w:pos="2557"/>
          <w:tab w:val="num" w:pos="720"/>
        </w:tabs>
        <w:spacing w:after="0"/>
        <w:ind w:left="0" w:firstLine="397"/>
        <w:jc w:val="both"/>
        <w:rPr>
          <w:rFonts w:ascii="Times New Roman" w:hAnsi="Times New Roman" w:cs="Times New Roman"/>
          <w:b/>
          <w:i/>
          <w:spacing w:val="-6"/>
          <w:kern w:val="28"/>
          <w:sz w:val="24"/>
          <w:szCs w:val="24"/>
        </w:rPr>
      </w:pPr>
      <w:r w:rsidRPr="00615214">
        <w:rPr>
          <w:rFonts w:ascii="Times New Roman" w:hAnsi="Times New Roman" w:cs="Times New Roman"/>
          <w:b/>
          <w:i/>
          <w:spacing w:val="-6"/>
          <w:kern w:val="28"/>
          <w:sz w:val="24"/>
          <w:szCs w:val="24"/>
        </w:rPr>
        <w:t>освоенность первичных действий в проектной, конструктивно-модельной, поисковой деятельности в области естественно-математического и технического профиля;</w:t>
      </w:r>
    </w:p>
    <w:p w:rsidR="004627F5" w:rsidRPr="00615214" w:rsidRDefault="004627F5" w:rsidP="00615214">
      <w:pPr>
        <w:numPr>
          <w:ilvl w:val="0"/>
          <w:numId w:val="6"/>
        </w:numPr>
        <w:tabs>
          <w:tab w:val="clear" w:pos="2557"/>
          <w:tab w:val="num" w:pos="720"/>
        </w:tabs>
        <w:spacing w:after="0"/>
        <w:ind w:left="0" w:firstLine="397"/>
        <w:jc w:val="both"/>
        <w:rPr>
          <w:rFonts w:ascii="Times New Roman" w:hAnsi="Times New Roman" w:cs="Times New Roman"/>
          <w:b/>
          <w:i/>
          <w:sz w:val="24"/>
          <w:szCs w:val="24"/>
        </w:rPr>
      </w:pPr>
      <w:r w:rsidRPr="00615214">
        <w:rPr>
          <w:rFonts w:ascii="Times New Roman" w:hAnsi="Times New Roman" w:cs="Times New Roman"/>
          <w:b/>
          <w:i/>
          <w:kern w:val="28"/>
          <w:sz w:val="24"/>
          <w:szCs w:val="24"/>
        </w:rPr>
        <w:t>сформированность способностей детей к естественно-научному мышлению, техническому творчеству и интереса к техническим специальностям.</w:t>
      </w:r>
    </w:p>
    <w:p w:rsidR="00615214" w:rsidRDefault="00615214" w:rsidP="00615214">
      <w:pPr>
        <w:ind w:firstLine="397"/>
        <w:jc w:val="right"/>
        <w:rPr>
          <w:rFonts w:ascii="Times New Roman" w:hAnsi="Times New Roman" w:cs="Times New Roman"/>
          <w:sz w:val="24"/>
          <w:szCs w:val="24"/>
        </w:rPr>
      </w:pPr>
    </w:p>
    <w:p w:rsidR="00615214" w:rsidRDefault="00615214" w:rsidP="00615214">
      <w:pPr>
        <w:ind w:firstLine="397"/>
        <w:jc w:val="right"/>
        <w:rPr>
          <w:rFonts w:ascii="Times New Roman" w:hAnsi="Times New Roman" w:cs="Times New Roman"/>
          <w:sz w:val="24"/>
          <w:szCs w:val="24"/>
        </w:rPr>
      </w:pPr>
    </w:p>
    <w:p w:rsidR="00615214" w:rsidRDefault="00615214" w:rsidP="00615214">
      <w:pPr>
        <w:ind w:firstLine="397"/>
        <w:jc w:val="right"/>
        <w:rPr>
          <w:rFonts w:ascii="Times New Roman" w:hAnsi="Times New Roman" w:cs="Times New Roman"/>
          <w:sz w:val="24"/>
          <w:szCs w:val="24"/>
        </w:rPr>
      </w:pPr>
    </w:p>
    <w:p w:rsidR="00615214" w:rsidRDefault="00615214" w:rsidP="00615214">
      <w:pPr>
        <w:ind w:firstLine="397"/>
        <w:jc w:val="right"/>
        <w:rPr>
          <w:rFonts w:ascii="Times New Roman" w:hAnsi="Times New Roman" w:cs="Times New Roman"/>
          <w:sz w:val="24"/>
          <w:szCs w:val="24"/>
        </w:rPr>
      </w:pPr>
    </w:p>
    <w:p w:rsidR="00615214" w:rsidRDefault="00615214" w:rsidP="00615214">
      <w:pPr>
        <w:ind w:firstLine="397"/>
        <w:jc w:val="right"/>
        <w:rPr>
          <w:rFonts w:ascii="Times New Roman" w:hAnsi="Times New Roman" w:cs="Times New Roman"/>
          <w:sz w:val="24"/>
          <w:szCs w:val="24"/>
        </w:rPr>
      </w:pPr>
    </w:p>
    <w:p w:rsidR="00615214" w:rsidRDefault="00615214" w:rsidP="00615214">
      <w:pPr>
        <w:ind w:firstLine="397"/>
        <w:jc w:val="right"/>
        <w:rPr>
          <w:rFonts w:ascii="Times New Roman" w:hAnsi="Times New Roman" w:cs="Times New Roman"/>
          <w:sz w:val="24"/>
          <w:szCs w:val="24"/>
        </w:rPr>
      </w:pPr>
    </w:p>
    <w:p w:rsidR="00615214" w:rsidRDefault="00615214" w:rsidP="00615214">
      <w:pPr>
        <w:ind w:firstLine="397"/>
        <w:jc w:val="right"/>
        <w:rPr>
          <w:rFonts w:ascii="Times New Roman" w:hAnsi="Times New Roman" w:cs="Times New Roman"/>
          <w:sz w:val="24"/>
          <w:szCs w:val="24"/>
        </w:rPr>
      </w:pPr>
    </w:p>
    <w:p w:rsidR="00400AC5" w:rsidRDefault="00400AC5" w:rsidP="00615214">
      <w:pPr>
        <w:ind w:firstLine="397"/>
        <w:jc w:val="right"/>
        <w:rPr>
          <w:rFonts w:ascii="Times New Roman" w:hAnsi="Times New Roman" w:cs="Times New Roman"/>
          <w:sz w:val="24"/>
          <w:szCs w:val="24"/>
        </w:rPr>
      </w:pPr>
    </w:p>
    <w:p w:rsidR="00400AC5" w:rsidRDefault="00400AC5" w:rsidP="00615214">
      <w:pPr>
        <w:ind w:firstLine="397"/>
        <w:jc w:val="right"/>
        <w:rPr>
          <w:rFonts w:ascii="Times New Roman" w:hAnsi="Times New Roman" w:cs="Times New Roman"/>
          <w:sz w:val="24"/>
          <w:szCs w:val="24"/>
        </w:rPr>
      </w:pPr>
    </w:p>
    <w:p w:rsidR="006F56D1" w:rsidRDefault="006F56D1" w:rsidP="00615214">
      <w:pPr>
        <w:ind w:firstLine="397"/>
        <w:jc w:val="right"/>
        <w:rPr>
          <w:rFonts w:ascii="Times New Roman" w:hAnsi="Times New Roman" w:cs="Times New Roman"/>
          <w:sz w:val="24"/>
          <w:szCs w:val="24"/>
        </w:rPr>
      </w:pPr>
    </w:p>
    <w:p w:rsidR="004627F5" w:rsidRPr="00615214" w:rsidRDefault="002E56E2" w:rsidP="00615214">
      <w:pPr>
        <w:ind w:firstLine="397"/>
        <w:jc w:val="right"/>
        <w:rPr>
          <w:rFonts w:ascii="Times New Roman" w:hAnsi="Times New Roman" w:cs="Times New Roman"/>
          <w:sz w:val="24"/>
          <w:szCs w:val="24"/>
        </w:rPr>
      </w:pPr>
      <w:r>
        <w:rPr>
          <w:rFonts w:ascii="Times New Roman" w:hAnsi="Times New Roman" w:cs="Times New Roman"/>
          <w:sz w:val="24"/>
          <w:szCs w:val="24"/>
        </w:rPr>
        <w:lastRenderedPageBreak/>
        <w:t>Таблица 4</w:t>
      </w:r>
    </w:p>
    <w:p w:rsidR="004627F5" w:rsidRPr="006F56D1" w:rsidRDefault="004627F5" w:rsidP="006F56D1">
      <w:pPr>
        <w:jc w:val="center"/>
        <w:rPr>
          <w:rFonts w:ascii="Times New Roman" w:hAnsi="Times New Roman" w:cs="Times New Roman"/>
          <w:b/>
          <w:sz w:val="24"/>
          <w:szCs w:val="24"/>
        </w:rPr>
      </w:pPr>
      <w:r w:rsidRPr="00615214">
        <w:rPr>
          <w:rFonts w:ascii="Times New Roman" w:hAnsi="Times New Roman" w:cs="Times New Roman"/>
          <w:b/>
          <w:sz w:val="24"/>
          <w:szCs w:val="24"/>
        </w:rPr>
        <w:t xml:space="preserve">Метапредметные планируемые результаты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4272"/>
        <w:gridCol w:w="501"/>
        <w:gridCol w:w="355"/>
        <w:gridCol w:w="415"/>
        <w:gridCol w:w="415"/>
        <w:gridCol w:w="415"/>
        <w:gridCol w:w="415"/>
        <w:gridCol w:w="415"/>
        <w:gridCol w:w="415"/>
      </w:tblGrid>
      <w:tr w:rsidR="004627F5" w:rsidRPr="00615214" w:rsidTr="004627F5">
        <w:trPr>
          <w:tblHeader/>
        </w:trPr>
        <w:tc>
          <w:tcPr>
            <w:tcW w:w="2235" w:type="dxa"/>
            <w:vMerge w:val="restart"/>
            <w:shd w:val="clear" w:color="auto" w:fill="auto"/>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Универсальные учебные</w:t>
            </w:r>
          </w:p>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действия /</w:t>
            </w:r>
          </w:p>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разделы программы</w:t>
            </w:r>
          </w:p>
        </w:tc>
        <w:tc>
          <w:tcPr>
            <w:tcW w:w="4272" w:type="dxa"/>
            <w:vMerge w:val="restart"/>
            <w:shd w:val="clear" w:color="auto" w:fill="auto"/>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Метапредметные планируемые</w:t>
            </w:r>
          </w:p>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результаты</w:t>
            </w:r>
          </w:p>
        </w:tc>
        <w:tc>
          <w:tcPr>
            <w:tcW w:w="856" w:type="dxa"/>
            <w:gridSpan w:val="2"/>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1 класс</w:t>
            </w:r>
          </w:p>
        </w:tc>
        <w:tc>
          <w:tcPr>
            <w:tcW w:w="830" w:type="dxa"/>
            <w:gridSpan w:val="2"/>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2 класс</w:t>
            </w:r>
          </w:p>
        </w:tc>
        <w:tc>
          <w:tcPr>
            <w:tcW w:w="830" w:type="dxa"/>
            <w:gridSpan w:val="2"/>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3 класс</w:t>
            </w:r>
          </w:p>
        </w:tc>
        <w:tc>
          <w:tcPr>
            <w:tcW w:w="830" w:type="dxa"/>
            <w:gridSpan w:val="2"/>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4 класс</w:t>
            </w:r>
          </w:p>
        </w:tc>
      </w:tr>
      <w:tr w:rsidR="004627F5" w:rsidRPr="00615214" w:rsidTr="004627F5">
        <w:trPr>
          <w:cantSplit/>
          <w:trHeight w:val="1665"/>
          <w:tblHeader/>
        </w:trPr>
        <w:tc>
          <w:tcPr>
            <w:tcW w:w="2235" w:type="dxa"/>
            <w:vMerge/>
            <w:tcBorders>
              <w:bottom w:val="single" w:sz="4" w:space="0" w:color="auto"/>
            </w:tcBorders>
            <w:shd w:val="clear" w:color="auto" w:fill="auto"/>
          </w:tcPr>
          <w:p w:rsidR="004627F5" w:rsidRPr="00615214" w:rsidRDefault="004627F5" w:rsidP="004627F5">
            <w:pPr>
              <w:jc w:val="center"/>
              <w:rPr>
                <w:rFonts w:ascii="Times New Roman" w:hAnsi="Times New Roman" w:cs="Times New Roman"/>
                <w:sz w:val="24"/>
                <w:szCs w:val="24"/>
              </w:rPr>
            </w:pPr>
          </w:p>
        </w:tc>
        <w:tc>
          <w:tcPr>
            <w:tcW w:w="4272" w:type="dxa"/>
            <w:vMerge/>
            <w:shd w:val="clear" w:color="auto" w:fill="auto"/>
          </w:tcPr>
          <w:p w:rsidR="004627F5" w:rsidRPr="00615214" w:rsidRDefault="004627F5" w:rsidP="004627F5">
            <w:pPr>
              <w:jc w:val="center"/>
              <w:rPr>
                <w:rFonts w:ascii="Times New Roman" w:hAnsi="Times New Roman" w:cs="Times New Roman"/>
                <w:sz w:val="24"/>
                <w:szCs w:val="24"/>
              </w:rPr>
            </w:pPr>
          </w:p>
        </w:tc>
        <w:tc>
          <w:tcPr>
            <w:tcW w:w="501" w:type="dxa"/>
            <w:textDirection w:val="btLr"/>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Формирование</w:t>
            </w:r>
          </w:p>
        </w:tc>
        <w:tc>
          <w:tcPr>
            <w:tcW w:w="355" w:type="dxa"/>
            <w:textDirection w:val="btLr"/>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Оценка</w:t>
            </w:r>
          </w:p>
        </w:tc>
        <w:tc>
          <w:tcPr>
            <w:tcW w:w="415" w:type="dxa"/>
            <w:textDirection w:val="btLr"/>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Формирование</w:t>
            </w:r>
          </w:p>
        </w:tc>
        <w:tc>
          <w:tcPr>
            <w:tcW w:w="415" w:type="dxa"/>
            <w:textDirection w:val="btLr"/>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Оценка</w:t>
            </w:r>
          </w:p>
        </w:tc>
        <w:tc>
          <w:tcPr>
            <w:tcW w:w="415" w:type="dxa"/>
            <w:textDirection w:val="btLr"/>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Формирование</w:t>
            </w:r>
          </w:p>
        </w:tc>
        <w:tc>
          <w:tcPr>
            <w:tcW w:w="415" w:type="dxa"/>
            <w:textDirection w:val="btLr"/>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Оценка</w:t>
            </w:r>
          </w:p>
        </w:tc>
        <w:tc>
          <w:tcPr>
            <w:tcW w:w="415" w:type="dxa"/>
            <w:textDirection w:val="btLr"/>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Формирование</w:t>
            </w:r>
          </w:p>
        </w:tc>
        <w:tc>
          <w:tcPr>
            <w:tcW w:w="415" w:type="dxa"/>
            <w:textDirection w:val="btLr"/>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Оценка</w:t>
            </w:r>
          </w:p>
        </w:tc>
      </w:tr>
      <w:tr w:rsidR="004627F5" w:rsidRPr="00615214" w:rsidTr="004627F5">
        <w:tc>
          <w:tcPr>
            <w:tcW w:w="2235" w:type="dxa"/>
            <w:tcBorders>
              <w:top w:val="single" w:sz="4" w:space="0" w:color="auto"/>
            </w:tcBorders>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b/>
                <w:sz w:val="24"/>
                <w:szCs w:val="24"/>
              </w:rPr>
              <w:t>1. Регулятивные</w:t>
            </w:r>
          </w:p>
        </w:tc>
        <w:tc>
          <w:tcPr>
            <w:tcW w:w="4272" w:type="dxa"/>
          </w:tcPr>
          <w:p w:rsidR="004627F5" w:rsidRPr="00615214" w:rsidRDefault="004627F5" w:rsidP="004627F5">
            <w:pPr>
              <w:tabs>
                <w:tab w:val="left" w:pos="678"/>
              </w:tabs>
              <w:jc w:val="both"/>
              <w:rPr>
                <w:rFonts w:ascii="Times New Roman" w:hAnsi="Times New Roman" w:cs="Times New Roman"/>
                <w:sz w:val="24"/>
                <w:szCs w:val="24"/>
              </w:rPr>
            </w:pP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1.1. Целеполагание</w:t>
            </w:r>
          </w:p>
        </w:tc>
        <w:tc>
          <w:tcPr>
            <w:tcW w:w="4272" w:type="dxa"/>
          </w:tcPr>
          <w:p w:rsidR="004627F5" w:rsidRPr="00615214" w:rsidRDefault="004627F5" w:rsidP="004627F5">
            <w:pPr>
              <w:tabs>
                <w:tab w:val="left" w:pos="678"/>
              </w:tabs>
              <w:jc w:val="both"/>
              <w:rPr>
                <w:rFonts w:ascii="Times New Roman" w:hAnsi="Times New Roman" w:cs="Times New Roman"/>
                <w:sz w:val="24"/>
                <w:szCs w:val="24"/>
              </w:rPr>
            </w:pPr>
            <w:r w:rsidRPr="00615214">
              <w:rPr>
                <w:rFonts w:ascii="Times New Roman" w:hAnsi="Times New Roman" w:cs="Times New Roman"/>
                <w:sz w:val="24"/>
                <w:szCs w:val="24"/>
              </w:rPr>
              <w:t>умение принимать и сохранять учебную задачу</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tabs>
                <w:tab w:val="left" w:pos="678"/>
              </w:tabs>
              <w:jc w:val="both"/>
              <w:rPr>
                <w:rStyle w:val="dash041e005f0431005f044b005f0447005f043d005f044b005f0439005f005fchar1char1"/>
                <w:rFonts w:cs="Times New Roman"/>
                <w:szCs w:val="24"/>
              </w:rPr>
            </w:pPr>
            <w:r w:rsidRPr="00615214">
              <w:rPr>
                <w:rFonts w:ascii="Times New Roman" w:hAnsi="Times New Roman" w:cs="Times New Roman"/>
                <w:sz w:val="24"/>
                <w:szCs w:val="24"/>
              </w:rPr>
              <w:t>умение в сотрудничестве с учителем учитывать выделенные ориентиры действия в новом учебном материале</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tabs>
                <w:tab w:val="left" w:pos="678"/>
              </w:tabs>
              <w:jc w:val="both"/>
              <w:rPr>
                <w:rStyle w:val="dash041e005f0431005f044b005f0447005f043d005f044b005f0439005f005fchar1char1"/>
                <w:rFonts w:cs="Times New Roman"/>
                <w:i/>
                <w:szCs w:val="24"/>
              </w:rPr>
            </w:pPr>
            <w:r w:rsidRPr="00615214">
              <w:rPr>
                <w:rFonts w:ascii="Times New Roman" w:hAnsi="Times New Roman" w:cs="Times New Roman"/>
                <w:i/>
                <w:sz w:val="24"/>
                <w:szCs w:val="24"/>
              </w:rPr>
              <w:t>умение преобразовывать практическую задачу в познавательную</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numPr>
                <w:ilvl w:val="0"/>
                <w:numId w:val="5"/>
              </w:numPr>
              <w:tabs>
                <w:tab w:val="clear" w:pos="2160"/>
                <w:tab w:val="num" w:pos="360"/>
              </w:tabs>
              <w:spacing w:after="0" w:line="240" w:lineRule="auto"/>
              <w:ind w:left="0" w:firstLine="0"/>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i/>
                <w:sz w:val="24"/>
                <w:szCs w:val="24"/>
              </w:rPr>
            </w:pPr>
            <w:r w:rsidRPr="00615214">
              <w:rPr>
                <w:rFonts w:ascii="Times New Roman" w:hAnsi="Times New Roman" w:cs="Times New Roman"/>
                <w:i/>
                <w:sz w:val="24"/>
                <w:szCs w:val="24"/>
              </w:rPr>
              <w:t>в сотрудничестве с учителем ставить новые учебные задачи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 xml:space="preserve">1.2. Планирование </w:t>
            </w:r>
          </w:p>
        </w:tc>
        <w:tc>
          <w:tcPr>
            <w:tcW w:w="4272" w:type="dxa"/>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умение планировать свои действия в соответствии с поставленной задачей и условиями ее реализации, в том числе во внутреннем плане</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jc w:val="both"/>
              <w:rPr>
                <w:rStyle w:val="dash041e005f0431005f044b005f0447005f043d005f044b005f0439005f005fchar1char1"/>
                <w:rFonts w:cs="Times New Roman"/>
                <w:szCs w:val="24"/>
              </w:rPr>
            </w:pPr>
            <w:r w:rsidRPr="00615214">
              <w:rPr>
                <w:rFonts w:ascii="Times New Roman" w:hAnsi="Times New Roman" w:cs="Times New Roman"/>
                <w:sz w:val="24"/>
                <w:szCs w:val="24"/>
              </w:rPr>
              <w:t>умение учитывать установленные правила в планировании способа решения задачи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numPr>
                <w:ilvl w:val="0"/>
                <w:numId w:val="5"/>
              </w:numPr>
              <w:tabs>
                <w:tab w:val="clear" w:pos="2160"/>
                <w:tab w:val="num" w:pos="360"/>
              </w:tabs>
              <w:spacing w:after="0" w:line="240" w:lineRule="auto"/>
              <w:ind w:left="0" w:firstLine="0"/>
              <w:rPr>
                <w:rFonts w:ascii="Times New Roman" w:hAnsi="Times New Roman" w:cs="Times New Roman"/>
                <w:sz w:val="24"/>
                <w:szCs w:val="24"/>
              </w:rPr>
            </w:pPr>
          </w:p>
        </w:tc>
        <w:tc>
          <w:tcPr>
            <w:tcW w:w="4272" w:type="dxa"/>
          </w:tcPr>
          <w:p w:rsidR="004627F5" w:rsidRPr="00615214" w:rsidRDefault="004627F5" w:rsidP="004627F5">
            <w:pPr>
              <w:jc w:val="both"/>
              <w:rPr>
                <w:rStyle w:val="dash041e005f0431005f044b005f0447005f043d005f044b005f0439005f005fchar1char1"/>
                <w:rFonts w:cs="Times New Roman"/>
                <w:szCs w:val="24"/>
              </w:rPr>
            </w:pPr>
            <w:r w:rsidRPr="00615214">
              <w:rPr>
                <w:rFonts w:ascii="Times New Roman" w:hAnsi="Times New Roman" w:cs="Times New Roman"/>
                <w:sz w:val="24"/>
                <w:szCs w:val="24"/>
              </w:rPr>
              <w:t>умение различать способ и результат действия</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 xml:space="preserve">1.3. Прогнозирование </w:t>
            </w:r>
          </w:p>
        </w:tc>
        <w:tc>
          <w:tcPr>
            <w:tcW w:w="4272" w:type="dxa"/>
          </w:tcPr>
          <w:p w:rsidR="004627F5" w:rsidRPr="00615214" w:rsidRDefault="004627F5" w:rsidP="004627F5">
            <w:pPr>
              <w:jc w:val="both"/>
              <w:rPr>
                <w:rFonts w:ascii="Times New Roman" w:hAnsi="Times New Roman" w:cs="Times New Roman"/>
                <w:i/>
                <w:sz w:val="24"/>
                <w:szCs w:val="24"/>
              </w:rPr>
            </w:pPr>
            <w:r w:rsidRPr="00615214">
              <w:rPr>
                <w:rFonts w:ascii="Times New Roman" w:hAnsi="Times New Roman" w:cs="Times New Roman"/>
                <w:i/>
                <w:sz w:val="24"/>
                <w:szCs w:val="24"/>
              </w:rPr>
              <w:t>осуществлять предвосхищающий контроль по результату и по способу действия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 xml:space="preserve">1.4. Контроль </w:t>
            </w:r>
          </w:p>
        </w:tc>
        <w:tc>
          <w:tcPr>
            <w:tcW w:w="4272" w:type="dxa"/>
          </w:tcPr>
          <w:p w:rsidR="004627F5" w:rsidRPr="00615214" w:rsidRDefault="004627F5" w:rsidP="004627F5">
            <w:pPr>
              <w:jc w:val="both"/>
              <w:rPr>
                <w:rStyle w:val="dash041e005f0431005f044b005f0447005f043d005f044b005f0439005f005fchar1char1"/>
                <w:rFonts w:cs="Times New Roman"/>
                <w:szCs w:val="24"/>
              </w:rPr>
            </w:pPr>
            <w:r w:rsidRPr="00615214">
              <w:rPr>
                <w:rStyle w:val="dash041e005f0431005f044b005f0447005f043d005f044b005f0439005f005fchar1char1"/>
                <w:rFonts w:cs="Times New Roman"/>
                <w:szCs w:val="24"/>
              </w:rPr>
              <w:t>умение учитывать установленные правила в планировании и контроле способа решения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numPr>
                <w:ilvl w:val="0"/>
                <w:numId w:val="5"/>
              </w:numPr>
              <w:tabs>
                <w:tab w:val="clear" w:pos="2160"/>
                <w:tab w:val="num" w:pos="360"/>
              </w:tabs>
              <w:spacing w:after="0" w:line="240" w:lineRule="auto"/>
              <w:ind w:left="0" w:firstLine="0"/>
              <w:rPr>
                <w:rFonts w:ascii="Times New Roman" w:hAnsi="Times New Roman" w:cs="Times New Roman"/>
                <w:sz w:val="24"/>
                <w:szCs w:val="24"/>
              </w:rPr>
            </w:pPr>
          </w:p>
        </w:tc>
        <w:tc>
          <w:tcPr>
            <w:tcW w:w="4272" w:type="dxa"/>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умение в сотрудничестве с учителем осуществлять итоговый и пошаговый контроль по результату действия.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numPr>
                <w:ilvl w:val="0"/>
                <w:numId w:val="5"/>
              </w:numPr>
              <w:tabs>
                <w:tab w:val="clear" w:pos="2160"/>
                <w:tab w:val="num" w:pos="360"/>
              </w:tabs>
              <w:spacing w:after="0" w:line="240" w:lineRule="auto"/>
              <w:ind w:left="0" w:firstLine="0"/>
              <w:rPr>
                <w:rFonts w:ascii="Times New Roman" w:hAnsi="Times New Roman" w:cs="Times New Roman"/>
                <w:sz w:val="24"/>
                <w:szCs w:val="24"/>
              </w:rPr>
            </w:pPr>
          </w:p>
        </w:tc>
        <w:tc>
          <w:tcPr>
            <w:tcW w:w="4272" w:type="dxa"/>
          </w:tcPr>
          <w:p w:rsidR="004627F5" w:rsidRPr="00615214" w:rsidRDefault="004627F5" w:rsidP="004627F5">
            <w:pPr>
              <w:jc w:val="both"/>
              <w:rPr>
                <w:rFonts w:ascii="Times New Roman" w:hAnsi="Times New Roman" w:cs="Times New Roman"/>
                <w:i/>
                <w:sz w:val="24"/>
                <w:szCs w:val="24"/>
              </w:rPr>
            </w:pPr>
            <w:r w:rsidRPr="00615214">
              <w:rPr>
                <w:rFonts w:ascii="Times New Roman" w:hAnsi="Times New Roman" w:cs="Times New Roman"/>
                <w:i/>
                <w:sz w:val="24"/>
                <w:szCs w:val="24"/>
              </w:rPr>
              <w:t>умение осуществлять констатирующий контроль по результату и по способу действия, актуальный контроль на уровне произвольного внимания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 xml:space="preserve">1.5. Оценка </w:t>
            </w:r>
          </w:p>
        </w:tc>
        <w:tc>
          <w:tcPr>
            <w:tcW w:w="4272" w:type="dxa"/>
          </w:tcPr>
          <w:p w:rsidR="004627F5" w:rsidRPr="00615214" w:rsidRDefault="004627F5" w:rsidP="004627F5">
            <w:pPr>
              <w:spacing w:line="216" w:lineRule="auto"/>
              <w:jc w:val="both"/>
              <w:rPr>
                <w:rFonts w:ascii="Times New Roman" w:hAnsi="Times New Roman" w:cs="Times New Roman"/>
                <w:sz w:val="24"/>
                <w:szCs w:val="24"/>
              </w:rPr>
            </w:pPr>
            <w:r w:rsidRPr="00615214">
              <w:rPr>
                <w:rFonts w:ascii="Times New Roman" w:hAnsi="Times New Roman" w:cs="Times New Roman"/>
                <w:sz w:val="24"/>
                <w:szCs w:val="24"/>
              </w:rPr>
              <w:t>способность адекватно воспринимать предложения и оценку учителей, товарищей, родителей и других людей</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numPr>
                <w:ilvl w:val="0"/>
                <w:numId w:val="5"/>
              </w:numPr>
              <w:tabs>
                <w:tab w:val="clear" w:pos="2160"/>
                <w:tab w:val="num" w:pos="360"/>
              </w:tabs>
              <w:spacing w:after="0" w:line="240" w:lineRule="auto"/>
              <w:ind w:left="0" w:firstLine="0"/>
              <w:rPr>
                <w:rFonts w:ascii="Times New Roman" w:hAnsi="Times New Roman" w:cs="Times New Roman"/>
                <w:sz w:val="24"/>
                <w:szCs w:val="24"/>
              </w:rPr>
            </w:pPr>
          </w:p>
        </w:tc>
        <w:tc>
          <w:tcPr>
            <w:tcW w:w="4272" w:type="dxa"/>
          </w:tcPr>
          <w:p w:rsidR="004627F5" w:rsidRPr="00615214" w:rsidRDefault="004627F5" w:rsidP="004627F5">
            <w:pPr>
              <w:spacing w:line="216" w:lineRule="auto"/>
              <w:jc w:val="both"/>
              <w:rPr>
                <w:rFonts w:ascii="Times New Roman" w:hAnsi="Times New Roman" w:cs="Times New Roman"/>
                <w:sz w:val="24"/>
                <w:szCs w:val="24"/>
              </w:rPr>
            </w:pPr>
            <w:r w:rsidRPr="00615214">
              <w:rPr>
                <w:rFonts w:ascii="Times New Roman" w:hAnsi="Times New Roman" w:cs="Times New Roman"/>
                <w:sz w:val="24"/>
                <w:szCs w:val="24"/>
              </w:rPr>
              <w:t>умение оценивать правильность выполнения действия на уровне адекватной ретроспективной оценки соответствия результатов требованиям данной задачи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numPr>
                <w:ilvl w:val="0"/>
                <w:numId w:val="5"/>
              </w:numPr>
              <w:tabs>
                <w:tab w:val="clear" w:pos="2160"/>
                <w:tab w:val="num" w:pos="360"/>
              </w:tabs>
              <w:spacing w:after="0" w:line="240" w:lineRule="auto"/>
              <w:ind w:left="0" w:firstLine="0"/>
              <w:rPr>
                <w:rFonts w:ascii="Times New Roman" w:hAnsi="Times New Roman" w:cs="Times New Roman"/>
                <w:sz w:val="24"/>
                <w:szCs w:val="24"/>
              </w:rPr>
            </w:pPr>
          </w:p>
        </w:tc>
        <w:tc>
          <w:tcPr>
            <w:tcW w:w="4272" w:type="dxa"/>
          </w:tcPr>
          <w:p w:rsidR="004627F5" w:rsidRPr="00615214" w:rsidRDefault="004627F5" w:rsidP="004627F5">
            <w:pPr>
              <w:spacing w:line="216" w:lineRule="auto"/>
              <w:jc w:val="both"/>
              <w:rPr>
                <w:rFonts w:ascii="Times New Roman" w:hAnsi="Times New Roman" w:cs="Times New Roman"/>
                <w:i/>
                <w:sz w:val="24"/>
                <w:szCs w:val="24"/>
              </w:rPr>
            </w:pPr>
            <w:r w:rsidRPr="00615214">
              <w:rPr>
                <w:rFonts w:ascii="Times New Roman" w:hAnsi="Times New Roman" w:cs="Times New Roman"/>
                <w:i/>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 xml:space="preserve">1.6. Коррекция </w:t>
            </w:r>
          </w:p>
        </w:tc>
        <w:tc>
          <w:tcPr>
            <w:tcW w:w="4272" w:type="dxa"/>
          </w:tcPr>
          <w:p w:rsidR="004627F5" w:rsidRPr="00615214" w:rsidRDefault="004627F5" w:rsidP="004627F5">
            <w:pPr>
              <w:spacing w:line="216" w:lineRule="auto"/>
              <w:jc w:val="both"/>
              <w:rPr>
                <w:rFonts w:ascii="Times New Roman" w:hAnsi="Times New Roman" w:cs="Times New Roman"/>
                <w:sz w:val="24"/>
                <w:szCs w:val="24"/>
              </w:rPr>
            </w:pPr>
            <w:r w:rsidRPr="00615214">
              <w:rPr>
                <w:rFonts w:ascii="Times New Roman" w:hAnsi="Times New Roman" w:cs="Times New Roman"/>
                <w:sz w:val="24"/>
                <w:szCs w:val="24"/>
              </w:rPr>
              <w:t>умение 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1.7. Познавательная рефлексия</w:t>
            </w:r>
          </w:p>
        </w:tc>
        <w:tc>
          <w:tcPr>
            <w:tcW w:w="4272" w:type="dxa"/>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 xml:space="preserve">умение под руководством учителя начинать и выполнять действия и заканчивать их в требуемый временной момент, умение тормозить реакции, не имеющие отношение к </w:t>
            </w:r>
            <w:r w:rsidRPr="00615214">
              <w:rPr>
                <w:rFonts w:ascii="Times New Roman" w:hAnsi="Times New Roman" w:cs="Times New Roman"/>
                <w:sz w:val="24"/>
                <w:szCs w:val="24"/>
              </w:rPr>
              <w:lastRenderedPageBreak/>
              <w:t>цели.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b/>
                <w:sz w:val="24"/>
                <w:szCs w:val="24"/>
              </w:rPr>
              <w:lastRenderedPageBreak/>
              <w:t>2. Познавательные:</w:t>
            </w:r>
          </w:p>
        </w:tc>
        <w:tc>
          <w:tcPr>
            <w:tcW w:w="4272" w:type="dxa"/>
          </w:tcPr>
          <w:p w:rsidR="004627F5" w:rsidRPr="00615214" w:rsidRDefault="004627F5" w:rsidP="004627F5">
            <w:pPr>
              <w:widowControl w:val="0"/>
              <w:jc w:val="both"/>
              <w:rPr>
                <w:rStyle w:val="dash041e005f0431005f044b005f0447005f043d005f044b005f0439005f005fchar1char1"/>
                <w:rFonts w:cs="Times New Roman"/>
                <w:szCs w:val="24"/>
              </w:rPr>
            </w:pP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829"/>
        </w:trPr>
        <w:tc>
          <w:tcPr>
            <w:tcW w:w="2235" w:type="dxa"/>
            <w:vMerge w:val="restart"/>
            <w:shd w:val="clear" w:color="auto" w:fill="auto"/>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2.1. Общеучебные</w:t>
            </w:r>
          </w:p>
        </w:tc>
        <w:tc>
          <w:tcPr>
            <w:tcW w:w="4272" w:type="dxa"/>
          </w:tcPr>
          <w:p w:rsidR="004627F5" w:rsidRPr="00615214" w:rsidRDefault="004627F5" w:rsidP="004627F5">
            <w:pPr>
              <w:widowControl w:val="0"/>
              <w:jc w:val="both"/>
              <w:rPr>
                <w:rStyle w:val="a7"/>
                <w:rFonts w:eastAsiaTheme="minorHAnsi"/>
              </w:rPr>
            </w:pPr>
            <w:r w:rsidRPr="00615214">
              <w:rPr>
                <w:rStyle w:val="a7"/>
                <w:rFonts w:eastAsiaTheme="minorHAnsi"/>
              </w:rPr>
              <w:t>умение под руководством учителя выделять и формулировать познавательную цель</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Style w:val="a7"/>
                <w:rFonts w:eastAsiaTheme="minorHAnsi"/>
              </w:rPr>
            </w:pPr>
            <w:r w:rsidRPr="00615214">
              <w:rPr>
                <w:rStyle w:val="a7"/>
                <w:rFonts w:eastAsiaTheme="minorHAnsi"/>
              </w:rPr>
              <w:t>умение самостоятельно выделять и формулировать познавательную цель</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jc w:val="both"/>
              <w:rPr>
                <w:rStyle w:val="a7"/>
                <w:rFonts w:eastAsiaTheme="minorHAnsi"/>
              </w:rPr>
            </w:pPr>
            <w:r w:rsidRPr="00615214">
              <w:rPr>
                <w:rFonts w:ascii="Times New Roman" w:hAnsi="Times New Roman" w:cs="Times New Roman"/>
                <w:sz w:val="24"/>
                <w:szCs w:val="24"/>
              </w:rPr>
              <w:t>умение осуществлять поиск необходимой информации для выполнения учебных заданий, решение практических и познавательных задач с использованием учебной литературы, энциклопедий, справочников, словарей (включая электронные, цифровые), в открытом информационном пространстве, в том числе контролируемом пространстве сети Интернет</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способность структурировать полученные знания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умение осуществлять запись (фиксацию) выборочной информации об окружающем мире и о себе самом, в том числе с помощью инструментов ИКТ</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умение осознанно и произвольно строить сообщения в устной и письменной форме</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 xml:space="preserve">владеть рядом общих приемов </w:t>
            </w:r>
            <w:r w:rsidRPr="00615214">
              <w:rPr>
                <w:rFonts w:ascii="Times New Roman" w:hAnsi="Times New Roman" w:cs="Times New Roman"/>
                <w:sz w:val="24"/>
                <w:szCs w:val="24"/>
              </w:rPr>
              <w:lastRenderedPageBreak/>
              <w:t>решения задач</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jc w:val="both"/>
              <w:rPr>
                <w:rStyle w:val="a7"/>
                <w:rFonts w:eastAsiaTheme="minorHAnsi"/>
              </w:rPr>
            </w:pPr>
            <w:r w:rsidRPr="00615214">
              <w:rPr>
                <w:rFonts w:ascii="Times New Roman" w:hAnsi="Times New Roman" w:cs="Times New Roman"/>
                <w:sz w:val="24"/>
                <w:szCs w:val="24"/>
              </w:rPr>
              <w:t>способность ориентироваться на разнообразие способов решения задач</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Style w:val="a7"/>
                <w:rFonts w:eastAsiaTheme="minorHAnsi"/>
              </w:rPr>
            </w:pPr>
            <w:r w:rsidRPr="00615214">
              <w:rPr>
                <w:rFonts w:ascii="Times New Roman" w:hAnsi="Times New Roman" w:cs="Times New Roman"/>
                <w:spacing w:val="-2"/>
                <w:sz w:val="24"/>
                <w:szCs w:val="24"/>
              </w:rPr>
              <w:t>владение основами смыслового восприятия художественных и позна</w:t>
            </w:r>
            <w:r w:rsidRPr="00615214">
              <w:rPr>
                <w:rFonts w:ascii="Times New Roman" w:hAnsi="Times New Roman" w:cs="Times New Roman"/>
                <w:sz w:val="24"/>
                <w:szCs w:val="24"/>
              </w:rPr>
              <w:t xml:space="preserve">вательных текстов, </w:t>
            </w:r>
            <w:r w:rsidRPr="00615214">
              <w:rPr>
                <w:rFonts w:ascii="Times New Roman" w:hAnsi="Times New Roman" w:cs="Times New Roman"/>
                <w:spacing w:val="-4"/>
                <w:sz w:val="24"/>
                <w:szCs w:val="24"/>
              </w:rPr>
              <w:t xml:space="preserve">извлечение необходимой </w:t>
            </w:r>
            <w:r w:rsidRPr="00615214">
              <w:rPr>
                <w:rFonts w:ascii="Times New Roman" w:hAnsi="Times New Roman" w:cs="Times New Roman"/>
                <w:spacing w:val="2"/>
                <w:sz w:val="24"/>
                <w:szCs w:val="24"/>
              </w:rPr>
              <w:t>информации из прослушанных текстов различных жанров</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i/>
                <w:sz w:val="24"/>
                <w:szCs w:val="24"/>
              </w:rPr>
            </w:pPr>
          </w:p>
        </w:tc>
        <w:tc>
          <w:tcPr>
            <w:tcW w:w="4272" w:type="dxa"/>
          </w:tcPr>
          <w:p w:rsidR="004627F5" w:rsidRPr="00615214" w:rsidRDefault="004627F5" w:rsidP="004627F5">
            <w:pPr>
              <w:widowControl w:val="0"/>
              <w:jc w:val="both"/>
              <w:rPr>
                <w:rStyle w:val="a7"/>
                <w:rFonts w:eastAsiaTheme="minorHAnsi"/>
              </w:rPr>
            </w:pPr>
            <w:r w:rsidRPr="00615214">
              <w:rPr>
                <w:rFonts w:ascii="Times New Roman" w:hAnsi="Times New Roman" w:cs="Times New Roman"/>
                <w:sz w:val="24"/>
                <w:szCs w:val="24"/>
              </w:rPr>
              <w:t xml:space="preserve">умение выделять существенную </w:t>
            </w:r>
            <w:r w:rsidRPr="00615214">
              <w:rPr>
                <w:rFonts w:ascii="Times New Roman" w:hAnsi="Times New Roman" w:cs="Times New Roman"/>
                <w:spacing w:val="-4"/>
                <w:sz w:val="24"/>
                <w:szCs w:val="24"/>
              </w:rPr>
              <w:t>информацию</w:t>
            </w:r>
            <w:r w:rsidRPr="00615214">
              <w:rPr>
                <w:rFonts w:ascii="Times New Roman" w:hAnsi="Times New Roman" w:cs="Times New Roman"/>
                <w:sz w:val="24"/>
                <w:szCs w:val="24"/>
              </w:rPr>
              <w:t xml:space="preserve"> из сообщений разных видов (в первую очередь текстов)</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i/>
                <w:sz w:val="24"/>
                <w:szCs w:val="24"/>
              </w:rPr>
            </w:pPr>
          </w:p>
        </w:tc>
        <w:tc>
          <w:tcPr>
            <w:tcW w:w="4272" w:type="dxa"/>
          </w:tcPr>
          <w:p w:rsidR="004627F5" w:rsidRPr="00615214" w:rsidRDefault="004627F5" w:rsidP="004627F5">
            <w:pPr>
              <w:widowControl w:val="0"/>
              <w:jc w:val="both"/>
              <w:rPr>
                <w:rStyle w:val="a7"/>
                <w:rFonts w:eastAsiaTheme="minorHAnsi"/>
              </w:rPr>
            </w:pPr>
            <w:r w:rsidRPr="00615214">
              <w:rPr>
                <w:rFonts w:ascii="Times New Roman" w:hAnsi="Times New Roman" w:cs="Times New Roman"/>
                <w:spacing w:val="-4"/>
                <w:sz w:val="24"/>
                <w:szCs w:val="24"/>
              </w:rPr>
              <w:t>умение определять основную и второстепенную информацию</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jc w:val="both"/>
              <w:rPr>
                <w:rFonts w:ascii="Times New Roman" w:hAnsi="Times New Roman" w:cs="Times New Roman"/>
                <w:spacing w:val="-6"/>
                <w:kern w:val="28"/>
                <w:sz w:val="24"/>
                <w:szCs w:val="24"/>
              </w:rPr>
            </w:pPr>
            <w:r w:rsidRPr="00615214">
              <w:rPr>
                <w:rFonts w:ascii="Times New Roman" w:hAnsi="Times New Roman" w:cs="Times New Roman"/>
                <w:b/>
                <w:i/>
                <w:spacing w:val="-6"/>
                <w:kern w:val="28"/>
                <w:sz w:val="24"/>
                <w:szCs w:val="24"/>
              </w:rPr>
              <w:t>освоенность первичных действий в проектной, конструктивно-модельной, поисковой деятельности в области естественно-математического и технического профиля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kern w:val="28"/>
                <w:sz w:val="24"/>
                <w:szCs w:val="24"/>
              </w:rPr>
            </w:pPr>
            <w:r w:rsidRPr="00615214">
              <w:rPr>
                <w:rFonts w:ascii="Times New Roman" w:hAnsi="Times New Roman" w:cs="Times New Roman"/>
                <w:b/>
                <w:i/>
                <w:kern w:val="28"/>
                <w:sz w:val="24"/>
                <w:szCs w:val="24"/>
              </w:rPr>
              <w:t>сформированность способностей детей к естественно-научному мышлению, техническому творчеству и интереса к техническим специальностям</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i/>
                <w:iCs/>
                <w:sz w:val="24"/>
                <w:szCs w:val="24"/>
              </w:rPr>
              <w:t>осуществлять выбор наиболее эффективных способов решения практических и познавательных задач в зависимости от конкретных условий</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i/>
                <w:iCs/>
                <w:spacing w:val="2"/>
                <w:sz w:val="24"/>
                <w:szCs w:val="24"/>
              </w:rPr>
              <w:t xml:space="preserve">произвольно и осознанно владеть общими приемами </w:t>
            </w:r>
            <w:r w:rsidRPr="00615214">
              <w:rPr>
                <w:rFonts w:ascii="Times New Roman" w:hAnsi="Times New Roman" w:cs="Times New Roman"/>
                <w:i/>
                <w:iCs/>
                <w:sz w:val="24"/>
                <w:szCs w:val="24"/>
              </w:rPr>
              <w:t>решения задач</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jc w:val="both"/>
              <w:rPr>
                <w:rFonts w:ascii="Times New Roman" w:hAnsi="Times New Roman" w:cs="Times New Roman"/>
                <w:i/>
                <w:sz w:val="24"/>
                <w:szCs w:val="24"/>
              </w:rPr>
            </w:pPr>
            <w:r w:rsidRPr="00615214">
              <w:rPr>
                <w:rFonts w:ascii="Times New Roman" w:hAnsi="Times New Roman" w:cs="Times New Roman"/>
                <w:i/>
                <w:sz w:val="24"/>
                <w:szCs w:val="24"/>
              </w:rPr>
              <w:t>записывать, фиксировать информацию об окружающем мире с помощью инструментов ИКТ</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i/>
                <w:iCs/>
                <w:sz w:val="24"/>
                <w:szCs w:val="24"/>
              </w:rPr>
              <w:t>осуществлять расширенный поиск информации с использованием ресурсов библиотек и сети Интернет</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 xml:space="preserve">2.2. Знаково-символические </w:t>
            </w:r>
          </w:p>
        </w:tc>
        <w:tc>
          <w:tcPr>
            <w:tcW w:w="4272" w:type="dxa"/>
          </w:tcPr>
          <w:p w:rsidR="004627F5" w:rsidRPr="00615214" w:rsidRDefault="004627F5" w:rsidP="004627F5">
            <w:pPr>
              <w:widowControl w:val="0"/>
              <w:jc w:val="both"/>
              <w:rPr>
                <w:rStyle w:val="a7"/>
                <w:rFonts w:eastAsiaTheme="minorHAnsi"/>
              </w:rPr>
            </w:pPr>
            <w:r w:rsidRPr="00615214">
              <w:rPr>
                <w:rFonts w:ascii="Times New Roman" w:hAnsi="Times New Roman" w:cs="Times New Roman"/>
                <w:spacing w:val="-2"/>
                <w:sz w:val="24"/>
                <w:szCs w:val="24"/>
              </w:rPr>
              <w:t>умение использовать знаково­символические средства, в том чис</w:t>
            </w:r>
            <w:r w:rsidRPr="00615214">
              <w:rPr>
                <w:rFonts w:ascii="Times New Roman" w:hAnsi="Times New Roman" w:cs="Times New Roman"/>
                <w:sz w:val="24"/>
                <w:szCs w:val="24"/>
              </w:rPr>
              <w:t>ле модели (включая виртуальные) и схемы (включая концептуальные), для решения задач</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Style w:val="a7"/>
                <w:rFonts w:eastAsiaTheme="minorHAnsi"/>
                <w:i/>
              </w:rPr>
            </w:pPr>
            <w:r w:rsidRPr="00615214">
              <w:rPr>
                <w:rFonts w:ascii="Times New Roman" w:hAnsi="Times New Roman" w:cs="Times New Roman"/>
                <w:i/>
                <w:spacing w:val="-2"/>
                <w:sz w:val="24"/>
                <w:szCs w:val="24"/>
              </w:rPr>
              <w:t>умение создавать и преобразовывать модели и схемы для решения задач</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shd w:val="clear" w:color="auto" w:fill="auto"/>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2.3. Логические</w:t>
            </w:r>
          </w:p>
        </w:tc>
        <w:tc>
          <w:tcPr>
            <w:tcW w:w="4272" w:type="dxa"/>
          </w:tcPr>
          <w:p w:rsidR="004627F5" w:rsidRPr="00615214" w:rsidRDefault="004627F5" w:rsidP="004627F5">
            <w:pPr>
              <w:widowControl w:val="0"/>
              <w:jc w:val="both"/>
              <w:rPr>
                <w:rStyle w:val="a7"/>
                <w:rFonts w:eastAsiaTheme="minorHAnsi"/>
              </w:rPr>
            </w:pPr>
            <w:r w:rsidRPr="00615214">
              <w:rPr>
                <w:rFonts w:ascii="Times New Roman" w:hAnsi="Times New Roman" w:cs="Times New Roman"/>
                <w:sz w:val="24"/>
                <w:szCs w:val="24"/>
              </w:rPr>
              <w:t>умение осуществлять анализ объектов с выделением существенных и несущественных признаков</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Style w:val="a7"/>
                <w:rFonts w:eastAsiaTheme="minorHAnsi"/>
              </w:rPr>
            </w:pPr>
            <w:r w:rsidRPr="00615214">
              <w:rPr>
                <w:rFonts w:ascii="Times New Roman" w:hAnsi="Times New Roman" w:cs="Times New Roman"/>
                <w:sz w:val="24"/>
                <w:szCs w:val="24"/>
              </w:rPr>
              <w:t>умение осуществлять синтез как составление целого из частей</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Style w:val="a7"/>
                <w:rFonts w:eastAsiaTheme="minorHAnsi"/>
              </w:rPr>
            </w:pPr>
            <w:r w:rsidRPr="00615214">
              <w:rPr>
                <w:rFonts w:ascii="Times New Roman" w:hAnsi="Times New Roman" w:cs="Times New Roman"/>
                <w:spacing w:val="4"/>
                <w:sz w:val="24"/>
                <w:szCs w:val="24"/>
              </w:rPr>
              <w:t xml:space="preserve">умение проводить сравнение, сериацию и классификацию по </w:t>
            </w:r>
            <w:r w:rsidRPr="00615214">
              <w:rPr>
                <w:rFonts w:ascii="Times New Roman" w:hAnsi="Times New Roman" w:cs="Times New Roman"/>
                <w:sz w:val="24"/>
                <w:szCs w:val="24"/>
              </w:rPr>
              <w:t>заданным критериям</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Style w:val="a7"/>
                <w:rFonts w:eastAsiaTheme="minorHAnsi"/>
              </w:rPr>
            </w:pPr>
            <w:r w:rsidRPr="00615214">
              <w:rPr>
                <w:rFonts w:ascii="Times New Roman" w:hAnsi="Times New Roman" w:cs="Times New Roman"/>
                <w:sz w:val="24"/>
                <w:szCs w:val="24"/>
              </w:rPr>
              <w:t>умение осуществлять подведение под понятие на основе распознавания объектов, выделения существенных признаков и их синтеза</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Style w:val="a7"/>
                <w:rFonts w:eastAsiaTheme="minorHAnsi"/>
              </w:rPr>
            </w:pPr>
            <w:r w:rsidRPr="00615214">
              <w:rPr>
                <w:rFonts w:ascii="Times New Roman" w:hAnsi="Times New Roman" w:cs="Times New Roman"/>
                <w:spacing w:val="2"/>
                <w:sz w:val="24"/>
                <w:szCs w:val="24"/>
              </w:rPr>
              <w:t>умение устанавливать причинно­следственные связи в изучае</w:t>
            </w:r>
            <w:r w:rsidRPr="00615214">
              <w:rPr>
                <w:rFonts w:ascii="Times New Roman" w:hAnsi="Times New Roman" w:cs="Times New Roman"/>
                <w:sz w:val="24"/>
                <w:szCs w:val="24"/>
              </w:rPr>
              <w:t>мом круге явлений</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spacing w:val="2"/>
                <w:sz w:val="24"/>
                <w:szCs w:val="24"/>
              </w:rPr>
              <w:t>умение представлять цепочки объектов и явлений</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spacing w:val="2"/>
                <w:sz w:val="24"/>
                <w:szCs w:val="24"/>
              </w:rPr>
              <w:t>умение строить рассуждения в форме связи простых суждений об объекте, его строении, свойствах и связях</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spacing w:val="2"/>
                <w:sz w:val="24"/>
                <w:szCs w:val="24"/>
              </w:rPr>
              <w:t>умение устанавливать аналогии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Style w:val="a7"/>
                <w:rFonts w:eastAsiaTheme="minorHAnsi"/>
              </w:rPr>
            </w:pPr>
            <w:r w:rsidRPr="00615214">
              <w:rPr>
                <w:rFonts w:ascii="Times New Roman" w:hAnsi="Times New Roman" w:cs="Times New Roman"/>
                <w:sz w:val="24"/>
                <w:szCs w:val="24"/>
              </w:rPr>
              <w:t>умение обобщать, т.</w:t>
            </w:r>
            <w:r w:rsidRPr="00615214">
              <w:rPr>
                <w:rFonts w:ascii="Times New Roman" w:cs="Times New Roman"/>
                <w:sz w:val="24"/>
                <w:szCs w:val="24"/>
              </w:rPr>
              <w:t> </w:t>
            </w:r>
            <w:r w:rsidRPr="00615214">
              <w:rPr>
                <w:rFonts w:ascii="Times New Roman" w:hAnsi="Times New Roman" w:cs="Times New Roman"/>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Style w:val="a7"/>
                <w:rFonts w:eastAsiaTheme="minorHAnsi"/>
              </w:rPr>
            </w:pPr>
            <w:r w:rsidRPr="00615214">
              <w:rPr>
                <w:rStyle w:val="a7"/>
                <w:rFonts w:eastAsiaTheme="minorHAnsi"/>
              </w:rPr>
              <w:t>умение выдвигать гипотезы и обосновывать их</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i/>
                <w:iCs/>
                <w:sz w:val="24"/>
                <w:szCs w:val="24"/>
              </w:rPr>
              <w:t>умение строить логическое рассуждение, включающее установление причинно­следственных связей</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i/>
                <w:iCs/>
                <w:sz w:val="24"/>
                <w:szCs w:val="24"/>
              </w:rPr>
              <w:t>умение осуществлять сравнение, сериацию и классификацию, самостоятельно выбирая основания и критерии для указанных логических операций</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Fonts w:ascii="Times New Roman" w:hAnsi="Times New Roman" w:cs="Times New Roman"/>
                <w:spacing w:val="4"/>
                <w:sz w:val="24"/>
                <w:szCs w:val="24"/>
              </w:rPr>
            </w:pPr>
            <w:r w:rsidRPr="00615214">
              <w:rPr>
                <w:rFonts w:ascii="Times New Roman" w:hAnsi="Times New Roman" w:cs="Times New Roman"/>
                <w:i/>
                <w:iCs/>
                <w:sz w:val="24"/>
                <w:szCs w:val="24"/>
              </w:rPr>
              <w:t>умение осуществлять синтез как составление целого из частей, самостоятельно достраивая и восполняя недостающие компоненты</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2.4. Постановка и решение проблемы</w:t>
            </w:r>
          </w:p>
        </w:tc>
        <w:tc>
          <w:tcPr>
            <w:tcW w:w="4272" w:type="dxa"/>
          </w:tcPr>
          <w:p w:rsidR="004627F5" w:rsidRPr="00615214" w:rsidRDefault="004627F5" w:rsidP="004627F5">
            <w:pPr>
              <w:widowControl w:val="0"/>
              <w:jc w:val="both"/>
              <w:rPr>
                <w:rStyle w:val="a7"/>
                <w:rFonts w:eastAsiaTheme="minorHAnsi"/>
              </w:rPr>
            </w:pPr>
            <w:r w:rsidRPr="00615214">
              <w:rPr>
                <w:rStyle w:val="a7"/>
                <w:rFonts w:eastAsiaTheme="minorHAnsi"/>
              </w:rPr>
              <w:t>формулирование проблемы</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Style w:val="a7"/>
                <w:rFonts w:eastAsiaTheme="minorHAnsi"/>
                <w:i/>
              </w:rPr>
            </w:pPr>
            <w:r w:rsidRPr="00615214">
              <w:rPr>
                <w:rStyle w:val="a7"/>
                <w:rFonts w:eastAsiaTheme="minorHAnsi"/>
                <w:i/>
              </w:rPr>
              <w:t>самостоятельное создание алгоритмов (способов) деятельности при решении проблем творческого и поискового характера</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r w:rsidRPr="00615214">
              <w:rPr>
                <w:rStyle w:val="dash041e005f0431005f044b005f0447005f043d005f044b005f0439005f005fchar1char1"/>
                <w:rFonts w:cs="Times New Roman"/>
                <w:szCs w:val="24"/>
              </w:rPr>
              <w:t xml:space="preserve">3. </w:t>
            </w:r>
            <w:r w:rsidRPr="00615214">
              <w:rPr>
                <w:rStyle w:val="dash041e005f0431005f044b005f0447005f043d005f044b005f0439005f005fchar1char1"/>
                <w:rFonts w:cs="Times New Roman"/>
                <w:szCs w:val="24"/>
              </w:rPr>
              <w:lastRenderedPageBreak/>
              <w:t>Коммуникативные</w:t>
            </w:r>
          </w:p>
        </w:tc>
        <w:tc>
          <w:tcPr>
            <w:tcW w:w="4272" w:type="dxa"/>
          </w:tcPr>
          <w:p w:rsidR="004627F5" w:rsidRPr="00615214" w:rsidRDefault="004627F5" w:rsidP="004627F5">
            <w:pPr>
              <w:widowControl w:val="0"/>
              <w:jc w:val="both"/>
              <w:rPr>
                <w:rStyle w:val="dash041e005f0431005f044b005f0447005f043d005f044b005f0439005f005fchar1char1"/>
                <w:rFonts w:cs="Times New Roman"/>
                <w:szCs w:val="24"/>
              </w:rPr>
            </w:pP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627"/>
        </w:trPr>
        <w:tc>
          <w:tcPr>
            <w:tcW w:w="2235" w:type="dxa"/>
            <w:vMerge w:val="restart"/>
          </w:tcPr>
          <w:p w:rsidR="004627F5" w:rsidRPr="00615214" w:rsidRDefault="004627F5" w:rsidP="004627F5">
            <w:pPr>
              <w:jc w:val="both"/>
              <w:rPr>
                <w:rFonts w:ascii="Times New Roman" w:hAnsi="Times New Roman" w:cs="Times New Roman"/>
                <w:bCs/>
                <w:iCs/>
                <w:sz w:val="24"/>
                <w:szCs w:val="24"/>
              </w:rPr>
            </w:pPr>
            <w:r w:rsidRPr="00615214">
              <w:rPr>
                <w:rFonts w:ascii="Times New Roman" w:hAnsi="Times New Roman" w:cs="Times New Roman"/>
                <w:sz w:val="24"/>
                <w:szCs w:val="24"/>
              </w:rPr>
              <w:lastRenderedPageBreak/>
              <w:t xml:space="preserve">3.1. Планирование учебного сотрудничества с учителем и сверстниками </w:t>
            </w: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sz w:val="24"/>
                <w:szCs w:val="24"/>
              </w:rPr>
              <w:t>умение определять цели, функции участников, способы взаимодействия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i/>
                <w:iCs/>
                <w:sz w:val="24"/>
                <w:szCs w:val="24"/>
              </w:rPr>
            </w:pPr>
            <w:r w:rsidRPr="00615214">
              <w:rPr>
                <w:rFonts w:ascii="Times New Roman" w:hAnsi="Times New Roman" w:cs="Times New Roman"/>
                <w:i/>
                <w:iCs/>
                <w:sz w:val="24"/>
                <w:szCs w:val="24"/>
              </w:rPr>
              <w:t>умение задавать вопросы, необходимые для организации собственной деятельности и сотрудничества с партнером</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i/>
                <w:iCs/>
                <w:spacing w:val="2"/>
                <w:sz w:val="24"/>
                <w:szCs w:val="24"/>
              </w:rPr>
            </w:pPr>
            <w:r w:rsidRPr="00615214">
              <w:rPr>
                <w:rFonts w:ascii="Times New Roman" w:hAnsi="Times New Roman" w:cs="Times New Roman"/>
                <w:i/>
                <w:iCs/>
                <w:sz w:val="24"/>
                <w:szCs w:val="24"/>
              </w:rPr>
              <w:t>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bCs/>
                <w:iCs/>
                <w:sz w:val="24"/>
                <w:szCs w:val="24"/>
              </w:rPr>
            </w:pPr>
            <w:r w:rsidRPr="00615214">
              <w:rPr>
                <w:rFonts w:ascii="Times New Roman" w:hAnsi="Times New Roman" w:cs="Times New Roman"/>
                <w:i/>
                <w:iCs/>
                <w:spacing w:val="2"/>
                <w:sz w:val="24"/>
                <w:szCs w:val="24"/>
              </w:rPr>
              <w:t>умение учитывать и координировать в сотрудничестве по</w:t>
            </w:r>
            <w:r w:rsidRPr="00615214">
              <w:rPr>
                <w:rFonts w:ascii="Times New Roman" w:hAnsi="Times New Roman" w:cs="Times New Roman"/>
                <w:i/>
                <w:iCs/>
                <w:sz w:val="24"/>
                <w:szCs w:val="24"/>
              </w:rPr>
              <w:t>зиции других людей, отличные от собственной</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r w:rsidRPr="00615214">
              <w:rPr>
                <w:rFonts w:ascii="Times New Roman" w:hAnsi="Times New Roman" w:cs="Times New Roman"/>
                <w:bCs/>
                <w:iCs/>
                <w:sz w:val="24"/>
                <w:szCs w:val="24"/>
              </w:rPr>
              <w:t>3.2. Постановка вопросов – инициативное сотрудничество в поиске и сборе информации</w:t>
            </w:r>
          </w:p>
        </w:tc>
        <w:tc>
          <w:tcPr>
            <w:tcW w:w="4272" w:type="dxa"/>
          </w:tcPr>
          <w:p w:rsidR="004627F5" w:rsidRPr="00615214" w:rsidRDefault="004627F5" w:rsidP="004627F5">
            <w:pPr>
              <w:widowControl w:val="0"/>
              <w:jc w:val="both"/>
              <w:rPr>
                <w:rStyle w:val="dash041e005f0431005f044b005f0447005f043d005f044b005f0439005f005fchar1char1"/>
                <w:rFonts w:cs="Times New Roman"/>
                <w:szCs w:val="24"/>
              </w:rPr>
            </w:pPr>
            <w:r w:rsidRPr="00615214">
              <w:rPr>
                <w:rFonts w:ascii="Times New Roman" w:hAnsi="Times New Roman" w:cs="Times New Roman"/>
                <w:bCs/>
                <w:iCs/>
                <w:sz w:val="24"/>
                <w:szCs w:val="24"/>
              </w:rPr>
              <w:t>умение строить понятные для партнера</w:t>
            </w:r>
            <w:r w:rsidRPr="00615214">
              <w:rPr>
                <w:rFonts w:ascii="Times New Roman" w:hAnsi="Times New Roman" w:cs="Times New Roman"/>
                <w:sz w:val="24"/>
                <w:szCs w:val="24"/>
              </w:rPr>
              <w:t xml:space="preserve"> </w:t>
            </w:r>
            <w:r w:rsidRPr="00615214">
              <w:rPr>
                <w:rFonts w:ascii="Times New Roman" w:hAnsi="Times New Roman" w:cs="Times New Roman"/>
                <w:bCs/>
                <w:iCs/>
                <w:sz w:val="24"/>
                <w:szCs w:val="24"/>
              </w:rPr>
              <w:t>высказывания, учитывающие, что партнер знает и видит, а что нет</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i/>
                <w:iCs/>
                <w:sz w:val="24"/>
                <w:szCs w:val="24"/>
              </w:rPr>
              <w:t>умение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r w:rsidRPr="00615214">
              <w:rPr>
                <w:rFonts w:ascii="Times New Roman" w:hAnsi="Times New Roman" w:cs="Times New Roman"/>
                <w:bCs/>
                <w:iCs/>
                <w:sz w:val="24"/>
                <w:szCs w:val="24"/>
              </w:rPr>
              <w:t xml:space="preserve">3.3. Разрешение конфликтов </w:t>
            </w: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sz w:val="24"/>
                <w:szCs w:val="24"/>
              </w:rPr>
              <w:t>умение учитывать разные мнения и стремиться к координации различных позиций в сотрудничестве</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spacing w:val="2"/>
                <w:sz w:val="24"/>
                <w:szCs w:val="24"/>
              </w:rPr>
              <w:t>умение договариваться и приходить к общему решению в со</w:t>
            </w:r>
            <w:r w:rsidRPr="00615214">
              <w:rPr>
                <w:rFonts w:ascii="Times New Roman" w:hAnsi="Times New Roman" w:cs="Times New Roman"/>
                <w:sz w:val="24"/>
                <w:szCs w:val="24"/>
              </w:rPr>
              <w:t>вместной деятельности, в том числе в ситуации столкновения интересов</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sz w:val="24"/>
                <w:szCs w:val="24"/>
              </w:rPr>
              <w:t>умение выявлять и идентифицировать проблему, осуществлять поиск и оценку альтернативных способов разрешения конфликта, принимать решение и реализовывать его</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i/>
                <w:iCs/>
                <w:sz w:val="24"/>
                <w:szCs w:val="24"/>
              </w:rPr>
            </w:pPr>
            <w:r w:rsidRPr="00615214">
              <w:rPr>
                <w:rFonts w:ascii="Times New Roman" w:hAnsi="Times New Roman" w:cs="Times New Roman"/>
                <w:i/>
                <w:iCs/>
                <w:sz w:val="24"/>
                <w:szCs w:val="24"/>
              </w:rPr>
              <w:t>способность понимать относительность мнений и подходов к решению проблемы</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i/>
                <w:iCs/>
                <w:sz w:val="24"/>
                <w:szCs w:val="24"/>
              </w:rPr>
            </w:pPr>
            <w:r w:rsidRPr="00615214">
              <w:rPr>
                <w:rFonts w:ascii="Times New Roman" w:hAnsi="Times New Roman" w:cs="Times New Roman"/>
                <w:i/>
                <w:iCs/>
                <w:sz w:val="24"/>
                <w:szCs w:val="24"/>
              </w:rPr>
              <w:t>умение продуктивно содействовать разрешению конфликтов на основе учета интересов и позиций всех участников</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i/>
                <w:iCs/>
                <w:sz w:val="24"/>
                <w:szCs w:val="24"/>
              </w:rPr>
              <w:t>умение учитывать разные мнения и интересы и обосновывать собственную позицию</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r w:rsidRPr="00615214">
              <w:rPr>
                <w:rFonts w:ascii="Times New Roman" w:hAnsi="Times New Roman" w:cs="Times New Roman"/>
                <w:bCs/>
                <w:iCs/>
                <w:sz w:val="24"/>
                <w:szCs w:val="24"/>
              </w:rPr>
              <w:t xml:space="preserve">3.4. Управление поведением партнера </w:t>
            </w: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sz w:val="24"/>
                <w:szCs w:val="24"/>
              </w:rPr>
              <w:t>умение контролировать, корректировать и оценивать действия партнера</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sz w:val="24"/>
                <w:szCs w:val="24"/>
              </w:rPr>
              <w:t>умение допускать возможность существования у людей различных точек зрения, в том числе не совпадающих с собственной, и ориентироваться на позицию партнера в общении и взаимодействии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sz w:val="24"/>
                <w:szCs w:val="24"/>
              </w:rPr>
              <w:t>умение формулировать собственное мнение и позицию</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626"/>
        </w:trPr>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i/>
                <w:iCs/>
                <w:sz w:val="24"/>
                <w:szCs w:val="24"/>
              </w:rPr>
              <w:t>умение осуществлять взаимный контроль и оказывать в сотрудничестве необходимую взаимопомощь</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r w:rsidRPr="00615214">
              <w:rPr>
                <w:rFonts w:ascii="Times New Roman" w:hAnsi="Times New Roman" w:cs="Times New Roman"/>
                <w:bCs/>
                <w:iCs/>
                <w:sz w:val="24"/>
                <w:szCs w:val="24"/>
              </w:rPr>
              <w:t xml:space="preserve">3.5. Умение </w:t>
            </w:r>
            <w:r w:rsidRPr="00615214">
              <w:rPr>
                <w:rFonts w:ascii="Times New Roman" w:hAnsi="Times New Roman" w:cs="Times New Roman"/>
                <w:bCs/>
                <w:iCs/>
                <w:sz w:val="24"/>
                <w:szCs w:val="24"/>
              </w:rPr>
              <w:lastRenderedPageBreak/>
              <w:t>выражать свои мысли</w:t>
            </w: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spacing w:val="2"/>
                <w:sz w:val="24"/>
                <w:szCs w:val="24"/>
              </w:rPr>
              <w:lastRenderedPageBreak/>
              <w:t xml:space="preserve">умение адекватно использовать </w:t>
            </w:r>
            <w:r w:rsidRPr="00615214">
              <w:rPr>
                <w:rFonts w:ascii="Times New Roman" w:hAnsi="Times New Roman" w:cs="Times New Roman"/>
                <w:spacing w:val="2"/>
                <w:sz w:val="24"/>
                <w:szCs w:val="24"/>
              </w:rPr>
              <w:lastRenderedPageBreak/>
              <w:t>коммуникативные, прежде все</w:t>
            </w:r>
            <w:r w:rsidRPr="00615214">
              <w:rPr>
                <w:rFonts w:ascii="Times New Roman" w:hAnsi="Times New Roman" w:cs="Times New Roman"/>
                <w:sz w:val="24"/>
                <w:szCs w:val="24"/>
              </w:rPr>
              <w:t xml:space="preserve">го </w:t>
            </w:r>
            <w:r w:rsidRPr="00615214">
              <w:rPr>
                <w:rFonts w:ascii="Times New Roman" w:hAnsi="Times New Roman" w:cs="Times New Roman"/>
                <w:spacing w:val="-2"/>
                <w:sz w:val="24"/>
                <w:szCs w:val="24"/>
              </w:rPr>
              <w:t>речевые, средства для решения различных коммуникативных задач, строить монологическое высказывание (в том чис</w:t>
            </w:r>
            <w:r w:rsidRPr="00615214">
              <w:rPr>
                <w:rFonts w:ascii="Times New Roman" w:hAnsi="Times New Roman" w:cs="Times New Roman"/>
                <w:spacing w:val="2"/>
                <w:sz w:val="24"/>
                <w:szCs w:val="24"/>
              </w:rPr>
              <w:t>ле сопровождая его аудиовизуальной поддержкой)</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spacing w:val="2"/>
                <w:sz w:val="24"/>
                <w:szCs w:val="24"/>
              </w:rPr>
              <w:t>умение строить понятные для партнера высказывания, учитывающие, что партнер знает и видит, а что нет</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spacing w:val="2"/>
                <w:sz w:val="24"/>
                <w:szCs w:val="24"/>
              </w:rPr>
              <w:t xml:space="preserve">умение адекватно использовать речевые средства для решения различных коммуникативных задач </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val="restart"/>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r w:rsidRPr="00615214">
              <w:rPr>
                <w:rFonts w:ascii="Times New Roman" w:hAnsi="Times New Roman" w:cs="Times New Roman"/>
                <w:bCs/>
                <w:iCs/>
                <w:sz w:val="24"/>
                <w:szCs w:val="24"/>
              </w:rPr>
              <w:t>3.6. Владение монологической и диалогической формами речи</w:t>
            </w: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spacing w:val="2"/>
                <w:sz w:val="24"/>
                <w:szCs w:val="24"/>
              </w:rPr>
              <w:t>владение диалогической формой коммуникации, в том числе с использованием средств и инструментов ИКТ и дистанционного общения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spacing w:val="2"/>
                <w:sz w:val="24"/>
                <w:szCs w:val="24"/>
              </w:rPr>
              <w:t>использование речи для регуляции своего действия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278"/>
        </w:trPr>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spacing w:val="2"/>
                <w:sz w:val="24"/>
                <w:szCs w:val="24"/>
              </w:rPr>
              <w:t xml:space="preserve">умение строить монологическое высказывание </w:t>
            </w:r>
          </w:p>
        </w:tc>
        <w:tc>
          <w:tcPr>
            <w:tcW w:w="501"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shd w:val="clear" w:color="auto" w:fill="auto"/>
          </w:tcPr>
          <w:p w:rsidR="004627F5" w:rsidRPr="00615214" w:rsidRDefault="004627F5" w:rsidP="004627F5">
            <w:pPr>
              <w:jc w:val="center"/>
              <w:rPr>
                <w:rFonts w:ascii="Times New Roman" w:hAnsi="Times New Roman" w:cs="Times New Roman"/>
                <w:sz w:val="24"/>
                <w:szCs w:val="24"/>
              </w:rPr>
            </w:pP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278"/>
        </w:trPr>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spacing w:val="2"/>
                <w:sz w:val="24"/>
                <w:szCs w:val="24"/>
              </w:rPr>
              <w:t>владение диалогической формой речи</w:t>
            </w:r>
          </w:p>
        </w:tc>
        <w:tc>
          <w:tcPr>
            <w:tcW w:w="501"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shd w:val="clear" w:color="auto" w:fill="auto"/>
          </w:tcPr>
          <w:p w:rsidR="004627F5" w:rsidRPr="00615214" w:rsidRDefault="004627F5" w:rsidP="004627F5">
            <w:pPr>
              <w:jc w:val="center"/>
              <w:rPr>
                <w:rFonts w:ascii="Times New Roman" w:hAnsi="Times New Roman" w:cs="Times New Roman"/>
                <w:sz w:val="24"/>
                <w:szCs w:val="24"/>
              </w:rPr>
            </w:pP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i/>
                <w:iCs/>
                <w:sz w:val="24"/>
                <w:szCs w:val="24"/>
              </w:rPr>
              <w:t>умение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
                <w:bCs/>
                <w:iCs/>
                <w:sz w:val="24"/>
                <w:szCs w:val="24"/>
              </w:rPr>
            </w:pPr>
            <w:r w:rsidRPr="00615214">
              <w:rPr>
                <w:rFonts w:ascii="Times New Roman" w:hAnsi="Times New Roman" w:cs="Times New Roman"/>
                <w:b/>
                <w:bCs/>
                <w:iCs/>
                <w:sz w:val="24"/>
                <w:szCs w:val="24"/>
              </w:rPr>
              <w:t>4. Чтение. Работа с текстом</w:t>
            </w:r>
          </w:p>
        </w:tc>
        <w:tc>
          <w:tcPr>
            <w:tcW w:w="4272" w:type="dxa"/>
          </w:tcPr>
          <w:p w:rsidR="004627F5" w:rsidRPr="00615214" w:rsidRDefault="004627F5" w:rsidP="004627F5">
            <w:pPr>
              <w:widowControl w:val="0"/>
              <w:jc w:val="both"/>
              <w:rPr>
                <w:rFonts w:ascii="Times New Roman" w:hAnsi="Times New Roman" w:cs="Times New Roman"/>
                <w:i/>
                <w:iCs/>
                <w:sz w:val="24"/>
                <w:szCs w:val="24"/>
              </w:rPr>
            </w:pP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lastRenderedPageBreak/>
              <w:t>4.1. Поиск информации</w:t>
            </w: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умение находить в тексте конкретные сведения, факты, заданные в явном виде</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умение определять тему и главную мысль текста</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pacing w:val="-4"/>
                <w:sz w:val="24"/>
                <w:szCs w:val="24"/>
              </w:rPr>
            </w:pPr>
            <w:r w:rsidRPr="00615214">
              <w:rPr>
                <w:rFonts w:ascii="Times New Roman" w:hAnsi="Times New Roman"/>
                <w:color w:val="auto"/>
                <w:sz w:val="24"/>
                <w:szCs w:val="24"/>
              </w:rPr>
              <w:t xml:space="preserve">умение </w:t>
            </w:r>
            <w:r w:rsidRPr="00615214">
              <w:rPr>
                <w:rFonts w:ascii="Times New Roman" w:hAnsi="Times New Roman"/>
                <w:color w:val="auto"/>
                <w:spacing w:val="-4"/>
                <w:sz w:val="24"/>
                <w:szCs w:val="24"/>
              </w:rPr>
              <w:t>делить тексты на смысловые части, составлять план текста</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 xml:space="preserve">умение </w:t>
            </w:r>
            <w:r w:rsidRPr="00615214">
              <w:rPr>
                <w:rFonts w:ascii="Times New Roman" w:hAnsi="Times New Roman"/>
                <w:color w:val="auto"/>
                <w:spacing w:val="2"/>
                <w:sz w:val="24"/>
                <w:szCs w:val="24"/>
              </w:rPr>
              <w:t>вычленять содержащиеся в тексте основные события и</w:t>
            </w:r>
            <w:r w:rsidRPr="00615214">
              <w:rPr>
                <w:rFonts w:ascii="Times New Roman" w:hAnsi="Times New Roman"/>
                <w:color w:val="auto"/>
                <w:spacing w:val="2"/>
                <w:sz w:val="24"/>
                <w:szCs w:val="24"/>
              </w:rPr>
              <w:br/>
            </w:r>
            <w:r w:rsidRPr="00615214">
              <w:rPr>
                <w:rFonts w:ascii="Times New Roman" w:hAnsi="Times New Roman"/>
                <w:color w:val="auto"/>
                <w:spacing w:val="-2"/>
                <w:sz w:val="24"/>
                <w:szCs w:val="24"/>
              </w:rPr>
              <w:t>ус</w:t>
            </w:r>
            <w:r w:rsidRPr="00615214">
              <w:rPr>
                <w:rFonts w:ascii="Times New Roman" w:hAnsi="Times New Roman"/>
                <w:color w:val="auto"/>
                <w:spacing w:val="2"/>
                <w:sz w:val="24"/>
                <w:szCs w:val="24"/>
              </w:rPr>
              <w:t>танавливать их последовательность; упорядочивать инфор</w:t>
            </w:r>
            <w:r w:rsidRPr="00615214">
              <w:rPr>
                <w:rFonts w:ascii="Times New Roman" w:hAnsi="Times New Roman"/>
                <w:color w:val="auto"/>
                <w:sz w:val="24"/>
                <w:szCs w:val="24"/>
              </w:rPr>
              <w:t>мацию по заданному основанию</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 xml:space="preserve">умение </w:t>
            </w:r>
            <w:r w:rsidRPr="00615214">
              <w:rPr>
                <w:rFonts w:ascii="Times New Roman" w:hAnsi="Times New Roman"/>
                <w:color w:val="auto"/>
                <w:spacing w:val="2"/>
                <w:sz w:val="24"/>
                <w:szCs w:val="24"/>
              </w:rPr>
              <w:t xml:space="preserve">сравнивать между собой объекты, описанные в тексте, </w:t>
            </w:r>
            <w:r w:rsidRPr="00615214">
              <w:rPr>
                <w:rFonts w:ascii="Times New Roman" w:hAnsi="Times New Roman"/>
                <w:color w:val="auto"/>
                <w:sz w:val="24"/>
                <w:szCs w:val="24"/>
              </w:rPr>
              <w:t>выделять 2-3 существенных признака</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4.2. Понимание прочитанного</w:t>
            </w:r>
          </w:p>
        </w:tc>
        <w:tc>
          <w:tcPr>
            <w:tcW w:w="4272" w:type="dxa"/>
          </w:tcPr>
          <w:p w:rsidR="004627F5" w:rsidRPr="00615214" w:rsidRDefault="004627F5" w:rsidP="004627F5">
            <w:pPr>
              <w:pStyle w:val="af8"/>
              <w:spacing w:line="240" w:lineRule="auto"/>
              <w:ind w:firstLine="0"/>
              <w:rPr>
                <w:rFonts w:ascii="Times New Roman" w:hAnsi="Times New Roman"/>
                <w:color w:val="auto"/>
                <w:spacing w:val="2"/>
                <w:sz w:val="24"/>
                <w:szCs w:val="24"/>
              </w:rPr>
            </w:pPr>
            <w:r w:rsidRPr="00615214">
              <w:rPr>
                <w:rFonts w:ascii="Times New Roman" w:hAnsi="Times New Roman"/>
                <w:color w:val="auto"/>
                <w:spacing w:val="2"/>
                <w:sz w:val="24"/>
                <w:szCs w:val="24"/>
              </w:rPr>
              <w:t>понимание информации, представленной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понимание информации, представленной разными способами: словесно, в виде таблицы, схемы, диаграммы</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понимание текста с опорой не только на содержащуюся в нем информацию, но и на жанр, структуру, выразительные средства текста</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pacing w:val="-2"/>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умение использовать различные виды чтения: ознакомительное, изучающее, поисковое; выбирать нужный вид чтения в соответствии с целью чтения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pacing w:val="-2"/>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умение ориентироваться в соответствующих возрасту словарях и справочниках</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pacing w:val="-2"/>
                <w:sz w:val="24"/>
                <w:szCs w:val="24"/>
              </w:rPr>
            </w:pPr>
          </w:p>
        </w:tc>
        <w:tc>
          <w:tcPr>
            <w:tcW w:w="4272" w:type="dxa"/>
          </w:tcPr>
          <w:p w:rsidR="004627F5" w:rsidRPr="00615214" w:rsidRDefault="004627F5" w:rsidP="004627F5">
            <w:pPr>
              <w:pStyle w:val="af8"/>
              <w:spacing w:line="240" w:lineRule="auto"/>
              <w:ind w:firstLine="0"/>
              <w:rPr>
                <w:rFonts w:ascii="Times New Roman" w:hAnsi="Times New Roman"/>
                <w:i/>
                <w:color w:val="auto"/>
                <w:sz w:val="24"/>
                <w:szCs w:val="24"/>
              </w:rPr>
            </w:pPr>
            <w:r w:rsidRPr="00615214">
              <w:rPr>
                <w:rFonts w:ascii="Times New Roman" w:hAnsi="Times New Roman"/>
                <w:i/>
                <w:color w:val="auto"/>
                <w:sz w:val="24"/>
                <w:szCs w:val="24"/>
              </w:rPr>
              <w:t>умение</w:t>
            </w:r>
            <w:r w:rsidRPr="00615214">
              <w:rPr>
                <w:rFonts w:ascii="Times New Roman" w:hAnsi="Times New Roman"/>
                <w:color w:val="auto"/>
                <w:sz w:val="24"/>
                <w:szCs w:val="24"/>
              </w:rPr>
              <w:t xml:space="preserve"> </w:t>
            </w:r>
            <w:r w:rsidRPr="00615214">
              <w:rPr>
                <w:rFonts w:ascii="Times New Roman" w:hAnsi="Times New Roman"/>
                <w:i/>
                <w:iCs/>
                <w:color w:val="auto"/>
                <w:spacing w:val="-4"/>
                <w:sz w:val="24"/>
                <w:szCs w:val="24"/>
              </w:rPr>
              <w:t>использовать формальные элементы текста (например,</w:t>
            </w:r>
            <w:r w:rsidRPr="00615214">
              <w:rPr>
                <w:rFonts w:ascii="Times New Roman" w:hAnsi="Times New Roman"/>
                <w:i/>
                <w:iCs/>
                <w:color w:val="auto"/>
                <w:spacing w:val="-4"/>
                <w:sz w:val="24"/>
                <w:szCs w:val="24"/>
              </w:rPr>
              <w:br/>
            </w:r>
            <w:r w:rsidRPr="00615214">
              <w:rPr>
                <w:rFonts w:ascii="Times New Roman" w:hAnsi="Times New Roman"/>
                <w:i/>
                <w:iCs/>
                <w:color w:val="auto"/>
                <w:spacing w:val="-2"/>
                <w:sz w:val="24"/>
                <w:szCs w:val="24"/>
              </w:rPr>
              <w:t>подзаголовки, сноски) для поиска нужной информации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pacing w:val="-2"/>
                <w:sz w:val="24"/>
                <w:szCs w:val="24"/>
              </w:rPr>
            </w:pPr>
          </w:p>
        </w:tc>
        <w:tc>
          <w:tcPr>
            <w:tcW w:w="4272" w:type="dxa"/>
          </w:tcPr>
          <w:p w:rsidR="004627F5" w:rsidRPr="00615214" w:rsidRDefault="004627F5" w:rsidP="004627F5">
            <w:pPr>
              <w:rPr>
                <w:rFonts w:ascii="Times New Roman" w:hAnsi="Times New Roman" w:cs="Times New Roman"/>
                <w:i/>
                <w:sz w:val="24"/>
                <w:szCs w:val="24"/>
              </w:rPr>
            </w:pPr>
            <w:r w:rsidRPr="00615214">
              <w:rPr>
                <w:rFonts w:ascii="Times New Roman" w:hAnsi="Times New Roman" w:cs="Times New Roman"/>
                <w:i/>
                <w:sz w:val="24"/>
                <w:szCs w:val="24"/>
              </w:rPr>
              <w:t xml:space="preserve">умение </w:t>
            </w:r>
            <w:r w:rsidRPr="00615214">
              <w:rPr>
                <w:rFonts w:ascii="Times New Roman" w:hAnsi="Times New Roman" w:cs="Times New Roman"/>
                <w:i/>
                <w:iCs/>
                <w:sz w:val="24"/>
                <w:szCs w:val="24"/>
              </w:rPr>
              <w:t>работать с несколькими источниками информации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pacing w:val="-2"/>
                <w:sz w:val="24"/>
                <w:szCs w:val="24"/>
              </w:rPr>
            </w:pPr>
          </w:p>
        </w:tc>
        <w:tc>
          <w:tcPr>
            <w:tcW w:w="4272" w:type="dxa"/>
          </w:tcPr>
          <w:p w:rsidR="004627F5" w:rsidRPr="00615214" w:rsidRDefault="004627F5" w:rsidP="004627F5">
            <w:pPr>
              <w:pStyle w:val="af8"/>
              <w:spacing w:line="240" w:lineRule="auto"/>
              <w:ind w:firstLine="0"/>
              <w:rPr>
                <w:rFonts w:ascii="Times New Roman" w:hAnsi="Times New Roman"/>
                <w:i/>
                <w:color w:val="auto"/>
                <w:sz w:val="24"/>
                <w:szCs w:val="24"/>
              </w:rPr>
            </w:pPr>
            <w:r w:rsidRPr="00615214">
              <w:rPr>
                <w:rFonts w:ascii="Times New Roman" w:hAnsi="Times New Roman"/>
                <w:i/>
                <w:color w:val="auto"/>
                <w:sz w:val="24"/>
                <w:szCs w:val="24"/>
              </w:rPr>
              <w:t>умение</w:t>
            </w:r>
            <w:r w:rsidRPr="00615214">
              <w:rPr>
                <w:rFonts w:ascii="Times New Roman" w:hAnsi="Times New Roman"/>
                <w:color w:val="auto"/>
                <w:sz w:val="24"/>
                <w:szCs w:val="24"/>
              </w:rPr>
              <w:t xml:space="preserve"> </w:t>
            </w:r>
            <w:r w:rsidRPr="00615214">
              <w:rPr>
                <w:rFonts w:ascii="Times New Roman" w:hAnsi="Times New Roman"/>
                <w:i/>
                <w:iCs/>
                <w:color w:val="auto"/>
                <w:sz w:val="24"/>
                <w:szCs w:val="24"/>
              </w:rPr>
              <w:t>сопоставлять информацию, полученную из нескольких источников</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4.3. Преобразование и интерпретация информации</w:t>
            </w:r>
          </w:p>
        </w:tc>
        <w:tc>
          <w:tcPr>
            <w:tcW w:w="4272" w:type="dxa"/>
          </w:tcPr>
          <w:p w:rsidR="004627F5" w:rsidRPr="00615214" w:rsidRDefault="004627F5" w:rsidP="004627F5">
            <w:pPr>
              <w:pStyle w:val="af8"/>
              <w:spacing w:line="240" w:lineRule="auto"/>
              <w:ind w:firstLine="0"/>
              <w:rPr>
                <w:rFonts w:ascii="Times New Roman" w:hAnsi="Times New Roman"/>
                <w:color w:val="auto"/>
                <w:spacing w:val="-4"/>
                <w:sz w:val="24"/>
                <w:szCs w:val="24"/>
              </w:rPr>
            </w:pPr>
            <w:r w:rsidRPr="00615214">
              <w:rPr>
                <w:rFonts w:ascii="Times New Roman" w:hAnsi="Times New Roman"/>
                <w:color w:val="auto"/>
                <w:sz w:val="24"/>
                <w:szCs w:val="24"/>
              </w:rPr>
              <w:t xml:space="preserve">умение </w:t>
            </w:r>
            <w:r w:rsidRPr="00615214">
              <w:rPr>
                <w:rFonts w:ascii="Times New Roman" w:hAnsi="Times New Roman"/>
                <w:color w:val="auto"/>
                <w:spacing w:val="-4"/>
                <w:sz w:val="24"/>
                <w:szCs w:val="24"/>
              </w:rPr>
              <w:t>пересказывать текст подробно и сжато, устно и письменно</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pacing w:val="4"/>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умение соотносить факты с общей идеей текста, устанавливать простые связи, не показанные в тексте напрямую</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pacing w:val="4"/>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умение формулировать несложные выводы, основываясь на тексте; находить аргументы, подтверждающие вывод</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pacing w:val="4"/>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умение сопоставлять и обобщать содержащуюся в разных частях текста информацию</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pacing w:val="4"/>
                <w:sz w:val="24"/>
                <w:szCs w:val="24"/>
              </w:rPr>
            </w:pPr>
          </w:p>
        </w:tc>
        <w:tc>
          <w:tcPr>
            <w:tcW w:w="4272" w:type="dxa"/>
          </w:tcPr>
          <w:p w:rsidR="004627F5" w:rsidRPr="00615214" w:rsidRDefault="004627F5" w:rsidP="004627F5">
            <w:pPr>
              <w:rPr>
                <w:rFonts w:ascii="Times New Roman" w:hAnsi="Times New Roman" w:cs="Times New Roman"/>
                <w:iCs/>
                <w:spacing w:val="2"/>
                <w:sz w:val="24"/>
                <w:szCs w:val="24"/>
              </w:rPr>
            </w:pPr>
            <w:r w:rsidRPr="00615214">
              <w:rPr>
                <w:rFonts w:ascii="Times New Roman" w:hAnsi="Times New Roman" w:cs="Times New Roman"/>
                <w:sz w:val="24"/>
                <w:szCs w:val="24"/>
              </w:rPr>
              <w:t xml:space="preserve">умение </w:t>
            </w:r>
            <w:r w:rsidRPr="00615214">
              <w:rPr>
                <w:rFonts w:ascii="Times New Roman" w:hAnsi="Times New Roman" w:cs="Times New Roman"/>
                <w:iCs/>
                <w:spacing w:val="2"/>
                <w:sz w:val="24"/>
                <w:szCs w:val="24"/>
              </w:rPr>
              <w:t>составлять на основании текста небольшое монологическое высказывание, отвечая на поставленный вопрос</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pacing w:val="4"/>
                <w:sz w:val="24"/>
                <w:szCs w:val="24"/>
              </w:rPr>
            </w:pPr>
          </w:p>
        </w:tc>
        <w:tc>
          <w:tcPr>
            <w:tcW w:w="4272" w:type="dxa"/>
          </w:tcPr>
          <w:p w:rsidR="004627F5" w:rsidRPr="00615214" w:rsidRDefault="004627F5" w:rsidP="004627F5">
            <w:pPr>
              <w:rPr>
                <w:rFonts w:ascii="Times New Roman" w:hAnsi="Times New Roman" w:cs="Times New Roman"/>
                <w:i/>
                <w:sz w:val="24"/>
                <w:szCs w:val="24"/>
              </w:rPr>
            </w:pPr>
            <w:r w:rsidRPr="00615214">
              <w:rPr>
                <w:rFonts w:ascii="Times New Roman" w:hAnsi="Times New Roman" w:cs="Times New Roman"/>
                <w:i/>
                <w:sz w:val="24"/>
                <w:szCs w:val="24"/>
              </w:rPr>
              <w:t xml:space="preserve">умение </w:t>
            </w:r>
            <w:r w:rsidRPr="00615214">
              <w:rPr>
                <w:rFonts w:ascii="Times New Roman" w:hAnsi="Times New Roman" w:cs="Times New Roman"/>
                <w:i/>
                <w:iCs/>
                <w:spacing w:val="2"/>
                <w:sz w:val="24"/>
                <w:szCs w:val="24"/>
              </w:rPr>
              <w:t xml:space="preserve">делать выписки из прочитанных текстов с учетом </w:t>
            </w:r>
            <w:r w:rsidRPr="00615214">
              <w:rPr>
                <w:rFonts w:ascii="Times New Roman" w:hAnsi="Times New Roman" w:cs="Times New Roman"/>
                <w:i/>
                <w:iCs/>
                <w:sz w:val="24"/>
                <w:szCs w:val="24"/>
              </w:rPr>
              <w:t>цели их дальнейшего использования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pacing w:val="4"/>
                <w:sz w:val="24"/>
                <w:szCs w:val="24"/>
              </w:rPr>
            </w:pPr>
          </w:p>
        </w:tc>
        <w:tc>
          <w:tcPr>
            <w:tcW w:w="4272" w:type="dxa"/>
          </w:tcPr>
          <w:p w:rsidR="004627F5" w:rsidRPr="00615214" w:rsidRDefault="004627F5" w:rsidP="004627F5">
            <w:pPr>
              <w:pStyle w:val="af8"/>
              <w:spacing w:line="240" w:lineRule="auto"/>
              <w:ind w:firstLine="0"/>
              <w:rPr>
                <w:rFonts w:ascii="Times New Roman" w:hAnsi="Times New Roman"/>
                <w:i/>
                <w:color w:val="auto"/>
                <w:sz w:val="24"/>
                <w:szCs w:val="24"/>
              </w:rPr>
            </w:pPr>
            <w:r w:rsidRPr="00615214">
              <w:rPr>
                <w:rFonts w:ascii="Times New Roman" w:hAnsi="Times New Roman"/>
                <w:i/>
                <w:color w:val="auto"/>
                <w:sz w:val="24"/>
                <w:szCs w:val="24"/>
              </w:rPr>
              <w:t xml:space="preserve">умение </w:t>
            </w:r>
            <w:r w:rsidRPr="00615214">
              <w:rPr>
                <w:rFonts w:ascii="Times New Roman" w:hAnsi="Times New Roman"/>
                <w:i/>
                <w:iCs/>
                <w:color w:val="auto"/>
                <w:sz w:val="24"/>
                <w:szCs w:val="24"/>
              </w:rPr>
              <w:t>составлять небольшие письменные аннотации к тексту, отзывы о прочитанном</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4.4. Оценка информации</w:t>
            </w: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умение высказывать оценочные суждения и свою точку зрения о прочитанном тексте</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 xml:space="preserve">умение </w:t>
            </w:r>
            <w:r w:rsidRPr="00615214">
              <w:rPr>
                <w:rFonts w:ascii="Times New Roman" w:hAnsi="Times New Roman"/>
                <w:color w:val="auto"/>
                <w:spacing w:val="2"/>
                <w:sz w:val="24"/>
                <w:szCs w:val="24"/>
              </w:rPr>
              <w:t>оценивать содержание, языковые особенности и струк</w:t>
            </w:r>
            <w:r w:rsidRPr="00615214">
              <w:rPr>
                <w:rFonts w:ascii="Times New Roman" w:hAnsi="Times New Roman"/>
                <w:color w:val="auto"/>
                <w:sz w:val="24"/>
                <w:szCs w:val="24"/>
              </w:rPr>
              <w:t>туру текста; определять место и роль иллюстративного ряда в тексте</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 xml:space="preserve">умение </w:t>
            </w:r>
            <w:r w:rsidRPr="00615214">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615214">
              <w:rPr>
                <w:rFonts w:ascii="Times New Roman" w:hAnsi="Times New Roman"/>
                <w:color w:val="auto"/>
                <w:sz w:val="24"/>
                <w:szCs w:val="24"/>
              </w:rPr>
              <w:t xml:space="preserve">вать </w:t>
            </w:r>
            <w:r w:rsidRPr="00615214">
              <w:rPr>
                <w:rFonts w:ascii="Times New Roman" w:hAnsi="Times New Roman"/>
                <w:color w:val="auto"/>
                <w:sz w:val="24"/>
                <w:szCs w:val="24"/>
              </w:rPr>
              <w:lastRenderedPageBreak/>
              <w:t>недостоверность получаемых сведений, пробелы в информации и находить пути восполнения этих пробелов</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умение участвовать в учебном диалоге при обсуждении прочитанного или прослушанного текста</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pacing w:val="4"/>
                <w:sz w:val="24"/>
                <w:szCs w:val="24"/>
              </w:rPr>
            </w:pPr>
          </w:p>
        </w:tc>
        <w:tc>
          <w:tcPr>
            <w:tcW w:w="4272" w:type="dxa"/>
          </w:tcPr>
          <w:p w:rsidR="004627F5" w:rsidRPr="00615214" w:rsidRDefault="004627F5" w:rsidP="004627F5">
            <w:pPr>
              <w:pStyle w:val="af8"/>
              <w:spacing w:line="240" w:lineRule="auto"/>
              <w:ind w:firstLine="0"/>
              <w:rPr>
                <w:rFonts w:ascii="Times New Roman" w:hAnsi="Times New Roman"/>
                <w:i/>
                <w:iCs/>
                <w:color w:val="auto"/>
                <w:sz w:val="24"/>
                <w:szCs w:val="24"/>
              </w:rPr>
            </w:pPr>
            <w:r w:rsidRPr="00615214">
              <w:rPr>
                <w:rFonts w:ascii="Times New Roman" w:hAnsi="Times New Roman"/>
                <w:i/>
                <w:color w:val="auto"/>
                <w:sz w:val="24"/>
                <w:szCs w:val="24"/>
              </w:rPr>
              <w:t xml:space="preserve">умение </w:t>
            </w:r>
            <w:r w:rsidRPr="00615214">
              <w:rPr>
                <w:rFonts w:ascii="Times New Roman" w:hAnsi="Times New Roman"/>
                <w:i/>
                <w:iCs/>
                <w:color w:val="auto"/>
                <w:sz w:val="24"/>
                <w:szCs w:val="24"/>
              </w:rPr>
              <w:t>сопоставлять различные точки зрения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pacing w:val="4"/>
                <w:sz w:val="24"/>
                <w:szCs w:val="24"/>
              </w:rPr>
            </w:pPr>
          </w:p>
        </w:tc>
        <w:tc>
          <w:tcPr>
            <w:tcW w:w="4272" w:type="dxa"/>
          </w:tcPr>
          <w:p w:rsidR="004627F5" w:rsidRPr="00615214" w:rsidRDefault="004627F5" w:rsidP="004627F5">
            <w:pPr>
              <w:pStyle w:val="af8"/>
              <w:spacing w:line="240" w:lineRule="auto"/>
              <w:ind w:firstLine="0"/>
              <w:rPr>
                <w:rFonts w:ascii="Times New Roman" w:hAnsi="Times New Roman"/>
                <w:i/>
                <w:iCs/>
                <w:color w:val="auto"/>
                <w:spacing w:val="-2"/>
                <w:sz w:val="24"/>
                <w:szCs w:val="24"/>
              </w:rPr>
            </w:pPr>
            <w:r w:rsidRPr="00615214">
              <w:rPr>
                <w:rFonts w:ascii="Times New Roman" w:hAnsi="Times New Roman"/>
                <w:i/>
                <w:color w:val="auto"/>
                <w:sz w:val="24"/>
                <w:szCs w:val="24"/>
              </w:rPr>
              <w:t xml:space="preserve">умение </w:t>
            </w:r>
            <w:r w:rsidRPr="00615214">
              <w:rPr>
                <w:rFonts w:ascii="Times New Roman" w:hAnsi="Times New Roman"/>
                <w:i/>
                <w:iCs/>
                <w:color w:val="auto"/>
                <w:spacing w:val="-2"/>
                <w:sz w:val="24"/>
                <w:szCs w:val="24"/>
              </w:rPr>
              <w:t>соотносить позицию автора с собственной точкой зрения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pacing w:val="4"/>
                <w:sz w:val="24"/>
                <w:szCs w:val="24"/>
              </w:rPr>
            </w:pPr>
          </w:p>
        </w:tc>
        <w:tc>
          <w:tcPr>
            <w:tcW w:w="4272" w:type="dxa"/>
          </w:tcPr>
          <w:p w:rsidR="004627F5" w:rsidRPr="00615214" w:rsidRDefault="004627F5" w:rsidP="004627F5">
            <w:pPr>
              <w:pStyle w:val="af8"/>
              <w:spacing w:line="240" w:lineRule="auto"/>
              <w:ind w:firstLine="0"/>
              <w:rPr>
                <w:rFonts w:ascii="Times New Roman" w:hAnsi="Times New Roman"/>
                <w:i/>
                <w:iCs/>
                <w:color w:val="auto"/>
                <w:spacing w:val="-2"/>
                <w:sz w:val="24"/>
                <w:szCs w:val="24"/>
              </w:rPr>
            </w:pPr>
            <w:r w:rsidRPr="00615214">
              <w:rPr>
                <w:rFonts w:ascii="Times New Roman" w:hAnsi="Times New Roman"/>
                <w:i/>
                <w:color w:val="auto"/>
                <w:sz w:val="24"/>
                <w:szCs w:val="24"/>
              </w:rPr>
              <w:t xml:space="preserve">умение </w:t>
            </w:r>
            <w:r w:rsidRPr="00615214">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Align w:val="center"/>
          </w:tcPr>
          <w:p w:rsidR="004627F5" w:rsidRPr="00615214" w:rsidRDefault="004627F5" w:rsidP="004627F5">
            <w:pPr>
              <w:rPr>
                <w:rFonts w:ascii="Times New Roman" w:hAnsi="Times New Roman" w:cs="Times New Roman"/>
                <w:b/>
                <w:sz w:val="24"/>
                <w:szCs w:val="24"/>
              </w:rPr>
            </w:pPr>
            <w:r w:rsidRPr="00615214">
              <w:rPr>
                <w:rFonts w:ascii="Times New Roman" w:hAnsi="Times New Roman" w:cs="Times New Roman"/>
                <w:b/>
                <w:sz w:val="24"/>
                <w:szCs w:val="24"/>
              </w:rPr>
              <w:t>5. Формирование ИКТ-компетентности обучающегося</w:t>
            </w:r>
          </w:p>
        </w:tc>
        <w:tc>
          <w:tcPr>
            <w:tcW w:w="4272" w:type="dxa"/>
          </w:tcPr>
          <w:p w:rsidR="004627F5" w:rsidRPr="00615214" w:rsidRDefault="004627F5" w:rsidP="004627F5">
            <w:pPr>
              <w:rPr>
                <w:rFonts w:ascii="Times New Roman" w:hAnsi="Times New Roman" w:cs="Times New Roman"/>
                <w:sz w:val="24"/>
                <w:szCs w:val="24"/>
              </w:rPr>
            </w:pPr>
          </w:p>
        </w:tc>
        <w:tc>
          <w:tcPr>
            <w:tcW w:w="501" w:type="dxa"/>
            <w:vAlign w:val="center"/>
          </w:tcPr>
          <w:p w:rsidR="004627F5" w:rsidRPr="00615214" w:rsidRDefault="004627F5" w:rsidP="004627F5">
            <w:pPr>
              <w:rPr>
                <w:rFonts w:ascii="Times New Roman" w:hAnsi="Times New Roman" w:cs="Times New Roman"/>
                <w:sz w:val="24"/>
                <w:szCs w:val="24"/>
              </w:rPr>
            </w:pPr>
          </w:p>
        </w:tc>
        <w:tc>
          <w:tcPr>
            <w:tcW w:w="355" w:type="dxa"/>
            <w:vAlign w:val="center"/>
          </w:tcPr>
          <w:p w:rsidR="004627F5" w:rsidRPr="00615214" w:rsidRDefault="004627F5" w:rsidP="004627F5">
            <w:pPr>
              <w:rPr>
                <w:rFonts w:ascii="Times New Roman" w:hAnsi="Times New Roman" w:cs="Times New Roman"/>
                <w:sz w:val="24"/>
                <w:szCs w:val="24"/>
              </w:rPr>
            </w:pPr>
          </w:p>
        </w:tc>
        <w:tc>
          <w:tcPr>
            <w:tcW w:w="415" w:type="dxa"/>
            <w:vAlign w:val="center"/>
          </w:tcPr>
          <w:p w:rsidR="004627F5" w:rsidRPr="00615214" w:rsidRDefault="004627F5" w:rsidP="004627F5">
            <w:pPr>
              <w:rPr>
                <w:rFonts w:ascii="Times New Roman" w:hAnsi="Times New Roman" w:cs="Times New Roman"/>
                <w:sz w:val="24"/>
                <w:szCs w:val="24"/>
              </w:rPr>
            </w:pPr>
          </w:p>
        </w:tc>
        <w:tc>
          <w:tcPr>
            <w:tcW w:w="415" w:type="dxa"/>
            <w:vAlign w:val="center"/>
          </w:tcPr>
          <w:p w:rsidR="004627F5" w:rsidRPr="00615214" w:rsidRDefault="004627F5" w:rsidP="004627F5">
            <w:pPr>
              <w:rPr>
                <w:rFonts w:ascii="Times New Roman" w:hAnsi="Times New Roman" w:cs="Times New Roman"/>
                <w:sz w:val="24"/>
                <w:szCs w:val="24"/>
              </w:rPr>
            </w:pPr>
          </w:p>
        </w:tc>
        <w:tc>
          <w:tcPr>
            <w:tcW w:w="415" w:type="dxa"/>
            <w:vAlign w:val="center"/>
          </w:tcPr>
          <w:p w:rsidR="004627F5" w:rsidRPr="00615214" w:rsidRDefault="004627F5" w:rsidP="004627F5">
            <w:pPr>
              <w:rPr>
                <w:rFonts w:ascii="Times New Roman" w:hAnsi="Times New Roman" w:cs="Times New Roman"/>
                <w:sz w:val="24"/>
                <w:szCs w:val="24"/>
              </w:rPr>
            </w:pPr>
          </w:p>
        </w:tc>
        <w:tc>
          <w:tcPr>
            <w:tcW w:w="415" w:type="dxa"/>
            <w:vAlign w:val="center"/>
          </w:tcPr>
          <w:p w:rsidR="004627F5" w:rsidRPr="00615214" w:rsidRDefault="004627F5" w:rsidP="004627F5">
            <w:pPr>
              <w:rPr>
                <w:rFonts w:ascii="Times New Roman" w:hAnsi="Times New Roman" w:cs="Times New Roman"/>
                <w:sz w:val="24"/>
                <w:szCs w:val="24"/>
              </w:rPr>
            </w:pPr>
          </w:p>
        </w:tc>
        <w:tc>
          <w:tcPr>
            <w:tcW w:w="415" w:type="dxa"/>
            <w:vAlign w:val="center"/>
          </w:tcPr>
          <w:p w:rsidR="004627F5" w:rsidRPr="00615214" w:rsidRDefault="004627F5" w:rsidP="004627F5">
            <w:pPr>
              <w:rPr>
                <w:rFonts w:ascii="Times New Roman" w:hAnsi="Times New Roman" w:cs="Times New Roman"/>
                <w:sz w:val="24"/>
                <w:szCs w:val="24"/>
              </w:rPr>
            </w:pPr>
          </w:p>
        </w:tc>
        <w:tc>
          <w:tcPr>
            <w:tcW w:w="415" w:type="dxa"/>
            <w:vAlign w:val="center"/>
          </w:tcPr>
          <w:p w:rsidR="004627F5" w:rsidRPr="00615214" w:rsidRDefault="004627F5" w:rsidP="004627F5">
            <w:pP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5.1. Знакомство со средствами ИКТ, гигиена работы с компьютером</w:t>
            </w: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организовывать систему папок для хранения собственной информации в компьютере</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5.2. Технология ввода информации в компьютер:</w:t>
            </w:r>
          </w:p>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 xml:space="preserve">ввод текста, запись звука, изображения, </w:t>
            </w:r>
            <w:r w:rsidRPr="00615214">
              <w:rPr>
                <w:rFonts w:ascii="Times New Roman" w:hAnsi="Times New Roman" w:cs="Times New Roman"/>
                <w:sz w:val="24"/>
                <w:szCs w:val="24"/>
              </w:rPr>
              <w:lastRenderedPageBreak/>
              <w:t>цифровых данных</w:t>
            </w: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lastRenderedPageBreak/>
              <w:t>умение вводить информацию в компьютер с использованием различных технических средств (фото и видеокамеры, микрофона и</w:t>
            </w:r>
            <w:r w:rsidRPr="00615214">
              <w:rPr>
                <w:rFonts w:ascii="Times New Roman" w:cs="Times New Roman"/>
                <w:sz w:val="24"/>
                <w:szCs w:val="24"/>
              </w:rPr>
              <w:t> </w:t>
            </w:r>
            <w:r w:rsidRPr="00615214">
              <w:rPr>
                <w:rFonts w:ascii="Times New Roman" w:hAnsi="Times New Roman" w:cs="Times New Roman"/>
                <w:sz w:val="24"/>
                <w:szCs w:val="24"/>
              </w:rPr>
              <w:t>т.</w:t>
            </w:r>
            <w:r w:rsidRPr="00615214">
              <w:rPr>
                <w:rFonts w:ascii="Times New Roman" w:cs="Times New Roman"/>
                <w:sz w:val="24"/>
                <w:szCs w:val="24"/>
              </w:rPr>
              <w:t> </w:t>
            </w:r>
            <w:r w:rsidRPr="00615214">
              <w:rPr>
                <w:rFonts w:ascii="Times New Roman" w:hAnsi="Times New Roman" w:cs="Times New Roman"/>
                <w:sz w:val="24"/>
                <w:szCs w:val="24"/>
              </w:rPr>
              <w:t>д.),</w:t>
            </w:r>
          </w:p>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сохранять полученную информацию</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 xml:space="preserve">умение набирать небольшие тексты на </w:t>
            </w:r>
            <w:r w:rsidRPr="00615214">
              <w:rPr>
                <w:rFonts w:ascii="Times New Roman" w:hAnsi="Times New Roman" w:cs="Times New Roman"/>
                <w:sz w:val="24"/>
                <w:szCs w:val="24"/>
              </w:rPr>
              <w:lastRenderedPageBreak/>
              <w:t>родном языке</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набирать короткие тексты на иностранном языке, использовать компьютерный перевод отдельных слов</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сканировать рисунки и тексты</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5.3. Обработка и поиск информации</w:t>
            </w:r>
          </w:p>
        </w:tc>
        <w:tc>
          <w:tcPr>
            <w:tcW w:w="4272" w:type="dxa"/>
          </w:tcPr>
          <w:p w:rsidR="004627F5" w:rsidRPr="00615214" w:rsidRDefault="004627F5" w:rsidP="00400AC5">
            <w:pPr>
              <w:rPr>
                <w:rFonts w:ascii="Times New Roman" w:hAnsi="Times New Roman" w:cs="Times New Roman"/>
                <w:sz w:val="24"/>
                <w:szCs w:val="24"/>
              </w:rPr>
            </w:pPr>
            <w:r w:rsidRPr="00615214">
              <w:rPr>
                <w:rFonts w:ascii="Times New Roman" w:hAnsi="Times New Roman" w:cs="Times New Roman"/>
                <w:sz w:val="24"/>
                <w:szCs w:val="24"/>
              </w:rPr>
              <w:t>умение подбирать подходящий по содержанию и техническому качеству результат фотографирования</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использовать сменные носители (флэш-карты)</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00AC5">
            <w:pPr>
              <w:rPr>
                <w:rFonts w:ascii="Times New Roman" w:hAnsi="Times New Roman" w:cs="Times New Roman"/>
                <w:sz w:val="24"/>
                <w:szCs w:val="24"/>
              </w:rPr>
            </w:pPr>
            <w:r w:rsidRPr="00615214">
              <w:rPr>
                <w:rFonts w:ascii="Times New Roman" w:hAnsi="Times New Roman" w:cs="Times New Roman"/>
                <w:sz w:val="24"/>
                <w:szCs w:val="24"/>
              </w:rPr>
              <w:t>умение собирать числовые данные в естественно-научных наблюдениях и экспериментах, а также в ходе опроса людей</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редактировать тексты, последовательности изображений, слайды в соответствии с коммуникативной или учебной задачей</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пользоваться основными функциями стандартного текстового редактора</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следовать основным правилам оформления текста</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использовать полуавтоматический орфографический контроль</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использовать, добавлять и удалять ссылки в сообщениях разного вида</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искать информацию в системе поиска внутри компьютера</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 xml:space="preserve">умение искать информацию в соответствующих возрасту цифровых словарях и справочниках, базах данных, контролируемом Интернете </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(словари)</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(базы данных)</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 (Интернет)</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составлять список используемых информационных источников (в том числе с использованием ссылок)</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заполнять учебные базы данных</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5.4. Создание, представление и передача сообщений</w:t>
            </w: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создавать текстовые сообщения с использованием средств ИКТ, редактировать, оформлять и сохранять их</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00AC5">
            <w:pPr>
              <w:rPr>
                <w:rFonts w:ascii="Times New Roman" w:hAnsi="Times New Roman" w:cs="Times New Roman"/>
                <w:sz w:val="24"/>
                <w:szCs w:val="24"/>
              </w:rPr>
            </w:pPr>
            <w:r w:rsidRPr="00615214">
              <w:rPr>
                <w:rFonts w:ascii="Times New Roman" w:hAnsi="Times New Roman" w:cs="Times New Roman"/>
                <w:sz w:val="24"/>
                <w:szCs w:val="24"/>
              </w:rPr>
              <w:t>умение создавать простые сообщения в виде последовательности слайдов с использованием иллюстраций, видеоизображения, звука, текста</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создавать простые схемы, диаграммы, планы и пр.</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создавать простые изображения, пользуясь графическими возможностями компьютера</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составлять новое изображение из готовых фрагментов (аппликация)</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5.5. Планирование деятельности, управление и организация</w:t>
            </w: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определять последовательность выполнения действий, составлять инструкции (простые алгоритмы) в несколько действий</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bl>
    <w:p w:rsidR="004627F5" w:rsidRPr="00615214" w:rsidRDefault="004627F5" w:rsidP="004627F5">
      <w:pPr>
        <w:jc w:val="both"/>
        <w:rPr>
          <w:rFonts w:ascii="Times New Roman" w:hAnsi="Times New Roman" w:cs="Times New Roman"/>
          <w:sz w:val="24"/>
          <w:szCs w:val="24"/>
        </w:rPr>
      </w:pPr>
    </w:p>
    <w:p w:rsidR="004627F5" w:rsidRPr="00615214" w:rsidRDefault="004627F5" w:rsidP="00615214">
      <w:pPr>
        <w:spacing w:after="0"/>
        <w:jc w:val="center"/>
        <w:rPr>
          <w:rFonts w:ascii="Times New Roman" w:hAnsi="Times New Roman" w:cs="Times New Roman"/>
          <w:b/>
          <w:sz w:val="24"/>
          <w:szCs w:val="24"/>
        </w:rPr>
      </w:pPr>
      <w:r w:rsidRPr="00615214">
        <w:rPr>
          <w:rFonts w:ascii="Times New Roman" w:hAnsi="Times New Roman" w:cs="Times New Roman"/>
          <w:b/>
          <w:sz w:val="24"/>
          <w:szCs w:val="24"/>
        </w:rPr>
        <w:t xml:space="preserve">Предметные результаты освоения </w:t>
      </w:r>
    </w:p>
    <w:p w:rsidR="004627F5" w:rsidRPr="00615214" w:rsidRDefault="004627F5" w:rsidP="00615214">
      <w:pPr>
        <w:spacing w:after="0"/>
        <w:jc w:val="center"/>
        <w:rPr>
          <w:rFonts w:ascii="Times New Roman" w:hAnsi="Times New Roman" w:cs="Times New Roman"/>
          <w:b/>
          <w:sz w:val="24"/>
          <w:szCs w:val="24"/>
        </w:rPr>
      </w:pPr>
      <w:r w:rsidRPr="00615214">
        <w:rPr>
          <w:rFonts w:ascii="Times New Roman" w:hAnsi="Times New Roman" w:cs="Times New Roman"/>
          <w:b/>
          <w:sz w:val="24"/>
          <w:szCs w:val="24"/>
        </w:rPr>
        <w:t>учебного предмета «Русский язык»</w:t>
      </w:r>
    </w:p>
    <w:p w:rsidR="004627F5" w:rsidRPr="00615214" w:rsidRDefault="004627F5" w:rsidP="00615214">
      <w:pPr>
        <w:spacing w:after="0"/>
        <w:ind w:firstLine="397"/>
        <w:jc w:val="both"/>
        <w:rPr>
          <w:rFonts w:ascii="Times New Roman" w:hAnsi="Times New Roman" w:cs="Times New Roman"/>
          <w:sz w:val="24"/>
          <w:szCs w:val="24"/>
        </w:rPr>
      </w:pP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«Русский язык» должны отражать:</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 xml:space="preserve">4) овладение первоначальными представлениями о нормах русского языка (орфоэпических, лексических, грамматических) и правилах речевого этикета; умение </w:t>
      </w:r>
      <w:r w:rsidRPr="00615214">
        <w:rPr>
          <w:rFonts w:ascii="Times New Roman" w:hAnsi="Times New Roman" w:cs="Times New Roman"/>
          <w:kern w:val="28"/>
          <w:sz w:val="24"/>
          <w:szCs w:val="24"/>
        </w:rPr>
        <w:lastRenderedPageBreak/>
        <w:t>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EA083E" w:rsidRPr="00623586" w:rsidRDefault="00EA083E" w:rsidP="00EA083E">
      <w:pPr>
        <w:spacing w:after="0"/>
        <w:ind w:firstLine="397"/>
        <w:jc w:val="both"/>
        <w:rPr>
          <w:rFonts w:ascii="Times New Roman" w:hAnsi="Times New Roman" w:cs="Times New Roman"/>
          <w:b/>
          <w:i/>
          <w:sz w:val="24"/>
          <w:szCs w:val="24"/>
        </w:rPr>
      </w:pPr>
      <w:r w:rsidRPr="00623586">
        <w:rPr>
          <w:rFonts w:ascii="Times New Roman" w:hAnsi="Times New Roman" w:cs="Times New Roman"/>
          <w:b/>
          <w:i/>
          <w:sz w:val="24"/>
          <w:szCs w:val="24"/>
        </w:rPr>
        <w:t>Планируемые результаты освоения модуля «Русский родной язык»:</w:t>
      </w:r>
    </w:p>
    <w:p w:rsidR="00EA083E" w:rsidRPr="00EA083E" w:rsidRDefault="00EA083E" w:rsidP="00EA083E">
      <w:pPr>
        <w:spacing w:after="0"/>
        <w:ind w:firstLine="397"/>
        <w:jc w:val="both"/>
        <w:rPr>
          <w:rFonts w:ascii="Times New Roman" w:hAnsi="Times New Roman" w:cs="Times New Roman"/>
          <w:sz w:val="24"/>
          <w:szCs w:val="24"/>
        </w:rPr>
      </w:pPr>
      <w:r w:rsidRPr="00EA083E">
        <w:rPr>
          <w:rFonts w:ascii="Times New Roman" w:hAnsi="Times New Roman" w:cs="Times New Roman"/>
          <w:sz w:val="24"/>
          <w:szCs w:val="24"/>
        </w:rPr>
        <w:t>1) воспитание ценностного отношения к родному языку как хранителю культуры, включение в культурно-языковое поле своего народа;</w:t>
      </w:r>
    </w:p>
    <w:p w:rsidR="00EA083E" w:rsidRPr="00EA083E" w:rsidRDefault="00EA083E" w:rsidP="00EA083E">
      <w:pPr>
        <w:spacing w:after="0"/>
        <w:ind w:firstLine="397"/>
        <w:jc w:val="both"/>
        <w:rPr>
          <w:rFonts w:ascii="Times New Roman" w:hAnsi="Times New Roman" w:cs="Times New Roman"/>
          <w:sz w:val="24"/>
          <w:szCs w:val="24"/>
        </w:rPr>
      </w:pPr>
      <w:r w:rsidRPr="00EA083E">
        <w:rPr>
          <w:rFonts w:ascii="Times New Roman" w:hAnsi="Times New Roman" w:cs="Times New Roman"/>
          <w:sz w:val="24"/>
          <w:szCs w:val="24"/>
        </w:rPr>
        <w:t>2) обогащение активного и потенциального словарного запаса;</w:t>
      </w:r>
    </w:p>
    <w:p w:rsidR="00EA083E" w:rsidRPr="00EA083E" w:rsidRDefault="00EA083E" w:rsidP="00EA083E">
      <w:pPr>
        <w:spacing w:after="0"/>
        <w:ind w:firstLine="397"/>
        <w:jc w:val="both"/>
        <w:rPr>
          <w:rFonts w:ascii="Times New Roman" w:hAnsi="Times New Roman" w:cs="Times New Roman"/>
          <w:sz w:val="24"/>
          <w:szCs w:val="24"/>
        </w:rPr>
      </w:pPr>
      <w:r w:rsidRPr="00EA083E">
        <w:rPr>
          <w:rFonts w:ascii="Times New Roman" w:hAnsi="Times New Roman" w:cs="Times New Roman"/>
          <w:sz w:val="24"/>
          <w:szCs w:val="24"/>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w:t>
      </w:r>
    </w:p>
    <w:p w:rsidR="00EA083E" w:rsidRPr="00EA083E" w:rsidRDefault="00EA083E" w:rsidP="00EA083E">
      <w:pPr>
        <w:spacing w:after="0"/>
        <w:ind w:firstLine="397"/>
        <w:jc w:val="both"/>
        <w:rPr>
          <w:rFonts w:ascii="Times New Roman" w:hAnsi="Times New Roman" w:cs="Times New Roman"/>
          <w:sz w:val="24"/>
          <w:szCs w:val="24"/>
        </w:rPr>
      </w:pPr>
      <w:r w:rsidRPr="00EA083E">
        <w:rPr>
          <w:rFonts w:ascii="Times New Roman" w:hAnsi="Times New Roman" w:cs="Times New Roman"/>
          <w:sz w:val="24"/>
          <w:szCs w:val="24"/>
        </w:rPr>
        <w:t>4)</w:t>
      </w:r>
      <w:r w:rsidR="006F56D1">
        <w:rPr>
          <w:rFonts w:ascii="Times New Roman" w:hAnsi="Times New Roman" w:cs="Times New Roman"/>
          <w:sz w:val="24"/>
          <w:szCs w:val="24"/>
        </w:rPr>
        <w:t xml:space="preserve"> </w:t>
      </w:r>
      <w:r w:rsidRPr="00EA083E">
        <w:rPr>
          <w:rFonts w:ascii="Times New Roman" w:hAnsi="Times New Roman" w:cs="Times New Roman"/>
          <w:sz w:val="24"/>
          <w:szCs w:val="24"/>
        </w:rPr>
        <w:t>обеспечение культурной самоидентификации.</w:t>
      </w:r>
    </w:p>
    <w:p w:rsidR="004627F5" w:rsidRPr="00615214" w:rsidRDefault="004627F5" w:rsidP="00615214">
      <w:pPr>
        <w:spacing w:after="0"/>
        <w:ind w:firstLine="397"/>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3"/>
        <w:gridCol w:w="3544"/>
        <w:gridCol w:w="721"/>
        <w:gridCol w:w="666"/>
        <w:gridCol w:w="721"/>
        <w:gridCol w:w="666"/>
        <w:gridCol w:w="721"/>
        <w:gridCol w:w="666"/>
        <w:gridCol w:w="721"/>
        <w:gridCol w:w="654"/>
      </w:tblGrid>
      <w:tr w:rsidR="004627F5" w:rsidRPr="00615214" w:rsidTr="004627F5">
        <w:trPr>
          <w:tblHeader/>
        </w:trPr>
        <w:tc>
          <w:tcPr>
            <w:tcW w:w="392" w:type="pct"/>
            <w:vMerge w:val="restar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Раздел</w:t>
            </w:r>
          </w:p>
        </w:tc>
        <w:tc>
          <w:tcPr>
            <w:tcW w:w="1798" w:type="pct"/>
            <w:vMerge w:val="restart"/>
            <w:vAlign w:val="center"/>
          </w:tcPr>
          <w:p w:rsidR="004627F5" w:rsidRPr="00615214" w:rsidRDefault="004627F5" w:rsidP="004627F5">
            <w:pPr>
              <w:jc w:val="center"/>
              <w:rPr>
                <w:rFonts w:ascii="Times New Roman" w:hAnsi="Times New Roman" w:cs="Times New Roman"/>
                <w:sz w:val="24"/>
                <w:szCs w:val="24"/>
                <w:highlight w:val="yellow"/>
              </w:rPr>
            </w:pPr>
            <w:r w:rsidRPr="00615214">
              <w:rPr>
                <w:rFonts w:ascii="Times New Roman" w:hAnsi="Times New Roman" w:cs="Times New Roman"/>
                <w:sz w:val="24"/>
                <w:szCs w:val="24"/>
              </w:rPr>
              <w:t>Планируемые результаты</w:t>
            </w:r>
          </w:p>
        </w:tc>
        <w:tc>
          <w:tcPr>
            <w:tcW w:w="704" w:type="pct"/>
            <w:gridSpan w:val="2"/>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1 класс</w:t>
            </w:r>
          </w:p>
        </w:tc>
        <w:tc>
          <w:tcPr>
            <w:tcW w:w="704" w:type="pct"/>
            <w:gridSpan w:val="2"/>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2 класс</w:t>
            </w:r>
          </w:p>
        </w:tc>
        <w:tc>
          <w:tcPr>
            <w:tcW w:w="704" w:type="pct"/>
            <w:gridSpan w:val="2"/>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3 класс</w:t>
            </w:r>
          </w:p>
        </w:tc>
        <w:tc>
          <w:tcPr>
            <w:tcW w:w="698" w:type="pct"/>
            <w:gridSpan w:val="2"/>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4 класс</w:t>
            </w:r>
          </w:p>
        </w:tc>
      </w:tr>
      <w:tr w:rsidR="004627F5" w:rsidRPr="00615214" w:rsidTr="004627F5">
        <w:trPr>
          <w:cantSplit/>
          <w:trHeight w:val="2012"/>
          <w:tblHeader/>
        </w:trPr>
        <w:tc>
          <w:tcPr>
            <w:tcW w:w="392" w:type="pct"/>
            <w:vMerge/>
            <w:vAlign w:val="center"/>
          </w:tcPr>
          <w:p w:rsidR="004627F5" w:rsidRPr="00615214" w:rsidRDefault="004627F5" w:rsidP="004627F5">
            <w:pPr>
              <w:jc w:val="center"/>
              <w:rPr>
                <w:rFonts w:ascii="Times New Roman" w:hAnsi="Times New Roman" w:cs="Times New Roman"/>
                <w:sz w:val="24"/>
                <w:szCs w:val="24"/>
              </w:rPr>
            </w:pPr>
          </w:p>
        </w:tc>
        <w:tc>
          <w:tcPr>
            <w:tcW w:w="1798" w:type="pct"/>
            <w:vMerge/>
            <w:vAlign w:val="center"/>
          </w:tcPr>
          <w:p w:rsidR="004627F5" w:rsidRPr="00615214" w:rsidRDefault="004627F5" w:rsidP="004627F5">
            <w:pPr>
              <w:jc w:val="center"/>
              <w:rPr>
                <w:rFonts w:ascii="Times New Roman" w:hAnsi="Times New Roman" w:cs="Times New Roman"/>
                <w:sz w:val="24"/>
                <w:szCs w:val="24"/>
                <w:highlight w:val="yellow"/>
              </w:rPr>
            </w:pPr>
          </w:p>
        </w:tc>
        <w:tc>
          <w:tcPr>
            <w:tcW w:w="366" w:type="pct"/>
            <w:textDirection w:val="btLr"/>
            <w:vAlign w:val="center"/>
          </w:tcPr>
          <w:p w:rsidR="004627F5" w:rsidRPr="00615214" w:rsidRDefault="004627F5" w:rsidP="004627F5">
            <w:pPr>
              <w:ind w:left="113" w:right="113"/>
              <w:jc w:val="center"/>
              <w:rPr>
                <w:rFonts w:ascii="Times New Roman" w:hAnsi="Times New Roman" w:cs="Times New Roman"/>
                <w:sz w:val="24"/>
                <w:szCs w:val="24"/>
              </w:rPr>
            </w:pPr>
            <w:r w:rsidRPr="00615214">
              <w:rPr>
                <w:rFonts w:ascii="Times New Roman" w:hAnsi="Times New Roman" w:cs="Times New Roman"/>
                <w:sz w:val="24"/>
                <w:szCs w:val="24"/>
              </w:rPr>
              <w:t>Формирование</w:t>
            </w:r>
          </w:p>
        </w:tc>
        <w:tc>
          <w:tcPr>
            <w:tcW w:w="338" w:type="pct"/>
            <w:textDirection w:val="btLr"/>
            <w:vAlign w:val="center"/>
          </w:tcPr>
          <w:p w:rsidR="004627F5" w:rsidRPr="00615214" w:rsidRDefault="004627F5" w:rsidP="004627F5">
            <w:pPr>
              <w:ind w:left="113" w:right="113"/>
              <w:jc w:val="center"/>
              <w:rPr>
                <w:rFonts w:ascii="Times New Roman" w:hAnsi="Times New Roman" w:cs="Times New Roman"/>
                <w:sz w:val="24"/>
                <w:szCs w:val="24"/>
              </w:rPr>
            </w:pPr>
            <w:r w:rsidRPr="00615214">
              <w:rPr>
                <w:rFonts w:ascii="Times New Roman" w:hAnsi="Times New Roman" w:cs="Times New Roman"/>
                <w:sz w:val="24"/>
                <w:szCs w:val="24"/>
              </w:rPr>
              <w:t>Оценка</w:t>
            </w:r>
          </w:p>
        </w:tc>
        <w:tc>
          <w:tcPr>
            <w:tcW w:w="366" w:type="pct"/>
            <w:textDirection w:val="btLr"/>
            <w:vAlign w:val="center"/>
          </w:tcPr>
          <w:p w:rsidR="004627F5" w:rsidRPr="00615214" w:rsidRDefault="004627F5" w:rsidP="004627F5">
            <w:pPr>
              <w:ind w:left="113" w:right="113"/>
              <w:jc w:val="center"/>
              <w:rPr>
                <w:rFonts w:ascii="Times New Roman" w:hAnsi="Times New Roman" w:cs="Times New Roman"/>
                <w:sz w:val="24"/>
                <w:szCs w:val="24"/>
              </w:rPr>
            </w:pPr>
            <w:r w:rsidRPr="00615214">
              <w:rPr>
                <w:rFonts w:ascii="Times New Roman" w:hAnsi="Times New Roman" w:cs="Times New Roman"/>
                <w:sz w:val="24"/>
                <w:szCs w:val="24"/>
              </w:rPr>
              <w:t>Формирование</w:t>
            </w:r>
          </w:p>
        </w:tc>
        <w:tc>
          <w:tcPr>
            <w:tcW w:w="338" w:type="pct"/>
            <w:textDirection w:val="btLr"/>
            <w:vAlign w:val="center"/>
          </w:tcPr>
          <w:p w:rsidR="004627F5" w:rsidRPr="00615214" w:rsidRDefault="004627F5" w:rsidP="004627F5">
            <w:pPr>
              <w:ind w:left="113" w:right="113"/>
              <w:jc w:val="center"/>
              <w:rPr>
                <w:rFonts w:ascii="Times New Roman" w:hAnsi="Times New Roman" w:cs="Times New Roman"/>
                <w:sz w:val="24"/>
                <w:szCs w:val="24"/>
              </w:rPr>
            </w:pPr>
            <w:r w:rsidRPr="00615214">
              <w:rPr>
                <w:rFonts w:ascii="Times New Roman" w:hAnsi="Times New Roman" w:cs="Times New Roman"/>
                <w:sz w:val="24"/>
                <w:szCs w:val="24"/>
              </w:rPr>
              <w:t>Оценка</w:t>
            </w:r>
          </w:p>
        </w:tc>
        <w:tc>
          <w:tcPr>
            <w:tcW w:w="366" w:type="pct"/>
            <w:textDirection w:val="btLr"/>
            <w:vAlign w:val="center"/>
          </w:tcPr>
          <w:p w:rsidR="004627F5" w:rsidRPr="00615214" w:rsidRDefault="004627F5" w:rsidP="004627F5">
            <w:pPr>
              <w:ind w:left="113" w:right="113"/>
              <w:jc w:val="center"/>
              <w:rPr>
                <w:rFonts w:ascii="Times New Roman" w:hAnsi="Times New Roman" w:cs="Times New Roman"/>
                <w:sz w:val="24"/>
                <w:szCs w:val="24"/>
              </w:rPr>
            </w:pPr>
            <w:r w:rsidRPr="00615214">
              <w:rPr>
                <w:rFonts w:ascii="Times New Roman" w:hAnsi="Times New Roman" w:cs="Times New Roman"/>
                <w:sz w:val="24"/>
                <w:szCs w:val="24"/>
              </w:rPr>
              <w:t>Формирование</w:t>
            </w:r>
          </w:p>
        </w:tc>
        <w:tc>
          <w:tcPr>
            <w:tcW w:w="338" w:type="pct"/>
            <w:textDirection w:val="btLr"/>
            <w:vAlign w:val="center"/>
          </w:tcPr>
          <w:p w:rsidR="004627F5" w:rsidRPr="00615214" w:rsidRDefault="004627F5" w:rsidP="004627F5">
            <w:pPr>
              <w:ind w:left="113" w:right="113"/>
              <w:jc w:val="center"/>
              <w:rPr>
                <w:rFonts w:ascii="Times New Roman" w:hAnsi="Times New Roman" w:cs="Times New Roman"/>
                <w:sz w:val="24"/>
                <w:szCs w:val="24"/>
              </w:rPr>
            </w:pPr>
            <w:r w:rsidRPr="00615214">
              <w:rPr>
                <w:rFonts w:ascii="Times New Roman" w:hAnsi="Times New Roman" w:cs="Times New Roman"/>
                <w:sz w:val="24"/>
                <w:szCs w:val="24"/>
              </w:rPr>
              <w:t>Оценка</w:t>
            </w:r>
          </w:p>
        </w:tc>
        <w:tc>
          <w:tcPr>
            <w:tcW w:w="366" w:type="pct"/>
            <w:textDirection w:val="btLr"/>
            <w:vAlign w:val="center"/>
          </w:tcPr>
          <w:p w:rsidR="004627F5" w:rsidRPr="00615214" w:rsidRDefault="004627F5" w:rsidP="004627F5">
            <w:pPr>
              <w:ind w:left="113" w:right="113"/>
              <w:jc w:val="center"/>
              <w:rPr>
                <w:rFonts w:ascii="Times New Roman" w:hAnsi="Times New Roman" w:cs="Times New Roman"/>
                <w:sz w:val="24"/>
                <w:szCs w:val="24"/>
              </w:rPr>
            </w:pPr>
            <w:r w:rsidRPr="00615214">
              <w:rPr>
                <w:rFonts w:ascii="Times New Roman" w:hAnsi="Times New Roman" w:cs="Times New Roman"/>
                <w:sz w:val="24"/>
                <w:szCs w:val="24"/>
              </w:rPr>
              <w:t>Формирование</w:t>
            </w:r>
          </w:p>
        </w:tc>
        <w:tc>
          <w:tcPr>
            <w:tcW w:w="332" w:type="pct"/>
            <w:textDirection w:val="btLr"/>
            <w:vAlign w:val="center"/>
          </w:tcPr>
          <w:p w:rsidR="004627F5" w:rsidRPr="00615214" w:rsidRDefault="004627F5" w:rsidP="004627F5">
            <w:pPr>
              <w:ind w:left="113" w:right="113"/>
              <w:jc w:val="center"/>
              <w:rPr>
                <w:rFonts w:ascii="Times New Roman" w:hAnsi="Times New Roman" w:cs="Times New Roman"/>
                <w:sz w:val="24"/>
                <w:szCs w:val="24"/>
              </w:rPr>
            </w:pPr>
            <w:r w:rsidRPr="00615214">
              <w:rPr>
                <w:rFonts w:ascii="Times New Roman" w:hAnsi="Times New Roman" w:cs="Times New Roman"/>
                <w:sz w:val="24"/>
                <w:szCs w:val="24"/>
              </w:rPr>
              <w:t>Оценка</w:t>
            </w:r>
          </w:p>
        </w:tc>
      </w:tr>
      <w:tr w:rsidR="004627F5" w:rsidRPr="00615214" w:rsidTr="004627F5">
        <w:trPr>
          <w:trHeight w:val="210"/>
        </w:trPr>
        <w:tc>
          <w:tcPr>
            <w:tcW w:w="392" w:type="pct"/>
            <w:vMerge w:val="restart"/>
            <w:textDirection w:val="btLr"/>
          </w:tcPr>
          <w:p w:rsidR="004627F5" w:rsidRPr="00615214" w:rsidRDefault="004627F5" w:rsidP="004627F5">
            <w:pPr>
              <w:ind w:right="113"/>
              <w:jc w:val="center"/>
              <w:rPr>
                <w:rFonts w:ascii="Times New Roman" w:hAnsi="Times New Roman" w:cs="Times New Roman"/>
                <w:b/>
                <w:sz w:val="24"/>
                <w:szCs w:val="24"/>
              </w:rPr>
            </w:pPr>
            <w:r w:rsidRPr="00615214">
              <w:rPr>
                <w:rFonts w:ascii="Times New Roman" w:hAnsi="Times New Roman" w:cs="Times New Roman"/>
                <w:b/>
                <w:sz w:val="24"/>
                <w:szCs w:val="24"/>
              </w:rPr>
              <w:t>Фонетика и графика</w:t>
            </w:r>
          </w:p>
        </w:tc>
        <w:tc>
          <w:tcPr>
            <w:tcW w:w="1798" w:type="pct"/>
          </w:tcPr>
          <w:p w:rsidR="004627F5" w:rsidRPr="00EA083E" w:rsidRDefault="004627F5" w:rsidP="004627F5">
            <w:pPr>
              <w:tabs>
                <w:tab w:val="left" w:pos="1134"/>
              </w:tabs>
              <w:autoSpaceDE w:val="0"/>
              <w:autoSpaceDN w:val="0"/>
              <w:adjustRightInd w:val="0"/>
              <w:spacing w:line="214" w:lineRule="atLeast"/>
              <w:jc w:val="both"/>
              <w:textAlignment w:val="center"/>
              <w:rPr>
                <w:rFonts w:ascii="Times New Roman" w:hAnsi="Times New Roman" w:cs="Times New Roman"/>
                <w:color w:val="000000"/>
              </w:rPr>
            </w:pPr>
            <w:r w:rsidRPr="00EA083E">
              <w:rPr>
                <w:rFonts w:ascii="Times New Roman" w:hAnsi="Times New Roman" w:cs="Times New Roman"/>
              </w:rPr>
              <w:t>различать звуки и буквы;</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261"/>
        </w:trPr>
        <w:tc>
          <w:tcPr>
            <w:tcW w:w="392" w:type="pct"/>
            <w:vMerge/>
            <w:textDirection w:val="btLr"/>
          </w:tcPr>
          <w:p w:rsidR="004627F5" w:rsidRPr="00615214" w:rsidRDefault="004627F5" w:rsidP="004627F5">
            <w:pPr>
              <w:numPr>
                <w:ilvl w:val="0"/>
                <w:numId w:val="9"/>
              </w:numPr>
              <w:spacing w:after="0" w:line="240" w:lineRule="auto"/>
              <w:ind w:left="191" w:right="113" w:hanging="78"/>
              <w:jc w:val="both"/>
              <w:rPr>
                <w:rFonts w:ascii="Times New Roman" w:hAnsi="Times New Roman" w:cs="Times New Roman"/>
                <w:b/>
                <w:sz w:val="24"/>
                <w:szCs w:val="24"/>
              </w:rPr>
            </w:pPr>
          </w:p>
        </w:tc>
        <w:tc>
          <w:tcPr>
            <w:tcW w:w="1798" w:type="pct"/>
          </w:tcPr>
          <w:p w:rsidR="004627F5" w:rsidRPr="00EA083E" w:rsidRDefault="004627F5" w:rsidP="004627F5">
            <w:pPr>
              <w:tabs>
                <w:tab w:val="left" w:pos="1134"/>
              </w:tabs>
              <w:autoSpaceDE w:val="0"/>
              <w:autoSpaceDN w:val="0"/>
              <w:adjustRightInd w:val="0"/>
              <w:spacing w:line="214" w:lineRule="atLeast"/>
              <w:jc w:val="both"/>
              <w:textAlignment w:val="center"/>
              <w:rPr>
                <w:rFonts w:ascii="Times New Roman" w:hAnsi="Times New Roman" w:cs="Times New Roman"/>
                <w:color w:val="000000"/>
              </w:rPr>
            </w:pPr>
            <w:r w:rsidRPr="00EA083E">
              <w:rPr>
                <w:rFonts w:ascii="Times New Roman" w:hAnsi="Times New Roman" w:cs="Times New Roman"/>
              </w:rPr>
              <w:t>характеризовать звуки русского языка: гласные ударные/</w:t>
            </w:r>
            <w:r w:rsidRPr="00EA083E">
              <w:rPr>
                <w:rFonts w:ascii="Times New Roman" w:hAnsi="Times New Roman" w:cs="Times New Roman"/>
                <w:spacing w:val="2"/>
              </w:rPr>
              <w:t xml:space="preserve">безударные; </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34"/>
        </w:trPr>
        <w:tc>
          <w:tcPr>
            <w:tcW w:w="392" w:type="pct"/>
            <w:vMerge/>
            <w:textDirection w:val="btLr"/>
          </w:tcPr>
          <w:p w:rsidR="004627F5" w:rsidRPr="00615214" w:rsidRDefault="004627F5" w:rsidP="004627F5">
            <w:pPr>
              <w:numPr>
                <w:ilvl w:val="0"/>
                <w:numId w:val="9"/>
              </w:numPr>
              <w:spacing w:after="0" w:line="240" w:lineRule="auto"/>
              <w:ind w:left="191" w:right="113" w:hanging="78"/>
              <w:jc w:val="both"/>
              <w:rPr>
                <w:rFonts w:ascii="Times New Roman" w:hAnsi="Times New Roman" w:cs="Times New Roman"/>
                <w:b/>
                <w:sz w:val="24"/>
                <w:szCs w:val="24"/>
              </w:rPr>
            </w:pPr>
          </w:p>
        </w:tc>
        <w:tc>
          <w:tcPr>
            <w:tcW w:w="1798" w:type="pct"/>
          </w:tcPr>
          <w:p w:rsidR="004627F5" w:rsidRPr="00EA083E" w:rsidRDefault="004627F5" w:rsidP="004627F5">
            <w:pPr>
              <w:tabs>
                <w:tab w:val="left" w:pos="1134"/>
              </w:tabs>
              <w:autoSpaceDE w:val="0"/>
              <w:autoSpaceDN w:val="0"/>
              <w:adjustRightInd w:val="0"/>
              <w:spacing w:line="214" w:lineRule="atLeast"/>
              <w:jc w:val="both"/>
              <w:textAlignment w:val="center"/>
              <w:rPr>
                <w:rFonts w:ascii="Times New Roman" w:hAnsi="Times New Roman" w:cs="Times New Roman"/>
                <w:color w:val="000000"/>
              </w:rPr>
            </w:pPr>
            <w:r w:rsidRPr="00EA083E">
              <w:rPr>
                <w:rFonts w:ascii="Times New Roman" w:hAnsi="Times New Roman" w:cs="Times New Roman"/>
              </w:rPr>
              <w:t xml:space="preserve">характеризовать звуки русского языка: </w:t>
            </w:r>
            <w:r w:rsidRPr="00EA083E">
              <w:rPr>
                <w:rFonts w:ascii="Times New Roman" w:hAnsi="Times New Roman" w:cs="Times New Roman"/>
                <w:spacing w:val="2"/>
              </w:rPr>
              <w:t xml:space="preserve">согласные твердые/мягкие; </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39"/>
        </w:trPr>
        <w:tc>
          <w:tcPr>
            <w:tcW w:w="392" w:type="pct"/>
            <w:vMerge/>
            <w:textDirection w:val="btLr"/>
          </w:tcPr>
          <w:p w:rsidR="004627F5" w:rsidRPr="00615214" w:rsidRDefault="004627F5" w:rsidP="004627F5">
            <w:pPr>
              <w:numPr>
                <w:ilvl w:val="0"/>
                <w:numId w:val="9"/>
              </w:numPr>
              <w:spacing w:after="0" w:line="240" w:lineRule="auto"/>
              <w:ind w:left="191" w:right="113" w:hanging="78"/>
              <w:jc w:val="both"/>
              <w:rPr>
                <w:rFonts w:ascii="Times New Roman" w:hAnsi="Times New Roman" w:cs="Times New Roman"/>
                <w:b/>
                <w:sz w:val="24"/>
                <w:szCs w:val="24"/>
              </w:rPr>
            </w:pPr>
          </w:p>
        </w:tc>
        <w:tc>
          <w:tcPr>
            <w:tcW w:w="1798" w:type="pct"/>
          </w:tcPr>
          <w:p w:rsidR="004627F5" w:rsidRPr="00EA083E" w:rsidRDefault="004627F5" w:rsidP="004627F5">
            <w:pPr>
              <w:tabs>
                <w:tab w:val="left" w:pos="1134"/>
              </w:tabs>
              <w:autoSpaceDE w:val="0"/>
              <w:autoSpaceDN w:val="0"/>
              <w:adjustRightInd w:val="0"/>
              <w:spacing w:line="214" w:lineRule="atLeast"/>
              <w:jc w:val="both"/>
              <w:textAlignment w:val="center"/>
              <w:rPr>
                <w:rFonts w:ascii="Times New Roman" w:hAnsi="Times New Roman" w:cs="Times New Roman"/>
                <w:color w:val="000000"/>
              </w:rPr>
            </w:pPr>
            <w:r w:rsidRPr="00EA083E">
              <w:rPr>
                <w:rFonts w:ascii="Times New Roman" w:hAnsi="Times New Roman" w:cs="Times New Roman"/>
              </w:rPr>
              <w:t xml:space="preserve">характеризовать звуки русского языка: </w:t>
            </w:r>
            <w:r w:rsidRPr="00EA083E">
              <w:rPr>
                <w:rFonts w:ascii="Times New Roman" w:hAnsi="Times New Roman" w:cs="Times New Roman"/>
                <w:spacing w:val="2"/>
              </w:rPr>
              <w:t xml:space="preserve">парные/непарные </w:t>
            </w:r>
            <w:r w:rsidRPr="00EA083E">
              <w:rPr>
                <w:rFonts w:ascii="Times New Roman" w:hAnsi="Times New Roman" w:cs="Times New Roman"/>
              </w:rPr>
              <w:t xml:space="preserve">твердые и мягкие; </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EA083E">
        <w:trPr>
          <w:trHeight w:val="563"/>
        </w:trPr>
        <w:tc>
          <w:tcPr>
            <w:tcW w:w="392" w:type="pct"/>
            <w:vMerge/>
            <w:textDirection w:val="btLr"/>
          </w:tcPr>
          <w:p w:rsidR="004627F5" w:rsidRPr="00615214" w:rsidRDefault="004627F5" w:rsidP="004627F5">
            <w:pPr>
              <w:numPr>
                <w:ilvl w:val="0"/>
                <w:numId w:val="9"/>
              </w:numPr>
              <w:spacing w:after="0" w:line="240" w:lineRule="auto"/>
              <w:ind w:left="191" w:right="113" w:hanging="78"/>
              <w:jc w:val="both"/>
              <w:rPr>
                <w:rFonts w:ascii="Times New Roman" w:hAnsi="Times New Roman" w:cs="Times New Roman"/>
                <w:b/>
                <w:sz w:val="24"/>
                <w:szCs w:val="24"/>
              </w:rPr>
            </w:pPr>
          </w:p>
        </w:tc>
        <w:tc>
          <w:tcPr>
            <w:tcW w:w="1798" w:type="pct"/>
          </w:tcPr>
          <w:p w:rsidR="004627F5" w:rsidRPr="00615214" w:rsidRDefault="004627F5" w:rsidP="004627F5">
            <w:pPr>
              <w:tabs>
                <w:tab w:val="left" w:pos="1134"/>
              </w:tabs>
              <w:autoSpaceDE w:val="0"/>
              <w:autoSpaceDN w:val="0"/>
              <w:adjustRightInd w:val="0"/>
              <w:spacing w:line="214" w:lineRule="atLeast"/>
              <w:jc w:val="both"/>
              <w:textAlignment w:val="center"/>
              <w:rPr>
                <w:rFonts w:ascii="Times New Roman" w:hAnsi="Times New Roman" w:cs="Times New Roman"/>
                <w:color w:val="000000"/>
                <w:sz w:val="24"/>
                <w:szCs w:val="24"/>
              </w:rPr>
            </w:pPr>
            <w:r w:rsidRPr="00EA083E">
              <w:rPr>
                <w:rFonts w:ascii="Times New Roman" w:hAnsi="Times New Roman" w:cs="Times New Roman"/>
              </w:rPr>
              <w:t>характеризовать звуки русского языка: согласные звонкие/глухие</w:t>
            </w:r>
            <w:r w:rsidRPr="00615214">
              <w:rPr>
                <w:rFonts w:ascii="Times New Roman" w:hAnsi="Times New Roman" w:cs="Times New Roman"/>
                <w:sz w:val="24"/>
                <w:szCs w:val="24"/>
              </w:rPr>
              <w:t xml:space="preserve">, </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EA083E">
        <w:trPr>
          <w:trHeight w:val="81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EA083E" w:rsidRDefault="004627F5" w:rsidP="004627F5">
            <w:pPr>
              <w:tabs>
                <w:tab w:val="left" w:pos="1134"/>
              </w:tabs>
              <w:autoSpaceDE w:val="0"/>
              <w:autoSpaceDN w:val="0"/>
              <w:adjustRightInd w:val="0"/>
              <w:spacing w:line="214" w:lineRule="atLeast"/>
              <w:jc w:val="both"/>
              <w:textAlignment w:val="center"/>
              <w:rPr>
                <w:rFonts w:ascii="Times New Roman" w:hAnsi="Times New Roman" w:cs="Times New Roman"/>
                <w:color w:val="000000"/>
              </w:rPr>
            </w:pPr>
            <w:r w:rsidRPr="00EA083E">
              <w:rPr>
                <w:rFonts w:ascii="Times New Roman" w:hAnsi="Times New Roman" w:cs="Times New Roman"/>
              </w:rPr>
              <w:t>характеризовать звуки русского языка: парные/непарные звонкие и глухие;</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2058"/>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1134"/>
              </w:tabs>
              <w:autoSpaceDE w:val="0"/>
              <w:autoSpaceDN w:val="0"/>
              <w:adjustRightInd w:val="0"/>
              <w:spacing w:line="214" w:lineRule="atLeast"/>
              <w:jc w:val="both"/>
              <w:textAlignment w:val="center"/>
              <w:rPr>
                <w:rFonts w:ascii="Times New Roman" w:hAnsi="Times New Roman" w:cs="Times New Roman"/>
                <w:color w:val="000000"/>
                <w:sz w:val="24"/>
                <w:szCs w:val="24"/>
              </w:rPr>
            </w:pPr>
            <w:r w:rsidRPr="00EA083E">
              <w:rPr>
                <w:rFonts w:ascii="Times New Roman" w:hAnsi="Times New Roman" w:cs="Times New Roman"/>
                <w:color w:val="000000"/>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819"/>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EA083E" w:rsidRDefault="004627F5" w:rsidP="004627F5">
            <w:pPr>
              <w:rPr>
                <w:rFonts w:ascii="Times New Roman" w:eastAsia="@Arial Unicode MS" w:hAnsi="Times New Roman" w:cs="Times New Roman"/>
                <w:i/>
              </w:rPr>
            </w:pPr>
            <w:r w:rsidRPr="00EA083E">
              <w:rPr>
                <w:rFonts w:ascii="Times New Roman" w:hAnsi="Times New Roman" w:cs="Times New Roman"/>
                <w:b/>
                <w:i/>
              </w:rPr>
              <w:t>знакомство с фонетическими особенностями языка жителей региона</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EA083E">
        <w:trPr>
          <w:trHeight w:val="2079"/>
        </w:trPr>
        <w:tc>
          <w:tcPr>
            <w:tcW w:w="392" w:type="pct"/>
            <w:vMerge w:val="restart"/>
            <w:textDirection w:val="btLr"/>
          </w:tcPr>
          <w:p w:rsidR="004627F5" w:rsidRPr="00615214" w:rsidRDefault="004627F5" w:rsidP="004627F5">
            <w:pPr>
              <w:ind w:right="113"/>
              <w:jc w:val="center"/>
              <w:rPr>
                <w:rFonts w:ascii="Times New Roman" w:hAnsi="Times New Roman" w:cs="Times New Roman"/>
                <w:sz w:val="24"/>
                <w:szCs w:val="24"/>
              </w:rPr>
            </w:pPr>
            <w:r w:rsidRPr="00615214">
              <w:rPr>
                <w:rFonts w:ascii="Times New Roman" w:hAnsi="Times New Roman" w:cs="Times New Roman"/>
                <w:b/>
                <w:sz w:val="24"/>
                <w:szCs w:val="24"/>
              </w:rPr>
              <w:t>Орфоэпия</w:t>
            </w:r>
          </w:p>
        </w:tc>
        <w:tc>
          <w:tcPr>
            <w:tcW w:w="1798" w:type="pct"/>
          </w:tcPr>
          <w:p w:rsidR="004627F5" w:rsidRPr="00EA083E" w:rsidRDefault="00D6188D" w:rsidP="004627F5">
            <w:pPr>
              <w:tabs>
                <w:tab w:val="left" w:pos="1134"/>
              </w:tabs>
              <w:autoSpaceDE w:val="0"/>
              <w:autoSpaceDN w:val="0"/>
              <w:adjustRightInd w:val="0"/>
              <w:jc w:val="both"/>
              <w:textAlignment w:val="center"/>
              <w:rPr>
                <w:rFonts w:ascii="Times New Roman" w:hAnsi="Times New Roman" w:cs="Times New Roman"/>
                <w:color w:val="000000"/>
              </w:rPr>
            </w:pPr>
            <w:r>
              <w:rPr>
                <w:rFonts w:ascii="Times New Roman" w:hAnsi="Times New Roman" w:cs="Times New Roman"/>
                <w:b/>
                <w:color w:val="000000"/>
              </w:rPr>
              <w:t xml:space="preserve">«РРЯ» </w:t>
            </w:r>
            <w:r w:rsidR="004627F5" w:rsidRPr="00EA083E">
              <w:rPr>
                <w:rFonts w:ascii="Times New Roman" w:hAnsi="Times New Roman" w:cs="Times New Roman"/>
                <w:color w:val="000000"/>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281"/>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EA083E" w:rsidRDefault="00D6188D" w:rsidP="004627F5">
            <w:pPr>
              <w:rPr>
                <w:rFonts w:ascii="Times New Roman" w:hAnsi="Times New Roman" w:cs="Times New Roman"/>
              </w:rPr>
            </w:pPr>
            <w:r>
              <w:rPr>
                <w:rFonts w:ascii="Times New Roman" w:hAnsi="Times New Roman" w:cs="Times New Roman"/>
                <w:b/>
                <w:color w:val="000000"/>
              </w:rPr>
              <w:t xml:space="preserve">«РРЯ» </w:t>
            </w:r>
            <w:r w:rsidR="004627F5" w:rsidRPr="00EA083E">
              <w:rPr>
                <w:rFonts w:ascii="Times New Roman" w:hAnsi="Times New Roman" w:cs="Times New Roman"/>
              </w:rPr>
              <w:t>находить при сомнении в правильности постановки ударения или произношения</w:t>
            </w:r>
            <w:r w:rsidR="004627F5" w:rsidRPr="00EA083E">
              <w:rPr>
                <w:rFonts w:ascii="Times New Roman" w:hAnsi="Times New Roman" w:cs="Times New Roman"/>
                <w:spacing w:val="2"/>
              </w:rPr>
              <w:t xml:space="preserve"> слова ответ самостоятельно (по словарю учебника) либо обращаться за помощью </w:t>
            </w:r>
            <w:r w:rsidR="004627F5" w:rsidRPr="00EA083E">
              <w:rPr>
                <w:rFonts w:ascii="Times New Roman" w:hAnsi="Times New Roman" w:cs="Times New Roman"/>
              </w:rPr>
              <w:t>к учителю, родителям и</w:t>
            </w:r>
            <w:r w:rsidR="004627F5" w:rsidRPr="00EA083E">
              <w:rPr>
                <w:rFonts w:ascii="Times New Roman" w:cs="Times New Roman"/>
              </w:rPr>
              <w:t> </w:t>
            </w:r>
            <w:r w:rsidR="004627F5" w:rsidRPr="00EA083E">
              <w:rPr>
                <w:rFonts w:ascii="Times New Roman" w:hAnsi="Times New Roman" w:cs="Times New Roman"/>
              </w:rPr>
              <w:t>др.</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val="restart"/>
            <w:textDirection w:val="btLr"/>
          </w:tcPr>
          <w:p w:rsidR="004627F5" w:rsidRPr="00615214" w:rsidRDefault="004627F5" w:rsidP="004627F5">
            <w:pPr>
              <w:jc w:val="center"/>
              <w:rPr>
                <w:rFonts w:ascii="Times New Roman" w:hAnsi="Times New Roman" w:cs="Times New Roman"/>
                <w:b/>
                <w:sz w:val="24"/>
                <w:szCs w:val="24"/>
              </w:rPr>
            </w:pPr>
            <w:r w:rsidRPr="00615214">
              <w:rPr>
                <w:rFonts w:ascii="Times New Roman" w:hAnsi="Times New Roman" w:cs="Times New Roman"/>
                <w:b/>
                <w:sz w:val="24"/>
                <w:szCs w:val="24"/>
              </w:rPr>
              <w:t>Состав слова</w:t>
            </w:r>
          </w:p>
        </w:tc>
        <w:tc>
          <w:tcPr>
            <w:tcW w:w="1798" w:type="pct"/>
          </w:tcPr>
          <w:p w:rsidR="004627F5" w:rsidRPr="00EA083E" w:rsidRDefault="004627F5" w:rsidP="004627F5">
            <w:pPr>
              <w:tabs>
                <w:tab w:val="left" w:pos="993"/>
              </w:tabs>
              <w:contextualSpacing/>
              <w:jc w:val="both"/>
              <w:outlineLvl w:val="1"/>
              <w:rPr>
                <w:rFonts w:ascii="Times New Roman" w:hAnsi="Times New Roman" w:cs="Times New Roman"/>
              </w:rPr>
            </w:pPr>
            <w:r w:rsidRPr="00EA083E">
              <w:rPr>
                <w:rFonts w:ascii="Times New Roman" w:hAnsi="Times New Roman" w:cs="Times New Roman"/>
              </w:rPr>
              <w:t>различать изменяемые и неизменяемые слова;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EA083E" w:rsidRDefault="004627F5" w:rsidP="004627F5">
            <w:pPr>
              <w:tabs>
                <w:tab w:val="left" w:pos="993"/>
              </w:tabs>
              <w:contextualSpacing/>
              <w:jc w:val="both"/>
              <w:outlineLvl w:val="1"/>
              <w:rPr>
                <w:rFonts w:ascii="Times New Roman" w:hAnsi="Times New Roman" w:cs="Times New Roman"/>
              </w:rPr>
            </w:pPr>
            <w:r w:rsidRPr="00EA083E">
              <w:rPr>
                <w:rFonts w:ascii="Times New Roman" w:hAnsi="Times New Roman" w:cs="Times New Roman"/>
                <w:spacing w:val="2"/>
              </w:rPr>
              <w:t xml:space="preserve">различать родственные (однокоренные) слова и формы </w:t>
            </w:r>
            <w:r w:rsidRPr="00EA083E">
              <w:rPr>
                <w:rFonts w:ascii="Times New Roman" w:hAnsi="Times New Roman" w:cs="Times New Roman"/>
              </w:rPr>
              <w:t>слова;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EA083E" w:rsidRDefault="004627F5" w:rsidP="004627F5">
            <w:pPr>
              <w:tabs>
                <w:tab w:val="left" w:pos="993"/>
              </w:tabs>
              <w:contextualSpacing/>
              <w:jc w:val="both"/>
              <w:outlineLvl w:val="1"/>
              <w:rPr>
                <w:rFonts w:ascii="Times New Roman" w:hAnsi="Times New Roman" w:cs="Times New Roman"/>
              </w:rPr>
            </w:pPr>
            <w:r w:rsidRPr="00EA083E">
              <w:rPr>
                <w:rFonts w:ascii="Times New Roman" w:hAnsi="Times New Roman" w:cs="Times New Roman"/>
              </w:rPr>
              <w:t>находить в словах с однозначно выделяемыми морфемами окончание;</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EA083E">
              <w:rPr>
                <w:rFonts w:ascii="Times New Roman" w:hAnsi="Times New Roman" w:cs="Times New Roman"/>
              </w:rPr>
              <w:t>находить в словах с однозначно выделяемыми морфемами</w:t>
            </w:r>
            <w:r w:rsidRPr="00615214">
              <w:rPr>
                <w:rFonts w:ascii="Times New Roman" w:hAnsi="Times New Roman" w:cs="Times New Roman"/>
                <w:sz w:val="24"/>
                <w:szCs w:val="24"/>
              </w:rPr>
              <w:t xml:space="preserve"> </w:t>
            </w:r>
            <w:r w:rsidRPr="00EA083E">
              <w:rPr>
                <w:rFonts w:ascii="Times New Roman" w:hAnsi="Times New Roman" w:cs="Times New Roman"/>
              </w:rPr>
              <w:t>корень;</w:t>
            </w:r>
            <w:r w:rsidRPr="00615214">
              <w:rPr>
                <w:rFonts w:ascii="Times New Roman" w:hAnsi="Times New Roman" w:cs="Times New Roman"/>
                <w:sz w:val="24"/>
                <w:szCs w:val="24"/>
              </w:rPr>
              <w:t xml:space="preserve"> </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 xml:space="preserve">находить в словах с однозначно выделяемыми морфемами приставку; </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785"/>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находить в словах с однозначно выделяемыми морфемами суффикс</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autoSpaceDE w:val="0"/>
              <w:autoSpaceDN w:val="0"/>
              <w:adjustRightInd w:val="0"/>
              <w:spacing w:line="214" w:lineRule="atLeast"/>
              <w:jc w:val="both"/>
              <w:textAlignment w:val="center"/>
              <w:rPr>
                <w:rFonts w:ascii="Times New Roman" w:hAnsi="Times New Roman" w:cs="Times New Roman"/>
                <w:i/>
                <w:iCs/>
                <w:color w:val="000000"/>
                <w:sz w:val="24"/>
                <w:szCs w:val="24"/>
              </w:rPr>
            </w:pPr>
            <w:r w:rsidRPr="00615214">
              <w:rPr>
                <w:rFonts w:ascii="Times New Roman" w:hAnsi="Times New Roman" w:cs="Times New Roman"/>
                <w:i/>
                <w:iCs/>
                <w:sz w:val="24"/>
                <w:szCs w:val="24"/>
              </w:rPr>
              <w:t xml:space="preserve">выполнять морфемный анализ слова в соответствии с предложенным учебником алгоритмом, оценивать </w:t>
            </w:r>
            <w:r w:rsidRPr="00615214">
              <w:rPr>
                <w:rFonts w:ascii="Times New Roman" w:hAnsi="Times New Roman" w:cs="Times New Roman"/>
                <w:i/>
                <w:iCs/>
                <w:sz w:val="24"/>
                <w:szCs w:val="24"/>
              </w:rPr>
              <w:lastRenderedPageBreak/>
              <w:t>правильность его выполнения;</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07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i/>
                <w:iCs/>
                <w:sz w:val="24"/>
                <w:szCs w:val="24"/>
              </w:rPr>
              <w:t>использовать результаты выполненного морфемного анализа для решения орфографических и/или речевых задач</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val="restart"/>
            <w:textDirection w:val="btLr"/>
          </w:tcPr>
          <w:p w:rsidR="004627F5" w:rsidRPr="00615214" w:rsidRDefault="004627F5" w:rsidP="004627F5">
            <w:pPr>
              <w:ind w:right="113"/>
              <w:jc w:val="center"/>
              <w:rPr>
                <w:rFonts w:ascii="Times New Roman" w:hAnsi="Times New Roman" w:cs="Times New Roman"/>
                <w:b/>
                <w:sz w:val="24"/>
                <w:szCs w:val="24"/>
              </w:rPr>
            </w:pPr>
            <w:r w:rsidRPr="00615214">
              <w:rPr>
                <w:rFonts w:ascii="Times New Roman" w:hAnsi="Times New Roman" w:cs="Times New Roman"/>
                <w:b/>
                <w:sz w:val="24"/>
                <w:szCs w:val="24"/>
              </w:rPr>
              <w:t>Лексика</w:t>
            </w:r>
          </w:p>
        </w:tc>
        <w:tc>
          <w:tcPr>
            <w:tcW w:w="1798" w:type="pct"/>
          </w:tcPr>
          <w:p w:rsidR="004627F5" w:rsidRPr="00615214" w:rsidRDefault="004627F5" w:rsidP="004627F5">
            <w:pPr>
              <w:tabs>
                <w:tab w:val="left" w:pos="709"/>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выявлять слова, значение которых требует уточнения;</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определять значение слова по тексту или уточнять с помощью толкового словаря;</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D6188D" w:rsidP="004627F5">
            <w:pPr>
              <w:rPr>
                <w:rFonts w:ascii="Times New Roman" w:hAnsi="Times New Roman" w:cs="Times New Roman"/>
                <w:sz w:val="24"/>
                <w:szCs w:val="24"/>
              </w:rPr>
            </w:pPr>
            <w:r>
              <w:rPr>
                <w:rFonts w:ascii="Times New Roman" w:hAnsi="Times New Roman" w:cs="Times New Roman"/>
                <w:b/>
                <w:color w:val="000000"/>
              </w:rPr>
              <w:t>«РРЯ»</w:t>
            </w:r>
            <w:r w:rsidR="00623586">
              <w:rPr>
                <w:rFonts w:ascii="Times New Roman" w:hAnsi="Times New Roman" w:cs="Times New Roman"/>
                <w:b/>
                <w:color w:val="000000"/>
              </w:rPr>
              <w:t xml:space="preserve"> </w:t>
            </w:r>
            <w:r w:rsidR="004627F5" w:rsidRPr="00615214">
              <w:rPr>
                <w:rFonts w:ascii="Times New Roman" w:hAnsi="Times New Roman" w:cs="Times New Roman"/>
                <w:sz w:val="24"/>
                <w:szCs w:val="24"/>
              </w:rPr>
              <w:t>подбирать синонимы для устранения повторов в тексте</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D6188D" w:rsidP="004627F5">
            <w:pPr>
              <w:tabs>
                <w:tab w:val="left" w:pos="993"/>
              </w:tabs>
              <w:contextualSpacing/>
              <w:jc w:val="both"/>
              <w:outlineLvl w:val="1"/>
              <w:rPr>
                <w:rFonts w:ascii="Times New Roman" w:hAnsi="Times New Roman" w:cs="Times New Roman"/>
                <w:i/>
                <w:sz w:val="24"/>
                <w:szCs w:val="24"/>
              </w:rPr>
            </w:pPr>
            <w:r>
              <w:rPr>
                <w:rFonts w:ascii="Times New Roman" w:hAnsi="Times New Roman" w:cs="Times New Roman"/>
                <w:b/>
                <w:color w:val="000000"/>
              </w:rPr>
              <w:t xml:space="preserve">«РРЯ» </w:t>
            </w:r>
            <w:r w:rsidR="004627F5" w:rsidRPr="00615214">
              <w:rPr>
                <w:rFonts w:ascii="Times New Roman" w:hAnsi="Times New Roman" w:cs="Times New Roman"/>
                <w:i/>
                <w:spacing w:val="2"/>
                <w:sz w:val="24"/>
                <w:szCs w:val="24"/>
              </w:rPr>
              <w:t xml:space="preserve">подбирать антонимы для точной характеристики </w:t>
            </w:r>
            <w:r w:rsidR="004627F5" w:rsidRPr="00615214">
              <w:rPr>
                <w:rFonts w:ascii="Times New Roman" w:hAnsi="Times New Roman" w:cs="Times New Roman"/>
                <w:i/>
                <w:sz w:val="24"/>
                <w:szCs w:val="24"/>
              </w:rPr>
              <w:t>предметов при их сравнении;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pacing w:val="2"/>
                <w:sz w:val="24"/>
                <w:szCs w:val="24"/>
              </w:rPr>
              <w:t xml:space="preserve">различать употребление в тексте слов в прямом и </w:t>
            </w:r>
            <w:r w:rsidRPr="00615214">
              <w:rPr>
                <w:rFonts w:ascii="Times New Roman" w:hAnsi="Times New Roman" w:cs="Times New Roman"/>
                <w:i/>
                <w:sz w:val="24"/>
                <w:szCs w:val="24"/>
              </w:rPr>
              <w:t>переносном значении (простые случаи);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D6188D" w:rsidP="004627F5">
            <w:pPr>
              <w:tabs>
                <w:tab w:val="left" w:pos="993"/>
              </w:tabs>
              <w:contextualSpacing/>
              <w:jc w:val="both"/>
              <w:outlineLvl w:val="1"/>
              <w:rPr>
                <w:rFonts w:ascii="Times New Roman" w:hAnsi="Times New Roman" w:cs="Times New Roman"/>
                <w:i/>
                <w:sz w:val="24"/>
                <w:szCs w:val="24"/>
              </w:rPr>
            </w:pPr>
            <w:r>
              <w:rPr>
                <w:rFonts w:ascii="Times New Roman" w:hAnsi="Times New Roman" w:cs="Times New Roman"/>
                <w:b/>
                <w:color w:val="000000"/>
              </w:rPr>
              <w:t xml:space="preserve">«РРЯ» </w:t>
            </w:r>
            <w:r w:rsidR="004627F5" w:rsidRPr="00615214">
              <w:rPr>
                <w:rFonts w:ascii="Times New Roman" w:hAnsi="Times New Roman" w:cs="Times New Roman"/>
                <w:i/>
                <w:sz w:val="24"/>
                <w:szCs w:val="24"/>
              </w:rPr>
              <w:t>оценивать уместность использования слов в тексте;</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D6188D" w:rsidP="004627F5">
            <w:pPr>
              <w:rPr>
                <w:rFonts w:ascii="Times New Roman" w:hAnsi="Times New Roman" w:cs="Times New Roman"/>
                <w:sz w:val="24"/>
                <w:szCs w:val="24"/>
              </w:rPr>
            </w:pPr>
            <w:r>
              <w:rPr>
                <w:rFonts w:ascii="Times New Roman" w:hAnsi="Times New Roman" w:cs="Times New Roman"/>
                <w:b/>
                <w:color w:val="000000"/>
              </w:rPr>
              <w:t xml:space="preserve">«РРЯ» </w:t>
            </w:r>
            <w:r w:rsidR="004627F5" w:rsidRPr="00615214">
              <w:rPr>
                <w:rFonts w:ascii="Times New Roman" w:hAnsi="Times New Roman" w:cs="Times New Roman"/>
                <w:i/>
                <w:sz w:val="24"/>
                <w:szCs w:val="24"/>
              </w:rPr>
              <w:t>выбирать слова из ряда предложенных для успешного решения коммуникативной задачи</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i/>
                <w:sz w:val="24"/>
                <w:szCs w:val="24"/>
              </w:rPr>
            </w:pPr>
            <w:r w:rsidRPr="00615214">
              <w:rPr>
                <w:rFonts w:ascii="Times New Roman" w:hAnsi="Times New Roman" w:cs="Times New Roman"/>
                <w:b/>
                <w:i/>
                <w:sz w:val="24"/>
                <w:szCs w:val="24"/>
              </w:rPr>
              <w:t>знакомство с лексическими особенностями языка жителей региона</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Default="004627F5" w:rsidP="004627F5">
            <w:pPr>
              <w:jc w:val="center"/>
              <w:rPr>
                <w:rFonts w:ascii="Times New Roman" w:hAnsi="Times New Roman" w:cs="Times New Roman"/>
                <w:sz w:val="24"/>
                <w:szCs w:val="24"/>
              </w:rPr>
            </w:pPr>
          </w:p>
          <w:p w:rsidR="00F34C14" w:rsidRDefault="00F34C14" w:rsidP="004627F5">
            <w:pPr>
              <w:jc w:val="center"/>
              <w:rPr>
                <w:rFonts w:ascii="Times New Roman" w:hAnsi="Times New Roman" w:cs="Times New Roman"/>
                <w:sz w:val="24"/>
                <w:szCs w:val="24"/>
              </w:rPr>
            </w:pPr>
          </w:p>
          <w:p w:rsidR="00F34C14" w:rsidRPr="00615214" w:rsidRDefault="00F34C14"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val="restart"/>
            <w:textDirection w:val="btLr"/>
          </w:tcPr>
          <w:p w:rsidR="004627F5" w:rsidRPr="00615214" w:rsidRDefault="004627F5" w:rsidP="004627F5">
            <w:pPr>
              <w:ind w:right="113"/>
              <w:jc w:val="center"/>
              <w:rPr>
                <w:rFonts w:ascii="Times New Roman" w:hAnsi="Times New Roman" w:cs="Times New Roman"/>
                <w:b/>
                <w:sz w:val="24"/>
                <w:szCs w:val="24"/>
              </w:rPr>
            </w:pPr>
            <w:r w:rsidRPr="00615214">
              <w:rPr>
                <w:rFonts w:ascii="Times New Roman" w:hAnsi="Times New Roman" w:cs="Times New Roman"/>
                <w:b/>
                <w:sz w:val="24"/>
                <w:szCs w:val="24"/>
              </w:rPr>
              <w:t>Морфология</w:t>
            </w:r>
          </w:p>
        </w:tc>
        <w:tc>
          <w:tcPr>
            <w:tcW w:w="1798" w:type="pct"/>
          </w:tcPr>
          <w:p w:rsidR="00F34C14" w:rsidRDefault="004627F5" w:rsidP="004627F5">
            <w:pPr>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 xml:space="preserve">с учетом совокупности </w:t>
            </w:r>
          </w:p>
          <w:p w:rsidR="004627F5" w:rsidRPr="00615214" w:rsidRDefault="004627F5" w:rsidP="004627F5">
            <w:pPr>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 xml:space="preserve">выявленных признаков (что называет, на какие вопросы </w:t>
            </w:r>
            <w:r w:rsidRPr="00615214">
              <w:rPr>
                <w:rFonts w:ascii="Times New Roman" w:hAnsi="Times New Roman" w:cs="Times New Roman"/>
                <w:sz w:val="24"/>
                <w:szCs w:val="24"/>
              </w:rPr>
              <w:lastRenderedPageBreak/>
              <w:t>отвечает, как изменяется) относить слова к определенной группе основных частей речи (имена существительные, имена прилагательные, глаголы)</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i/>
                <w:sz w:val="24"/>
                <w:szCs w:val="24"/>
              </w:rPr>
            </w:pPr>
            <w:r w:rsidRPr="00615214">
              <w:rPr>
                <w:rFonts w:ascii="Times New Roman" w:hAnsi="Times New Roman" w:cs="Times New Roman"/>
                <w:sz w:val="24"/>
                <w:szCs w:val="24"/>
              </w:rPr>
              <w:t>распознавать грамматические признаки имени существительного: род</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распознавать грамматические признаки имени существительного: число</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i/>
                <w:sz w:val="24"/>
                <w:szCs w:val="24"/>
              </w:rPr>
            </w:pPr>
            <w:r w:rsidRPr="00615214">
              <w:rPr>
                <w:rFonts w:ascii="Times New Roman" w:hAnsi="Times New Roman" w:cs="Times New Roman"/>
                <w:sz w:val="24"/>
                <w:szCs w:val="24"/>
              </w:rPr>
              <w:t>распознавать грамматические признаки имени существительного: падеж</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i/>
                <w:sz w:val="24"/>
                <w:szCs w:val="24"/>
              </w:rPr>
            </w:pPr>
            <w:r w:rsidRPr="00615214">
              <w:rPr>
                <w:rFonts w:ascii="Times New Roman" w:hAnsi="Times New Roman" w:cs="Times New Roman"/>
                <w:sz w:val="24"/>
                <w:szCs w:val="24"/>
              </w:rPr>
              <w:t xml:space="preserve">распознавать грамматические признаки имени существительного: </w:t>
            </w:r>
            <w:r w:rsidRPr="00615214">
              <w:rPr>
                <w:rFonts w:ascii="Times New Roman" w:hAnsi="Times New Roman" w:cs="Times New Roman"/>
                <w:i/>
                <w:sz w:val="24"/>
                <w:szCs w:val="24"/>
              </w:rPr>
              <w:t>имя собственное</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i/>
                <w:sz w:val="24"/>
                <w:szCs w:val="24"/>
              </w:rPr>
            </w:pPr>
            <w:r w:rsidRPr="00615214">
              <w:rPr>
                <w:rFonts w:ascii="Times New Roman" w:hAnsi="Times New Roman" w:cs="Times New Roman"/>
                <w:sz w:val="24"/>
                <w:szCs w:val="24"/>
              </w:rPr>
              <w:t>распознавать грамматические признаки имени существительного: отвечает на вопрос кто? или что? (</w:t>
            </w:r>
            <w:r w:rsidRPr="00615214">
              <w:rPr>
                <w:rFonts w:ascii="Times New Roman" w:hAnsi="Times New Roman" w:cs="Times New Roman"/>
                <w:i/>
                <w:sz w:val="24"/>
                <w:szCs w:val="24"/>
              </w:rPr>
              <w:t>одушевленное или неодушевленное</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i/>
                <w:sz w:val="24"/>
                <w:szCs w:val="24"/>
              </w:rPr>
            </w:pPr>
            <w:r w:rsidRPr="00615214">
              <w:rPr>
                <w:rFonts w:ascii="Times New Roman" w:hAnsi="Times New Roman" w:cs="Times New Roman"/>
                <w:sz w:val="24"/>
                <w:szCs w:val="24"/>
              </w:rPr>
              <w:t>распознавать грамматические признаки имени прилагательного: род</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i/>
                <w:sz w:val="24"/>
                <w:szCs w:val="24"/>
              </w:rPr>
            </w:pPr>
            <w:r w:rsidRPr="00615214">
              <w:rPr>
                <w:rFonts w:ascii="Times New Roman" w:hAnsi="Times New Roman" w:cs="Times New Roman"/>
                <w:sz w:val="24"/>
                <w:szCs w:val="24"/>
              </w:rPr>
              <w:t>распознавать грамматические признаки имени прилагательного: число</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i/>
                <w:sz w:val="24"/>
                <w:szCs w:val="24"/>
              </w:rPr>
            </w:pPr>
            <w:r w:rsidRPr="00615214">
              <w:rPr>
                <w:rFonts w:ascii="Times New Roman" w:hAnsi="Times New Roman" w:cs="Times New Roman"/>
                <w:sz w:val="24"/>
                <w:szCs w:val="24"/>
              </w:rPr>
              <w:t>распознавать грамматические признаки имени прилагательного: падеж</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распознавать грамматические признаки глагола: спряжение</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 xml:space="preserve">распознавать грамматические </w:t>
            </w:r>
            <w:r w:rsidRPr="00615214">
              <w:rPr>
                <w:rFonts w:ascii="Times New Roman" w:hAnsi="Times New Roman" w:cs="Times New Roman"/>
                <w:sz w:val="24"/>
                <w:szCs w:val="24"/>
              </w:rPr>
              <w:lastRenderedPageBreak/>
              <w:t>признаки глагола: отвечает на вопрос что делать? что сделать? (</w:t>
            </w:r>
            <w:r w:rsidRPr="00615214">
              <w:rPr>
                <w:rFonts w:ascii="Times New Roman" w:hAnsi="Times New Roman" w:cs="Times New Roman"/>
                <w:i/>
                <w:sz w:val="24"/>
                <w:szCs w:val="24"/>
              </w:rPr>
              <w:t>вид</w:t>
            </w: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распознавать грамматические признаки глагола: время</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распознавать грамматические признаки глагола: изменение в настоящем и будущем времени по лицам и числам</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распознавать грамматические признаки глагола: изменение в прошедшем времени по родам и числам</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i/>
                <w:sz w:val="24"/>
                <w:szCs w:val="24"/>
              </w:rPr>
            </w:pPr>
            <w:r w:rsidRPr="00615214">
              <w:rPr>
                <w:rFonts w:ascii="Times New Roman" w:hAnsi="Times New Roman" w:cs="Times New Roman"/>
                <w:i/>
                <w:sz w:val="24"/>
                <w:szCs w:val="24"/>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cantSplit/>
          <w:trHeight w:val="113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i/>
                <w:sz w:val="24"/>
                <w:szCs w:val="24"/>
              </w:rPr>
            </w:pPr>
            <w:r w:rsidRPr="00615214">
              <w:rPr>
                <w:rFonts w:ascii="Times New Roman" w:hAnsi="Times New Roman" w:cs="Times New Roman"/>
                <w:i/>
                <w:sz w:val="24"/>
                <w:szCs w:val="24"/>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i/>
                <w:sz w:val="24"/>
                <w:szCs w:val="24"/>
              </w:rPr>
            </w:pPr>
            <w:r w:rsidRPr="00615214">
              <w:rPr>
                <w:rFonts w:ascii="Times New Roman" w:hAnsi="Times New Roman" w:cs="Times New Roman"/>
                <w:b/>
                <w:i/>
                <w:sz w:val="24"/>
                <w:szCs w:val="24"/>
              </w:rPr>
              <w:t>знакомство с грамматическими особенностями языка жителей региона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val="restart"/>
            <w:textDirection w:val="btLr"/>
          </w:tcPr>
          <w:p w:rsidR="004627F5" w:rsidRPr="00615214" w:rsidRDefault="004627F5" w:rsidP="004627F5">
            <w:pPr>
              <w:ind w:right="113"/>
              <w:jc w:val="center"/>
              <w:rPr>
                <w:rFonts w:ascii="Times New Roman" w:hAnsi="Times New Roman" w:cs="Times New Roman"/>
                <w:b/>
                <w:sz w:val="24"/>
                <w:szCs w:val="24"/>
              </w:rPr>
            </w:pPr>
            <w:r w:rsidRPr="00615214">
              <w:rPr>
                <w:rFonts w:ascii="Times New Roman" w:hAnsi="Times New Roman" w:cs="Times New Roman"/>
                <w:b/>
                <w:sz w:val="24"/>
                <w:szCs w:val="24"/>
              </w:rPr>
              <w:t>Синтаксис</w:t>
            </w: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различать предложение, словосочетание, слово;</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pacing w:val="2"/>
                <w:sz w:val="24"/>
                <w:szCs w:val="24"/>
              </w:rPr>
              <w:t xml:space="preserve">устанавливать при помощи смысловых вопросов связь </w:t>
            </w:r>
            <w:r w:rsidRPr="00615214">
              <w:rPr>
                <w:rFonts w:ascii="Times New Roman" w:hAnsi="Times New Roman" w:cs="Times New Roman"/>
                <w:sz w:val="24"/>
                <w:szCs w:val="24"/>
              </w:rPr>
              <w:t>между словами в словосочетании и предложении;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 xml:space="preserve">классифицировать предложения по цели высказывания, </w:t>
            </w:r>
            <w:r w:rsidRPr="00615214">
              <w:rPr>
                <w:rFonts w:ascii="Times New Roman" w:hAnsi="Times New Roman" w:cs="Times New Roman"/>
                <w:spacing w:val="2"/>
                <w:sz w:val="24"/>
                <w:szCs w:val="24"/>
              </w:rPr>
              <w:t xml:space="preserve">находить повествовательные/побудительные/вопросительные </w:t>
            </w:r>
            <w:r w:rsidRPr="00615214">
              <w:rPr>
                <w:rFonts w:ascii="Times New Roman" w:hAnsi="Times New Roman" w:cs="Times New Roman"/>
                <w:sz w:val="24"/>
                <w:szCs w:val="24"/>
              </w:rPr>
              <w:t>предложения;</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определять восклицательную/невосклицательную интонацию предложения;</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находить главные и второстепенные (без деления на виды) члены предложения;</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выделять предложения с однородными членами.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различать второстепенные члены предложения – определения, дополнения, обстоятельства;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 xml:space="preserve">выполнять в соответствии с предложенным в учебнике алгоритмом разбор простого предложения (по членам </w:t>
            </w:r>
            <w:r w:rsidRPr="00615214">
              <w:rPr>
                <w:rFonts w:ascii="Times New Roman" w:hAnsi="Times New Roman" w:cs="Times New Roman"/>
                <w:i/>
                <w:spacing w:val="2"/>
                <w:sz w:val="24"/>
                <w:szCs w:val="24"/>
              </w:rPr>
              <w:t xml:space="preserve">предложения, синтаксический), оценивать правильность </w:t>
            </w:r>
            <w:r w:rsidRPr="00615214">
              <w:rPr>
                <w:rFonts w:ascii="Times New Roman" w:hAnsi="Times New Roman" w:cs="Times New Roman"/>
                <w:i/>
                <w:sz w:val="24"/>
                <w:szCs w:val="24"/>
              </w:rPr>
              <w:t>разбора;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i/>
                <w:sz w:val="24"/>
                <w:szCs w:val="24"/>
              </w:rPr>
              <w:t>различать простые и сложные предложения.</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val="restart"/>
            <w:textDirection w:val="btLr"/>
          </w:tcPr>
          <w:p w:rsidR="004627F5" w:rsidRPr="00615214" w:rsidRDefault="004627F5" w:rsidP="004627F5">
            <w:pPr>
              <w:ind w:right="113"/>
              <w:rPr>
                <w:rFonts w:ascii="Times New Roman" w:hAnsi="Times New Roman" w:cs="Times New Roman"/>
                <w:b/>
                <w:sz w:val="24"/>
                <w:szCs w:val="24"/>
              </w:rPr>
            </w:pPr>
            <w:r w:rsidRPr="00615214">
              <w:rPr>
                <w:rFonts w:ascii="Times New Roman" w:hAnsi="Times New Roman" w:cs="Times New Roman"/>
                <w:b/>
                <w:sz w:val="24"/>
                <w:szCs w:val="24"/>
              </w:rPr>
              <w:t>Орфография</w:t>
            </w: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 xml:space="preserve">сочетания жи – ши, ча – ща, чу – щу в </w:t>
            </w:r>
            <w:r w:rsidRPr="00615214">
              <w:rPr>
                <w:rFonts w:ascii="Times New Roman" w:eastAsia="@Arial Unicode MS" w:hAnsi="Times New Roman" w:cs="Times New Roman"/>
                <w:sz w:val="24"/>
                <w:szCs w:val="24"/>
              </w:rPr>
              <w:lastRenderedPageBreak/>
              <w:t xml:space="preserve">положении под ударением; </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сочетания чк – чн, чт, щн;</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перенос слов;</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прописная буква в начале предложения, в именах собственных;</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проверяемые безударные гласные в корне слова;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парные звонкие и глухие согласные в корне слова;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непроизносимые согласные;</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 xml:space="preserve">непроверяемые гласные и </w:t>
            </w:r>
            <w:r w:rsidRPr="00615214">
              <w:rPr>
                <w:rFonts w:ascii="Times New Roman" w:eastAsia="@Arial Unicode MS" w:hAnsi="Times New Roman" w:cs="Times New Roman"/>
                <w:sz w:val="24"/>
                <w:szCs w:val="24"/>
              </w:rPr>
              <w:lastRenderedPageBreak/>
              <w:t>согласные в корне слова (на ограниченном перечне слов);</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гласные и согласные в неизменяемых на письме приставках;</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разделительные ъ и ь;</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мягкий знак после шипящих на конце имен существительных (ночь, нож, рожь, мышь);</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 xml:space="preserve">безударные падежные окончания имен существительных (кроме существительных на </w:t>
            </w:r>
            <w:r w:rsidRPr="00615214">
              <w:rPr>
                <w:rFonts w:ascii="Times New Roman" w:eastAsia="@Arial Unicode MS" w:hAnsi="Times New Roman" w:cs="Times New Roman"/>
                <w:sz w:val="24"/>
                <w:szCs w:val="24"/>
              </w:rPr>
              <w:noBreakHyphen/>
              <w:t xml:space="preserve">мя, </w:t>
            </w:r>
            <w:r w:rsidRPr="00615214">
              <w:rPr>
                <w:rFonts w:ascii="Times New Roman" w:eastAsia="@Arial Unicode MS" w:hAnsi="Times New Roman" w:cs="Times New Roman"/>
                <w:sz w:val="24"/>
                <w:szCs w:val="24"/>
              </w:rPr>
              <w:noBreakHyphen/>
              <w:t xml:space="preserve">ий, </w:t>
            </w:r>
            <w:r w:rsidRPr="00615214">
              <w:rPr>
                <w:rFonts w:ascii="Times New Roman" w:eastAsia="@Arial Unicode MS" w:hAnsi="Times New Roman" w:cs="Times New Roman"/>
                <w:sz w:val="24"/>
                <w:szCs w:val="24"/>
              </w:rPr>
              <w:noBreakHyphen/>
              <w:t xml:space="preserve">ья, </w:t>
            </w:r>
            <w:r w:rsidRPr="00615214">
              <w:rPr>
                <w:rFonts w:ascii="Times New Roman" w:eastAsia="@Arial Unicode MS" w:hAnsi="Times New Roman" w:cs="Times New Roman"/>
                <w:sz w:val="24"/>
                <w:szCs w:val="24"/>
              </w:rPr>
              <w:noBreakHyphen/>
              <w:t xml:space="preserve">ье, </w:t>
            </w:r>
            <w:r w:rsidRPr="00615214">
              <w:rPr>
                <w:rFonts w:ascii="Times New Roman" w:eastAsia="@Arial Unicode MS" w:hAnsi="Times New Roman" w:cs="Times New Roman"/>
                <w:sz w:val="24"/>
                <w:szCs w:val="24"/>
              </w:rPr>
              <w:noBreakHyphen/>
              <w:t xml:space="preserve">ия, </w:t>
            </w:r>
            <w:r w:rsidRPr="00615214">
              <w:rPr>
                <w:rFonts w:ascii="Times New Roman" w:eastAsia="@Arial Unicode MS" w:hAnsi="Times New Roman" w:cs="Times New Roman"/>
                <w:sz w:val="24"/>
                <w:szCs w:val="24"/>
              </w:rPr>
              <w:noBreakHyphen/>
              <w:t xml:space="preserve">ов, </w:t>
            </w:r>
            <w:r w:rsidRPr="00615214">
              <w:rPr>
                <w:rFonts w:ascii="Times New Roman" w:eastAsia="@Arial Unicode MS" w:hAnsi="Times New Roman" w:cs="Times New Roman"/>
                <w:sz w:val="24"/>
                <w:szCs w:val="24"/>
              </w:rPr>
              <w:noBreakHyphen/>
              <w:t>ин);</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безударные окончания имен прилагательных;</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 xml:space="preserve">раздельное </w:t>
            </w:r>
            <w:r w:rsidRPr="00615214">
              <w:rPr>
                <w:rFonts w:ascii="Times New Roman" w:eastAsia="@Arial Unicode MS" w:hAnsi="Times New Roman" w:cs="Times New Roman"/>
                <w:sz w:val="24"/>
                <w:szCs w:val="24"/>
              </w:rPr>
              <w:lastRenderedPageBreak/>
              <w:t>написание предлогов с личными местоимениями;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не с глаголами;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мягкий знак после шипящих на конце глаголов в форме 2</w:t>
            </w:r>
            <w:r w:rsidRPr="00615214">
              <w:rPr>
                <w:rFonts w:ascii="Times New Roman" w:eastAsia="@Arial Unicode MS" w:hAnsi="Times New Roman" w:cs="Times New Roman"/>
                <w:sz w:val="24"/>
                <w:szCs w:val="24"/>
              </w:rPr>
              <w:noBreakHyphen/>
              <w:t>го лица единственного числа (пишешь, учишь);</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 xml:space="preserve">мягкий знак в глаголах в сочетании </w:t>
            </w:r>
            <w:r w:rsidRPr="00615214">
              <w:rPr>
                <w:rFonts w:ascii="Times New Roman" w:eastAsia="@Arial Unicode MS" w:hAnsi="Times New Roman" w:cs="Times New Roman"/>
                <w:sz w:val="24"/>
                <w:szCs w:val="24"/>
              </w:rPr>
              <w:noBreakHyphen/>
              <w:t>ться;</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безударные личные окончания глаголов;</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раздельное написание предлогов с другими словами;</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применять правила правописания (в объеме содержания курса):</w:t>
            </w:r>
            <w:r w:rsidRPr="00615214">
              <w:rPr>
                <w:rFonts w:ascii="Times New Roman" w:eastAsia="@Arial Unicode MS" w:hAnsi="Times New Roman" w:cs="Times New Roman"/>
                <w:sz w:val="24"/>
                <w:szCs w:val="24"/>
              </w:rPr>
              <w:t xml:space="preserve"> знаки препинания в конце предложения: точка, вопросительный и </w:t>
            </w:r>
            <w:r w:rsidRPr="00615214">
              <w:rPr>
                <w:rFonts w:ascii="Times New Roman" w:eastAsia="@Arial Unicode MS" w:hAnsi="Times New Roman" w:cs="Times New Roman"/>
                <w:sz w:val="24"/>
                <w:szCs w:val="24"/>
              </w:rPr>
              <w:lastRenderedPageBreak/>
              <w:t>восклицательный знаки;</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знаки препинания (запятая) в предложениях с однородными членами.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определять (уточнять) написание слова по орфографическому словарю учебника;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безошибочно списывать текст (объем определяется по классам);</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писать под диктовку тексты (объем определяется по классам)</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проверять собственный и предложенный текст, находить и исправлять орфографические и пунктуационные ошибки.</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осознавать место возможного возникновения орфографической ошибки;</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подбирать примеры с определенной орфограммой;</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pacing w:val="2"/>
                <w:sz w:val="24"/>
                <w:szCs w:val="24"/>
              </w:rPr>
              <w:t>при составлении собственных текстов перефразиро</w:t>
            </w:r>
            <w:r w:rsidRPr="00615214">
              <w:rPr>
                <w:rFonts w:ascii="Times New Roman" w:hAnsi="Times New Roman" w:cs="Times New Roman"/>
                <w:i/>
                <w:sz w:val="24"/>
                <w:szCs w:val="24"/>
              </w:rPr>
              <w:t>вать записываемое, чтобы избежать орфографических и пунктуационных ошибок;</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 xml:space="preserve">при работе над ошибками </w:t>
            </w:r>
            <w:r w:rsidRPr="00615214">
              <w:rPr>
                <w:rFonts w:ascii="Times New Roman" w:hAnsi="Times New Roman" w:cs="Times New Roman"/>
                <w:i/>
                <w:sz w:val="24"/>
                <w:szCs w:val="24"/>
              </w:rPr>
              <w:lastRenderedPageBreak/>
              <w:t>осознавать причины появления ошибки и определять способы действий, помогающие предотвратить ее в последующих письменных работах.</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val="restart"/>
            <w:textDirection w:val="btLr"/>
          </w:tcPr>
          <w:p w:rsidR="004627F5" w:rsidRPr="00615214" w:rsidRDefault="004627F5" w:rsidP="004627F5">
            <w:pPr>
              <w:ind w:right="113"/>
              <w:jc w:val="center"/>
              <w:rPr>
                <w:rFonts w:ascii="Times New Roman" w:hAnsi="Times New Roman" w:cs="Times New Roman"/>
                <w:b/>
                <w:sz w:val="24"/>
                <w:szCs w:val="24"/>
              </w:rPr>
            </w:pPr>
            <w:r w:rsidRPr="00615214">
              <w:rPr>
                <w:rFonts w:ascii="Times New Roman" w:hAnsi="Times New Roman" w:cs="Times New Roman"/>
                <w:b/>
                <w:sz w:val="24"/>
                <w:szCs w:val="24"/>
              </w:rPr>
              <w:lastRenderedPageBreak/>
              <w:t>Развитие речи</w:t>
            </w:r>
          </w:p>
        </w:tc>
        <w:tc>
          <w:tcPr>
            <w:tcW w:w="1798" w:type="pct"/>
          </w:tcPr>
          <w:p w:rsidR="004627F5" w:rsidRPr="00615214" w:rsidRDefault="00D6188D" w:rsidP="004627F5">
            <w:pPr>
              <w:tabs>
                <w:tab w:val="left" w:pos="993"/>
              </w:tabs>
              <w:contextualSpacing/>
              <w:jc w:val="both"/>
              <w:outlineLvl w:val="1"/>
              <w:rPr>
                <w:rFonts w:ascii="Times New Roman" w:hAnsi="Times New Roman" w:cs="Times New Roman"/>
                <w:sz w:val="24"/>
                <w:szCs w:val="24"/>
              </w:rPr>
            </w:pPr>
            <w:r>
              <w:rPr>
                <w:rFonts w:ascii="Times New Roman" w:hAnsi="Times New Roman" w:cs="Times New Roman"/>
                <w:b/>
                <w:color w:val="000000"/>
              </w:rPr>
              <w:t>«РРЯ»</w:t>
            </w:r>
            <w:r w:rsidR="00623586">
              <w:rPr>
                <w:rFonts w:ascii="Times New Roman" w:hAnsi="Times New Roman" w:cs="Times New Roman"/>
                <w:b/>
                <w:color w:val="000000"/>
              </w:rPr>
              <w:t xml:space="preserve"> </w:t>
            </w:r>
            <w:r w:rsidR="004627F5" w:rsidRPr="00615214">
              <w:rPr>
                <w:rFonts w:ascii="Times New Roman" w:hAnsi="Times New Roman" w:cs="Times New Roman"/>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D6188D" w:rsidP="004627F5">
            <w:pPr>
              <w:tabs>
                <w:tab w:val="left" w:pos="993"/>
              </w:tabs>
              <w:contextualSpacing/>
              <w:jc w:val="both"/>
              <w:outlineLvl w:val="1"/>
              <w:rPr>
                <w:rFonts w:ascii="Times New Roman" w:hAnsi="Times New Roman" w:cs="Times New Roman"/>
                <w:sz w:val="24"/>
                <w:szCs w:val="24"/>
              </w:rPr>
            </w:pPr>
            <w:r>
              <w:rPr>
                <w:rFonts w:ascii="Times New Roman" w:hAnsi="Times New Roman" w:cs="Times New Roman"/>
                <w:b/>
                <w:color w:val="000000"/>
              </w:rPr>
              <w:t>«РРЯ»</w:t>
            </w:r>
            <w:r w:rsidR="00623586">
              <w:rPr>
                <w:rFonts w:ascii="Times New Roman" w:hAnsi="Times New Roman" w:cs="Times New Roman"/>
                <w:b/>
                <w:color w:val="000000"/>
              </w:rPr>
              <w:t xml:space="preserve"> </w:t>
            </w:r>
            <w:r w:rsidR="004627F5" w:rsidRPr="00615214">
              <w:rPr>
                <w:rFonts w:ascii="Times New Roman" w:hAnsi="Times New Roman" w:cs="Times New Roman"/>
                <w:sz w:val="24"/>
                <w:szCs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выражать собственное мнение и аргументировать его;</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самостоятельно озаглавливать текст;</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составлять план текста;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 xml:space="preserve">сочинять письма; </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 xml:space="preserve">сочинять поздравительные открытки; </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сочинять записки;</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D6188D" w:rsidP="004627F5">
            <w:pPr>
              <w:tabs>
                <w:tab w:val="left" w:pos="993"/>
              </w:tabs>
              <w:contextualSpacing/>
              <w:jc w:val="both"/>
              <w:outlineLvl w:val="1"/>
              <w:rPr>
                <w:rFonts w:ascii="Times New Roman" w:hAnsi="Times New Roman" w:cs="Times New Roman"/>
                <w:sz w:val="24"/>
                <w:szCs w:val="24"/>
              </w:rPr>
            </w:pPr>
            <w:r>
              <w:rPr>
                <w:rFonts w:ascii="Times New Roman" w:hAnsi="Times New Roman" w:cs="Times New Roman"/>
                <w:b/>
                <w:color w:val="000000"/>
              </w:rPr>
              <w:t xml:space="preserve">«РРЯ» </w:t>
            </w:r>
            <w:r w:rsidR="004627F5" w:rsidRPr="00615214">
              <w:rPr>
                <w:rFonts w:ascii="Times New Roman" w:hAnsi="Times New Roman" w:cs="Times New Roman"/>
                <w:sz w:val="24"/>
                <w:szCs w:val="24"/>
              </w:rPr>
              <w:t>сочинять небольшие тексты для конкретных ситуаций общения.</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создавать тексты по предложенному заголовку;</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подробно или выборочно пересказывать текст;</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пересказывать текст от другого лица;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составлять устный рассказ на определенную тему с использованием разных типов речи: описание, повествование, рассуждение;</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анализировать и корректировать тексты с нарушенным порядком предложений, находить в тексте смысловые пропуски;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корректировать тексты, в которых допущены нарушения культуры речи;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анализировать последовательность собственных действий при работе над изложениями и сочинениями и со</w:t>
            </w:r>
            <w:r w:rsidRPr="00615214">
              <w:rPr>
                <w:rFonts w:ascii="Times New Roman" w:hAnsi="Times New Roman" w:cs="Times New Roman"/>
                <w:i/>
                <w:spacing w:val="2"/>
                <w:sz w:val="24"/>
                <w:szCs w:val="24"/>
              </w:rPr>
              <w:t xml:space="preserve">относить их с разработанным алгоритмом; оценивать </w:t>
            </w:r>
            <w:r w:rsidRPr="00615214">
              <w:rPr>
                <w:rFonts w:ascii="Times New Roman" w:hAnsi="Times New Roman" w:cs="Times New Roman"/>
                <w:i/>
                <w:sz w:val="24"/>
                <w:szCs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D6188D" w:rsidP="004627F5">
            <w:pPr>
              <w:tabs>
                <w:tab w:val="left" w:pos="993"/>
              </w:tabs>
              <w:contextualSpacing/>
              <w:jc w:val="both"/>
              <w:outlineLvl w:val="1"/>
              <w:rPr>
                <w:rFonts w:ascii="Times New Roman" w:hAnsi="Times New Roman" w:cs="Times New Roman"/>
                <w:sz w:val="24"/>
                <w:szCs w:val="24"/>
              </w:rPr>
            </w:pPr>
            <w:r>
              <w:rPr>
                <w:rFonts w:ascii="Times New Roman" w:hAnsi="Times New Roman" w:cs="Times New Roman"/>
                <w:b/>
                <w:color w:val="000000"/>
              </w:rPr>
              <w:t>«РРЯ»</w:t>
            </w:r>
            <w:r w:rsidR="00623586">
              <w:rPr>
                <w:rFonts w:ascii="Times New Roman" w:hAnsi="Times New Roman" w:cs="Times New Roman"/>
                <w:b/>
                <w:color w:val="000000"/>
              </w:rPr>
              <w:t xml:space="preserve"> </w:t>
            </w:r>
            <w:r w:rsidR="004627F5" w:rsidRPr="00615214">
              <w:rPr>
                <w:rFonts w:ascii="Times New Roman" w:hAnsi="Times New Roman" w:cs="Times New Roman"/>
                <w:i/>
                <w:sz w:val="24"/>
                <w:szCs w:val="24"/>
              </w:rPr>
              <w:t xml:space="preserve">соблюдать нормы речевого взаимодействия при интерактивном общении (sms­сообщения, электронная почта, Интернет и другие </w:t>
            </w:r>
            <w:r w:rsidR="004627F5" w:rsidRPr="00615214">
              <w:rPr>
                <w:rFonts w:ascii="Times New Roman" w:hAnsi="Times New Roman" w:cs="Times New Roman"/>
                <w:i/>
                <w:sz w:val="24"/>
                <w:szCs w:val="24"/>
              </w:rPr>
              <w:lastRenderedPageBreak/>
              <w:t>виды и способы связи)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D6188D" w:rsidP="004627F5">
            <w:pPr>
              <w:rPr>
                <w:rFonts w:ascii="Times New Roman" w:hAnsi="Times New Roman" w:cs="Times New Roman"/>
                <w:b/>
                <w:i/>
                <w:sz w:val="24"/>
                <w:szCs w:val="24"/>
              </w:rPr>
            </w:pPr>
            <w:r>
              <w:rPr>
                <w:rFonts w:ascii="Times New Roman" w:hAnsi="Times New Roman" w:cs="Times New Roman"/>
                <w:b/>
                <w:color w:val="000000"/>
              </w:rPr>
              <w:t xml:space="preserve">«РРЯ» </w:t>
            </w:r>
            <w:r w:rsidR="004627F5" w:rsidRPr="00615214">
              <w:rPr>
                <w:rFonts w:ascii="Times New Roman" w:hAnsi="Times New Roman" w:cs="Times New Roman"/>
                <w:b/>
                <w:i/>
                <w:sz w:val="24"/>
                <w:szCs w:val="24"/>
              </w:rPr>
              <w:t>корректировка текстов, в которых допущены нарушения культуры речи, связанные с региональными особенностями;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b/>
                <w:i/>
                <w:sz w:val="24"/>
                <w:szCs w:val="24"/>
              </w:rPr>
            </w:pPr>
            <w:r w:rsidRPr="00615214">
              <w:rPr>
                <w:rFonts w:ascii="Times New Roman" w:hAnsi="Times New Roman" w:cs="Times New Roman"/>
                <w:b/>
                <w:i/>
                <w:sz w:val="24"/>
                <w:szCs w:val="24"/>
              </w:rPr>
              <w:t xml:space="preserve">составление устных рассказов по региональной тематике с использованием разных типов речи: повествование, описание, рассуждение; </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b/>
                <w:i/>
                <w:sz w:val="24"/>
                <w:szCs w:val="24"/>
              </w:rPr>
            </w:pPr>
            <w:r w:rsidRPr="00615214">
              <w:rPr>
                <w:rFonts w:ascii="Times New Roman" w:hAnsi="Times New Roman" w:cs="Times New Roman"/>
                <w:b/>
                <w:i/>
                <w:sz w:val="24"/>
                <w:szCs w:val="24"/>
              </w:rPr>
              <w:t>создание небольших письменных текстов, отражающих тематику национальных, региональных и этнокультурных особенностей;</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b/>
                <w:i/>
                <w:sz w:val="24"/>
                <w:szCs w:val="24"/>
              </w:rPr>
            </w:pPr>
            <w:r w:rsidRPr="00615214">
              <w:rPr>
                <w:rFonts w:ascii="Times New Roman" w:hAnsi="Times New Roman" w:cs="Times New Roman"/>
                <w:b/>
                <w:i/>
                <w:sz w:val="24"/>
                <w:szCs w:val="24"/>
              </w:rPr>
              <w:t>написание изложений на основе текстов, отражающих тематику национальных, региональных и этнокультурных особенностей.</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bl>
    <w:p w:rsidR="00615214" w:rsidRPr="00615214" w:rsidRDefault="00615214" w:rsidP="004627F5">
      <w:pPr>
        <w:jc w:val="both"/>
        <w:rPr>
          <w:rFonts w:ascii="Times New Roman" w:hAnsi="Times New Roman" w:cs="Times New Roman"/>
          <w:b/>
          <w:i/>
          <w:sz w:val="24"/>
          <w:szCs w:val="24"/>
        </w:rPr>
      </w:pPr>
    </w:p>
    <w:p w:rsidR="004627F5" w:rsidRPr="00615214" w:rsidRDefault="004627F5" w:rsidP="00615214">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r w:rsidRPr="00615214">
        <w:rPr>
          <w:rFonts w:ascii="Times New Roman" w:hAnsi="Times New Roman" w:cs="Times New Roman"/>
          <w:b/>
          <w:kern w:val="1"/>
          <w:sz w:val="24"/>
          <w:szCs w:val="24"/>
          <w:lang w:eastAsia="hi-IN" w:bidi="hi-IN"/>
        </w:rPr>
        <w:t xml:space="preserve">Предметные результаты освоения учебного предмета </w:t>
      </w:r>
    </w:p>
    <w:p w:rsidR="004627F5" w:rsidRPr="00615214" w:rsidRDefault="004627F5" w:rsidP="00615214">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r w:rsidRPr="00615214">
        <w:rPr>
          <w:rFonts w:ascii="Times New Roman" w:hAnsi="Times New Roman" w:cs="Times New Roman"/>
          <w:b/>
          <w:kern w:val="1"/>
          <w:sz w:val="24"/>
          <w:szCs w:val="24"/>
          <w:lang w:eastAsia="hi-IN" w:bidi="hi-IN"/>
        </w:rPr>
        <w:t>«Литературное чтение»</w:t>
      </w:r>
    </w:p>
    <w:p w:rsidR="004627F5" w:rsidRPr="00597534" w:rsidRDefault="004627F5" w:rsidP="00615214">
      <w:pPr>
        <w:widowControl w:val="0"/>
        <w:suppressAutoHyphens/>
        <w:autoSpaceDE w:val="0"/>
        <w:spacing w:after="0"/>
        <w:jc w:val="center"/>
        <w:textAlignment w:val="center"/>
        <w:rPr>
          <w:b/>
          <w:kern w:val="1"/>
          <w:sz w:val="28"/>
          <w:szCs w:val="28"/>
          <w:lang w:eastAsia="hi-IN" w:bidi="hi-IN"/>
        </w:rPr>
      </w:pP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«Литературное чтение» должны отражать:</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1) понимание литературы как явления национальной и мировой культуры, средства сохранения и передачи нравственных ценностей и традиций;</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lastRenderedPageBreak/>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4627F5" w:rsidRPr="004D6249" w:rsidRDefault="004627F5" w:rsidP="004627F5">
      <w:pPr>
        <w:ind w:firstLine="397"/>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3"/>
        <w:gridCol w:w="3544"/>
        <w:gridCol w:w="721"/>
        <w:gridCol w:w="666"/>
        <w:gridCol w:w="721"/>
        <w:gridCol w:w="666"/>
        <w:gridCol w:w="721"/>
        <w:gridCol w:w="666"/>
        <w:gridCol w:w="721"/>
        <w:gridCol w:w="654"/>
      </w:tblGrid>
      <w:tr w:rsidR="004627F5" w:rsidRPr="00B01C67" w:rsidTr="004627F5">
        <w:trPr>
          <w:tblHeader/>
        </w:trPr>
        <w:tc>
          <w:tcPr>
            <w:tcW w:w="392" w:type="pct"/>
            <w:vMerge w:val="restart"/>
            <w:vAlign w:val="center"/>
          </w:tcPr>
          <w:p w:rsidR="004627F5" w:rsidRPr="00615214" w:rsidRDefault="004627F5" w:rsidP="004627F5">
            <w:pPr>
              <w:jc w:val="center"/>
              <w:rPr>
                <w:rFonts w:ascii="Times New Roman" w:hAnsi="Times New Roman" w:cs="Times New Roman"/>
                <w:b/>
                <w:sz w:val="24"/>
                <w:szCs w:val="24"/>
              </w:rPr>
            </w:pPr>
            <w:r w:rsidRPr="00615214">
              <w:rPr>
                <w:rFonts w:ascii="Times New Roman" w:hAnsi="Times New Roman" w:cs="Times New Roman"/>
                <w:b/>
                <w:sz w:val="24"/>
                <w:szCs w:val="24"/>
              </w:rPr>
              <w:t>Раздел</w:t>
            </w:r>
          </w:p>
        </w:tc>
        <w:tc>
          <w:tcPr>
            <w:tcW w:w="1798" w:type="pct"/>
            <w:vMerge w:val="restart"/>
            <w:vAlign w:val="center"/>
          </w:tcPr>
          <w:p w:rsidR="004627F5" w:rsidRPr="00615214" w:rsidRDefault="004627F5" w:rsidP="004627F5">
            <w:pPr>
              <w:jc w:val="center"/>
              <w:rPr>
                <w:rFonts w:ascii="Times New Roman" w:hAnsi="Times New Roman" w:cs="Times New Roman"/>
                <w:b/>
                <w:sz w:val="24"/>
                <w:szCs w:val="24"/>
                <w:highlight w:val="yellow"/>
              </w:rPr>
            </w:pPr>
            <w:r w:rsidRPr="00615214">
              <w:rPr>
                <w:rFonts w:ascii="Times New Roman" w:hAnsi="Times New Roman" w:cs="Times New Roman"/>
                <w:b/>
                <w:sz w:val="24"/>
                <w:szCs w:val="24"/>
              </w:rPr>
              <w:t>Планируемые результаты</w:t>
            </w:r>
          </w:p>
        </w:tc>
        <w:tc>
          <w:tcPr>
            <w:tcW w:w="704" w:type="pct"/>
            <w:gridSpan w:val="2"/>
            <w:vAlign w:val="center"/>
          </w:tcPr>
          <w:p w:rsidR="004627F5" w:rsidRPr="00615214" w:rsidRDefault="004627F5" w:rsidP="004627F5">
            <w:pPr>
              <w:jc w:val="center"/>
              <w:rPr>
                <w:rFonts w:ascii="Times New Roman" w:hAnsi="Times New Roman" w:cs="Times New Roman"/>
                <w:b/>
                <w:sz w:val="24"/>
                <w:szCs w:val="24"/>
              </w:rPr>
            </w:pPr>
            <w:r w:rsidRPr="00615214">
              <w:rPr>
                <w:rFonts w:ascii="Times New Roman" w:hAnsi="Times New Roman" w:cs="Times New Roman"/>
                <w:b/>
                <w:sz w:val="24"/>
                <w:szCs w:val="24"/>
              </w:rPr>
              <w:t>1 класс</w:t>
            </w:r>
          </w:p>
        </w:tc>
        <w:tc>
          <w:tcPr>
            <w:tcW w:w="704" w:type="pct"/>
            <w:gridSpan w:val="2"/>
            <w:vAlign w:val="center"/>
          </w:tcPr>
          <w:p w:rsidR="004627F5" w:rsidRPr="00615214" w:rsidRDefault="004627F5" w:rsidP="004627F5">
            <w:pPr>
              <w:jc w:val="center"/>
              <w:rPr>
                <w:rFonts w:ascii="Times New Roman" w:hAnsi="Times New Roman" w:cs="Times New Roman"/>
                <w:b/>
                <w:sz w:val="24"/>
                <w:szCs w:val="24"/>
              </w:rPr>
            </w:pPr>
            <w:r w:rsidRPr="00615214">
              <w:rPr>
                <w:rFonts w:ascii="Times New Roman" w:hAnsi="Times New Roman" w:cs="Times New Roman"/>
                <w:b/>
                <w:sz w:val="24"/>
                <w:szCs w:val="24"/>
              </w:rPr>
              <w:t>2 класс</w:t>
            </w:r>
          </w:p>
        </w:tc>
        <w:tc>
          <w:tcPr>
            <w:tcW w:w="704" w:type="pct"/>
            <w:gridSpan w:val="2"/>
            <w:vAlign w:val="center"/>
          </w:tcPr>
          <w:p w:rsidR="004627F5" w:rsidRPr="00615214" w:rsidRDefault="004627F5" w:rsidP="004627F5">
            <w:pPr>
              <w:jc w:val="center"/>
              <w:rPr>
                <w:rFonts w:ascii="Times New Roman" w:hAnsi="Times New Roman" w:cs="Times New Roman"/>
                <w:b/>
                <w:sz w:val="24"/>
                <w:szCs w:val="24"/>
              </w:rPr>
            </w:pPr>
            <w:r w:rsidRPr="00615214">
              <w:rPr>
                <w:rFonts w:ascii="Times New Roman" w:hAnsi="Times New Roman" w:cs="Times New Roman"/>
                <w:b/>
                <w:sz w:val="24"/>
                <w:szCs w:val="24"/>
              </w:rPr>
              <w:t>3 класс</w:t>
            </w:r>
          </w:p>
        </w:tc>
        <w:tc>
          <w:tcPr>
            <w:tcW w:w="698" w:type="pct"/>
            <w:gridSpan w:val="2"/>
            <w:vAlign w:val="center"/>
          </w:tcPr>
          <w:p w:rsidR="004627F5" w:rsidRPr="00615214" w:rsidRDefault="004627F5" w:rsidP="004627F5">
            <w:pPr>
              <w:jc w:val="center"/>
              <w:rPr>
                <w:rFonts w:ascii="Times New Roman" w:hAnsi="Times New Roman" w:cs="Times New Roman"/>
                <w:b/>
                <w:sz w:val="24"/>
                <w:szCs w:val="24"/>
              </w:rPr>
            </w:pPr>
            <w:r w:rsidRPr="00615214">
              <w:rPr>
                <w:rFonts w:ascii="Times New Roman" w:hAnsi="Times New Roman" w:cs="Times New Roman"/>
                <w:b/>
                <w:sz w:val="24"/>
                <w:szCs w:val="24"/>
              </w:rPr>
              <w:t>4 класс</w:t>
            </w:r>
          </w:p>
        </w:tc>
      </w:tr>
      <w:tr w:rsidR="004627F5" w:rsidRPr="00B01C67" w:rsidTr="004627F5">
        <w:trPr>
          <w:cantSplit/>
          <w:trHeight w:val="1939"/>
          <w:tblHeader/>
        </w:trPr>
        <w:tc>
          <w:tcPr>
            <w:tcW w:w="392" w:type="pct"/>
            <w:vMerge/>
            <w:vAlign w:val="center"/>
          </w:tcPr>
          <w:p w:rsidR="004627F5" w:rsidRPr="00615214" w:rsidRDefault="004627F5" w:rsidP="004627F5">
            <w:pPr>
              <w:jc w:val="center"/>
              <w:rPr>
                <w:rFonts w:ascii="Times New Roman" w:hAnsi="Times New Roman" w:cs="Times New Roman"/>
                <w:b/>
                <w:sz w:val="24"/>
                <w:szCs w:val="24"/>
              </w:rPr>
            </w:pPr>
          </w:p>
        </w:tc>
        <w:tc>
          <w:tcPr>
            <w:tcW w:w="1798" w:type="pct"/>
            <w:vMerge/>
            <w:vAlign w:val="center"/>
          </w:tcPr>
          <w:p w:rsidR="004627F5" w:rsidRPr="00615214" w:rsidRDefault="004627F5" w:rsidP="004627F5">
            <w:pPr>
              <w:jc w:val="center"/>
              <w:rPr>
                <w:rFonts w:ascii="Times New Roman" w:hAnsi="Times New Roman" w:cs="Times New Roman"/>
                <w:b/>
                <w:sz w:val="24"/>
                <w:szCs w:val="24"/>
                <w:highlight w:val="yellow"/>
              </w:rPr>
            </w:pPr>
          </w:p>
        </w:tc>
        <w:tc>
          <w:tcPr>
            <w:tcW w:w="366" w:type="pct"/>
            <w:textDirection w:val="btLr"/>
            <w:vAlign w:val="center"/>
          </w:tcPr>
          <w:p w:rsidR="004627F5" w:rsidRPr="00615214" w:rsidRDefault="004627F5" w:rsidP="004627F5">
            <w:pPr>
              <w:ind w:left="113" w:right="113"/>
              <w:jc w:val="center"/>
              <w:rPr>
                <w:rFonts w:ascii="Times New Roman" w:hAnsi="Times New Roman" w:cs="Times New Roman"/>
                <w:b/>
                <w:sz w:val="24"/>
                <w:szCs w:val="24"/>
              </w:rPr>
            </w:pPr>
            <w:r w:rsidRPr="00615214">
              <w:rPr>
                <w:rFonts w:ascii="Times New Roman" w:hAnsi="Times New Roman" w:cs="Times New Roman"/>
                <w:b/>
                <w:sz w:val="24"/>
                <w:szCs w:val="24"/>
              </w:rPr>
              <w:t>Формирование</w:t>
            </w:r>
          </w:p>
        </w:tc>
        <w:tc>
          <w:tcPr>
            <w:tcW w:w="338" w:type="pct"/>
            <w:textDirection w:val="btLr"/>
            <w:vAlign w:val="center"/>
          </w:tcPr>
          <w:p w:rsidR="004627F5" w:rsidRPr="00615214" w:rsidRDefault="004627F5" w:rsidP="004627F5">
            <w:pPr>
              <w:ind w:left="113" w:right="113"/>
              <w:jc w:val="center"/>
              <w:rPr>
                <w:rFonts w:ascii="Times New Roman" w:hAnsi="Times New Roman" w:cs="Times New Roman"/>
                <w:b/>
                <w:sz w:val="24"/>
                <w:szCs w:val="24"/>
              </w:rPr>
            </w:pPr>
            <w:r w:rsidRPr="00615214">
              <w:rPr>
                <w:rFonts w:ascii="Times New Roman" w:hAnsi="Times New Roman" w:cs="Times New Roman"/>
                <w:b/>
                <w:sz w:val="24"/>
                <w:szCs w:val="24"/>
              </w:rPr>
              <w:t>Оценка</w:t>
            </w:r>
          </w:p>
        </w:tc>
        <w:tc>
          <w:tcPr>
            <w:tcW w:w="366" w:type="pct"/>
            <w:textDirection w:val="btLr"/>
            <w:vAlign w:val="center"/>
          </w:tcPr>
          <w:p w:rsidR="004627F5" w:rsidRPr="00615214" w:rsidRDefault="004627F5" w:rsidP="004627F5">
            <w:pPr>
              <w:ind w:left="113" w:right="113"/>
              <w:jc w:val="center"/>
              <w:rPr>
                <w:rFonts w:ascii="Times New Roman" w:hAnsi="Times New Roman" w:cs="Times New Roman"/>
                <w:b/>
                <w:sz w:val="24"/>
                <w:szCs w:val="24"/>
              </w:rPr>
            </w:pPr>
            <w:r w:rsidRPr="00615214">
              <w:rPr>
                <w:rFonts w:ascii="Times New Roman" w:hAnsi="Times New Roman" w:cs="Times New Roman"/>
                <w:b/>
                <w:sz w:val="24"/>
                <w:szCs w:val="24"/>
              </w:rPr>
              <w:t>Формирование</w:t>
            </w:r>
          </w:p>
        </w:tc>
        <w:tc>
          <w:tcPr>
            <w:tcW w:w="338" w:type="pct"/>
            <w:textDirection w:val="btLr"/>
            <w:vAlign w:val="center"/>
          </w:tcPr>
          <w:p w:rsidR="004627F5" w:rsidRPr="00615214" w:rsidRDefault="004627F5" w:rsidP="004627F5">
            <w:pPr>
              <w:ind w:left="113" w:right="113"/>
              <w:jc w:val="center"/>
              <w:rPr>
                <w:rFonts w:ascii="Times New Roman" w:hAnsi="Times New Roman" w:cs="Times New Roman"/>
                <w:b/>
                <w:sz w:val="24"/>
                <w:szCs w:val="24"/>
              </w:rPr>
            </w:pPr>
            <w:r w:rsidRPr="00615214">
              <w:rPr>
                <w:rFonts w:ascii="Times New Roman" w:hAnsi="Times New Roman" w:cs="Times New Roman"/>
                <w:b/>
                <w:sz w:val="24"/>
                <w:szCs w:val="24"/>
              </w:rPr>
              <w:t>Оценка</w:t>
            </w:r>
          </w:p>
        </w:tc>
        <w:tc>
          <w:tcPr>
            <w:tcW w:w="366" w:type="pct"/>
            <w:textDirection w:val="btLr"/>
            <w:vAlign w:val="center"/>
          </w:tcPr>
          <w:p w:rsidR="004627F5" w:rsidRPr="00615214" w:rsidRDefault="004627F5" w:rsidP="004627F5">
            <w:pPr>
              <w:ind w:left="113" w:right="113"/>
              <w:jc w:val="center"/>
              <w:rPr>
                <w:rFonts w:ascii="Times New Roman" w:hAnsi="Times New Roman" w:cs="Times New Roman"/>
                <w:b/>
                <w:sz w:val="24"/>
                <w:szCs w:val="24"/>
              </w:rPr>
            </w:pPr>
            <w:r w:rsidRPr="00615214">
              <w:rPr>
                <w:rFonts w:ascii="Times New Roman" w:hAnsi="Times New Roman" w:cs="Times New Roman"/>
                <w:b/>
                <w:sz w:val="24"/>
                <w:szCs w:val="24"/>
              </w:rPr>
              <w:t>Формирование</w:t>
            </w:r>
          </w:p>
        </w:tc>
        <w:tc>
          <w:tcPr>
            <w:tcW w:w="338" w:type="pct"/>
            <w:textDirection w:val="btLr"/>
            <w:vAlign w:val="center"/>
          </w:tcPr>
          <w:p w:rsidR="004627F5" w:rsidRPr="00615214" w:rsidRDefault="004627F5" w:rsidP="004627F5">
            <w:pPr>
              <w:ind w:left="113" w:right="113"/>
              <w:jc w:val="center"/>
              <w:rPr>
                <w:rFonts w:ascii="Times New Roman" w:hAnsi="Times New Roman" w:cs="Times New Roman"/>
                <w:b/>
                <w:sz w:val="24"/>
                <w:szCs w:val="24"/>
              </w:rPr>
            </w:pPr>
            <w:r w:rsidRPr="00615214">
              <w:rPr>
                <w:rFonts w:ascii="Times New Roman" w:hAnsi="Times New Roman" w:cs="Times New Roman"/>
                <w:b/>
                <w:sz w:val="24"/>
                <w:szCs w:val="24"/>
              </w:rPr>
              <w:t>Оценка</w:t>
            </w:r>
          </w:p>
        </w:tc>
        <w:tc>
          <w:tcPr>
            <w:tcW w:w="366" w:type="pct"/>
            <w:textDirection w:val="btLr"/>
            <w:vAlign w:val="center"/>
          </w:tcPr>
          <w:p w:rsidR="004627F5" w:rsidRPr="00615214" w:rsidRDefault="004627F5" w:rsidP="004627F5">
            <w:pPr>
              <w:ind w:left="113" w:right="113"/>
              <w:jc w:val="center"/>
              <w:rPr>
                <w:rFonts w:ascii="Times New Roman" w:hAnsi="Times New Roman" w:cs="Times New Roman"/>
                <w:b/>
                <w:sz w:val="24"/>
                <w:szCs w:val="24"/>
              </w:rPr>
            </w:pPr>
            <w:r w:rsidRPr="00615214">
              <w:rPr>
                <w:rFonts w:ascii="Times New Roman" w:hAnsi="Times New Roman" w:cs="Times New Roman"/>
                <w:b/>
                <w:sz w:val="24"/>
                <w:szCs w:val="24"/>
              </w:rPr>
              <w:t>Формирование</w:t>
            </w:r>
          </w:p>
        </w:tc>
        <w:tc>
          <w:tcPr>
            <w:tcW w:w="332" w:type="pct"/>
            <w:textDirection w:val="btLr"/>
            <w:vAlign w:val="center"/>
          </w:tcPr>
          <w:p w:rsidR="004627F5" w:rsidRPr="00615214" w:rsidRDefault="004627F5" w:rsidP="004627F5">
            <w:pPr>
              <w:ind w:left="113" w:right="113"/>
              <w:jc w:val="center"/>
              <w:rPr>
                <w:rFonts w:ascii="Times New Roman" w:hAnsi="Times New Roman" w:cs="Times New Roman"/>
                <w:b/>
                <w:sz w:val="24"/>
                <w:szCs w:val="24"/>
              </w:rPr>
            </w:pPr>
            <w:r w:rsidRPr="00615214">
              <w:rPr>
                <w:rFonts w:ascii="Times New Roman" w:hAnsi="Times New Roman" w:cs="Times New Roman"/>
                <w:b/>
                <w:sz w:val="24"/>
                <w:szCs w:val="24"/>
              </w:rPr>
              <w:t>Оценка</w:t>
            </w:r>
          </w:p>
        </w:tc>
      </w:tr>
      <w:tr w:rsidR="004627F5" w:rsidRPr="00B01C67" w:rsidTr="004627F5">
        <w:trPr>
          <w:trHeight w:val="1656"/>
        </w:trPr>
        <w:tc>
          <w:tcPr>
            <w:tcW w:w="392" w:type="pct"/>
            <w:vMerge w:val="restart"/>
            <w:textDirection w:val="btLr"/>
          </w:tcPr>
          <w:p w:rsidR="004627F5" w:rsidRPr="00615214" w:rsidRDefault="004627F5" w:rsidP="004627F5">
            <w:pPr>
              <w:numPr>
                <w:ilvl w:val="0"/>
                <w:numId w:val="8"/>
              </w:numPr>
              <w:spacing w:after="0" w:line="240" w:lineRule="auto"/>
              <w:ind w:left="191" w:right="113" w:firstLine="0"/>
              <w:jc w:val="both"/>
              <w:rPr>
                <w:rFonts w:ascii="Times New Roman" w:hAnsi="Times New Roman" w:cs="Times New Roman"/>
                <w:b/>
                <w:sz w:val="24"/>
                <w:szCs w:val="24"/>
              </w:rPr>
            </w:pPr>
            <w:r w:rsidRPr="00615214">
              <w:rPr>
                <w:rFonts w:ascii="Times New Roman" w:hAnsi="Times New Roman" w:cs="Times New Roman"/>
                <w:b/>
                <w:sz w:val="24"/>
                <w:szCs w:val="24"/>
              </w:rPr>
              <w:t xml:space="preserve"> Виды речевой и читательской деятельности</w:t>
            </w:r>
          </w:p>
          <w:p w:rsidR="004627F5" w:rsidRPr="00615214" w:rsidRDefault="004627F5" w:rsidP="004627F5">
            <w:pPr>
              <w:ind w:left="113" w:right="113"/>
              <w:jc w:val="both"/>
              <w:rPr>
                <w:rFonts w:ascii="Times New Roman" w:hAnsi="Times New Roman" w:cs="Times New Roman"/>
                <w:b/>
                <w:sz w:val="24"/>
                <w:szCs w:val="24"/>
              </w:rPr>
            </w:pPr>
          </w:p>
        </w:tc>
        <w:tc>
          <w:tcPr>
            <w:tcW w:w="1798" w:type="pct"/>
          </w:tcPr>
          <w:p w:rsidR="004627F5" w:rsidRPr="00615214" w:rsidRDefault="004627F5" w:rsidP="004627F5">
            <w:pPr>
              <w:pStyle w:val="21"/>
              <w:spacing w:line="240" w:lineRule="auto"/>
              <w:ind w:firstLine="0"/>
              <w:rPr>
                <w:rFonts w:eastAsia="@Arial Unicode MS"/>
                <w:color w:val="000000"/>
                <w:sz w:val="24"/>
                <w:highlight w:val="yellow"/>
                <w:lang w:eastAsia="en-US"/>
              </w:rPr>
            </w:pPr>
            <w:r w:rsidRPr="00615214">
              <w:rPr>
                <w:rStyle w:val="Zag11"/>
                <w:rFonts w:eastAsia="@Arial Unicode MS"/>
                <w:sz w:val="24"/>
                <w:lang w:eastAsia="en-US"/>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B01C67" w:rsidTr="004627F5">
        <w:trPr>
          <w:trHeight w:val="1656"/>
        </w:trPr>
        <w:tc>
          <w:tcPr>
            <w:tcW w:w="392" w:type="pct"/>
            <w:vMerge/>
            <w:textDirection w:val="btLr"/>
          </w:tcPr>
          <w:p w:rsidR="004627F5" w:rsidRPr="00615214" w:rsidRDefault="004627F5" w:rsidP="004627F5">
            <w:pPr>
              <w:numPr>
                <w:ilvl w:val="0"/>
                <w:numId w:val="8"/>
              </w:numPr>
              <w:spacing w:after="0" w:line="240" w:lineRule="auto"/>
              <w:ind w:left="191" w:right="113" w:firstLine="0"/>
              <w:jc w:val="both"/>
              <w:rPr>
                <w:rFonts w:ascii="Times New Roman" w:hAnsi="Times New Roman" w:cs="Times New Roman"/>
                <w:b/>
                <w:sz w:val="24"/>
                <w:szCs w:val="24"/>
              </w:rPr>
            </w:pPr>
          </w:p>
        </w:tc>
        <w:tc>
          <w:tcPr>
            <w:tcW w:w="1798" w:type="pct"/>
          </w:tcPr>
          <w:p w:rsidR="004627F5" w:rsidRPr="00615214" w:rsidRDefault="004627F5" w:rsidP="004627F5">
            <w:pPr>
              <w:pStyle w:val="21"/>
              <w:spacing w:line="240" w:lineRule="auto"/>
              <w:ind w:firstLine="0"/>
              <w:rPr>
                <w:rStyle w:val="Zag11"/>
                <w:rFonts w:eastAsia="@Arial Unicode MS"/>
                <w:sz w:val="24"/>
                <w:lang w:eastAsia="en-US"/>
              </w:rPr>
            </w:pPr>
            <w:r w:rsidRPr="00615214">
              <w:rPr>
                <w:rStyle w:val="Zag11"/>
                <w:rFonts w:eastAsia="@Arial Unicode MS"/>
                <w:sz w:val="24"/>
                <w:lang w:eastAsia="en-US"/>
              </w:rPr>
              <w:t>понимать цель чтения: удовлетворение читательского интереса и приобретение опыта чтения, поиск фактов и суждений, аргументации, иной информации;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B01C67" w:rsidTr="004627F5">
        <w:trPr>
          <w:trHeight w:val="1296"/>
        </w:trPr>
        <w:tc>
          <w:tcPr>
            <w:tcW w:w="392" w:type="pct"/>
            <w:vMerge/>
            <w:textDirection w:val="btLr"/>
          </w:tcPr>
          <w:p w:rsidR="004627F5" w:rsidRPr="00B01C67" w:rsidRDefault="004627F5" w:rsidP="004627F5">
            <w:pPr>
              <w:numPr>
                <w:ilvl w:val="0"/>
                <w:numId w:val="8"/>
              </w:numPr>
              <w:spacing w:after="0" w:line="240" w:lineRule="auto"/>
              <w:ind w:left="191" w:right="113" w:firstLine="0"/>
              <w:jc w:val="both"/>
              <w:rPr>
                <w:b/>
              </w:rPr>
            </w:pPr>
          </w:p>
        </w:tc>
        <w:tc>
          <w:tcPr>
            <w:tcW w:w="1798" w:type="pct"/>
          </w:tcPr>
          <w:p w:rsidR="004627F5" w:rsidRPr="00B01C67" w:rsidRDefault="004627F5" w:rsidP="004627F5">
            <w:pPr>
              <w:pStyle w:val="21"/>
              <w:spacing w:line="240" w:lineRule="auto"/>
              <w:ind w:firstLine="0"/>
              <w:rPr>
                <w:rStyle w:val="Zag11"/>
                <w:rFonts w:eastAsia="@Arial Unicode MS"/>
                <w:sz w:val="24"/>
                <w:lang w:eastAsia="en-US"/>
              </w:rPr>
            </w:pPr>
            <w:r w:rsidRPr="00B01C67">
              <w:rPr>
                <w:sz w:val="24"/>
                <w:lang w:eastAsia="en-US"/>
              </w:rPr>
              <w:t>прогнозировать содержание текста художественного произведения по заголовку, автору, жанру и осознавать цель чтения;</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 xml:space="preserve">+ </w:t>
            </w:r>
          </w:p>
        </w:tc>
      </w:tr>
      <w:tr w:rsidR="004627F5" w:rsidRPr="00B01C67" w:rsidTr="004627F5">
        <w:trPr>
          <w:trHeight w:val="767"/>
        </w:trPr>
        <w:tc>
          <w:tcPr>
            <w:tcW w:w="392" w:type="pct"/>
            <w:vMerge/>
            <w:textDirection w:val="btLr"/>
          </w:tcPr>
          <w:p w:rsidR="004627F5" w:rsidRPr="00B01C67" w:rsidRDefault="004627F5" w:rsidP="004627F5">
            <w:pPr>
              <w:numPr>
                <w:ilvl w:val="0"/>
                <w:numId w:val="8"/>
              </w:numPr>
              <w:spacing w:after="0" w:line="240" w:lineRule="auto"/>
              <w:ind w:left="191" w:right="113" w:firstLine="0"/>
              <w:jc w:val="both"/>
              <w:rPr>
                <w:b/>
              </w:rPr>
            </w:pPr>
          </w:p>
        </w:tc>
        <w:tc>
          <w:tcPr>
            <w:tcW w:w="1798" w:type="pct"/>
          </w:tcPr>
          <w:p w:rsidR="004627F5" w:rsidRPr="00B01C67" w:rsidRDefault="004627F5" w:rsidP="004627F5">
            <w:pPr>
              <w:pStyle w:val="21"/>
              <w:spacing w:line="240" w:lineRule="auto"/>
              <w:ind w:firstLine="0"/>
              <w:rPr>
                <w:rStyle w:val="Zag11"/>
                <w:rFonts w:eastAsia="@Arial Unicode MS"/>
                <w:sz w:val="24"/>
                <w:highlight w:val="yellow"/>
                <w:lang w:eastAsia="en-US"/>
              </w:rPr>
            </w:pPr>
            <w:r w:rsidRPr="00B01C67">
              <w:rPr>
                <w:rStyle w:val="Zag11"/>
                <w:rFonts w:eastAsia="@Arial Unicode MS"/>
                <w:sz w:val="24"/>
                <w:lang w:eastAsia="en-US"/>
              </w:rPr>
              <w:t>читать со скоростью, позволяющей понимать смысл прочитанного;</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2" w:type="pct"/>
            <w:vAlign w:val="center"/>
          </w:tcPr>
          <w:p w:rsidR="004627F5" w:rsidRPr="00B01C67" w:rsidRDefault="004627F5" w:rsidP="004627F5">
            <w:pPr>
              <w:jc w:val="center"/>
            </w:pPr>
          </w:p>
        </w:tc>
      </w:tr>
      <w:tr w:rsidR="004627F5" w:rsidRPr="00B01C67" w:rsidTr="004627F5">
        <w:trPr>
          <w:trHeight w:val="1417"/>
        </w:trPr>
        <w:tc>
          <w:tcPr>
            <w:tcW w:w="392" w:type="pct"/>
            <w:vMerge/>
            <w:textDirection w:val="btLr"/>
          </w:tcPr>
          <w:p w:rsidR="004627F5" w:rsidRPr="00B01C67" w:rsidRDefault="004627F5" w:rsidP="004627F5">
            <w:pPr>
              <w:numPr>
                <w:ilvl w:val="0"/>
                <w:numId w:val="8"/>
              </w:numPr>
              <w:spacing w:after="0" w:line="240" w:lineRule="auto"/>
              <w:ind w:left="191" w:right="113" w:firstLine="0"/>
              <w:jc w:val="both"/>
              <w:rPr>
                <w:b/>
              </w:rPr>
            </w:pPr>
          </w:p>
        </w:tc>
        <w:tc>
          <w:tcPr>
            <w:tcW w:w="1798" w:type="pct"/>
          </w:tcPr>
          <w:p w:rsidR="004627F5" w:rsidRPr="00B01C67" w:rsidRDefault="004627F5" w:rsidP="004627F5">
            <w:pPr>
              <w:pStyle w:val="21"/>
              <w:spacing w:line="240" w:lineRule="auto"/>
              <w:ind w:firstLine="0"/>
              <w:rPr>
                <w:rStyle w:val="Zag11"/>
                <w:rFonts w:eastAsia="@Arial Unicode MS"/>
                <w:sz w:val="24"/>
                <w:highlight w:val="yellow"/>
                <w:lang w:eastAsia="en-US"/>
              </w:rPr>
            </w:pPr>
            <w:r w:rsidRPr="00B01C67">
              <w:rPr>
                <w:rStyle w:val="Zag11"/>
                <w:rFonts w:eastAsia="@Arial Unicode MS"/>
                <w:sz w:val="24"/>
                <w:lang w:eastAsia="en-US"/>
              </w:rPr>
              <w:t>различать на практическом уровне виды текстов (художественный, учебный, справочный), опираясь на особенности каждого вида текста;</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 xml:space="preserve"> </w:t>
            </w:r>
          </w:p>
        </w:tc>
      </w:tr>
      <w:tr w:rsidR="004627F5" w:rsidRPr="00B01C67" w:rsidTr="004627F5">
        <w:tc>
          <w:tcPr>
            <w:tcW w:w="392" w:type="pct"/>
            <w:vMerge/>
          </w:tcPr>
          <w:p w:rsidR="004627F5" w:rsidRPr="00B01C67" w:rsidRDefault="004627F5" w:rsidP="004627F5"/>
        </w:tc>
        <w:tc>
          <w:tcPr>
            <w:tcW w:w="1798" w:type="pct"/>
          </w:tcPr>
          <w:p w:rsidR="004627F5" w:rsidRPr="00615214" w:rsidRDefault="004627F5" w:rsidP="004627F5">
            <w:pPr>
              <w:jc w:val="both"/>
              <w:rPr>
                <w:rFonts w:ascii="Times New Roman" w:hAnsi="Times New Roman" w:cs="Times New Roman"/>
                <w:b/>
                <w:i/>
                <w:sz w:val="24"/>
                <w:szCs w:val="24"/>
                <w:highlight w:val="yellow"/>
              </w:rPr>
            </w:pPr>
            <w:r w:rsidRPr="00615214">
              <w:rPr>
                <w:rStyle w:val="Zag11"/>
                <w:rFonts w:ascii="Times New Roman" w:eastAsia="@Arial Unicode MS" w:hAnsi="Times New Roman" w:cs="Times New Roman"/>
                <w:sz w:val="24"/>
                <w:szCs w:val="24"/>
              </w:rPr>
              <w:t xml:space="preserve">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r w:rsidRPr="00615214">
              <w:rPr>
                <w:rStyle w:val="Zag11"/>
                <w:rFonts w:ascii="Times New Roman" w:eastAsia="@Arial Unicode MS" w:hAnsi="Times New Roman" w:cs="Times New Roman"/>
                <w:b/>
                <w:i/>
                <w:sz w:val="24"/>
                <w:szCs w:val="24"/>
              </w:rPr>
              <w:t>включая тексты</w:t>
            </w:r>
            <w:r w:rsidR="00400AC5">
              <w:rPr>
                <w:rStyle w:val="Zag11"/>
                <w:rFonts w:ascii="Times New Roman" w:eastAsia="@Arial Unicode MS" w:hAnsi="Times New Roman" w:cs="Times New Roman"/>
                <w:b/>
                <w:i/>
                <w:sz w:val="24"/>
                <w:szCs w:val="24"/>
              </w:rPr>
              <w:t xml:space="preserve">, </w:t>
            </w:r>
            <w:r w:rsidRPr="00615214">
              <w:rPr>
                <w:rStyle w:val="Zag11"/>
                <w:rFonts w:ascii="Times New Roman" w:eastAsia="@Arial Unicode MS" w:hAnsi="Times New Roman" w:cs="Times New Roman"/>
                <w:b/>
                <w:i/>
                <w:sz w:val="24"/>
                <w:szCs w:val="24"/>
              </w:rPr>
              <w:t xml:space="preserve"> учитывающие региональные и этнокультурные особенности</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rFonts w:eastAsia="@Arial Unicode MS"/>
                <w:color w:val="000000"/>
                <w:sz w:val="24"/>
                <w:lang w:eastAsia="en-US"/>
              </w:rPr>
            </w:pPr>
            <w:r w:rsidRPr="00B01C67">
              <w:rPr>
                <w:rStyle w:val="Zag11"/>
                <w:rFonts w:eastAsia="@Arial Unicode MS"/>
                <w:sz w:val="24"/>
                <w:lang w:eastAsia="en-US"/>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r w:rsidRPr="00B01C67">
              <w:rPr>
                <w:rStyle w:val="Zag11"/>
                <w:rFonts w:eastAsia="@Arial Unicode MS"/>
                <w:b/>
                <w:sz w:val="24"/>
                <w:lang w:eastAsia="en-US"/>
              </w:rPr>
              <w:t xml:space="preserve"> </w:t>
            </w:r>
            <w:r w:rsidRPr="00B01C67">
              <w:rPr>
                <w:rStyle w:val="Zag11"/>
                <w:rFonts w:eastAsia="@Arial Unicode MS"/>
                <w:b/>
                <w:i/>
                <w:sz w:val="24"/>
                <w:lang w:eastAsia="en-US"/>
              </w:rPr>
              <w:t>в том числе авторов Южного Урала</w:t>
            </w:r>
            <w:r w:rsidRPr="00B01C67">
              <w:rPr>
                <w:rStyle w:val="Zag11"/>
                <w:rFonts w:eastAsia="@Arial Unicode MS"/>
                <w:i/>
                <w:sz w:val="24"/>
                <w:lang w:eastAsia="en-US"/>
              </w:rPr>
              <w:t>);</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rStyle w:val="Zag11"/>
                <w:rFonts w:eastAsia="@Arial Unicode MS"/>
                <w:sz w:val="24"/>
                <w:lang w:eastAsia="en-US"/>
              </w:rPr>
            </w:pPr>
            <w:r w:rsidRPr="00B01C67">
              <w:rPr>
                <w:rStyle w:val="Zag11"/>
                <w:rFonts w:eastAsia="@Arial Unicode MS"/>
                <w:sz w:val="24"/>
                <w:lang w:eastAsia="en-US"/>
              </w:rPr>
              <w:t>ориентироваться в содержании художественного, учебного и научно</w:t>
            </w:r>
            <w:r w:rsidRPr="00B01C67">
              <w:rPr>
                <w:rStyle w:val="Zag11"/>
                <w:rFonts w:eastAsia="@Arial Unicode MS"/>
                <w:sz w:val="24"/>
                <w:lang w:eastAsia="en-US"/>
              </w:rPr>
              <w:noBreakHyphen/>
              <w:t xml:space="preserve">популярного текста, понимать его смысл (при чтении вслух и про себя, при прослушивании): </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sz w:val="24"/>
                <w:lang w:eastAsia="en-US"/>
              </w:rPr>
            </w:pPr>
            <w:r w:rsidRPr="00B01C67">
              <w:rPr>
                <w:iCs/>
                <w:spacing w:val="2"/>
                <w:sz w:val="24"/>
                <w:lang w:eastAsia="en-US"/>
              </w:rPr>
              <w:t>для художественных текстов</w:t>
            </w:r>
            <w:r w:rsidRPr="00B01C67">
              <w:rPr>
                <w:spacing w:val="2"/>
                <w:sz w:val="24"/>
                <w:lang w:eastAsia="en-US"/>
              </w:rPr>
              <w:t xml:space="preserve">: определять главную </w:t>
            </w:r>
            <w:r w:rsidRPr="00B01C67">
              <w:rPr>
                <w:sz w:val="24"/>
                <w:lang w:eastAsia="en-US"/>
              </w:rPr>
              <w:t xml:space="preserve">мысль и героев произведения; воспроизводить в воображении словесные художественные образы и картины жизни, </w:t>
            </w:r>
          </w:p>
          <w:p w:rsidR="004627F5" w:rsidRPr="00B01C67" w:rsidRDefault="004627F5" w:rsidP="004627F5">
            <w:pPr>
              <w:pStyle w:val="21"/>
              <w:spacing w:line="240" w:lineRule="auto"/>
              <w:ind w:firstLine="0"/>
              <w:rPr>
                <w:rStyle w:val="Zag11"/>
                <w:rFonts w:eastAsia="@Arial Unicode MS"/>
                <w:sz w:val="24"/>
                <w:lang w:eastAsia="en-US"/>
              </w:rPr>
            </w:pPr>
            <w:r w:rsidRPr="00B01C67">
              <w:rPr>
                <w:sz w:val="24"/>
                <w:lang w:eastAsia="en-US"/>
              </w:rPr>
              <w:t xml:space="preserve">изображенные автором, </w:t>
            </w:r>
            <w:r w:rsidRPr="00B01C67">
              <w:rPr>
                <w:b/>
                <w:i/>
                <w:sz w:val="24"/>
                <w:lang w:eastAsia="en-US"/>
              </w:rPr>
              <w:t>в том числе южноуральских авторов;</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rStyle w:val="Zag11"/>
                <w:rFonts w:eastAsia="@Arial Unicode MS"/>
                <w:sz w:val="24"/>
                <w:lang w:eastAsia="en-US"/>
              </w:rPr>
            </w:pPr>
            <w:r w:rsidRPr="00B01C67">
              <w:rPr>
                <w:sz w:val="24"/>
                <w:lang w:eastAsia="en-US"/>
              </w:rPr>
              <w:t xml:space="preserve">этически оценивать поступки персонажей, формировать свое </w:t>
            </w:r>
            <w:r w:rsidRPr="00B01C67">
              <w:rPr>
                <w:sz w:val="24"/>
                <w:lang w:eastAsia="en-US"/>
              </w:rPr>
              <w:lastRenderedPageBreak/>
              <w:t>отношение к героям произведения;</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r w:rsidRPr="00B01C67">
              <w:t xml:space="preserve"> </w:t>
            </w: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rStyle w:val="Zag11"/>
                <w:rFonts w:eastAsia="@Arial Unicode MS"/>
                <w:sz w:val="24"/>
                <w:lang w:eastAsia="en-US"/>
              </w:rPr>
            </w:pPr>
            <w:r w:rsidRPr="00B01C67">
              <w:rPr>
                <w:sz w:val="24"/>
                <w:lang w:eastAsia="en-US"/>
              </w:rPr>
              <w:t>определять основные события и устанавливать их последовательность;</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rStyle w:val="Zag11"/>
                <w:sz w:val="24"/>
                <w:lang w:eastAsia="en-US"/>
              </w:rPr>
            </w:pPr>
            <w:r w:rsidRPr="00B01C67">
              <w:rPr>
                <w:sz w:val="24"/>
                <w:lang w:eastAsia="en-US"/>
              </w:rPr>
              <w:t>озаглавливать текст, передавая в заголовке главную мысль текста; находить в тек</w:t>
            </w:r>
            <w:r w:rsidRPr="00B01C67">
              <w:rPr>
                <w:spacing w:val="2"/>
                <w:sz w:val="24"/>
                <w:lang w:eastAsia="en-US"/>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B01C67">
              <w:rPr>
                <w:sz w:val="24"/>
                <w:lang w:eastAsia="en-US"/>
              </w:rPr>
              <w:t>ответ примерами из текста; объяснять значение слова с опорой на контекст, с использованием словарей и другой справочной литературы;</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sz w:val="24"/>
                <w:lang w:eastAsia="en-US"/>
              </w:rPr>
            </w:pPr>
            <w:r w:rsidRPr="00B01C67">
              <w:rPr>
                <w:iCs/>
                <w:sz w:val="24"/>
                <w:lang w:eastAsia="en-US"/>
              </w:rPr>
              <w:t>для научно-популярных текстов</w:t>
            </w:r>
            <w:r w:rsidRPr="00B01C67">
              <w:rPr>
                <w:sz w:val="24"/>
                <w:lang w:eastAsia="en-US"/>
              </w:rPr>
              <w:t xml:space="preserve">: определять основное </w:t>
            </w:r>
            <w:r w:rsidRPr="00B01C67">
              <w:rPr>
                <w:spacing w:val="2"/>
                <w:sz w:val="24"/>
                <w:lang w:eastAsia="en-US"/>
              </w:rPr>
              <w:t xml:space="preserve">содержание текста; озаглавливать текст, в краткой форме отражая в названии основное содержание текста; находить </w:t>
            </w:r>
            <w:r w:rsidRPr="00B01C67">
              <w:rPr>
                <w:sz w:val="24"/>
                <w:lang w:eastAsia="en-US"/>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B01C67">
              <w:rPr>
                <w:spacing w:val="2"/>
                <w:sz w:val="24"/>
                <w:lang w:eastAsia="en-US"/>
              </w:rPr>
              <w:t>подтверждая ответ примерами из текста; объяснять значе</w:t>
            </w:r>
            <w:r w:rsidRPr="00B01C67">
              <w:rPr>
                <w:sz w:val="24"/>
                <w:lang w:eastAsia="en-US"/>
              </w:rPr>
              <w:t xml:space="preserve">ние слова с опорой на контекст, с использованием словарей и другой справочной литературы; </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 xml:space="preserve"> </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sz w:val="24"/>
                <w:lang w:eastAsia="en-US"/>
              </w:rPr>
            </w:pPr>
            <w:r w:rsidRPr="00B01C67">
              <w:rPr>
                <w:sz w:val="24"/>
                <w:lang w:eastAsia="en-US"/>
              </w:rPr>
              <w:t>использовать простейшие приемы анализа различных видов текстов:</w:t>
            </w:r>
          </w:p>
          <w:p w:rsidR="004627F5" w:rsidRPr="00B01C67" w:rsidRDefault="004627F5" w:rsidP="004627F5">
            <w:pPr>
              <w:pStyle w:val="21"/>
              <w:spacing w:line="240" w:lineRule="auto"/>
              <w:ind w:firstLine="0"/>
              <w:rPr>
                <w:sz w:val="24"/>
                <w:lang w:eastAsia="en-US"/>
              </w:rPr>
            </w:pPr>
            <w:r w:rsidRPr="00B01C67">
              <w:rPr>
                <w:iCs/>
                <w:sz w:val="24"/>
                <w:lang w:eastAsia="en-US"/>
              </w:rPr>
              <w:t>для художественных текстов</w:t>
            </w:r>
            <w:r w:rsidRPr="00B01C67">
              <w:rPr>
                <w:sz w:val="24"/>
                <w:lang w:eastAsia="en-US"/>
              </w:rPr>
              <w:t xml:space="preserve">: </w:t>
            </w:r>
            <w:r w:rsidRPr="00B01C67">
              <w:rPr>
                <w:spacing w:val="2"/>
                <w:sz w:val="24"/>
                <w:lang w:eastAsia="en-US"/>
              </w:rPr>
              <w:t xml:space="preserve">устанавливать </w:t>
            </w:r>
            <w:r w:rsidRPr="00B01C67">
              <w:rPr>
                <w:sz w:val="24"/>
                <w:lang w:eastAsia="en-US"/>
              </w:rPr>
              <w:t xml:space="preserve">взаимосвязь </w:t>
            </w:r>
            <w:r w:rsidRPr="00B01C67">
              <w:rPr>
                <w:sz w:val="24"/>
                <w:lang w:eastAsia="en-US"/>
              </w:rPr>
              <w:lastRenderedPageBreak/>
              <w:t xml:space="preserve">между событиями, фактами, поступками (мотивы, последствия), мыслями, чувствами героев, опираясь на содержание текста </w:t>
            </w:r>
            <w:r w:rsidRPr="00B01C67">
              <w:rPr>
                <w:b/>
                <w:i/>
                <w:sz w:val="24"/>
                <w:lang w:eastAsia="en-US"/>
              </w:rPr>
              <w:t>и историю родного края;</w:t>
            </w:r>
            <w:r w:rsidRPr="00B01C67">
              <w:rPr>
                <w:i/>
                <w:sz w:val="24"/>
                <w:lang w:eastAsia="en-US"/>
              </w:rPr>
              <w:t xml:space="preserve"> </w:t>
            </w:r>
          </w:p>
        </w:tc>
        <w:tc>
          <w:tcPr>
            <w:tcW w:w="366" w:type="pct"/>
            <w:vAlign w:val="center"/>
          </w:tcPr>
          <w:p w:rsidR="004627F5" w:rsidRPr="00B01C67" w:rsidRDefault="004627F5" w:rsidP="004627F5">
            <w:pPr>
              <w:jc w:val="center"/>
            </w:pPr>
            <w:r w:rsidRPr="00B01C67">
              <w:lastRenderedPageBreak/>
              <w:t xml:space="preserve"> </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sz w:val="24"/>
                <w:lang w:eastAsia="en-US"/>
              </w:rPr>
            </w:pPr>
            <w:r w:rsidRPr="00B01C67">
              <w:rPr>
                <w:iCs/>
                <w:sz w:val="24"/>
                <w:lang w:eastAsia="en-US"/>
              </w:rPr>
              <w:t>для научно-популярных текстов</w:t>
            </w:r>
            <w:r w:rsidRPr="00B01C67">
              <w:rPr>
                <w:sz w:val="24"/>
                <w:lang w:eastAsia="en-US"/>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sz w:val="24"/>
                <w:lang w:eastAsia="en-US"/>
              </w:rPr>
            </w:pPr>
            <w:r w:rsidRPr="00B01C67">
              <w:rPr>
                <w:sz w:val="24"/>
                <w:lang w:eastAsia="en-US"/>
              </w:rPr>
              <w:t>использовать различные формы интерпретации содержания текстов:</w:t>
            </w:r>
          </w:p>
          <w:p w:rsidR="004627F5" w:rsidRPr="00B01C67" w:rsidRDefault="004627F5" w:rsidP="004627F5">
            <w:pPr>
              <w:contextualSpacing/>
              <w:jc w:val="both"/>
              <w:outlineLvl w:val="1"/>
            </w:pPr>
            <w:r w:rsidRPr="00615214">
              <w:rPr>
                <w:rFonts w:ascii="Times New Roman" w:hAnsi="Times New Roman" w:cs="Times New Roman"/>
                <w:iCs/>
                <w:sz w:val="24"/>
                <w:szCs w:val="24"/>
              </w:rPr>
              <w:t>для художественных текстов</w:t>
            </w:r>
            <w:r w:rsidRPr="00615214">
              <w:rPr>
                <w:rFonts w:ascii="Times New Roman" w:hAnsi="Times New Roman" w:cs="Times New Roman"/>
                <w:sz w:val="24"/>
                <w:szCs w:val="24"/>
              </w:rPr>
              <w:t>: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sz w:val="24"/>
                <w:lang w:eastAsia="en-US"/>
              </w:rPr>
            </w:pPr>
            <w:r w:rsidRPr="00B01C67">
              <w:rPr>
                <w:iCs/>
                <w:sz w:val="24"/>
                <w:lang w:eastAsia="en-US"/>
              </w:rPr>
              <w:t>для научно-популярных текстов</w:t>
            </w:r>
            <w:r w:rsidRPr="00B01C67">
              <w:rPr>
                <w:sz w:val="24"/>
                <w:lang w:eastAsia="en-US"/>
              </w:rPr>
              <w:t xml:space="preserve">: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w:t>
            </w:r>
            <w:r w:rsidRPr="00B01C67">
              <w:rPr>
                <w:sz w:val="24"/>
                <w:lang w:eastAsia="en-US"/>
              </w:rPr>
              <w:lastRenderedPageBreak/>
              <w:t>пояснять описываемые события, соотнося их с содержанием текста;</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sz w:val="24"/>
                <w:lang w:eastAsia="en-US"/>
              </w:rPr>
            </w:pPr>
            <w:r w:rsidRPr="00B01C67">
              <w:rPr>
                <w:sz w:val="24"/>
                <w:lang w:eastAsia="en-US"/>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B01C67">
              <w:rPr>
                <w:iCs/>
                <w:sz w:val="24"/>
                <w:lang w:eastAsia="en-US"/>
              </w:rPr>
              <w:t>только для художественных текстов</w:t>
            </w:r>
            <w:r w:rsidRPr="00B01C67">
              <w:rPr>
                <w:sz w:val="24"/>
                <w:lang w:eastAsia="en-US"/>
              </w:rPr>
              <w:t>);</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sz w:val="24"/>
                <w:lang w:eastAsia="en-US"/>
              </w:rPr>
            </w:pPr>
            <w:r w:rsidRPr="00B01C67">
              <w:rPr>
                <w:sz w:val="24"/>
                <w:lang w:eastAsia="en-US"/>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p>
        </w:tc>
        <w:tc>
          <w:tcPr>
            <w:tcW w:w="332" w:type="pct"/>
            <w:vAlign w:val="center"/>
          </w:tcPr>
          <w:p w:rsidR="004627F5" w:rsidRPr="00B01C67" w:rsidRDefault="004627F5" w:rsidP="004627F5">
            <w:pPr>
              <w:jc w:val="center"/>
            </w:pP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sz w:val="24"/>
                <w:lang w:eastAsia="en-US"/>
              </w:rPr>
            </w:pPr>
            <w:r w:rsidRPr="00B01C67">
              <w:rPr>
                <w:sz w:val="24"/>
                <w:lang w:eastAsia="en-US"/>
              </w:rPr>
              <w:t>передавать содержание прочитанного или прослушанного с учетом специфики текста в виде пересказа (полного или краткого) (</w:t>
            </w:r>
            <w:r w:rsidRPr="00B01C67">
              <w:rPr>
                <w:iCs/>
                <w:sz w:val="24"/>
                <w:lang w:eastAsia="en-US"/>
              </w:rPr>
              <w:t>для всех видов текстов</w:t>
            </w:r>
            <w:r w:rsidRPr="00B01C67">
              <w:rPr>
                <w:b/>
                <w:iCs/>
                <w:sz w:val="24"/>
                <w:lang w:eastAsia="en-US"/>
              </w:rPr>
              <w:t xml:space="preserve"> </w:t>
            </w:r>
            <w:r w:rsidRPr="00B01C67">
              <w:rPr>
                <w:b/>
                <w:i/>
                <w:iCs/>
                <w:sz w:val="24"/>
                <w:lang w:eastAsia="en-US"/>
              </w:rPr>
              <w:t>в том числе уральских авторов</w:t>
            </w:r>
            <w:r w:rsidRPr="00B01C67">
              <w:rPr>
                <w:i/>
                <w:sz w:val="24"/>
                <w:lang w:eastAsia="en-US"/>
              </w:rPr>
              <w:t>);</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p>
        </w:tc>
      </w:tr>
      <w:tr w:rsidR="004627F5" w:rsidRPr="00B01C67" w:rsidTr="004627F5">
        <w:tc>
          <w:tcPr>
            <w:tcW w:w="392" w:type="pct"/>
            <w:vMerge/>
          </w:tcPr>
          <w:p w:rsidR="004627F5" w:rsidRPr="00B01C67" w:rsidRDefault="004627F5" w:rsidP="004627F5"/>
        </w:tc>
        <w:tc>
          <w:tcPr>
            <w:tcW w:w="1798" w:type="pct"/>
          </w:tcPr>
          <w:p w:rsidR="004627F5" w:rsidRPr="002B6B0D" w:rsidRDefault="004627F5" w:rsidP="004627F5">
            <w:pPr>
              <w:contextualSpacing/>
              <w:jc w:val="both"/>
              <w:outlineLvl w:val="1"/>
              <w:rPr>
                <w:rFonts w:ascii="Times New Roman" w:hAnsi="Times New Roman" w:cs="Times New Roman"/>
                <w:sz w:val="24"/>
                <w:szCs w:val="24"/>
                <w:highlight w:val="yellow"/>
              </w:rPr>
            </w:pPr>
            <w:r w:rsidRPr="002B6B0D">
              <w:rPr>
                <w:rFonts w:ascii="Times New Roman" w:hAnsi="Times New Roman" w:cs="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2B6B0D">
              <w:rPr>
                <w:rFonts w:ascii="Times New Roman" w:hAnsi="Times New Roman" w:cs="Times New Roman"/>
                <w:iCs/>
                <w:sz w:val="24"/>
                <w:szCs w:val="24"/>
              </w:rPr>
              <w:t>для всех видов текстов</w:t>
            </w:r>
            <w:r w:rsidRPr="002B6B0D">
              <w:rPr>
                <w:rFonts w:ascii="Times New Roman" w:hAnsi="Times New Roman" w:cs="Times New Roman"/>
                <w:sz w:val="24"/>
                <w:szCs w:val="24"/>
              </w:rPr>
              <w:t>).</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p>
        </w:tc>
        <w:tc>
          <w:tcPr>
            <w:tcW w:w="332" w:type="pct"/>
            <w:vAlign w:val="center"/>
          </w:tcPr>
          <w:p w:rsidR="004627F5" w:rsidRPr="00B01C67" w:rsidRDefault="004627F5" w:rsidP="004627F5">
            <w:pPr>
              <w:jc w:val="center"/>
            </w:pPr>
          </w:p>
        </w:tc>
      </w:tr>
      <w:tr w:rsidR="004627F5" w:rsidRPr="00B01C67" w:rsidTr="004627F5">
        <w:trPr>
          <w:trHeight w:val="415"/>
        </w:trPr>
        <w:tc>
          <w:tcPr>
            <w:tcW w:w="392" w:type="pct"/>
            <w:vMerge w:val="restart"/>
            <w:textDirection w:val="btLr"/>
            <w:vAlign w:val="center"/>
          </w:tcPr>
          <w:p w:rsidR="002B6B0D" w:rsidRPr="002B6B0D" w:rsidRDefault="004627F5" w:rsidP="002B6B0D">
            <w:pPr>
              <w:pStyle w:val="41"/>
              <w:numPr>
                <w:ilvl w:val="0"/>
                <w:numId w:val="8"/>
              </w:numPr>
              <w:spacing w:before="0" w:after="0" w:line="240" w:lineRule="auto"/>
              <w:ind w:left="0" w:firstLine="0"/>
              <w:rPr>
                <w:rFonts w:ascii="Times New Roman" w:hAnsi="Times New Roman" w:cs="Times New Roman"/>
                <w:b/>
                <w:i w:val="0"/>
                <w:color w:val="auto"/>
                <w:sz w:val="24"/>
                <w:szCs w:val="24"/>
                <w:lang w:eastAsia="en-US"/>
              </w:rPr>
            </w:pPr>
            <w:r w:rsidRPr="00B01C67">
              <w:rPr>
                <w:rFonts w:ascii="Times New Roman" w:hAnsi="Times New Roman" w:cs="Times New Roman"/>
                <w:b/>
                <w:i w:val="0"/>
                <w:color w:val="auto"/>
                <w:sz w:val="24"/>
                <w:szCs w:val="24"/>
                <w:lang w:eastAsia="en-US"/>
              </w:rPr>
              <w:lastRenderedPageBreak/>
              <w:t>Круг детского чтения (для всех видов текстов</w:t>
            </w:r>
          </w:p>
        </w:tc>
        <w:tc>
          <w:tcPr>
            <w:tcW w:w="1798" w:type="pct"/>
          </w:tcPr>
          <w:p w:rsidR="004627F5" w:rsidRPr="002B6B0D" w:rsidRDefault="004627F5" w:rsidP="004627F5">
            <w:pPr>
              <w:pStyle w:val="21"/>
              <w:spacing w:line="240" w:lineRule="auto"/>
              <w:ind w:firstLine="0"/>
              <w:rPr>
                <w:sz w:val="24"/>
                <w:lang w:eastAsia="en-US"/>
              </w:rPr>
            </w:pPr>
            <w:r w:rsidRPr="002B6B0D">
              <w:rPr>
                <w:sz w:val="24"/>
                <w:lang w:eastAsia="en-US"/>
              </w:rPr>
              <w:t>осуществлять выбор книги в библиотеке (или в контролируемом Интернете) по заданной тематике или по собственному желанию;</w:t>
            </w: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2" w:type="pct"/>
            <w:vAlign w:val="center"/>
          </w:tcPr>
          <w:p w:rsidR="004627F5" w:rsidRPr="00B01C67" w:rsidRDefault="004627F5" w:rsidP="004627F5">
            <w:pPr>
              <w:jc w:val="center"/>
            </w:pPr>
          </w:p>
        </w:tc>
      </w:tr>
      <w:tr w:rsidR="004627F5" w:rsidRPr="00B01C67" w:rsidTr="004627F5">
        <w:tc>
          <w:tcPr>
            <w:tcW w:w="392" w:type="pct"/>
            <w:vMerge/>
            <w:textDirection w:val="btLr"/>
            <w:vAlign w:val="center"/>
          </w:tcPr>
          <w:p w:rsidR="004627F5" w:rsidRPr="00B01C67" w:rsidRDefault="004627F5" w:rsidP="004627F5">
            <w:pPr>
              <w:ind w:left="113" w:right="113"/>
              <w:jc w:val="center"/>
              <w:rPr>
                <w:b/>
              </w:rPr>
            </w:pPr>
          </w:p>
        </w:tc>
        <w:tc>
          <w:tcPr>
            <w:tcW w:w="1798" w:type="pct"/>
          </w:tcPr>
          <w:p w:rsidR="004627F5" w:rsidRPr="002B6B0D" w:rsidRDefault="004627F5" w:rsidP="004627F5">
            <w:pPr>
              <w:rPr>
                <w:rFonts w:ascii="Times New Roman" w:hAnsi="Times New Roman" w:cs="Times New Roman"/>
                <w:i/>
                <w:sz w:val="24"/>
                <w:szCs w:val="24"/>
              </w:rPr>
            </w:pPr>
            <w:r w:rsidRPr="002B6B0D">
              <w:rPr>
                <w:rFonts w:ascii="Times New Roman" w:hAnsi="Times New Roman" w:cs="Times New Roman"/>
                <w:b/>
                <w:i/>
                <w:sz w:val="24"/>
                <w:szCs w:val="24"/>
              </w:rPr>
              <w:t>находить книги уральских авторов</w:t>
            </w:r>
            <w:r w:rsidRPr="002B6B0D">
              <w:rPr>
                <w:rFonts w:ascii="Times New Roman" w:hAnsi="Times New Roman" w:cs="Times New Roman"/>
                <w:i/>
                <w:sz w:val="24"/>
                <w:szCs w:val="24"/>
              </w:rPr>
              <w:t xml:space="preserve"> </w:t>
            </w: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 xml:space="preserve"> </w:t>
            </w:r>
          </w:p>
        </w:tc>
        <w:tc>
          <w:tcPr>
            <w:tcW w:w="332" w:type="pct"/>
            <w:vAlign w:val="center"/>
          </w:tcPr>
          <w:p w:rsidR="004627F5" w:rsidRPr="00B01C67" w:rsidRDefault="004627F5" w:rsidP="004627F5">
            <w:pPr>
              <w:jc w:val="center"/>
            </w:pPr>
          </w:p>
        </w:tc>
      </w:tr>
      <w:tr w:rsidR="004627F5" w:rsidRPr="00B01C67" w:rsidTr="004627F5">
        <w:tc>
          <w:tcPr>
            <w:tcW w:w="392" w:type="pct"/>
            <w:vMerge/>
            <w:textDirection w:val="btLr"/>
            <w:vAlign w:val="center"/>
          </w:tcPr>
          <w:p w:rsidR="004627F5" w:rsidRPr="00B01C67" w:rsidRDefault="004627F5" w:rsidP="004627F5">
            <w:pPr>
              <w:ind w:left="113" w:right="113"/>
              <w:jc w:val="center"/>
              <w:rPr>
                <w:b/>
              </w:rPr>
            </w:pPr>
          </w:p>
        </w:tc>
        <w:tc>
          <w:tcPr>
            <w:tcW w:w="1798" w:type="pct"/>
          </w:tcPr>
          <w:p w:rsidR="004627F5" w:rsidRPr="002B6B0D" w:rsidRDefault="004627F5" w:rsidP="004627F5">
            <w:pPr>
              <w:rPr>
                <w:rFonts w:ascii="Times New Roman" w:hAnsi="Times New Roman" w:cs="Times New Roman"/>
                <w:sz w:val="24"/>
                <w:szCs w:val="24"/>
              </w:rPr>
            </w:pPr>
            <w:r w:rsidRPr="002B6B0D">
              <w:rPr>
                <w:rFonts w:ascii="Times New Roman" w:hAnsi="Times New Roman" w:cs="Times New Roman"/>
                <w:sz w:val="24"/>
                <w:szCs w:val="24"/>
              </w:rPr>
              <w:t xml:space="preserve">вести список прочитанных книг с целью использования его в учебной и внеучебной деятельности, в том числе для планирования своего круга чтения. </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p>
        </w:tc>
      </w:tr>
      <w:tr w:rsidR="004627F5" w:rsidRPr="00B01C67" w:rsidTr="004627F5">
        <w:tc>
          <w:tcPr>
            <w:tcW w:w="392" w:type="pct"/>
            <w:vMerge/>
            <w:textDirection w:val="btLr"/>
            <w:vAlign w:val="center"/>
          </w:tcPr>
          <w:p w:rsidR="004627F5" w:rsidRPr="00B01C67" w:rsidRDefault="004627F5" w:rsidP="004627F5">
            <w:pPr>
              <w:ind w:left="113" w:right="113"/>
              <w:jc w:val="center"/>
              <w:rPr>
                <w:b/>
              </w:rPr>
            </w:pPr>
          </w:p>
        </w:tc>
        <w:tc>
          <w:tcPr>
            <w:tcW w:w="1798" w:type="pct"/>
          </w:tcPr>
          <w:p w:rsidR="004627F5" w:rsidRPr="004E432F" w:rsidRDefault="004627F5" w:rsidP="004627F5">
            <w:pPr>
              <w:pStyle w:val="a3"/>
              <w:spacing w:line="240" w:lineRule="auto"/>
              <w:ind w:firstLine="0"/>
              <w:rPr>
                <w:rFonts w:ascii="Times New Roman" w:hAnsi="Times New Roman"/>
                <w:b/>
                <w:color w:val="auto"/>
                <w:sz w:val="24"/>
                <w:szCs w:val="24"/>
                <w:lang w:eastAsia="en-US"/>
              </w:rPr>
            </w:pPr>
            <w:r w:rsidRPr="004E432F">
              <w:rPr>
                <w:rFonts w:ascii="Times New Roman" w:hAnsi="Times New Roman"/>
                <w:sz w:val="24"/>
                <w:szCs w:val="24"/>
                <w:lang w:eastAsia="en-US"/>
              </w:rPr>
              <w:t>составлять аннотацию и краткий отзыв на прочитанное произведение по заданному образцу.</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rPr>
          <w:cantSplit/>
          <w:trHeight w:val="1230"/>
        </w:trPr>
        <w:tc>
          <w:tcPr>
            <w:tcW w:w="392" w:type="pct"/>
            <w:vMerge w:val="restart"/>
            <w:textDirection w:val="btLr"/>
          </w:tcPr>
          <w:p w:rsidR="004627F5" w:rsidRPr="00B01C67" w:rsidRDefault="004627F5" w:rsidP="004627F5">
            <w:pPr>
              <w:pStyle w:val="41"/>
              <w:spacing w:before="0" w:after="0" w:line="240" w:lineRule="auto"/>
              <w:rPr>
                <w:rFonts w:ascii="Times New Roman" w:hAnsi="Times New Roman" w:cs="Times New Roman"/>
                <w:b/>
                <w:i w:val="0"/>
                <w:color w:val="auto"/>
                <w:sz w:val="24"/>
                <w:szCs w:val="24"/>
                <w:lang w:eastAsia="en-US"/>
              </w:rPr>
            </w:pPr>
            <w:r w:rsidRPr="00B01C67">
              <w:rPr>
                <w:rFonts w:ascii="Times New Roman" w:hAnsi="Times New Roman" w:cs="Times New Roman"/>
                <w:b/>
                <w:i w:val="0"/>
                <w:color w:val="auto"/>
                <w:sz w:val="24"/>
                <w:szCs w:val="24"/>
                <w:lang w:eastAsia="en-US"/>
              </w:rPr>
              <w:t>Литературоведческая пропедевтика (только для художественных текстов)</w:t>
            </w:r>
          </w:p>
          <w:p w:rsidR="004627F5" w:rsidRPr="00B01C67" w:rsidRDefault="004627F5" w:rsidP="004627F5">
            <w:pPr>
              <w:ind w:left="113" w:right="113"/>
              <w:jc w:val="center"/>
              <w:rPr>
                <w:b/>
              </w:rPr>
            </w:pPr>
          </w:p>
        </w:tc>
        <w:tc>
          <w:tcPr>
            <w:tcW w:w="1798" w:type="pct"/>
          </w:tcPr>
          <w:p w:rsidR="004627F5" w:rsidRPr="00B01C67" w:rsidRDefault="004627F5" w:rsidP="004627F5">
            <w:pPr>
              <w:pStyle w:val="21"/>
              <w:spacing w:line="240" w:lineRule="auto"/>
              <w:ind w:firstLine="0"/>
              <w:rPr>
                <w:sz w:val="24"/>
                <w:lang w:eastAsia="en-US"/>
              </w:rPr>
            </w:pPr>
            <w:r w:rsidRPr="00B01C67">
              <w:rPr>
                <w:spacing w:val="2"/>
                <w:sz w:val="24"/>
                <w:lang w:eastAsia="en-US"/>
              </w:rPr>
              <w:t>отличать на практическом уровне прозаический текст</w:t>
            </w:r>
            <w:r w:rsidRPr="00B01C67">
              <w:rPr>
                <w:spacing w:val="2"/>
                <w:sz w:val="24"/>
                <w:lang w:eastAsia="en-US"/>
              </w:rPr>
              <w:br/>
            </w:r>
            <w:r w:rsidRPr="00B01C67">
              <w:rPr>
                <w:sz w:val="24"/>
                <w:lang w:eastAsia="en-US"/>
              </w:rPr>
              <w:t>от стихотворного, приводить примеры прозаических и стихотворных текстов;</w:t>
            </w:r>
          </w:p>
        </w:tc>
        <w:tc>
          <w:tcPr>
            <w:tcW w:w="366" w:type="pct"/>
          </w:tcPr>
          <w:p w:rsidR="004627F5" w:rsidRPr="00B01C67" w:rsidRDefault="004627F5" w:rsidP="004627F5">
            <w:pPr>
              <w:jc w:val="center"/>
            </w:pPr>
          </w:p>
        </w:tc>
        <w:tc>
          <w:tcPr>
            <w:tcW w:w="338" w:type="pct"/>
          </w:tcPr>
          <w:p w:rsidR="004627F5" w:rsidRPr="00B01C67" w:rsidRDefault="004627F5" w:rsidP="004627F5">
            <w:pPr>
              <w:jc w:val="center"/>
            </w:pPr>
            <w:r w:rsidRPr="00B01C67">
              <w:t>+</w:t>
            </w:r>
          </w:p>
        </w:tc>
        <w:tc>
          <w:tcPr>
            <w:tcW w:w="366" w:type="pct"/>
          </w:tcPr>
          <w:p w:rsidR="004627F5" w:rsidRPr="00B01C67" w:rsidRDefault="004627F5" w:rsidP="004627F5">
            <w:pPr>
              <w:jc w:val="center"/>
            </w:pPr>
            <w:r w:rsidRPr="00B01C67">
              <w:t>+</w:t>
            </w:r>
          </w:p>
        </w:tc>
        <w:tc>
          <w:tcPr>
            <w:tcW w:w="338" w:type="pct"/>
          </w:tcPr>
          <w:p w:rsidR="004627F5" w:rsidRPr="00B01C67" w:rsidRDefault="004627F5" w:rsidP="004627F5">
            <w:pPr>
              <w:jc w:val="center"/>
            </w:pPr>
            <w:r w:rsidRPr="00B01C67">
              <w:t>+</w:t>
            </w:r>
          </w:p>
        </w:tc>
        <w:tc>
          <w:tcPr>
            <w:tcW w:w="366" w:type="pct"/>
          </w:tcPr>
          <w:p w:rsidR="004627F5" w:rsidRPr="00B01C67" w:rsidRDefault="004627F5" w:rsidP="004627F5">
            <w:pPr>
              <w:jc w:val="center"/>
            </w:pPr>
          </w:p>
        </w:tc>
        <w:tc>
          <w:tcPr>
            <w:tcW w:w="338" w:type="pct"/>
          </w:tcPr>
          <w:p w:rsidR="004627F5" w:rsidRPr="00B01C67" w:rsidRDefault="004627F5" w:rsidP="004627F5">
            <w:pPr>
              <w:jc w:val="center"/>
            </w:pPr>
          </w:p>
        </w:tc>
        <w:tc>
          <w:tcPr>
            <w:tcW w:w="366" w:type="pct"/>
          </w:tcPr>
          <w:p w:rsidR="004627F5" w:rsidRPr="00B01C67" w:rsidRDefault="004627F5" w:rsidP="004627F5">
            <w:pPr>
              <w:jc w:val="center"/>
            </w:pPr>
            <w:r w:rsidRPr="00B01C67">
              <w:t xml:space="preserve"> </w:t>
            </w:r>
          </w:p>
        </w:tc>
        <w:tc>
          <w:tcPr>
            <w:tcW w:w="332" w:type="pct"/>
          </w:tcPr>
          <w:p w:rsidR="004627F5" w:rsidRPr="00B01C67" w:rsidRDefault="004627F5" w:rsidP="004627F5">
            <w:pPr>
              <w:jc w:val="center"/>
            </w:pPr>
          </w:p>
        </w:tc>
      </w:tr>
      <w:tr w:rsidR="004627F5" w:rsidRPr="00B01C67" w:rsidTr="004627F5">
        <w:trPr>
          <w:cantSplit/>
          <w:trHeight w:val="848"/>
        </w:trPr>
        <w:tc>
          <w:tcPr>
            <w:tcW w:w="392" w:type="pct"/>
            <w:vMerge/>
            <w:textDirection w:val="btLr"/>
          </w:tcPr>
          <w:p w:rsidR="004627F5" w:rsidRPr="00B01C67" w:rsidRDefault="004627F5" w:rsidP="004627F5">
            <w:pPr>
              <w:ind w:left="113" w:right="113"/>
              <w:jc w:val="center"/>
              <w:rPr>
                <w:b/>
              </w:rPr>
            </w:pPr>
          </w:p>
        </w:tc>
        <w:tc>
          <w:tcPr>
            <w:tcW w:w="1798" w:type="pct"/>
          </w:tcPr>
          <w:p w:rsidR="004627F5" w:rsidRPr="00B01C67" w:rsidRDefault="004627F5" w:rsidP="004627F5">
            <w:pPr>
              <w:pStyle w:val="21"/>
              <w:spacing w:line="240" w:lineRule="auto"/>
              <w:ind w:firstLine="0"/>
              <w:rPr>
                <w:b/>
                <w:sz w:val="24"/>
                <w:lang w:eastAsia="en-US"/>
              </w:rPr>
            </w:pPr>
            <w:r w:rsidRPr="00B01C67">
              <w:rPr>
                <w:sz w:val="24"/>
                <w:lang w:eastAsia="en-US"/>
              </w:rPr>
              <w:t xml:space="preserve">различать художественные произведения разных жанров (рассказ, басня, сказка, загадка, пословица), </w:t>
            </w:r>
            <w:r w:rsidRPr="00B01C67">
              <w:rPr>
                <w:b/>
                <w:i/>
                <w:sz w:val="24"/>
                <w:lang w:eastAsia="en-US"/>
              </w:rPr>
              <w:t>включая сказы и сказки народов Урала</w:t>
            </w:r>
            <w:r w:rsidRPr="00B01C67">
              <w:rPr>
                <w:i/>
                <w:sz w:val="24"/>
                <w:lang w:eastAsia="en-US"/>
              </w:rPr>
              <w:t>,</w:t>
            </w:r>
            <w:r w:rsidRPr="00B01C67">
              <w:rPr>
                <w:sz w:val="24"/>
                <w:lang w:eastAsia="en-US"/>
              </w:rPr>
              <w:t xml:space="preserve">  приводить примеры этих произведений;</w:t>
            </w:r>
          </w:p>
        </w:tc>
        <w:tc>
          <w:tcPr>
            <w:tcW w:w="366" w:type="pct"/>
          </w:tcPr>
          <w:p w:rsidR="004627F5" w:rsidRPr="00B01C67" w:rsidRDefault="004627F5" w:rsidP="004627F5">
            <w:pPr>
              <w:jc w:val="center"/>
            </w:pPr>
            <w:r w:rsidRPr="00B01C67">
              <w:t xml:space="preserve"> </w:t>
            </w:r>
          </w:p>
        </w:tc>
        <w:tc>
          <w:tcPr>
            <w:tcW w:w="338" w:type="pct"/>
          </w:tcPr>
          <w:p w:rsidR="004627F5" w:rsidRPr="00B01C67" w:rsidRDefault="004627F5" w:rsidP="004627F5">
            <w:pPr>
              <w:jc w:val="center"/>
            </w:pPr>
          </w:p>
        </w:tc>
        <w:tc>
          <w:tcPr>
            <w:tcW w:w="366" w:type="pct"/>
          </w:tcPr>
          <w:p w:rsidR="004627F5" w:rsidRPr="00B01C67" w:rsidRDefault="004627F5" w:rsidP="004627F5">
            <w:pPr>
              <w:jc w:val="center"/>
            </w:pPr>
            <w:r w:rsidRPr="00B01C67">
              <w:t>+</w:t>
            </w:r>
          </w:p>
        </w:tc>
        <w:tc>
          <w:tcPr>
            <w:tcW w:w="338" w:type="pct"/>
          </w:tcPr>
          <w:p w:rsidR="004627F5" w:rsidRPr="00B01C67" w:rsidRDefault="004627F5" w:rsidP="004627F5">
            <w:pPr>
              <w:jc w:val="center"/>
            </w:pPr>
            <w:r w:rsidRPr="00B01C67">
              <w:t>+</w:t>
            </w:r>
          </w:p>
        </w:tc>
        <w:tc>
          <w:tcPr>
            <w:tcW w:w="366" w:type="pct"/>
          </w:tcPr>
          <w:p w:rsidR="004627F5" w:rsidRPr="00B01C67" w:rsidRDefault="004627F5" w:rsidP="004627F5">
            <w:pPr>
              <w:jc w:val="center"/>
            </w:pPr>
            <w:r w:rsidRPr="00B01C67">
              <w:t>+</w:t>
            </w:r>
          </w:p>
        </w:tc>
        <w:tc>
          <w:tcPr>
            <w:tcW w:w="338" w:type="pct"/>
          </w:tcPr>
          <w:p w:rsidR="004627F5" w:rsidRPr="00B01C67" w:rsidRDefault="004627F5" w:rsidP="004627F5">
            <w:pPr>
              <w:jc w:val="center"/>
            </w:pPr>
            <w:r w:rsidRPr="00B01C67">
              <w:t>+</w:t>
            </w:r>
          </w:p>
        </w:tc>
        <w:tc>
          <w:tcPr>
            <w:tcW w:w="366" w:type="pct"/>
          </w:tcPr>
          <w:p w:rsidR="004627F5" w:rsidRPr="00B01C67" w:rsidRDefault="004627F5" w:rsidP="004627F5">
            <w:pPr>
              <w:jc w:val="center"/>
            </w:pPr>
          </w:p>
        </w:tc>
        <w:tc>
          <w:tcPr>
            <w:tcW w:w="332" w:type="pct"/>
          </w:tcPr>
          <w:p w:rsidR="004627F5" w:rsidRPr="00B01C67" w:rsidRDefault="004627F5" w:rsidP="004627F5">
            <w:pPr>
              <w:jc w:val="center"/>
            </w:pPr>
          </w:p>
        </w:tc>
      </w:tr>
      <w:tr w:rsidR="004627F5" w:rsidRPr="00B01C67" w:rsidTr="004627F5">
        <w:trPr>
          <w:cantSplit/>
          <w:trHeight w:val="848"/>
        </w:trPr>
        <w:tc>
          <w:tcPr>
            <w:tcW w:w="392" w:type="pct"/>
            <w:vMerge/>
            <w:textDirection w:val="btLr"/>
          </w:tcPr>
          <w:p w:rsidR="004627F5" w:rsidRPr="00B01C67" w:rsidRDefault="004627F5" w:rsidP="004627F5">
            <w:pPr>
              <w:ind w:left="113" w:right="113"/>
              <w:jc w:val="center"/>
              <w:rPr>
                <w:b/>
              </w:rPr>
            </w:pPr>
          </w:p>
        </w:tc>
        <w:tc>
          <w:tcPr>
            <w:tcW w:w="1798" w:type="pct"/>
          </w:tcPr>
          <w:p w:rsidR="004627F5" w:rsidRPr="00B01C67" w:rsidRDefault="004627F5" w:rsidP="004627F5">
            <w:pPr>
              <w:pStyle w:val="21"/>
              <w:spacing w:line="240" w:lineRule="auto"/>
              <w:ind w:firstLine="0"/>
              <w:rPr>
                <w:i/>
                <w:sz w:val="24"/>
                <w:lang w:eastAsia="en-US"/>
              </w:rPr>
            </w:pPr>
            <w:r w:rsidRPr="00B01C67">
              <w:rPr>
                <w:b/>
                <w:i/>
                <w:sz w:val="24"/>
                <w:lang w:eastAsia="en-US"/>
              </w:rPr>
              <w:t>знать отдельные художественные произведения южноуральских  авторов</w:t>
            </w:r>
          </w:p>
        </w:tc>
        <w:tc>
          <w:tcPr>
            <w:tcW w:w="366" w:type="pct"/>
          </w:tcPr>
          <w:p w:rsidR="004627F5" w:rsidRPr="00B01C67" w:rsidRDefault="004627F5" w:rsidP="004627F5">
            <w:pPr>
              <w:jc w:val="center"/>
            </w:pPr>
          </w:p>
        </w:tc>
        <w:tc>
          <w:tcPr>
            <w:tcW w:w="338" w:type="pct"/>
          </w:tcPr>
          <w:p w:rsidR="004627F5" w:rsidRPr="00B01C67" w:rsidRDefault="004627F5" w:rsidP="004627F5">
            <w:pPr>
              <w:jc w:val="center"/>
            </w:pPr>
          </w:p>
        </w:tc>
        <w:tc>
          <w:tcPr>
            <w:tcW w:w="366" w:type="pct"/>
          </w:tcPr>
          <w:p w:rsidR="004627F5" w:rsidRPr="00B01C67" w:rsidRDefault="004627F5" w:rsidP="004627F5">
            <w:pPr>
              <w:jc w:val="center"/>
            </w:pPr>
            <w:r w:rsidRPr="00B01C67">
              <w:t>+</w:t>
            </w:r>
          </w:p>
        </w:tc>
        <w:tc>
          <w:tcPr>
            <w:tcW w:w="338" w:type="pct"/>
          </w:tcPr>
          <w:p w:rsidR="004627F5" w:rsidRPr="00B01C67" w:rsidRDefault="004627F5" w:rsidP="004627F5">
            <w:pPr>
              <w:jc w:val="center"/>
            </w:pPr>
            <w:r w:rsidRPr="00B01C67">
              <w:t>+</w:t>
            </w:r>
          </w:p>
        </w:tc>
        <w:tc>
          <w:tcPr>
            <w:tcW w:w="366" w:type="pct"/>
          </w:tcPr>
          <w:p w:rsidR="004627F5" w:rsidRPr="00B01C67" w:rsidRDefault="004627F5" w:rsidP="004627F5">
            <w:pPr>
              <w:jc w:val="center"/>
            </w:pPr>
            <w:r w:rsidRPr="00B01C67">
              <w:t>+</w:t>
            </w:r>
          </w:p>
        </w:tc>
        <w:tc>
          <w:tcPr>
            <w:tcW w:w="338" w:type="pct"/>
          </w:tcPr>
          <w:p w:rsidR="004627F5" w:rsidRPr="00B01C67" w:rsidRDefault="004627F5" w:rsidP="004627F5">
            <w:pPr>
              <w:jc w:val="center"/>
            </w:pPr>
          </w:p>
        </w:tc>
        <w:tc>
          <w:tcPr>
            <w:tcW w:w="366" w:type="pct"/>
          </w:tcPr>
          <w:p w:rsidR="004627F5" w:rsidRPr="00B01C67" w:rsidRDefault="004627F5" w:rsidP="004627F5">
            <w:pPr>
              <w:jc w:val="center"/>
            </w:pPr>
            <w:r w:rsidRPr="00B01C67">
              <w:t>+</w:t>
            </w:r>
          </w:p>
        </w:tc>
        <w:tc>
          <w:tcPr>
            <w:tcW w:w="332" w:type="pct"/>
          </w:tcPr>
          <w:p w:rsidR="004627F5" w:rsidRPr="00B01C67" w:rsidRDefault="004627F5" w:rsidP="004627F5">
            <w:pPr>
              <w:jc w:val="center"/>
            </w:pPr>
          </w:p>
        </w:tc>
      </w:tr>
      <w:tr w:rsidR="004627F5" w:rsidRPr="00B01C67" w:rsidTr="004627F5">
        <w:trPr>
          <w:cantSplit/>
          <w:trHeight w:val="848"/>
        </w:trPr>
        <w:tc>
          <w:tcPr>
            <w:tcW w:w="392" w:type="pct"/>
            <w:vMerge/>
            <w:textDirection w:val="btLr"/>
          </w:tcPr>
          <w:p w:rsidR="004627F5" w:rsidRPr="00B01C67" w:rsidRDefault="004627F5" w:rsidP="004627F5">
            <w:pPr>
              <w:ind w:left="113" w:right="113"/>
              <w:jc w:val="center"/>
              <w:rPr>
                <w:b/>
              </w:rPr>
            </w:pPr>
          </w:p>
        </w:tc>
        <w:tc>
          <w:tcPr>
            <w:tcW w:w="1798" w:type="pct"/>
          </w:tcPr>
          <w:p w:rsidR="004627F5" w:rsidRPr="00B01C67" w:rsidRDefault="004627F5" w:rsidP="004627F5">
            <w:pPr>
              <w:pStyle w:val="21"/>
              <w:spacing w:line="240" w:lineRule="auto"/>
              <w:ind w:firstLine="0"/>
              <w:rPr>
                <w:sz w:val="24"/>
                <w:lang w:eastAsia="en-US"/>
              </w:rPr>
            </w:pPr>
            <w:r w:rsidRPr="00B01C67">
              <w:rPr>
                <w:sz w:val="24"/>
                <w:lang w:eastAsia="en-US"/>
              </w:rPr>
              <w:t>распознавать некоторые отличительные особенности ху</w:t>
            </w:r>
            <w:r w:rsidRPr="00B01C67">
              <w:rPr>
                <w:spacing w:val="2"/>
                <w:sz w:val="24"/>
                <w:lang w:eastAsia="en-US"/>
              </w:rPr>
              <w:t xml:space="preserve">дожественных произведений (на примерах художественных </w:t>
            </w:r>
            <w:r w:rsidRPr="00B01C67">
              <w:rPr>
                <w:sz w:val="24"/>
                <w:lang w:eastAsia="en-US"/>
              </w:rPr>
              <w:t>образов и средств художественной выразительности);</w:t>
            </w:r>
          </w:p>
        </w:tc>
        <w:tc>
          <w:tcPr>
            <w:tcW w:w="366" w:type="pct"/>
          </w:tcPr>
          <w:p w:rsidR="004627F5" w:rsidRPr="00B01C67" w:rsidRDefault="004627F5" w:rsidP="004627F5">
            <w:pPr>
              <w:jc w:val="center"/>
            </w:pPr>
          </w:p>
        </w:tc>
        <w:tc>
          <w:tcPr>
            <w:tcW w:w="338" w:type="pct"/>
          </w:tcPr>
          <w:p w:rsidR="004627F5" w:rsidRPr="00B01C67" w:rsidRDefault="004627F5" w:rsidP="004627F5">
            <w:pPr>
              <w:jc w:val="center"/>
            </w:pPr>
          </w:p>
        </w:tc>
        <w:tc>
          <w:tcPr>
            <w:tcW w:w="366" w:type="pct"/>
          </w:tcPr>
          <w:p w:rsidR="004627F5" w:rsidRPr="00B01C67" w:rsidRDefault="004627F5" w:rsidP="004627F5">
            <w:pPr>
              <w:jc w:val="center"/>
            </w:pPr>
          </w:p>
        </w:tc>
        <w:tc>
          <w:tcPr>
            <w:tcW w:w="338" w:type="pct"/>
          </w:tcPr>
          <w:p w:rsidR="004627F5" w:rsidRPr="00B01C67" w:rsidRDefault="004627F5" w:rsidP="004627F5">
            <w:pPr>
              <w:jc w:val="center"/>
            </w:pPr>
          </w:p>
        </w:tc>
        <w:tc>
          <w:tcPr>
            <w:tcW w:w="366" w:type="pct"/>
          </w:tcPr>
          <w:p w:rsidR="004627F5" w:rsidRPr="00B01C67" w:rsidRDefault="004627F5" w:rsidP="004627F5">
            <w:pPr>
              <w:jc w:val="center"/>
            </w:pPr>
          </w:p>
        </w:tc>
        <w:tc>
          <w:tcPr>
            <w:tcW w:w="338" w:type="pct"/>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rPr>
          <w:cantSplit/>
          <w:trHeight w:val="928"/>
        </w:trPr>
        <w:tc>
          <w:tcPr>
            <w:tcW w:w="392" w:type="pct"/>
            <w:vMerge/>
            <w:textDirection w:val="btLr"/>
          </w:tcPr>
          <w:p w:rsidR="004627F5" w:rsidRPr="00B01C67" w:rsidRDefault="004627F5" w:rsidP="004627F5">
            <w:pPr>
              <w:ind w:left="113" w:right="113"/>
              <w:jc w:val="center"/>
              <w:rPr>
                <w:b/>
              </w:rPr>
            </w:pPr>
          </w:p>
        </w:tc>
        <w:tc>
          <w:tcPr>
            <w:tcW w:w="1798" w:type="pct"/>
          </w:tcPr>
          <w:p w:rsidR="004627F5" w:rsidRPr="002B6B0D" w:rsidRDefault="004627F5" w:rsidP="004627F5">
            <w:pPr>
              <w:jc w:val="both"/>
              <w:rPr>
                <w:rFonts w:ascii="Times New Roman" w:hAnsi="Times New Roman" w:cs="Times New Roman"/>
                <w:b/>
                <w:sz w:val="24"/>
                <w:szCs w:val="24"/>
              </w:rPr>
            </w:pPr>
            <w:r w:rsidRPr="002B6B0D">
              <w:rPr>
                <w:rFonts w:ascii="Times New Roman" w:hAnsi="Times New Roman" w:cs="Times New Roman"/>
                <w:sz w:val="24"/>
                <w:szCs w:val="24"/>
              </w:rPr>
              <w:t>находить средства художественной выразительности (метафора, олицетворение, эпитет).</w:t>
            </w:r>
          </w:p>
        </w:tc>
        <w:tc>
          <w:tcPr>
            <w:tcW w:w="366" w:type="pct"/>
          </w:tcPr>
          <w:p w:rsidR="004627F5" w:rsidRPr="00B01C67" w:rsidRDefault="004627F5" w:rsidP="004627F5">
            <w:pPr>
              <w:jc w:val="center"/>
            </w:pPr>
          </w:p>
        </w:tc>
        <w:tc>
          <w:tcPr>
            <w:tcW w:w="338" w:type="pct"/>
          </w:tcPr>
          <w:p w:rsidR="004627F5" w:rsidRPr="00B01C67" w:rsidRDefault="004627F5" w:rsidP="004627F5">
            <w:pPr>
              <w:jc w:val="center"/>
            </w:pPr>
          </w:p>
        </w:tc>
        <w:tc>
          <w:tcPr>
            <w:tcW w:w="366" w:type="pct"/>
          </w:tcPr>
          <w:p w:rsidR="004627F5" w:rsidRPr="00B01C67" w:rsidRDefault="004627F5" w:rsidP="004627F5">
            <w:pPr>
              <w:jc w:val="center"/>
            </w:pPr>
          </w:p>
        </w:tc>
        <w:tc>
          <w:tcPr>
            <w:tcW w:w="338" w:type="pct"/>
          </w:tcPr>
          <w:p w:rsidR="004627F5" w:rsidRPr="00B01C67" w:rsidRDefault="004627F5" w:rsidP="004627F5">
            <w:pPr>
              <w:jc w:val="center"/>
            </w:pPr>
          </w:p>
        </w:tc>
        <w:tc>
          <w:tcPr>
            <w:tcW w:w="366" w:type="pct"/>
          </w:tcPr>
          <w:p w:rsidR="004627F5" w:rsidRPr="00B01C67" w:rsidRDefault="004627F5" w:rsidP="004627F5">
            <w:pPr>
              <w:jc w:val="center"/>
            </w:pPr>
          </w:p>
        </w:tc>
        <w:tc>
          <w:tcPr>
            <w:tcW w:w="338" w:type="pct"/>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rPr>
          <w:cantSplit/>
          <w:trHeight w:val="840"/>
        </w:trPr>
        <w:tc>
          <w:tcPr>
            <w:tcW w:w="392" w:type="pct"/>
            <w:vMerge w:val="restart"/>
            <w:textDirection w:val="btLr"/>
          </w:tcPr>
          <w:p w:rsidR="004627F5" w:rsidRPr="002B6B0D" w:rsidRDefault="004627F5" w:rsidP="004627F5">
            <w:pPr>
              <w:ind w:left="113" w:right="113"/>
              <w:jc w:val="center"/>
              <w:rPr>
                <w:rFonts w:ascii="Times New Roman" w:hAnsi="Times New Roman" w:cs="Times New Roman"/>
                <w:b/>
                <w:sz w:val="24"/>
                <w:szCs w:val="24"/>
              </w:rPr>
            </w:pPr>
            <w:r w:rsidRPr="002B6B0D">
              <w:rPr>
                <w:rFonts w:ascii="Times New Roman" w:hAnsi="Times New Roman" w:cs="Times New Roman"/>
                <w:b/>
                <w:sz w:val="24"/>
                <w:szCs w:val="24"/>
              </w:rPr>
              <w:t>Творческая деятельность (только для художественных текстов)</w:t>
            </w:r>
          </w:p>
        </w:tc>
        <w:tc>
          <w:tcPr>
            <w:tcW w:w="1798" w:type="pct"/>
          </w:tcPr>
          <w:p w:rsidR="004627F5" w:rsidRPr="002B6B0D" w:rsidRDefault="004627F5" w:rsidP="004627F5">
            <w:pPr>
              <w:pStyle w:val="21"/>
              <w:spacing w:line="240" w:lineRule="auto"/>
              <w:ind w:firstLine="0"/>
              <w:rPr>
                <w:sz w:val="24"/>
                <w:lang w:eastAsia="en-US"/>
              </w:rPr>
            </w:pPr>
            <w:r w:rsidRPr="002B6B0D">
              <w:rPr>
                <w:sz w:val="24"/>
                <w:lang w:eastAsia="en-US"/>
              </w:rPr>
              <w:t>создавать по аналогии собственный текст в жанре сказки и загадки;</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 xml:space="preserve"> </w:t>
            </w:r>
          </w:p>
        </w:tc>
        <w:tc>
          <w:tcPr>
            <w:tcW w:w="332" w:type="pct"/>
            <w:vAlign w:val="center"/>
          </w:tcPr>
          <w:p w:rsidR="004627F5" w:rsidRPr="00B01C67" w:rsidRDefault="004627F5" w:rsidP="004627F5">
            <w:pPr>
              <w:jc w:val="center"/>
            </w:pPr>
          </w:p>
        </w:tc>
      </w:tr>
      <w:tr w:rsidR="004627F5" w:rsidRPr="00B01C67" w:rsidTr="004627F5">
        <w:trPr>
          <w:trHeight w:val="558"/>
        </w:trPr>
        <w:tc>
          <w:tcPr>
            <w:tcW w:w="392" w:type="pct"/>
            <w:vMerge/>
          </w:tcPr>
          <w:p w:rsidR="004627F5" w:rsidRPr="002B6B0D" w:rsidRDefault="004627F5" w:rsidP="004627F5">
            <w:pPr>
              <w:rPr>
                <w:rFonts w:ascii="Times New Roman" w:hAnsi="Times New Roman" w:cs="Times New Roman"/>
                <w:sz w:val="24"/>
                <w:szCs w:val="24"/>
              </w:rPr>
            </w:pPr>
          </w:p>
        </w:tc>
        <w:tc>
          <w:tcPr>
            <w:tcW w:w="1798" w:type="pct"/>
          </w:tcPr>
          <w:p w:rsidR="004627F5" w:rsidRPr="002B6B0D" w:rsidRDefault="004627F5" w:rsidP="004627F5">
            <w:pPr>
              <w:pStyle w:val="21"/>
              <w:spacing w:line="240" w:lineRule="auto"/>
              <w:ind w:firstLine="0"/>
              <w:rPr>
                <w:sz w:val="24"/>
                <w:lang w:eastAsia="en-US"/>
              </w:rPr>
            </w:pPr>
            <w:r w:rsidRPr="002B6B0D">
              <w:rPr>
                <w:sz w:val="24"/>
                <w:lang w:eastAsia="en-US"/>
              </w:rPr>
              <w:t>восстанавливать текст, дополняя его начало или окончание или пополняя его событиями;</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 xml:space="preserve"> </w:t>
            </w:r>
          </w:p>
        </w:tc>
        <w:tc>
          <w:tcPr>
            <w:tcW w:w="332" w:type="pct"/>
            <w:vAlign w:val="center"/>
          </w:tcPr>
          <w:p w:rsidR="004627F5" w:rsidRPr="00B01C67" w:rsidRDefault="004627F5" w:rsidP="004627F5">
            <w:pPr>
              <w:jc w:val="center"/>
            </w:pPr>
          </w:p>
        </w:tc>
      </w:tr>
      <w:tr w:rsidR="004627F5" w:rsidRPr="00B01C67" w:rsidTr="004627F5">
        <w:trPr>
          <w:trHeight w:val="558"/>
        </w:trPr>
        <w:tc>
          <w:tcPr>
            <w:tcW w:w="392" w:type="pct"/>
            <w:vMerge/>
          </w:tcPr>
          <w:p w:rsidR="004627F5" w:rsidRPr="002B6B0D" w:rsidRDefault="004627F5" w:rsidP="004627F5">
            <w:pPr>
              <w:rPr>
                <w:rFonts w:ascii="Times New Roman" w:hAnsi="Times New Roman" w:cs="Times New Roman"/>
                <w:sz w:val="24"/>
                <w:szCs w:val="24"/>
              </w:rPr>
            </w:pPr>
          </w:p>
        </w:tc>
        <w:tc>
          <w:tcPr>
            <w:tcW w:w="1798" w:type="pct"/>
          </w:tcPr>
          <w:p w:rsidR="004627F5" w:rsidRPr="002B6B0D" w:rsidRDefault="004627F5" w:rsidP="004627F5">
            <w:pPr>
              <w:pStyle w:val="21"/>
              <w:spacing w:line="240" w:lineRule="auto"/>
              <w:ind w:firstLine="0"/>
              <w:rPr>
                <w:sz w:val="24"/>
                <w:lang w:eastAsia="en-US"/>
              </w:rPr>
            </w:pPr>
            <w:r w:rsidRPr="002B6B0D">
              <w:rPr>
                <w:sz w:val="24"/>
                <w:lang w:eastAsia="en-US"/>
              </w:rPr>
              <w:t>составлять устный рассказ по репродукциям картин художников и/или на основе личного опыта;</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2B6B0D" w:rsidRDefault="004627F5" w:rsidP="004627F5">
            <w:pPr>
              <w:rPr>
                <w:rFonts w:ascii="Times New Roman" w:hAnsi="Times New Roman" w:cs="Times New Roman"/>
                <w:sz w:val="24"/>
                <w:szCs w:val="24"/>
              </w:rPr>
            </w:pPr>
          </w:p>
        </w:tc>
        <w:tc>
          <w:tcPr>
            <w:tcW w:w="1798" w:type="pct"/>
          </w:tcPr>
          <w:p w:rsidR="004627F5" w:rsidRPr="002B6B0D" w:rsidRDefault="004627F5" w:rsidP="004627F5">
            <w:pPr>
              <w:rPr>
                <w:rFonts w:ascii="Times New Roman" w:hAnsi="Times New Roman" w:cs="Times New Roman"/>
                <w:b/>
                <w:sz w:val="24"/>
                <w:szCs w:val="24"/>
              </w:rPr>
            </w:pPr>
            <w:r w:rsidRPr="002B6B0D">
              <w:rPr>
                <w:rFonts w:ascii="Times New Roman" w:hAnsi="Times New Roman" w:cs="Times New Roman"/>
                <w:sz w:val="24"/>
                <w:szCs w:val="24"/>
              </w:rPr>
              <w:t>составлять устный рассказ на основе прочитанных про</w:t>
            </w:r>
            <w:r w:rsidRPr="002B6B0D">
              <w:rPr>
                <w:rFonts w:ascii="Times New Roman" w:hAnsi="Times New Roman" w:cs="Times New Roman"/>
                <w:spacing w:val="2"/>
                <w:sz w:val="24"/>
                <w:szCs w:val="24"/>
              </w:rPr>
              <w:t xml:space="preserve">изведений с учетом коммуникативной задачи (для разных </w:t>
            </w:r>
            <w:r w:rsidRPr="002B6B0D">
              <w:rPr>
                <w:rFonts w:ascii="Times New Roman" w:hAnsi="Times New Roman" w:cs="Times New Roman"/>
                <w:sz w:val="24"/>
                <w:szCs w:val="24"/>
              </w:rPr>
              <w:t>адресатов).</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 xml:space="preserve"> </w:t>
            </w:r>
          </w:p>
        </w:tc>
        <w:tc>
          <w:tcPr>
            <w:tcW w:w="332" w:type="pct"/>
            <w:vAlign w:val="center"/>
          </w:tcPr>
          <w:p w:rsidR="004627F5" w:rsidRPr="00B01C67" w:rsidRDefault="004627F5" w:rsidP="004627F5">
            <w:pPr>
              <w:jc w:val="center"/>
            </w:pPr>
          </w:p>
        </w:tc>
      </w:tr>
    </w:tbl>
    <w:p w:rsidR="00400AC5" w:rsidRDefault="00400AC5" w:rsidP="007625E6">
      <w:pPr>
        <w:widowControl w:val="0"/>
        <w:suppressAutoHyphens/>
        <w:autoSpaceDE w:val="0"/>
        <w:autoSpaceDN w:val="0"/>
        <w:adjustRightInd w:val="0"/>
        <w:rPr>
          <w:rFonts w:eastAsia="SimSun"/>
          <w:b/>
          <w:bCs/>
          <w:kern w:val="1"/>
          <w:sz w:val="28"/>
          <w:szCs w:val="28"/>
          <w:highlight w:val="yellow"/>
          <w:lang w:eastAsia="hi-IN" w:bidi="hi-IN"/>
        </w:rPr>
      </w:pPr>
    </w:p>
    <w:p w:rsidR="007625E6" w:rsidRPr="003E7888" w:rsidRDefault="007625E6" w:rsidP="007625E6">
      <w:pPr>
        <w:widowControl w:val="0"/>
        <w:suppressAutoHyphens/>
        <w:autoSpaceDE w:val="0"/>
        <w:autoSpaceDN w:val="0"/>
        <w:adjustRightInd w:val="0"/>
        <w:rPr>
          <w:rFonts w:eastAsia="SimSun"/>
          <w:b/>
          <w:bCs/>
          <w:kern w:val="1"/>
          <w:sz w:val="28"/>
          <w:szCs w:val="28"/>
          <w:highlight w:val="yellow"/>
          <w:lang w:eastAsia="hi-IN" w:bidi="hi-IN"/>
        </w:rPr>
      </w:pPr>
    </w:p>
    <w:p w:rsidR="007625E6" w:rsidRDefault="004627F5" w:rsidP="00623586">
      <w:pPr>
        <w:spacing w:after="0"/>
        <w:jc w:val="center"/>
        <w:rPr>
          <w:rFonts w:ascii="Times New Roman" w:hAnsi="Times New Roman" w:cs="Times New Roman"/>
          <w:b/>
          <w:sz w:val="24"/>
          <w:szCs w:val="24"/>
        </w:rPr>
      </w:pPr>
      <w:r w:rsidRPr="002B6B0D">
        <w:rPr>
          <w:rFonts w:ascii="Times New Roman" w:hAnsi="Times New Roman" w:cs="Times New Roman"/>
          <w:b/>
          <w:sz w:val="24"/>
          <w:szCs w:val="24"/>
        </w:rPr>
        <w:t>Предметные результаты освоения учеб</w:t>
      </w:r>
      <w:r w:rsidR="007625E6">
        <w:rPr>
          <w:rFonts w:ascii="Times New Roman" w:hAnsi="Times New Roman" w:cs="Times New Roman"/>
          <w:b/>
          <w:sz w:val="24"/>
          <w:szCs w:val="24"/>
        </w:rPr>
        <w:t>ного предмета «Английский язык»</w:t>
      </w:r>
    </w:p>
    <w:p w:rsidR="007625E6" w:rsidRPr="002B6B0D" w:rsidRDefault="007625E6" w:rsidP="007625E6">
      <w:pPr>
        <w:spacing w:after="0"/>
        <w:jc w:val="center"/>
        <w:rPr>
          <w:rFonts w:ascii="Times New Roman" w:hAnsi="Times New Roman" w:cs="Times New Roman"/>
          <w:b/>
          <w:sz w:val="24"/>
          <w:szCs w:val="24"/>
        </w:rPr>
      </w:pPr>
    </w:p>
    <w:p w:rsidR="004627F5" w:rsidRPr="002B6B0D" w:rsidRDefault="004627F5" w:rsidP="002B6B0D">
      <w:pPr>
        <w:spacing w:after="0"/>
        <w:ind w:firstLine="397"/>
        <w:jc w:val="both"/>
        <w:rPr>
          <w:rFonts w:ascii="Times New Roman" w:hAnsi="Times New Roman" w:cs="Times New Roman"/>
          <w:kern w:val="28"/>
          <w:sz w:val="24"/>
          <w:szCs w:val="24"/>
        </w:rPr>
      </w:pPr>
      <w:r w:rsidRPr="002B6B0D">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«Иностранный язык» должны отражать:</w:t>
      </w:r>
    </w:p>
    <w:p w:rsidR="004627F5" w:rsidRPr="002B6B0D" w:rsidRDefault="004627F5" w:rsidP="002B6B0D">
      <w:pPr>
        <w:spacing w:after="0"/>
        <w:ind w:firstLine="397"/>
        <w:jc w:val="both"/>
        <w:rPr>
          <w:rFonts w:ascii="Times New Roman" w:hAnsi="Times New Roman" w:cs="Times New Roman"/>
          <w:kern w:val="28"/>
          <w:sz w:val="24"/>
          <w:szCs w:val="24"/>
        </w:rPr>
      </w:pPr>
      <w:r w:rsidRPr="002B6B0D">
        <w:rPr>
          <w:rFonts w:ascii="Times New Roman" w:hAnsi="Times New Roman" w:cs="Times New Roman"/>
          <w:kern w:val="28"/>
          <w:sz w:val="24"/>
          <w:szCs w:val="24"/>
        </w:rPr>
        <w:lastRenderedPageBreak/>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4627F5" w:rsidRPr="002B6B0D" w:rsidRDefault="004627F5" w:rsidP="002B6B0D">
      <w:pPr>
        <w:spacing w:after="0"/>
        <w:ind w:firstLine="397"/>
        <w:jc w:val="both"/>
        <w:rPr>
          <w:rFonts w:ascii="Times New Roman" w:hAnsi="Times New Roman" w:cs="Times New Roman"/>
          <w:kern w:val="28"/>
          <w:sz w:val="24"/>
          <w:szCs w:val="24"/>
        </w:rPr>
      </w:pPr>
      <w:r w:rsidRPr="002B6B0D">
        <w:rPr>
          <w:rFonts w:ascii="Times New Roman" w:hAnsi="Times New Roman" w:cs="Times New Roman"/>
          <w:kern w:val="28"/>
          <w:sz w:val="24"/>
          <w:szCs w:val="24"/>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4627F5" w:rsidRDefault="004627F5" w:rsidP="002B6B0D">
      <w:pPr>
        <w:spacing w:after="0"/>
        <w:ind w:firstLine="397"/>
        <w:jc w:val="both"/>
        <w:rPr>
          <w:rFonts w:ascii="Times New Roman" w:hAnsi="Times New Roman" w:cs="Times New Roman"/>
          <w:kern w:val="28"/>
          <w:sz w:val="24"/>
          <w:szCs w:val="24"/>
        </w:rPr>
      </w:pPr>
      <w:r w:rsidRPr="002B6B0D">
        <w:rPr>
          <w:rFonts w:ascii="Times New Roman" w:hAnsi="Times New Roman" w:cs="Times New Roman"/>
          <w:kern w:val="28"/>
          <w:sz w:val="24"/>
          <w:szCs w:val="24"/>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4977"/>
        <w:gridCol w:w="521"/>
        <w:gridCol w:w="521"/>
        <w:gridCol w:w="521"/>
        <w:gridCol w:w="521"/>
        <w:gridCol w:w="521"/>
        <w:gridCol w:w="521"/>
      </w:tblGrid>
      <w:tr w:rsidR="00F34C14" w:rsidRPr="0027751D" w:rsidTr="00F34C14">
        <w:trPr>
          <w:trHeight w:val="259"/>
          <w:tblHeader/>
        </w:trPr>
        <w:tc>
          <w:tcPr>
            <w:tcW w:w="911" w:type="pct"/>
            <w:vMerge w:val="restart"/>
            <w:vAlign w:val="center"/>
          </w:tcPr>
          <w:p w:rsidR="00F34C14" w:rsidRPr="00F34C14" w:rsidRDefault="00F34C14" w:rsidP="00F34C14">
            <w:pPr>
              <w:spacing w:after="0"/>
              <w:ind w:right="113"/>
              <w:jc w:val="center"/>
              <w:rPr>
                <w:rFonts w:ascii="Times New Roman" w:hAnsi="Times New Roman" w:cs="Times New Roman"/>
                <w:b/>
              </w:rPr>
            </w:pPr>
            <w:r w:rsidRPr="00F34C14">
              <w:rPr>
                <w:rFonts w:ascii="Times New Roman" w:hAnsi="Times New Roman" w:cs="Times New Roman"/>
                <w:b/>
              </w:rPr>
              <w:t>Раздел</w:t>
            </w:r>
          </w:p>
        </w:tc>
        <w:tc>
          <w:tcPr>
            <w:tcW w:w="2548" w:type="pct"/>
            <w:vMerge w:val="restart"/>
            <w:vAlign w:val="center"/>
          </w:tcPr>
          <w:p w:rsidR="00F34C14" w:rsidRPr="00F34C14" w:rsidRDefault="00F34C14" w:rsidP="00F34C14">
            <w:pPr>
              <w:spacing w:after="0"/>
              <w:ind w:right="113"/>
              <w:jc w:val="center"/>
              <w:rPr>
                <w:rFonts w:ascii="Times New Roman" w:hAnsi="Times New Roman" w:cs="Times New Roman"/>
                <w:b/>
              </w:rPr>
            </w:pPr>
            <w:r w:rsidRPr="00F34C14">
              <w:rPr>
                <w:rFonts w:ascii="Times New Roman" w:hAnsi="Times New Roman" w:cs="Times New Roman"/>
                <w:b/>
              </w:rPr>
              <w:t>Планируемые результаты</w:t>
            </w:r>
          </w:p>
        </w:tc>
        <w:tc>
          <w:tcPr>
            <w:tcW w:w="514" w:type="pct"/>
            <w:gridSpan w:val="2"/>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2 кл.</w:t>
            </w:r>
          </w:p>
        </w:tc>
        <w:tc>
          <w:tcPr>
            <w:tcW w:w="514" w:type="pct"/>
            <w:gridSpan w:val="2"/>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3 кл.</w:t>
            </w:r>
          </w:p>
        </w:tc>
        <w:tc>
          <w:tcPr>
            <w:tcW w:w="514" w:type="pct"/>
            <w:gridSpan w:val="2"/>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4 кл.</w:t>
            </w:r>
          </w:p>
        </w:tc>
      </w:tr>
      <w:tr w:rsidR="00F34C14" w:rsidRPr="0027751D" w:rsidTr="00F34C14">
        <w:trPr>
          <w:cantSplit/>
          <w:trHeight w:val="1957"/>
          <w:tblHeader/>
        </w:trPr>
        <w:tc>
          <w:tcPr>
            <w:tcW w:w="911" w:type="pct"/>
            <w:vMerge/>
          </w:tcPr>
          <w:p w:rsidR="00F34C14" w:rsidRPr="00F34C14" w:rsidRDefault="00F34C14" w:rsidP="00F34C14">
            <w:pPr>
              <w:spacing w:after="0"/>
              <w:ind w:right="113"/>
              <w:rPr>
                <w:rFonts w:ascii="Times New Roman" w:hAnsi="Times New Roman" w:cs="Times New Roman"/>
                <w:b/>
              </w:rPr>
            </w:pPr>
          </w:p>
        </w:tc>
        <w:tc>
          <w:tcPr>
            <w:tcW w:w="2548" w:type="pct"/>
            <w:vMerge/>
          </w:tcPr>
          <w:p w:rsidR="00F34C14" w:rsidRPr="00F34C14" w:rsidRDefault="00F34C14" w:rsidP="00F34C14">
            <w:pPr>
              <w:spacing w:after="0"/>
              <w:ind w:right="113"/>
              <w:rPr>
                <w:rFonts w:ascii="Times New Roman" w:hAnsi="Times New Roman" w:cs="Times New Roman"/>
                <w:b/>
              </w:rPr>
            </w:pPr>
          </w:p>
        </w:tc>
        <w:tc>
          <w:tcPr>
            <w:tcW w:w="257" w:type="pct"/>
            <w:textDirection w:val="btLr"/>
          </w:tcPr>
          <w:p w:rsidR="00F34C14" w:rsidRPr="00F34C14" w:rsidRDefault="00F34C14" w:rsidP="00F34C14">
            <w:pPr>
              <w:spacing w:after="0"/>
              <w:ind w:left="113" w:right="113"/>
              <w:rPr>
                <w:rFonts w:ascii="Times New Roman" w:hAnsi="Times New Roman" w:cs="Times New Roman"/>
                <w:b/>
              </w:rPr>
            </w:pPr>
            <w:r w:rsidRPr="00F34C14">
              <w:rPr>
                <w:rFonts w:ascii="Times New Roman" w:hAnsi="Times New Roman" w:cs="Times New Roman"/>
                <w:b/>
              </w:rPr>
              <w:t>Формирование</w:t>
            </w:r>
          </w:p>
        </w:tc>
        <w:tc>
          <w:tcPr>
            <w:tcW w:w="257" w:type="pct"/>
            <w:textDirection w:val="btLr"/>
          </w:tcPr>
          <w:p w:rsidR="00F34C14" w:rsidRPr="00F34C14" w:rsidRDefault="00F34C14" w:rsidP="00F34C14">
            <w:pPr>
              <w:spacing w:after="0"/>
              <w:ind w:left="113" w:right="113"/>
              <w:rPr>
                <w:rFonts w:ascii="Times New Roman" w:hAnsi="Times New Roman" w:cs="Times New Roman"/>
                <w:b/>
              </w:rPr>
            </w:pPr>
            <w:r w:rsidRPr="00F34C14">
              <w:rPr>
                <w:rFonts w:ascii="Times New Roman" w:hAnsi="Times New Roman" w:cs="Times New Roman"/>
                <w:b/>
              </w:rPr>
              <w:t>Оценка</w:t>
            </w:r>
          </w:p>
        </w:tc>
        <w:tc>
          <w:tcPr>
            <w:tcW w:w="257" w:type="pct"/>
            <w:textDirection w:val="btLr"/>
          </w:tcPr>
          <w:p w:rsidR="00F34C14" w:rsidRPr="00F34C14" w:rsidRDefault="00F34C14" w:rsidP="00F34C14">
            <w:pPr>
              <w:spacing w:after="0"/>
              <w:ind w:left="113" w:right="113"/>
              <w:rPr>
                <w:rFonts w:ascii="Times New Roman" w:hAnsi="Times New Roman" w:cs="Times New Roman"/>
                <w:b/>
              </w:rPr>
            </w:pPr>
            <w:r w:rsidRPr="00F34C14">
              <w:rPr>
                <w:rFonts w:ascii="Times New Roman" w:hAnsi="Times New Roman" w:cs="Times New Roman"/>
                <w:b/>
              </w:rPr>
              <w:t>Формирование</w:t>
            </w:r>
          </w:p>
        </w:tc>
        <w:tc>
          <w:tcPr>
            <w:tcW w:w="257" w:type="pct"/>
            <w:textDirection w:val="btLr"/>
          </w:tcPr>
          <w:p w:rsidR="00F34C14" w:rsidRPr="00F34C14" w:rsidRDefault="00F34C14" w:rsidP="00F34C14">
            <w:pPr>
              <w:spacing w:after="0"/>
              <w:ind w:left="113" w:right="113"/>
              <w:rPr>
                <w:rFonts w:ascii="Times New Roman" w:hAnsi="Times New Roman" w:cs="Times New Roman"/>
                <w:b/>
              </w:rPr>
            </w:pPr>
            <w:r w:rsidRPr="00F34C14">
              <w:rPr>
                <w:rFonts w:ascii="Times New Roman" w:hAnsi="Times New Roman" w:cs="Times New Roman"/>
                <w:b/>
              </w:rPr>
              <w:t>Оценка</w:t>
            </w:r>
          </w:p>
        </w:tc>
        <w:tc>
          <w:tcPr>
            <w:tcW w:w="257" w:type="pct"/>
            <w:textDirection w:val="btLr"/>
          </w:tcPr>
          <w:p w:rsidR="00F34C14" w:rsidRPr="00F34C14" w:rsidRDefault="00F34C14" w:rsidP="00F34C14">
            <w:pPr>
              <w:spacing w:after="0"/>
              <w:ind w:left="113" w:right="113"/>
              <w:rPr>
                <w:rFonts w:ascii="Times New Roman" w:hAnsi="Times New Roman" w:cs="Times New Roman"/>
                <w:b/>
              </w:rPr>
            </w:pPr>
            <w:r w:rsidRPr="00F34C14">
              <w:rPr>
                <w:rFonts w:ascii="Times New Roman" w:hAnsi="Times New Roman" w:cs="Times New Roman"/>
                <w:b/>
              </w:rPr>
              <w:t>Формирование</w:t>
            </w:r>
          </w:p>
        </w:tc>
        <w:tc>
          <w:tcPr>
            <w:tcW w:w="257" w:type="pct"/>
            <w:textDirection w:val="btLr"/>
          </w:tcPr>
          <w:p w:rsidR="00F34C14" w:rsidRPr="00F34C14" w:rsidRDefault="00F34C14" w:rsidP="00F34C14">
            <w:pPr>
              <w:spacing w:after="0"/>
              <w:ind w:left="113" w:right="113"/>
              <w:rPr>
                <w:rFonts w:ascii="Times New Roman" w:hAnsi="Times New Roman" w:cs="Times New Roman"/>
                <w:b/>
              </w:rPr>
            </w:pPr>
            <w:r w:rsidRPr="00F34C14">
              <w:rPr>
                <w:rFonts w:ascii="Times New Roman" w:hAnsi="Times New Roman" w:cs="Times New Roman"/>
                <w:b/>
              </w:rPr>
              <w:t>Оценка</w:t>
            </w:r>
          </w:p>
        </w:tc>
      </w:tr>
      <w:tr w:rsidR="00F34C14" w:rsidRPr="0027751D" w:rsidTr="00F34C14">
        <w:trPr>
          <w:trHeight w:val="321"/>
        </w:trPr>
        <w:tc>
          <w:tcPr>
            <w:tcW w:w="5000" w:type="pct"/>
            <w:gridSpan w:val="8"/>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Тема: Знакомство</w:t>
            </w:r>
          </w:p>
        </w:tc>
      </w:tr>
      <w:tr w:rsidR="00F34C14" w:rsidRPr="0027751D" w:rsidTr="00F34C14">
        <w:trPr>
          <w:trHeight w:val="739"/>
        </w:trPr>
        <w:tc>
          <w:tcPr>
            <w:tcW w:w="911" w:type="pct"/>
            <w:vMerge w:val="restar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i/>
              </w:rPr>
              <w:t>Говорение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Этикетные диалоги в типичных ситуациях бытового, учебно-трудового и межкультурного общения, в том числе при помощи средств телекоммуникации:</w:t>
            </w:r>
          </w:p>
        </w:tc>
      </w:tr>
      <w:tr w:rsidR="00F34C14" w:rsidRPr="0027751D" w:rsidTr="00F34C14">
        <w:trPr>
          <w:trHeight w:val="660"/>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Диалог-расспрос (запрос информации и ответ на него)</w:t>
            </w:r>
          </w:p>
        </w:tc>
        <w:tc>
          <w:tcPr>
            <w:tcW w:w="257" w:type="pc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456"/>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Монологическая форма. Уметь пользоваться основными коммуникативными типами речи:</w:t>
            </w:r>
          </w:p>
        </w:tc>
      </w:tr>
      <w:tr w:rsidR="00F34C14" w:rsidRPr="0027751D" w:rsidTr="00F34C14">
        <w:trPr>
          <w:trHeight w:val="321"/>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рассказ</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660"/>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b/>
                <w:i/>
                <w:highlight w:val="lightGray"/>
              </w:rPr>
            </w:pPr>
            <w:r w:rsidRPr="00F34C14">
              <w:rPr>
                <w:rFonts w:ascii="Times New Roman" w:hAnsi="Times New Roman" w:cs="Times New Roman"/>
                <w:b/>
                <w:i/>
              </w:rPr>
              <w:t>рассказ «Я живу в Челябинске (или другой город, деревня, село)»</w:t>
            </w: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c>
          <w:tcPr>
            <w:tcW w:w="514" w:type="pct"/>
            <w:gridSpan w:val="2"/>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i/>
              </w:rPr>
              <w:t>+</w:t>
            </w:r>
          </w:p>
        </w:tc>
        <w:tc>
          <w:tcPr>
            <w:tcW w:w="514" w:type="pct"/>
            <w:gridSpan w:val="2"/>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i/>
              </w:rPr>
              <w:t>+</w:t>
            </w:r>
          </w:p>
        </w:tc>
      </w:tr>
      <w:tr w:rsidR="00F34C14" w:rsidRPr="0027751D" w:rsidTr="00F34C14">
        <w:trPr>
          <w:trHeight w:val="339"/>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Аудирование</w:t>
            </w:r>
          </w:p>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Воспринимать на слух и понимать:</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339"/>
        </w:trPr>
        <w:tc>
          <w:tcPr>
            <w:tcW w:w="911" w:type="pct"/>
            <w:vMerge/>
          </w:tcPr>
          <w:p w:rsidR="00F34C14" w:rsidRPr="00F34C14" w:rsidRDefault="00F34C14" w:rsidP="00F34C14">
            <w:pPr>
              <w:spacing w:after="0"/>
              <w:ind w:right="113"/>
              <w:rPr>
                <w:rFonts w:ascii="Times New Roman" w:hAnsi="Times New Roman" w:cs="Times New Roman"/>
                <w:b/>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речь учителя и одноклассников в процессе общения на уроке и вербально/невербально реагировать на услышанное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Чтение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Читать:</w:t>
            </w:r>
          </w:p>
        </w:tc>
      </w:tr>
      <w:tr w:rsidR="00F34C14" w:rsidRPr="0027751D" w:rsidTr="00F34C14">
        <w:trPr>
          <w:trHeight w:val="144"/>
        </w:trPr>
        <w:tc>
          <w:tcPr>
            <w:tcW w:w="911" w:type="pct"/>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вслух небольшие тексты, построенные на изученном языковом материале</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Письмо</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Владеть:</w:t>
            </w:r>
          </w:p>
        </w:tc>
      </w:tr>
      <w:tr w:rsidR="00F34C14" w:rsidRPr="0027751D" w:rsidTr="00F34C14">
        <w:trPr>
          <w:trHeight w:val="144"/>
        </w:trPr>
        <w:tc>
          <w:tcPr>
            <w:tcW w:w="911" w:type="pct"/>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умением выписывать из текста слова, словосочетания и предложения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bCs/>
              </w:rPr>
              <w:t>Лексика</w:t>
            </w:r>
          </w:p>
        </w:tc>
        <w:tc>
          <w:tcPr>
            <w:tcW w:w="4089" w:type="pct"/>
            <w:gridSpan w:val="7"/>
          </w:tcPr>
          <w:p w:rsidR="00F34C14" w:rsidRPr="00F34C14" w:rsidRDefault="00F34C14" w:rsidP="00F34C14">
            <w:pPr>
              <w:keepNext/>
              <w:keepLines/>
              <w:spacing w:after="0"/>
              <w:ind w:right="113"/>
              <w:outlineLvl w:val="0"/>
              <w:rPr>
                <w:rFonts w:ascii="Times New Roman" w:hAnsi="Times New Roman" w:cs="Times New Roman"/>
                <w:b/>
                <w:bCs/>
                <w:color w:val="365F91"/>
              </w:rPr>
            </w:pPr>
            <w:r w:rsidRPr="00F34C14">
              <w:rPr>
                <w:rFonts w:ascii="Times New Roman" w:hAnsi="Times New Roman" w:cs="Times New Roman"/>
                <w:bCs/>
              </w:rPr>
              <w:t>ЛЕ в пределах темы "Знакомство»</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Грамматика</w:t>
            </w: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color w:val="000000"/>
              </w:rPr>
            </w:pPr>
            <w:r w:rsidRPr="00F34C14">
              <w:rPr>
                <w:rFonts w:ascii="Times New Roman" w:hAnsi="Times New Roman" w:cs="Times New Roman"/>
              </w:rPr>
              <w:t xml:space="preserve">Основные коммуникативные типы предложений: повествовательное, вопросительное, </w:t>
            </w:r>
            <w:r w:rsidRPr="00F34C14">
              <w:rPr>
                <w:rFonts w:ascii="Times New Roman" w:hAnsi="Times New Roman" w:cs="Times New Roman"/>
                <w:spacing w:val="2"/>
              </w:rPr>
              <w:t>побудительное</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Общий и специальный вопросы. Вопросительные слова: what, who, when, where, why, how.</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 xml:space="preserve">Порядок </w:t>
            </w:r>
            <w:r w:rsidRPr="00F34C14">
              <w:rPr>
                <w:rFonts w:ascii="Times New Roman" w:hAnsi="Times New Roman" w:cs="Times New Roman"/>
              </w:rPr>
              <w:t xml:space="preserve">слов в предложении. Утвердительные и отрицательные предложения. </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Простое предложение с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простым глагольным сказуемым (</w:t>
            </w:r>
            <w:r w:rsidRPr="00F34C14">
              <w:rPr>
                <w:rFonts w:ascii="Times New Roman" w:hAnsi="Times New Roman" w:cs="Times New Roman"/>
                <w:lang w:val="en-US"/>
              </w:rPr>
              <w:t>He</w:t>
            </w:r>
            <w:r w:rsidRPr="00F34C14">
              <w:rPr>
                <w:rFonts w:ascii="Times New Roman" w:hAnsi="Times New Roman" w:cs="Times New Roman"/>
              </w:rPr>
              <w:t xml:space="preserve"> </w:t>
            </w:r>
            <w:r w:rsidRPr="00F34C14">
              <w:rPr>
                <w:rFonts w:ascii="Times New Roman" w:hAnsi="Times New Roman" w:cs="Times New Roman"/>
                <w:lang w:val="en-US"/>
              </w:rPr>
              <w:t>speaks</w:t>
            </w:r>
            <w:r w:rsidRPr="00F34C14">
              <w:rPr>
                <w:rFonts w:ascii="Times New Roman" w:hAnsi="Times New Roman" w:cs="Times New Roman"/>
              </w:rPr>
              <w:t xml:space="preserve"> </w:t>
            </w:r>
            <w:r w:rsidRPr="00F34C14">
              <w:rPr>
                <w:rFonts w:ascii="Times New Roman" w:hAnsi="Times New Roman" w:cs="Times New Roman"/>
                <w:lang w:val="en-US"/>
              </w:rPr>
              <w:t>English</w:t>
            </w: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именным</w:t>
            </w:r>
            <w:r w:rsidRPr="00F34C14">
              <w:rPr>
                <w:rFonts w:ascii="Times New Roman" w:hAnsi="Times New Roman" w:cs="Times New Roman"/>
                <w:lang w:val="en-US"/>
              </w:rPr>
              <w:t xml:space="preserve"> (My family is big.)</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глагольным</w:t>
            </w:r>
            <w:r w:rsidRPr="00F34C14">
              <w:rPr>
                <w:rFonts w:ascii="Times New Roman" w:hAnsi="Times New Roman" w:cs="Times New Roman"/>
                <w:lang w:val="en-US"/>
              </w:rPr>
              <w:t xml:space="preserve"> (I like to dance. She can skate well.) </w:t>
            </w:r>
            <w:r w:rsidRPr="00F34C14">
              <w:rPr>
                <w:rFonts w:ascii="Times New Roman" w:hAnsi="Times New Roman" w:cs="Times New Roman"/>
              </w:rPr>
              <w:t>сказуемым</w:t>
            </w:r>
            <w:r w:rsidRPr="00F34C14">
              <w:rPr>
                <w:rFonts w:ascii="Times New Roman" w:hAnsi="Times New Roman" w:cs="Times New Roman"/>
                <w:lang w:val="en-US"/>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Простые распространенные предложения.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Предложения </w:t>
            </w:r>
            <w:r w:rsidRPr="00F34C14">
              <w:rPr>
                <w:rFonts w:ascii="Times New Roman" w:hAnsi="Times New Roman" w:cs="Times New Roman"/>
                <w:spacing w:val="2"/>
              </w:rPr>
              <w:t>с однородными членами.</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rPr>
              <w:t xml:space="preserve">Грамматические времена. Правильные и неправильные глаголы в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lang w:val="en-US"/>
              </w:rPr>
            </w:pPr>
            <w:r w:rsidRPr="00F34C14">
              <w:rPr>
                <w:rFonts w:ascii="Times New Roman" w:hAnsi="Times New Roman" w:cs="Times New Roman"/>
                <w:spacing w:val="2"/>
              </w:rPr>
              <w:t xml:space="preserve">- </w:t>
            </w:r>
            <w:r w:rsidRPr="00F34C14">
              <w:rPr>
                <w:rFonts w:ascii="Times New Roman" w:hAnsi="Times New Roman" w:cs="Times New Roman"/>
                <w:spacing w:val="2"/>
                <w:lang w:val="en-US"/>
              </w:rPr>
              <w:t xml:space="preserve">Present </w:t>
            </w:r>
            <w:r w:rsidRPr="00F34C14">
              <w:rPr>
                <w:rFonts w:ascii="Times New Roman" w:hAnsi="Times New Roman" w:cs="Times New Roman"/>
                <w:lang w:val="en-US"/>
              </w:rPr>
              <w:t>Simple (Indefinite).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Неопределенная форма глагола. Гла</w:t>
            </w:r>
            <w:r w:rsidRPr="00F34C14">
              <w:rPr>
                <w:rFonts w:ascii="Times New Roman" w:hAnsi="Times New Roman" w:cs="Times New Roman"/>
                <w:spacing w:val="2"/>
              </w:rPr>
              <w:t xml:space="preserve">гол­связка </w:t>
            </w:r>
            <w:r w:rsidRPr="00F34C14">
              <w:rPr>
                <w:rFonts w:ascii="Times New Roman" w:hAnsi="Times New Roman" w:cs="Times New Roman"/>
                <w:spacing w:val="2"/>
                <w:lang w:val="en-US"/>
              </w:rPr>
              <w:t>to</w:t>
            </w:r>
            <w:r w:rsidRPr="00F34C14">
              <w:rPr>
                <w:rFonts w:ascii="Times New Roman" w:hAnsi="Times New Roman" w:cs="Times New Roman"/>
                <w:spacing w:val="2"/>
              </w:rPr>
              <w:t xml:space="preserve"> </w:t>
            </w:r>
            <w:r w:rsidRPr="00F34C14">
              <w:rPr>
                <w:rFonts w:ascii="Times New Roman" w:hAnsi="Times New Roman" w:cs="Times New Roman"/>
                <w:spacing w:val="2"/>
                <w:lang w:val="en-US"/>
              </w:rPr>
              <w:t>be</w:t>
            </w:r>
            <w:r w:rsidRPr="00F34C14">
              <w:rPr>
                <w:rFonts w:ascii="Times New Roman" w:hAnsi="Times New Roman" w:cs="Times New Roman"/>
                <w:spacing w:val="2"/>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Существительные: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spacing w:val="2"/>
              </w:rPr>
              <w:t xml:space="preserve">Существительные в единственном и множественном числе (образованные по </w:t>
            </w:r>
            <w:r w:rsidRPr="00F34C14">
              <w:rPr>
                <w:rFonts w:ascii="Times New Roman" w:hAnsi="Times New Roman" w:cs="Times New Roman"/>
              </w:rPr>
              <w:t>правилу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rPr>
            </w:pPr>
            <w:r w:rsidRPr="00F34C14">
              <w:rPr>
                <w:rFonts w:ascii="Times New Roman" w:hAnsi="Times New Roman" w:cs="Times New Roman"/>
              </w:rPr>
              <w:t>Существительные с неопределенным, определенным и нулевым артиклем.</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Притяжательный падеж имен существительных.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Прилагательные: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Прилагательные в положительной, сравнительной и превосходной степени, образованные по правилам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Местоимения: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личные (в именительном и объектном падежах),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притяжательные,</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указательные</w:t>
            </w:r>
            <w:r w:rsidRPr="00F34C14">
              <w:rPr>
                <w:rFonts w:ascii="Times New Roman" w:hAnsi="Times New Roman" w:cs="Times New Roman"/>
                <w:lang w:val="en-US"/>
              </w:rPr>
              <w:t xml:space="preserve"> (this/these, that/those),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Наречия: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rPr>
              <w:t>Наречия</w:t>
            </w:r>
            <w:r w:rsidRPr="00F34C14">
              <w:rPr>
                <w:rFonts w:ascii="Times New Roman" w:hAnsi="Times New Roman" w:cs="Times New Roman"/>
                <w:iCs/>
                <w:lang w:val="en-US"/>
              </w:rPr>
              <w:t xml:space="preserve"> </w:t>
            </w:r>
            <w:r w:rsidRPr="00F34C14">
              <w:rPr>
                <w:rFonts w:ascii="Times New Roman" w:hAnsi="Times New Roman" w:cs="Times New Roman"/>
                <w:iCs/>
              </w:rPr>
              <w:t>степени</w:t>
            </w:r>
            <w:r w:rsidRPr="00F34C14">
              <w:rPr>
                <w:rFonts w:ascii="Times New Roman" w:hAnsi="Times New Roman" w:cs="Times New Roman"/>
                <w:iCs/>
                <w:lang w:val="en-US"/>
              </w:rPr>
              <w:t xml:space="preserve"> (much, little, very).</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Числительные: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rPr>
            </w:pPr>
            <w:r w:rsidRPr="00F34C14">
              <w:rPr>
                <w:rFonts w:ascii="Times New Roman" w:hAnsi="Times New Roman" w:cs="Times New Roman"/>
                <w:iCs/>
              </w:rPr>
              <w:t xml:space="preserve">- </w:t>
            </w:r>
            <w:r w:rsidRPr="00F34C14">
              <w:rPr>
                <w:rFonts w:ascii="Times New Roman" w:hAnsi="Times New Roman" w:cs="Times New Roman"/>
              </w:rPr>
              <w:t>количественные числительные (до 100),</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Предлоги: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b/>
                <w:bCs/>
                <w:iCs/>
                <w:lang w:val="en-US"/>
              </w:rPr>
            </w:pPr>
            <w:r w:rsidRPr="00F34C14">
              <w:rPr>
                <w:rFonts w:ascii="Times New Roman" w:hAnsi="Times New Roman" w:cs="Times New Roman"/>
                <w:spacing w:val="2"/>
                <w:lang w:val="en-US"/>
              </w:rPr>
              <w:t xml:space="preserve">in, on, at, into, to, </w:t>
            </w:r>
            <w:r w:rsidRPr="00F34C14">
              <w:rPr>
                <w:rFonts w:ascii="Times New Roman" w:hAnsi="Times New Roman" w:cs="Times New Roman"/>
                <w:lang w:val="en-US"/>
              </w:rPr>
              <w:t>from, of, with.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r>
      <w:tr w:rsidR="00F34C14" w:rsidRPr="0027751D" w:rsidTr="00F34C14">
        <w:trPr>
          <w:trHeight w:val="144"/>
        </w:trPr>
        <w:tc>
          <w:tcPr>
            <w:tcW w:w="5000" w:type="pct"/>
            <w:gridSpan w:val="8"/>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Тема: Я и моя семья</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Говорение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Этикетные диалоги в типичных ситуациях бытового, учебно-трудового и межкультурного общения, в том числе при помощи средств телекоммуникации: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spacing w:val="2"/>
              </w:rPr>
            </w:pPr>
            <w:r w:rsidRPr="00F34C14">
              <w:rPr>
                <w:rFonts w:ascii="Times New Roman" w:hAnsi="Times New Roman" w:cs="Times New Roman"/>
                <w:spacing w:val="2"/>
              </w:rPr>
              <w:t>- Диалог-расспрос (запрос информации и ответ на него)</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spacing w:val="2"/>
                <w:lang w:val="en-US"/>
              </w:rPr>
            </w:pPr>
            <w:r w:rsidRPr="00F34C14">
              <w:rPr>
                <w:rFonts w:ascii="Times New Roman" w:hAnsi="Times New Roman" w:cs="Times New Roman"/>
                <w:spacing w:val="2"/>
                <w:lang w:val="en-US"/>
              </w:rPr>
              <w:t>- Диалог побуждение к действию</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Монологическая форма. Уметь пользоваться основными коммуникативными типами речи: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описание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рассказ</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характеристика (персонажей)</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рассказ «Моя бабушка живет в …. » (или другой территории Челябинской области); «Челябинск находится на Южном Урале»</w:t>
            </w: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рассказ «Челябинские магазины очень большие и красивые. Я часто хожу с родителями в «Горки», «Кубу», «Фокус», «Родник»</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рассказ «В Новый год в Челябинске много снежных городков. Вы можете увидеть новогодние ёлки</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Аудирование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Воспринимать на слух и понимать: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речь учителя и одноклассников в процессе общения на уроке и вербально/невербально реагировать на услышанное</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небольшие доступные тексты в аудиозаписи, построенные на изученном языковом материале, в том числе полученные с помощью средств коммуникации</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430"/>
        </w:trPr>
        <w:tc>
          <w:tcPr>
            <w:tcW w:w="911" w:type="pct"/>
            <w:vMerge w:val="restar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Чтение</w:t>
            </w: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Читать: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вслух небольшие тексты, построенные на изученном языковом материале</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Владеть: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умением выписывать из текста слова, словосочетания и предложения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основами письменной речи: писать по образцу поздравление с праздником, короткое личное письмо</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351"/>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bCs/>
              </w:rPr>
              <w:t>Лексика</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Cs/>
              </w:rPr>
              <w:t>ЛЕ в пределах темы "</w:t>
            </w:r>
            <w:r w:rsidRPr="00F34C14">
              <w:rPr>
                <w:rFonts w:ascii="Times New Roman" w:hAnsi="Times New Roman" w:cs="Times New Roman"/>
                <w:b/>
                <w:bCs/>
                <w:color w:val="365F91"/>
              </w:rPr>
              <w:t xml:space="preserve"> </w:t>
            </w:r>
            <w:r w:rsidRPr="00F34C14">
              <w:rPr>
                <w:rFonts w:ascii="Times New Roman" w:hAnsi="Times New Roman" w:cs="Times New Roman"/>
              </w:rPr>
              <w:t>Я и моя семья</w:t>
            </w:r>
            <w:r w:rsidRPr="00F34C14">
              <w:rPr>
                <w:rFonts w:ascii="Times New Roman" w:hAnsi="Times New Roman" w:cs="Times New Roman"/>
                <w:bCs/>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интернациональные слова (</w:t>
            </w:r>
            <w:r w:rsidRPr="00F34C14">
              <w:rPr>
                <w:rFonts w:ascii="Times New Roman" w:hAnsi="Times New Roman" w:cs="Times New Roman"/>
                <w:lang w:val="en-US"/>
              </w:rPr>
              <w:t>doctor</w:t>
            </w:r>
            <w:r w:rsidRPr="00F34C14">
              <w:rPr>
                <w:rFonts w:ascii="Times New Roman" w:hAnsi="Times New Roman" w:cs="Times New Roman"/>
              </w:rPr>
              <w:t xml:space="preserve">, </w:t>
            </w:r>
            <w:r w:rsidRPr="00F34C14">
              <w:rPr>
                <w:rFonts w:ascii="Times New Roman" w:hAnsi="Times New Roman" w:cs="Times New Roman"/>
                <w:lang w:val="en-US"/>
              </w:rPr>
              <w:t>film</w:t>
            </w:r>
            <w:r w:rsidRPr="00F34C14">
              <w:rPr>
                <w:rFonts w:ascii="Times New Roman" w:hAnsi="Times New Roman" w:cs="Times New Roman"/>
              </w:rPr>
              <w:t xml:space="preserve"> и др.)</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Начальное представление о способах словообразования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w:t>
            </w:r>
            <w:r w:rsidRPr="00F34C14">
              <w:rPr>
                <w:rFonts w:ascii="Times New Roman" w:hAnsi="Times New Roman" w:cs="Times New Roman"/>
              </w:rPr>
              <w:t>суффиксация</w:t>
            </w:r>
            <w:r w:rsidRPr="00F34C14">
              <w:rPr>
                <w:rFonts w:ascii="Times New Roman" w:hAnsi="Times New Roman" w:cs="Times New Roman"/>
                <w:lang w:val="en-US"/>
              </w:rPr>
              <w:t xml:space="preserve"> (</w:t>
            </w:r>
            <w:r w:rsidRPr="00F34C14">
              <w:rPr>
                <w:rFonts w:ascii="Times New Roman" w:hAnsi="Times New Roman" w:cs="Times New Roman"/>
              </w:rPr>
              <w:t>суффиксы</w:t>
            </w:r>
            <w:r w:rsidRPr="00F34C14">
              <w:rPr>
                <w:rFonts w:ascii="Times New Roman" w:hAnsi="Times New Roman" w:cs="Times New Roman"/>
                <w:lang w:val="en-US"/>
              </w:rPr>
              <w:t xml:space="preserve"> –er, -or, -tion, -ist, -ful, -ly, -teen, -ty,-th)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w:t>
            </w:r>
            <w:r w:rsidRPr="00F34C14">
              <w:rPr>
                <w:rFonts w:ascii="Times New Roman" w:hAnsi="Times New Roman" w:cs="Times New Roman"/>
              </w:rPr>
              <w:t xml:space="preserve"> словосложение </w:t>
            </w:r>
            <w:r w:rsidRPr="00F34C14">
              <w:rPr>
                <w:rFonts w:ascii="Times New Roman" w:hAnsi="Times New Roman" w:cs="Times New Roman"/>
                <w:lang w:val="en-US"/>
              </w:rPr>
              <w:t>(postcard)</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 xml:space="preserve">- конверсия </w:t>
            </w:r>
            <w:r w:rsidRPr="00F34C14">
              <w:rPr>
                <w:rFonts w:ascii="Times New Roman" w:hAnsi="Times New Roman" w:cs="Times New Roman"/>
                <w:lang w:val="en-US"/>
              </w:rPr>
              <w:t>(play – to play)</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b/>
              </w:rPr>
              <w:t>Грамматика</w:t>
            </w: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color w:val="000000"/>
              </w:rPr>
            </w:pPr>
            <w:r w:rsidRPr="00F34C14">
              <w:rPr>
                <w:rFonts w:ascii="Times New Roman" w:hAnsi="Times New Roman" w:cs="Times New Roman"/>
              </w:rPr>
              <w:t xml:space="preserve">Основные коммуникативные типы предложений: повествовательное, вопросительное, </w:t>
            </w:r>
            <w:r w:rsidRPr="00F34C14">
              <w:rPr>
                <w:rFonts w:ascii="Times New Roman" w:hAnsi="Times New Roman" w:cs="Times New Roman"/>
                <w:spacing w:val="2"/>
              </w:rPr>
              <w:t>побудительное</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Общий и специальный вопросы. Вопросительные слова: what, who, when, where, why, how.</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 xml:space="preserve">Порядок </w:t>
            </w:r>
            <w:r w:rsidRPr="00F34C14">
              <w:rPr>
                <w:rFonts w:ascii="Times New Roman" w:hAnsi="Times New Roman" w:cs="Times New Roman"/>
              </w:rPr>
              <w:t xml:space="preserve">слов в предложении. Утвердительные и отрицательные предложения. </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 xml:space="preserve">Простое предложение с </w:t>
            </w:r>
          </w:p>
        </w:tc>
      </w:tr>
      <w:tr w:rsidR="00F34C14" w:rsidRPr="0027751D" w:rsidTr="00F34C14">
        <w:trPr>
          <w:trHeight w:val="780"/>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простым глагольным сказуемым (</w:t>
            </w:r>
            <w:r w:rsidRPr="00F34C14">
              <w:rPr>
                <w:rFonts w:ascii="Times New Roman" w:hAnsi="Times New Roman" w:cs="Times New Roman"/>
                <w:lang w:val="en-US"/>
              </w:rPr>
              <w:t>He</w:t>
            </w:r>
            <w:r w:rsidRPr="00F34C14">
              <w:rPr>
                <w:rFonts w:ascii="Times New Roman" w:hAnsi="Times New Roman" w:cs="Times New Roman"/>
              </w:rPr>
              <w:t xml:space="preserve"> </w:t>
            </w:r>
            <w:r w:rsidRPr="00F34C14">
              <w:rPr>
                <w:rFonts w:ascii="Times New Roman" w:hAnsi="Times New Roman" w:cs="Times New Roman"/>
                <w:lang w:val="en-US"/>
              </w:rPr>
              <w:t>speaks</w:t>
            </w:r>
            <w:r w:rsidRPr="00F34C14">
              <w:rPr>
                <w:rFonts w:ascii="Times New Roman" w:hAnsi="Times New Roman" w:cs="Times New Roman"/>
              </w:rPr>
              <w:t xml:space="preserve"> </w:t>
            </w:r>
            <w:r w:rsidRPr="00F34C14">
              <w:rPr>
                <w:rFonts w:ascii="Times New Roman" w:hAnsi="Times New Roman" w:cs="Times New Roman"/>
                <w:lang w:val="en-US"/>
              </w:rPr>
              <w:t>English</w:t>
            </w: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именным</w:t>
            </w:r>
            <w:r w:rsidRPr="00F34C14">
              <w:rPr>
                <w:rFonts w:ascii="Times New Roman" w:hAnsi="Times New Roman" w:cs="Times New Roman"/>
                <w:lang w:val="en-US"/>
              </w:rPr>
              <w:t xml:space="preserve"> (My family is big.)</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глагольным</w:t>
            </w:r>
            <w:r w:rsidRPr="00F34C14">
              <w:rPr>
                <w:rFonts w:ascii="Times New Roman" w:hAnsi="Times New Roman" w:cs="Times New Roman"/>
                <w:lang w:val="en-US"/>
              </w:rPr>
              <w:t xml:space="preserve"> (I like to dance. She can skate well.) </w:t>
            </w:r>
            <w:r w:rsidRPr="00F34C14">
              <w:rPr>
                <w:rFonts w:ascii="Times New Roman" w:hAnsi="Times New Roman" w:cs="Times New Roman"/>
              </w:rPr>
              <w:t>сказуемым</w:t>
            </w:r>
            <w:r w:rsidRPr="00F34C14">
              <w:rPr>
                <w:rFonts w:ascii="Times New Roman" w:hAnsi="Times New Roman" w:cs="Times New Roman"/>
                <w:lang w:val="en-US"/>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Побудительные предложения в</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утвердительной (Help me, please.)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 отрицательной (Don’t be late!) формах.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rPr>
              <w:t>Безличные предложения в настоящем времени (It is cold. It’s five o</w:t>
            </w:r>
            <w:r w:rsidRPr="00F34C14">
              <w:rPr>
                <w:rFonts w:ascii="Times New Roman" w:hAnsi="Times New Roman" w:cs="Times New Roman"/>
              </w:rPr>
              <w:t>’</w:t>
            </w:r>
            <w:r w:rsidRPr="00F34C14">
              <w:rPr>
                <w:rFonts w:ascii="Times New Roman" w:hAnsi="Times New Roman" w:cs="Times New Roman"/>
                <w:iCs/>
              </w:rPr>
              <w:t>clock.).</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Предложения с оборотом there is/there are.</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Простые распространенные предложения.</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Предложения </w:t>
            </w:r>
            <w:r w:rsidRPr="00F34C14">
              <w:rPr>
                <w:rFonts w:ascii="Times New Roman" w:hAnsi="Times New Roman" w:cs="Times New Roman"/>
                <w:spacing w:val="2"/>
              </w:rPr>
              <w:t>с однородными членами.</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spacing w:val="2"/>
              </w:rPr>
              <w:t xml:space="preserve">Сложносочиненные предложения </w:t>
            </w:r>
            <w:r w:rsidRPr="00F34C14">
              <w:rPr>
                <w:rFonts w:ascii="Times New Roman" w:hAnsi="Times New Roman" w:cs="Times New Roman"/>
                <w:iCs/>
              </w:rPr>
              <w:t>с союзами and и but.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iCs/>
              </w:rPr>
              <w:t>Сложноподчиненные предложения с because.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rPr>
              <w:t xml:space="preserve">Грамматические времена. Правильные и неправильные глаголы в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lang w:val="en-US"/>
              </w:rPr>
            </w:pPr>
            <w:r w:rsidRPr="00F34C14">
              <w:rPr>
                <w:rFonts w:ascii="Times New Roman" w:hAnsi="Times New Roman" w:cs="Times New Roman"/>
                <w:spacing w:val="2"/>
              </w:rPr>
              <w:t xml:space="preserve">- </w:t>
            </w:r>
            <w:r w:rsidRPr="00F34C14">
              <w:rPr>
                <w:rFonts w:ascii="Times New Roman" w:hAnsi="Times New Roman" w:cs="Times New Roman"/>
                <w:spacing w:val="2"/>
                <w:lang w:val="en-US"/>
              </w:rPr>
              <w:t xml:space="preserve">Present </w:t>
            </w:r>
            <w:r w:rsidRPr="00F34C14">
              <w:rPr>
                <w:rFonts w:ascii="Times New Roman" w:hAnsi="Times New Roman" w:cs="Times New Roman"/>
                <w:lang w:val="en-US"/>
              </w:rPr>
              <w:t>Simple (Indefinite).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432"/>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Неопределенная форма глагола. Гла</w:t>
            </w:r>
            <w:r w:rsidRPr="00F34C14">
              <w:rPr>
                <w:rFonts w:ascii="Times New Roman" w:hAnsi="Times New Roman" w:cs="Times New Roman"/>
                <w:spacing w:val="2"/>
              </w:rPr>
              <w:t xml:space="preserve">гол­связка </w:t>
            </w:r>
            <w:r w:rsidRPr="00F34C14">
              <w:rPr>
                <w:rFonts w:ascii="Times New Roman" w:hAnsi="Times New Roman" w:cs="Times New Roman"/>
                <w:spacing w:val="2"/>
                <w:lang w:val="en-US"/>
              </w:rPr>
              <w:t>to</w:t>
            </w:r>
            <w:r w:rsidRPr="00F34C14">
              <w:rPr>
                <w:rFonts w:ascii="Times New Roman" w:hAnsi="Times New Roman" w:cs="Times New Roman"/>
                <w:spacing w:val="2"/>
              </w:rPr>
              <w:t xml:space="preserve"> </w:t>
            </w:r>
            <w:r w:rsidRPr="00F34C14">
              <w:rPr>
                <w:rFonts w:ascii="Times New Roman" w:hAnsi="Times New Roman" w:cs="Times New Roman"/>
                <w:spacing w:val="2"/>
                <w:lang w:val="en-US"/>
              </w:rPr>
              <w:t>be</w:t>
            </w:r>
            <w:r w:rsidRPr="00F34C14">
              <w:rPr>
                <w:rFonts w:ascii="Times New Roman" w:hAnsi="Times New Roman" w:cs="Times New Roman"/>
                <w:spacing w:val="2"/>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spacing w:val="2"/>
              </w:rPr>
              <w:t>Модальные</w:t>
            </w:r>
            <w:r w:rsidRPr="00F34C14">
              <w:rPr>
                <w:rFonts w:ascii="Times New Roman" w:hAnsi="Times New Roman" w:cs="Times New Roman"/>
                <w:spacing w:val="2"/>
                <w:lang w:val="en-US"/>
              </w:rPr>
              <w:t xml:space="preserve"> </w:t>
            </w:r>
            <w:r w:rsidRPr="00F34C14">
              <w:rPr>
                <w:rFonts w:ascii="Times New Roman" w:hAnsi="Times New Roman" w:cs="Times New Roman"/>
                <w:spacing w:val="2"/>
              </w:rPr>
              <w:t>глаголы</w:t>
            </w:r>
            <w:r w:rsidRPr="00F34C14">
              <w:rPr>
                <w:rFonts w:ascii="Times New Roman" w:hAnsi="Times New Roman" w:cs="Times New Roman"/>
                <w:spacing w:val="2"/>
                <w:lang w:val="en-US"/>
              </w:rPr>
              <w:t xml:space="preserve"> can, may, must, </w:t>
            </w:r>
            <w:r w:rsidRPr="00F34C14">
              <w:rPr>
                <w:rFonts w:ascii="Times New Roman" w:hAnsi="Times New Roman" w:cs="Times New Roman"/>
                <w:iCs/>
                <w:spacing w:val="2"/>
                <w:lang w:val="en-US"/>
              </w:rPr>
              <w:t>have to</w:t>
            </w:r>
            <w:r w:rsidRPr="00F34C14">
              <w:rPr>
                <w:rFonts w:ascii="Times New Roman" w:hAnsi="Times New Roman" w:cs="Times New Roman"/>
                <w:spacing w:val="2"/>
                <w:lang w:val="en-US"/>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spacing w:val="2"/>
              </w:rPr>
              <w:t>Глагольные конструкции I’d like to…</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spacing w:val="2"/>
              </w:rPr>
              <w:t>Существительные: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spacing w:val="2"/>
              </w:rPr>
              <w:t xml:space="preserve">Существительные в единственном и множественном числе (образованные по </w:t>
            </w:r>
            <w:r w:rsidRPr="00F34C14">
              <w:rPr>
                <w:rFonts w:ascii="Times New Roman" w:hAnsi="Times New Roman" w:cs="Times New Roman"/>
              </w:rPr>
              <w:t>правилу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rPr>
            </w:pPr>
            <w:r w:rsidRPr="00F34C14">
              <w:rPr>
                <w:rFonts w:ascii="Times New Roman" w:hAnsi="Times New Roman" w:cs="Times New Roman"/>
              </w:rPr>
              <w:t>Существительные с неопределенным, определенным и нулевым артиклем.</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Притяжательный падеж имен существительных.</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Прилагательные: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color w:val="FFFFFF"/>
              </w:rPr>
            </w:pPr>
            <w:r w:rsidRPr="00F34C14">
              <w:rPr>
                <w:rFonts w:ascii="Times New Roman" w:hAnsi="Times New Roman" w:cs="Times New Roman"/>
              </w:rPr>
              <w:t>Прилагательные в положительной, сравнительной и превосходной степени, образованные по правилам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Местоимения: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личные (в именительном и объектном падежах),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притяжательные,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вопросительные,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указательные</w:t>
            </w:r>
            <w:r w:rsidRPr="00F34C14">
              <w:rPr>
                <w:rFonts w:ascii="Times New Roman" w:hAnsi="Times New Roman" w:cs="Times New Roman"/>
                <w:lang w:val="en-US"/>
              </w:rPr>
              <w:t xml:space="preserve"> (this/these, that/those),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rPr>
            </w:pPr>
            <w:r w:rsidRPr="00F34C14">
              <w:rPr>
                <w:rFonts w:ascii="Times New Roman" w:hAnsi="Times New Roman" w:cs="Times New Roman"/>
              </w:rPr>
              <w:t xml:space="preserve">- </w:t>
            </w:r>
            <w:r w:rsidRPr="00F34C14">
              <w:rPr>
                <w:rFonts w:ascii="Times New Roman" w:hAnsi="Times New Roman" w:cs="Times New Roman"/>
                <w:iCs/>
              </w:rPr>
              <w:t>неопределенные (some, any — некоторые случаи употребления).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Наречия: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spacing w:val="2"/>
              </w:rPr>
              <w:t>Наречия</w:t>
            </w:r>
            <w:r w:rsidRPr="00F34C14">
              <w:rPr>
                <w:rFonts w:ascii="Times New Roman" w:hAnsi="Times New Roman" w:cs="Times New Roman"/>
                <w:iCs/>
                <w:spacing w:val="2"/>
                <w:lang w:val="en-US"/>
              </w:rPr>
              <w:t xml:space="preserve"> </w:t>
            </w:r>
            <w:r w:rsidRPr="00F34C14">
              <w:rPr>
                <w:rFonts w:ascii="Times New Roman" w:hAnsi="Times New Roman" w:cs="Times New Roman"/>
                <w:iCs/>
                <w:spacing w:val="2"/>
              </w:rPr>
              <w:t>времени</w:t>
            </w:r>
            <w:r w:rsidRPr="00F34C14">
              <w:rPr>
                <w:rFonts w:ascii="Times New Roman" w:hAnsi="Times New Roman" w:cs="Times New Roman"/>
                <w:iCs/>
                <w:spacing w:val="2"/>
                <w:lang w:val="en-US"/>
              </w:rPr>
              <w:t xml:space="preserve"> (yesterday, tomorrow, never, usually, </w:t>
            </w:r>
            <w:r w:rsidRPr="00F34C14">
              <w:rPr>
                <w:rFonts w:ascii="Times New Roman" w:hAnsi="Times New Roman" w:cs="Times New Roman"/>
                <w:iCs/>
                <w:lang w:val="en-US"/>
              </w:rPr>
              <w:t>often, sometimes).</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rPr>
              <w:t>Наречия</w:t>
            </w:r>
            <w:r w:rsidRPr="00F34C14">
              <w:rPr>
                <w:rFonts w:ascii="Times New Roman" w:hAnsi="Times New Roman" w:cs="Times New Roman"/>
                <w:iCs/>
                <w:lang w:val="en-US"/>
              </w:rPr>
              <w:t xml:space="preserve"> </w:t>
            </w:r>
            <w:r w:rsidRPr="00F34C14">
              <w:rPr>
                <w:rFonts w:ascii="Times New Roman" w:hAnsi="Times New Roman" w:cs="Times New Roman"/>
                <w:iCs/>
              </w:rPr>
              <w:t>степени</w:t>
            </w:r>
            <w:r w:rsidRPr="00F34C14">
              <w:rPr>
                <w:rFonts w:ascii="Times New Roman" w:hAnsi="Times New Roman" w:cs="Times New Roman"/>
                <w:iCs/>
                <w:lang w:val="en-US"/>
              </w:rPr>
              <w:t xml:space="preserve"> (much, little, very).</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Числительные: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rPr>
            </w:pPr>
            <w:r w:rsidRPr="00F34C14">
              <w:rPr>
                <w:rFonts w:ascii="Times New Roman" w:hAnsi="Times New Roman" w:cs="Times New Roman"/>
                <w:iCs/>
              </w:rPr>
              <w:t xml:space="preserve">- </w:t>
            </w:r>
            <w:r w:rsidRPr="00F34C14">
              <w:rPr>
                <w:rFonts w:ascii="Times New Roman" w:hAnsi="Times New Roman" w:cs="Times New Roman"/>
              </w:rPr>
              <w:t>количественные числительные (до 100),</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iCs/>
              </w:rPr>
              <w:t xml:space="preserve">- </w:t>
            </w:r>
            <w:r w:rsidRPr="00F34C14">
              <w:rPr>
                <w:rFonts w:ascii="Times New Roman" w:hAnsi="Times New Roman" w:cs="Times New Roman"/>
              </w:rPr>
              <w:t>порядковые числительные (до 30).</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Предлоги: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b/>
                <w:bCs/>
                <w:iCs/>
                <w:lang w:val="en-US"/>
              </w:rPr>
            </w:pPr>
            <w:r w:rsidRPr="00F34C14">
              <w:rPr>
                <w:rFonts w:ascii="Times New Roman" w:hAnsi="Times New Roman" w:cs="Times New Roman"/>
                <w:spacing w:val="2"/>
                <w:lang w:val="en-US"/>
              </w:rPr>
              <w:t xml:space="preserve">in, on, at, into, to, </w:t>
            </w:r>
            <w:r w:rsidRPr="00F34C14">
              <w:rPr>
                <w:rFonts w:ascii="Times New Roman" w:hAnsi="Times New Roman" w:cs="Times New Roman"/>
                <w:lang w:val="en-US"/>
              </w:rPr>
              <w:t>from, of, with.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5000" w:type="pct"/>
            <w:gridSpan w:val="8"/>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Тема: Мир моих увлечений</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b/>
                <w:lang w:val="en-US"/>
              </w:rPr>
            </w:pPr>
            <w:r w:rsidRPr="00F34C14">
              <w:rPr>
                <w:rFonts w:ascii="Times New Roman" w:hAnsi="Times New Roman" w:cs="Times New Roman"/>
                <w:b/>
              </w:rPr>
              <w:t>Говорение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Этикетные диалоги в типичных ситуациях бытового, учебно-трудового и межкультурного общения, в том числе при помощи средств телекоммуникации: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Диалог-расспрос (запрос информации и ответ на него)</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 побуждение к действию</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рассказ  «У нас в Челябинске есть зоопарк / цирк. В Челябинском зоопарке живут медведи, тигры, львы, обезьяны. В Челябинском цирке мы можем увидеть слонов, медведей, тигров, обезьян, собачек, кошек»</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Монологическая форма. Уметь пользоваться основными коммуникативными типами речи: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описание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рассказ</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характеристика (персонажей)</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 xml:space="preserve"> рассказ  «Мы играем в хоккей/теннис … в Челябинске» </w:t>
            </w: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рассказ «Челябинск – спортивный город. Самые популярные виды спорта в нашем городе: хоккей, футбол, баскетбол, волейбол, теннис. Зимой мы катаемся на коньках и лыжах в парках города»</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highlight w:val="yellow"/>
              </w:rPr>
            </w:pPr>
            <w:r w:rsidRPr="00F34C14">
              <w:rPr>
                <w:rFonts w:ascii="Times New Roman" w:hAnsi="Times New Roman" w:cs="Times New Roman"/>
                <w:b/>
                <w:i/>
              </w:rPr>
              <w:t>+</w:t>
            </w:r>
          </w:p>
        </w:tc>
      </w:tr>
      <w:tr w:rsidR="00F34C14" w:rsidRPr="0027751D" w:rsidTr="00F34C14">
        <w:trPr>
          <w:trHeight w:val="430"/>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Аудирование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Воспринимать на слух и понимать: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речь учителя и одноклассников в процессе общения на уроке и вербально/невербально реагировать на услышанное</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небольшие доступные тексты в аудиозаписи, построенные на изученном языковом материале, в том числе полученные с помощью средств коммуникации</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Чтение</w:t>
            </w: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Читать:</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вслух небольшие тексты, построенные на изученном языковом материале</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b/>
              </w:rPr>
              <w:t>Письмо</w:t>
            </w: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Владеть:</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r>
      <w:tr w:rsidR="00F34C14" w:rsidRPr="0027751D" w:rsidTr="00F34C14">
        <w:trPr>
          <w:trHeight w:val="95"/>
        </w:trPr>
        <w:tc>
          <w:tcPr>
            <w:tcW w:w="911" w:type="pct"/>
            <w:vMerge w:val="restart"/>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умением выписывать из текста слова, словосочетания и предложения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основами письменной речи: писать по образцу поздравление с праздником, короткое личное письмо</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bCs/>
              </w:rPr>
              <w:t>Лексика</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Cs/>
              </w:rPr>
              <w:t xml:space="preserve">ЛЕ в пределах темы </w:t>
            </w:r>
            <w:r w:rsidRPr="00F34C14">
              <w:rPr>
                <w:rFonts w:ascii="Times New Roman" w:hAnsi="Times New Roman" w:cs="Times New Roman"/>
              </w:rPr>
              <w:t>" Мир моих увлечений»</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интернациональные слова (</w:t>
            </w:r>
            <w:r w:rsidRPr="00F34C14">
              <w:rPr>
                <w:rFonts w:ascii="Times New Roman" w:hAnsi="Times New Roman" w:cs="Times New Roman"/>
                <w:lang w:val="en-US"/>
              </w:rPr>
              <w:t>doctor</w:t>
            </w:r>
            <w:r w:rsidRPr="00F34C14">
              <w:rPr>
                <w:rFonts w:ascii="Times New Roman" w:hAnsi="Times New Roman" w:cs="Times New Roman"/>
              </w:rPr>
              <w:t xml:space="preserve">, </w:t>
            </w:r>
            <w:r w:rsidRPr="00F34C14">
              <w:rPr>
                <w:rFonts w:ascii="Times New Roman" w:hAnsi="Times New Roman" w:cs="Times New Roman"/>
                <w:lang w:val="en-US"/>
              </w:rPr>
              <w:t>film</w:t>
            </w:r>
            <w:r w:rsidRPr="00F34C14">
              <w:rPr>
                <w:rFonts w:ascii="Times New Roman" w:hAnsi="Times New Roman" w:cs="Times New Roman"/>
              </w:rPr>
              <w:t xml:space="preserve"> и др.)</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Начальное представление о способах словообразования: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w:t>
            </w:r>
            <w:r w:rsidRPr="00F34C14">
              <w:rPr>
                <w:rFonts w:ascii="Times New Roman" w:hAnsi="Times New Roman" w:cs="Times New Roman"/>
              </w:rPr>
              <w:t>суффиксация</w:t>
            </w:r>
            <w:r w:rsidRPr="00F34C14">
              <w:rPr>
                <w:rFonts w:ascii="Times New Roman" w:hAnsi="Times New Roman" w:cs="Times New Roman"/>
                <w:lang w:val="en-US"/>
              </w:rPr>
              <w:t xml:space="preserve"> (</w:t>
            </w:r>
            <w:r w:rsidRPr="00F34C14">
              <w:rPr>
                <w:rFonts w:ascii="Times New Roman" w:hAnsi="Times New Roman" w:cs="Times New Roman"/>
              </w:rPr>
              <w:t>суффиксы</w:t>
            </w:r>
            <w:r w:rsidRPr="00F34C14">
              <w:rPr>
                <w:rFonts w:ascii="Times New Roman" w:hAnsi="Times New Roman" w:cs="Times New Roman"/>
                <w:lang w:val="en-US"/>
              </w:rPr>
              <w:t xml:space="preserve"> –er, -or, -tion, -ist, -ful, -ly, -teen, -ty,-th)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w:t>
            </w:r>
            <w:r w:rsidRPr="00F34C14">
              <w:rPr>
                <w:rFonts w:ascii="Times New Roman" w:hAnsi="Times New Roman" w:cs="Times New Roman"/>
              </w:rPr>
              <w:t xml:space="preserve"> словосложение </w:t>
            </w:r>
            <w:r w:rsidRPr="00F34C14">
              <w:rPr>
                <w:rFonts w:ascii="Times New Roman" w:hAnsi="Times New Roman" w:cs="Times New Roman"/>
                <w:lang w:val="en-US"/>
              </w:rPr>
              <w:t>(postcard)</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 xml:space="preserve">- конверсия </w:t>
            </w:r>
            <w:r w:rsidRPr="00F34C14">
              <w:rPr>
                <w:rFonts w:ascii="Times New Roman" w:hAnsi="Times New Roman" w:cs="Times New Roman"/>
                <w:lang w:val="en-US"/>
              </w:rPr>
              <w:t>(play – to play)</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b/>
              </w:rPr>
              <w:t>Грамматика</w:t>
            </w: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color w:val="000000"/>
              </w:rPr>
            </w:pPr>
            <w:r w:rsidRPr="00F34C14">
              <w:rPr>
                <w:rFonts w:ascii="Times New Roman" w:hAnsi="Times New Roman" w:cs="Times New Roman"/>
              </w:rPr>
              <w:t xml:space="preserve">Основные коммуникативные типы предложений: повествовательное, вопросительное, </w:t>
            </w:r>
            <w:r w:rsidRPr="00F34C14">
              <w:rPr>
                <w:rFonts w:ascii="Times New Roman" w:hAnsi="Times New Roman" w:cs="Times New Roman"/>
                <w:spacing w:val="2"/>
              </w:rPr>
              <w:lastRenderedPageBreak/>
              <w:t>побудительное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lastRenderedPageBreak/>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Общий и специальный вопросы. Вопросительные слова: what, who, when, where, why, how.</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 xml:space="preserve">Порядок </w:t>
            </w:r>
            <w:r w:rsidRPr="00F34C14">
              <w:rPr>
                <w:rFonts w:ascii="Times New Roman" w:hAnsi="Times New Roman" w:cs="Times New Roman"/>
              </w:rPr>
              <w:t xml:space="preserve">слов в предложении. Утвердительные и отрицательные предложения. </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 xml:space="preserve">Простое предложение с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простым глагольным сказуемым (</w:t>
            </w:r>
            <w:r w:rsidRPr="00F34C14">
              <w:rPr>
                <w:rFonts w:ascii="Times New Roman" w:hAnsi="Times New Roman" w:cs="Times New Roman"/>
                <w:lang w:val="en-US"/>
              </w:rPr>
              <w:t>He</w:t>
            </w:r>
            <w:r w:rsidRPr="00F34C14">
              <w:rPr>
                <w:rFonts w:ascii="Times New Roman" w:hAnsi="Times New Roman" w:cs="Times New Roman"/>
              </w:rPr>
              <w:t xml:space="preserve"> </w:t>
            </w:r>
            <w:r w:rsidRPr="00F34C14">
              <w:rPr>
                <w:rFonts w:ascii="Times New Roman" w:hAnsi="Times New Roman" w:cs="Times New Roman"/>
                <w:lang w:val="en-US"/>
              </w:rPr>
              <w:t>speaks</w:t>
            </w:r>
            <w:r w:rsidRPr="00F34C14">
              <w:rPr>
                <w:rFonts w:ascii="Times New Roman" w:hAnsi="Times New Roman" w:cs="Times New Roman"/>
              </w:rPr>
              <w:t xml:space="preserve"> </w:t>
            </w:r>
            <w:r w:rsidRPr="00F34C14">
              <w:rPr>
                <w:rFonts w:ascii="Times New Roman" w:hAnsi="Times New Roman" w:cs="Times New Roman"/>
                <w:lang w:val="en-US"/>
              </w:rPr>
              <w:t>English</w:t>
            </w: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именным</w:t>
            </w:r>
            <w:r w:rsidRPr="00F34C14">
              <w:rPr>
                <w:rFonts w:ascii="Times New Roman" w:hAnsi="Times New Roman" w:cs="Times New Roman"/>
                <w:lang w:val="en-US"/>
              </w:rPr>
              <w:t xml:space="preserve"> (My family is big.)</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глагольным</w:t>
            </w:r>
            <w:r w:rsidRPr="00F34C14">
              <w:rPr>
                <w:rFonts w:ascii="Times New Roman" w:hAnsi="Times New Roman" w:cs="Times New Roman"/>
                <w:lang w:val="en-US"/>
              </w:rPr>
              <w:t xml:space="preserve"> (I like to dance. She can skate well.) </w:t>
            </w:r>
            <w:r w:rsidRPr="00F34C14">
              <w:rPr>
                <w:rFonts w:ascii="Times New Roman" w:hAnsi="Times New Roman" w:cs="Times New Roman"/>
              </w:rPr>
              <w:t>сказуемым</w:t>
            </w:r>
            <w:r w:rsidRPr="00F34C14">
              <w:rPr>
                <w:rFonts w:ascii="Times New Roman" w:hAnsi="Times New Roman" w:cs="Times New Roman"/>
                <w:lang w:val="en-US"/>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Побудительные предложения в</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утвердительной (Help me, please.)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 отрицательной (Don’t be late!) формах.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rPr>
              <w:t>Безличные предложения в настоящем времени (It is cold. It’s five o</w:t>
            </w:r>
            <w:r w:rsidRPr="00F34C14">
              <w:rPr>
                <w:rFonts w:ascii="Times New Roman" w:hAnsi="Times New Roman" w:cs="Times New Roman"/>
              </w:rPr>
              <w:t>’</w:t>
            </w:r>
            <w:r w:rsidRPr="00F34C14">
              <w:rPr>
                <w:rFonts w:ascii="Times New Roman" w:hAnsi="Times New Roman" w:cs="Times New Roman"/>
                <w:iCs/>
              </w:rPr>
              <w:t>clock.).</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Предложения с оборотом there is/there are.</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Простые распространенные предложения.</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Предложения </w:t>
            </w:r>
            <w:r w:rsidRPr="00F34C14">
              <w:rPr>
                <w:rFonts w:ascii="Times New Roman" w:hAnsi="Times New Roman" w:cs="Times New Roman"/>
                <w:spacing w:val="2"/>
              </w:rPr>
              <w:t>с однородными членами.</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spacing w:val="2"/>
              </w:rPr>
              <w:t xml:space="preserve">Сложносочиненные предложения </w:t>
            </w:r>
            <w:r w:rsidRPr="00F34C14">
              <w:rPr>
                <w:rFonts w:ascii="Times New Roman" w:hAnsi="Times New Roman" w:cs="Times New Roman"/>
                <w:iCs/>
              </w:rPr>
              <w:t>с союзами and и but.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iCs/>
              </w:rPr>
              <w:t>Сложноподчиненные предложения с because.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rPr>
              <w:t xml:space="preserve">Грамматические времена. Правильные и неправильные глаголы в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lang w:val="en-US"/>
              </w:rPr>
            </w:pPr>
            <w:r w:rsidRPr="00F34C14">
              <w:rPr>
                <w:rFonts w:ascii="Times New Roman" w:hAnsi="Times New Roman" w:cs="Times New Roman"/>
                <w:spacing w:val="2"/>
              </w:rPr>
              <w:t xml:space="preserve">- </w:t>
            </w:r>
            <w:r w:rsidRPr="00F34C14">
              <w:rPr>
                <w:rFonts w:ascii="Times New Roman" w:hAnsi="Times New Roman" w:cs="Times New Roman"/>
                <w:spacing w:val="2"/>
                <w:lang w:val="en-US"/>
              </w:rPr>
              <w:t xml:space="preserve">Present </w:t>
            </w:r>
            <w:r w:rsidRPr="00F34C14">
              <w:rPr>
                <w:rFonts w:ascii="Times New Roman" w:hAnsi="Times New Roman" w:cs="Times New Roman"/>
                <w:lang w:val="en-US"/>
              </w:rPr>
              <w:t>Simple (Indefinite).</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lang w:val="en-US"/>
              </w:rPr>
            </w:pPr>
            <w:r w:rsidRPr="00F34C14">
              <w:rPr>
                <w:rFonts w:ascii="Times New Roman" w:hAnsi="Times New Roman" w:cs="Times New Roman"/>
                <w:spacing w:val="2"/>
              </w:rPr>
              <w:t xml:space="preserve">- </w:t>
            </w:r>
            <w:r w:rsidRPr="00F34C14">
              <w:rPr>
                <w:rFonts w:ascii="Times New Roman" w:hAnsi="Times New Roman" w:cs="Times New Roman"/>
                <w:spacing w:val="2"/>
                <w:lang w:val="en-US"/>
              </w:rPr>
              <w:t xml:space="preserve">Future </w:t>
            </w:r>
            <w:r w:rsidRPr="00F34C14">
              <w:rPr>
                <w:rFonts w:ascii="Times New Roman" w:hAnsi="Times New Roman" w:cs="Times New Roman"/>
                <w:lang w:val="en-US"/>
              </w:rPr>
              <w:t>Simple (Indefinite).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lang w:val="en-US"/>
              </w:rPr>
            </w:pPr>
            <w:r w:rsidRPr="00F34C14">
              <w:rPr>
                <w:rFonts w:ascii="Times New Roman" w:hAnsi="Times New Roman" w:cs="Times New Roman"/>
              </w:rPr>
              <w:t xml:space="preserve">- </w:t>
            </w:r>
            <w:r w:rsidRPr="00F34C14">
              <w:rPr>
                <w:rFonts w:ascii="Times New Roman" w:hAnsi="Times New Roman" w:cs="Times New Roman"/>
                <w:lang w:val="en-US"/>
              </w:rPr>
              <w:t>Past Simple (Indefinite).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Неопределенная форма глагола. Гла</w:t>
            </w:r>
            <w:r w:rsidRPr="00F34C14">
              <w:rPr>
                <w:rFonts w:ascii="Times New Roman" w:hAnsi="Times New Roman" w:cs="Times New Roman"/>
                <w:spacing w:val="2"/>
              </w:rPr>
              <w:t xml:space="preserve">гол­связка </w:t>
            </w:r>
            <w:r w:rsidRPr="00F34C14">
              <w:rPr>
                <w:rFonts w:ascii="Times New Roman" w:hAnsi="Times New Roman" w:cs="Times New Roman"/>
                <w:spacing w:val="2"/>
                <w:lang w:val="en-US"/>
              </w:rPr>
              <w:t>to</w:t>
            </w:r>
            <w:r w:rsidRPr="00F34C14">
              <w:rPr>
                <w:rFonts w:ascii="Times New Roman" w:hAnsi="Times New Roman" w:cs="Times New Roman"/>
                <w:spacing w:val="2"/>
              </w:rPr>
              <w:t xml:space="preserve"> </w:t>
            </w:r>
            <w:r w:rsidRPr="00F34C14">
              <w:rPr>
                <w:rFonts w:ascii="Times New Roman" w:hAnsi="Times New Roman" w:cs="Times New Roman"/>
                <w:spacing w:val="2"/>
                <w:lang w:val="en-US"/>
              </w:rPr>
              <w:t>be</w:t>
            </w:r>
            <w:r w:rsidRPr="00F34C14">
              <w:rPr>
                <w:rFonts w:ascii="Times New Roman" w:hAnsi="Times New Roman" w:cs="Times New Roman"/>
                <w:spacing w:val="2"/>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spacing w:val="2"/>
              </w:rPr>
              <w:t>Модальные</w:t>
            </w:r>
            <w:r w:rsidRPr="00F34C14">
              <w:rPr>
                <w:rFonts w:ascii="Times New Roman" w:hAnsi="Times New Roman" w:cs="Times New Roman"/>
                <w:spacing w:val="2"/>
                <w:lang w:val="en-US"/>
              </w:rPr>
              <w:t xml:space="preserve"> </w:t>
            </w:r>
            <w:r w:rsidRPr="00F34C14">
              <w:rPr>
                <w:rFonts w:ascii="Times New Roman" w:hAnsi="Times New Roman" w:cs="Times New Roman"/>
                <w:spacing w:val="2"/>
              </w:rPr>
              <w:t>глаголы</w:t>
            </w:r>
            <w:r w:rsidRPr="00F34C14">
              <w:rPr>
                <w:rFonts w:ascii="Times New Roman" w:hAnsi="Times New Roman" w:cs="Times New Roman"/>
                <w:spacing w:val="2"/>
                <w:lang w:val="en-US"/>
              </w:rPr>
              <w:t xml:space="preserve"> can, may, must, </w:t>
            </w:r>
            <w:r w:rsidRPr="00F34C14">
              <w:rPr>
                <w:rFonts w:ascii="Times New Roman" w:hAnsi="Times New Roman" w:cs="Times New Roman"/>
                <w:iCs/>
                <w:spacing w:val="2"/>
                <w:lang w:val="en-US"/>
              </w:rPr>
              <w:t>have to</w:t>
            </w:r>
            <w:r w:rsidRPr="00F34C14">
              <w:rPr>
                <w:rFonts w:ascii="Times New Roman" w:hAnsi="Times New Roman" w:cs="Times New Roman"/>
                <w:spacing w:val="2"/>
                <w:lang w:val="en-US"/>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spacing w:val="2"/>
              </w:rPr>
              <w:t>Глагольные конструкции I’d like to…</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spacing w:val="2"/>
              </w:rPr>
              <w:t>Существительные: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spacing w:val="2"/>
              </w:rPr>
              <w:t xml:space="preserve">Существительные в единственном и множественном числе (образованные по </w:t>
            </w:r>
            <w:r w:rsidRPr="00F34C14">
              <w:rPr>
                <w:rFonts w:ascii="Times New Roman" w:hAnsi="Times New Roman" w:cs="Times New Roman"/>
              </w:rPr>
              <w:t>правилу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rPr>
            </w:pPr>
            <w:r w:rsidRPr="00F34C14">
              <w:rPr>
                <w:rFonts w:ascii="Times New Roman" w:hAnsi="Times New Roman" w:cs="Times New Roman"/>
              </w:rPr>
              <w:t>Существительные с неопределенным, определенным и нулевым артиклем.</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Прилагательные: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xml:space="preserve">Прилагательные в положительной, сравнительной и превосходной степени, </w:t>
            </w:r>
            <w:r w:rsidRPr="00F34C14">
              <w:rPr>
                <w:rFonts w:ascii="Times New Roman" w:hAnsi="Times New Roman" w:cs="Times New Roman"/>
              </w:rPr>
              <w:lastRenderedPageBreak/>
              <w:t>образованные по правилам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Местоимения: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личные (в именительном и объектном падежах),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притяжательные,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вопросительные,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указательные</w:t>
            </w:r>
            <w:r w:rsidRPr="00F34C14">
              <w:rPr>
                <w:rFonts w:ascii="Times New Roman" w:hAnsi="Times New Roman" w:cs="Times New Roman"/>
                <w:lang w:val="en-US"/>
              </w:rPr>
              <w:t xml:space="preserve"> (this/these, that/those),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tabs>
                <w:tab w:val="left" w:pos="180"/>
              </w:tabs>
              <w:autoSpaceDE w:val="0"/>
              <w:autoSpaceDN w:val="0"/>
              <w:adjustRightInd w:val="0"/>
              <w:spacing w:after="0"/>
              <w:ind w:right="113"/>
              <w:textAlignment w:val="center"/>
              <w:rPr>
                <w:rFonts w:ascii="Times New Roman" w:hAnsi="Times New Roman" w:cs="Times New Roman"/>
                <w:iCs/>
              </w:rPr>
            </w:pPr>
            <w:r w:rsidRPr="00F34C14">
              <w:rPr>
                <w:rFonts w:ascii="Times New Roman" w:hAnsi="Times New Roman" w:cs="Times New Roman"/>
              </w:rPr>
              <w:t xml:space="preserve">- </w:t>
            </w:r>
            <w:r w:rsidRPr="00F34C14">
              <w:rPr>
                <w:rFonts w:ascii="Times New Roman" w:hAnsi="Times New Roman" w:cs="Times New Roman"/>
                <w:iCs/>
              </w:rPr>
              <w:t>неопределенные (some, any — некоторые случаи употребления).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Наречия: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spacing w:val="2"/>
              </w:rPr>
              <w:t>Наречия</w:t>
            </w:r>
            <w:r w:rsidRPr="00F34C14">
              <w:rPr>
                <w:rFonts w:ascii="Times New Roman" w:hAnsi="Times New Roman" w:cs="Times New Roman"/>
                <w:iCs/>
                <w:spacing w:val="2"/>
                <w:lang w:val="en-US"/>
              </w:rPr>
              <w:t xml:space="preserve"> </w:t>
            </w:r>
            <w:r w:rsidRPr="00F34C14">
              <w:rPr>
                <w:rFonts w:ascii="Times New Roman" w:hAnsi="Times New Roman" w:cs="Times New Roman"/>
                <w:iCs/>
                <w:spacing w:val="2"/>
              </w:rPr>
              <w:t>времени</w:t>
            </w:r>
            <w:r w:rsidRPr="00F34C14">
              <w:rPr>
                <w:rFonts w:ascii="Times New Roman" w:hAnsi="Times New Roman" w:cs="Times New Roman"/>
                <w:iCs/>
                <w:spacing w:val="2"/>
                <w:lang w:val="en-US"/>
              </w:rPr>
              <w:t xml:space="preserve"> (yesterday, tomorrow, never, usually, </w:t>
            </w:r>
            <w:r w:rsidRPr="00F34C14">
              <w:rPr>
                <w:rFonts w:ascii="Times New Roman" w:hAnsi="Times New Roman" w:cs="Times New Roman"/>
                <w:iCs/>
                <w:lang w:val="en-US"/>
              </w:rPr>
              <w:t>often, sometimes).</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rPr>
              <w:t>Наречия</w:t>
            </w:r>
            <w:r w:rsidRPr="00F34C14">
              <w:rPr>
                <w:rFonts w:ascii="Times New Roman" w:hAnsi="Times New Roman" w:cs="Times New Roman"/>
                <w:iCs/>
                <w:lang w:val="en-US"/>
              </w:rPr>
              <w:t xml:space="preserve"> </w:t>
            </w:r>
            <w:r w:rsidRPr="00F34C14">
              <w:rPr>
                <w:rFonts w:ascii="Times New Roman" w:hAnsi="Times New Roman" w:cs="Times New Roman"/>
                <w:iCs/>
              </w:rPr>
              <w:t>степени</w:t>
            </w:r>
            <w:r w:rsidRPr="00F34C14">
              <w:rPr>
                <w:rFonts w:ascii="Times New Roman" w:hAnsi="Times New Roman" w:cs="Times New Roman"/>
                <w:iCs/>
                <w:lang w:val="en-US"/>
              </w:rPr>
              <w:t xml:space="preserve"> (much, little, very).</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Числительные: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rPr>
            </w:pPr>
            <w:r w:rsidRPr="00F34C14">
              <w:rPr>
                <w:rFonts w:ascii="Times New Roman" w:hAnsi="Times New Roman" w:cs="Times New Roman"/>
                <w:iCs/>
              </w:rPr>
              <w:t xml:space="preserve">- </w:t>
            </w:r>
            <w:r w:rsidRPr="00F34C14">
              <w:rPr>
                <w:rFonts w:ascii="Times New Roman" w:hAnsi="Times New Roman" w:cs="Times New Roman"/>
              </w:rPr>
              <w:t>количественные числительные (до 100),</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iCs/>
              </w:rPr>
              <w:t xml:space="preserve">- </w:t>
            </w:r>
            <w:r w:rsidRPr="00F34C14">
              <w:rPr>
                <w:rFonts w:ascii="Times New Roman" w:hAnsi="Times New Roman" w:cs="Times New Roman"/>
              </w:rPr>
              <w:t>порядковые числительные (до 30).</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Предлоги: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b/>
                <w:bCs/>
                <w:iCs/>
                <w:lang w:val="en-US"/>
              </w:rPr>
            </w:pPr>
            <w:r w:rsidRPr="00F34C14">
              <w:rPr>
                <w:rFonts w:ascii="Times New Roman" w:hAnsi="Times New Roman" w:cs="Times New Roman"/>
                <w:spacing w:val="2"/>
                <w:lang w:val="en-US"/>
              </w:rPr>
              <w:t xml:space="preserve">in, on, at, into, to, </w:t>
            </w:r>
            <w:r w:rsidRPr="00F34C14">
              <w:rPr>
                <w:rFonts w:ascii="Times New Roman" w:hAnsi="Times New Roman" w:cs="Times New Roman"/>
                <w:lang w:val="en-US"/>
              </w:rPr>
              <w:t>from, of, with.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5000" w:type="pct"/>
            <w:gridSpan w:val="8"/>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Тема: Я и мои друзья</w:t>
            </w:r>
          </w:p>
        </w:tc>
      </w:tr>
      <w:tr w:rsidR="00F34C14" w:rsidRPr="0027751D" w:rsidTr="00F34C14">
        <w:trPr>
          <w:trHeight w:val="833"/>
        </w:trPr>
        <w:tc>
          <w:tcPr>
            <w:tcW w:w="911" w:type="pct"/>
            <w:vMerge w:val="restar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Говорение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Этикетные диалоги в типичных ситуациях бытового, учебно-трудового и межкультурного общения, в том числе при помощи средств телекоммуникации: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Диалог-расспрос (запрос информации и ответ на него)</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 побуждение к действию</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Монологическая форма. Уметь пользоваться основными коммуникативными типами речи: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описание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рассказ</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характеристика (персонажей)</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 xml:space="preserve"> рассказ «Я живу в Челябинске. Мой город большой и красивый»</w:t>
            </w: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рассказ «Я живу на Южном Урале. В годы войны Челябинск назывался Танкоград. В сентябре у Челябинска день рождения»</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рассказ «В Челябинске есть «Краеведческий музей». Вы можете увидеть Челябинский метеорит»</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r>
      <w:tr w:rsidR="00F34C14" w:rsidRPr="0027751D" w:rsidTr="00F34C14">
        <w:trPr>
          <w:trHeight w:val="313"/>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Аудирование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Воспринимать на слух и понимать: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 речь учителя и одноклассников в процессе </w:t>
            </w:r>
            <w:r w:rsidRPr="00F34C14">
              <w:rPr>
                <w:rFonts w:ascii="Times New Roman" w:hAnsi="Times New Roman" w:cs="Times New Roman"/>
              </w:rPr>
              <w:lastRenderedPageBreak/>
              <w:t>общения на уроке и вербально/невербально реагировать на услышанное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lastRenderedPageBreak/>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небольшие доступные тексты в аудиозаписи, построенные на изученном языковом материале, в том числе полученные с помощью средств коммуникации</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Чтение</w:t>
            </w:r>
          </w:p>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Читать: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вслух небольшие тексты, построенные на изученном языковом материале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Владеть: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умением выписывать из текста слова, словосочетания и предложения</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основами письменной речи: писать по образцу поздравление с праздником, короткое личное письмо</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bCs/>
              </w:rPr>
              <w:t>Лексика</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Cs/>
              </w:rPr>
              <w:t>ЛЕ в пределах темы "</w:t>
            </w:r>
            <w:r w:rsidRPr="00F34C14">
              <w:rPr>
                <w:rFonts w:ascii="Times New Roman" w:hAnsi="Times New Roman" w:cs="Times New Roman"/>
                <w:b/>
                <w:bCs/>
                <w:color w:val="365F91"/>
              </w:rPr>
              <w:t xml:space="preserve"> </w:t>
            </w:r>
            <w:r w:rsidRPr="00F34C14">
              <w:rPr>
                <w:rFonts w:ascii="Times New Roman" w:hAnsi="Times New Roman" w:cs="Times New Roman"/>
              </w:rPr>
              <w:t>Я и мои друзья»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интернациональные слова (</w:t>
            </w:r>
            <w:r w:rsidRPr="00F34C14">
              <w:rPr>
                <w:rFonts w:ascii="Times New Roman" w:hAnsi="Times New Roman" w:cs="Times New Roman"/>
                <w:lang w:val="en-US"/>
              </w:rPr>
              <w:t>doctor</w:t>
            </w:r>
            <w:r w:rsidRPr="00F34C14">
              <w:rPr>
                <w:rFonts w:ascii="Times New Roman" w:hAnsi="Times New Roman" w:cs="Times New Roman"/>
              </w:rPr>
              <w:t xml:space="preserve">, </w:t>
            </w:r>
            <w:r w:rsidRPr="00F34C14">
              <w:rPr>
                <w:rFonts w:ascii="Times New Roman" w:hAnsi="Times New Roman" w:cs="Times New Roman"/>
                <w:lang w:val="en-US"/>
              </w:rPr>
              <w:t>film</w:t>
            </w:r>
            <w:r w:rsidRPr="00F34C14">
              <w:rPr>
                <w:rFonts w:ascii="Times New Roman" w:hAnsi="Times New Roman" w:cs="Times New Roman"/>
              </w:rPr>
              <w:t xml:space="preserve"> и др.)</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Начальное представление о способах словообразования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w:t>
            </w:r>
            <w:r w:rsidRPr="00F34C14">
              <w:rPr>
                <w:rFonts w:ascii="Times New Roman" w:hAnsi="Times New Roman" w:cs="Times New Roman"/>
              </w:rPr>
              <w:t>суффиксация</w:t>
            </w:r>
            <w:r w:rsidRPr="00F34C14">
              <w:rPr>
                <w:rFonts w:ascii="Times New Roman" w:hAnsi="Times New Roman" w:cs="Times New Roman"/>
                <w:lang w:val="en-US"/>
              </w:rPr>
              <w:t xml:space="preserve"> (</w:t>
            </w:r>
            <w:r w:rsidRPr="00F34C14">
              <w:rPr>
                <w:rFonts w:ascii="Times New Roman" w:hAnsi="Times New Roman" w:cs="Times New Roman"/>
              </w:rPr>
              <w:t>суффиксы</w:t>
            </w:r>
            <w:r w:rsidRPr="00F34C14">
              <w:rPr>
                <w:rFonts w:ascii="Times New Roman" w:hAnsi="Times New Roman" w:cs="Times New Roman"/>
                <w:lang w:val="en-US"/>
              </w:rPr>
              <w:t xml:space="preserve"> –er, -or, -tion, -ist, -ful, -ly, -teen, -ty,-th)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b/>
              </w:rPr>
              <w:t>Грамматика</w:t>
            </w: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color w:val="000000"/>
              </w:rPr>
            </w:pPr>
            <w:r w:rsidRPr="00F34C14">
              <w:rPr>
                <w:rFonts w:ascii="Times New Roman" w:hAnsi="Times New Roman" w:cs="Times New Roman"/>
              </w:rPr>
              <w:t xml:space="preserve">Основные коммуникативные типы предложений: повествовательное, вопросительное, </w:t>
            </w:r>
            <w:r w:rsidRPr="00F34C14">
              <w:rPr>
                <w:rFonts w:ascii="Times New Roman" w:hAnsi="Times New Roman" w:cs="Times New Roman"/>
                <w:spacing w:val="2"/>
              </w:rPr>
              <w:t>побудительное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Общий и специальный вопросы. Вопросительные слова: what, who, when, where, why, how.</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 xml:space="preserve">Порядок </w:t>
            </w:r>
            <w:r w:rsidRPr="00F34C14">
              <w:rPr>
                <w:rFonts w:ascii="Times New Roman" w:hAnsi="Times New Roman" w:cs="Times New Roman"/>
              </w:rPr>
              <w:t xml:space="preserve">слов в предложении. Утвердительные и отрицательные предложения. </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 xml:space="preserve">Простое предложение с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простым глагольным сказуемым (</w:t>
            </w:r>
            <w:r w:rsidRPr="00F34C14">
              <w:rPr>
                <w:rFonts w:ascii="Times New Roman" w:hAnsi="Times New Roman" w:cs="Times New Roman"/>
                <w:lang w:val="en-US"/>
              </w:rPr>
              <w:t>He</w:t>
            </w:r>
            <w:r w:rsidRPr="00F34C14">
              <w:rPr>
                <w:rFonts w:ascii="Times New Roman" w:hAnsi="Times New Roman" w:cs="Times New Roman"/>
              </w:rPr>
              <w:t xml:space="preserve"> </w:t>
            </w:r>
            <w:r w:rsidRPr="00F34C14">
              <w:rPr>
                <w:rFonts w:ascii="Times New Roman" w:hAnsi="Times New Roman" w:cs="Times New Roman"/>
                <w:lang w:val="en-US"/>
              </w:rPr>
              <w:t>speaks</w:t>
            </w:r>
            <w:r w:rsidRPr="00F34C14">
              <w:rPr>
                <w:rFonts w:ascii="Times New Roman" w:hAnsi="Times New Roman" w:cs="Times New Roman"/>
              </w:rPr>
              <w:t xml:space="preserve"> </w:t>
            </w:r>
            <w:r w:rsidRPr="00F34C14">
              <w:rPr>
                <w:rFonts w:ascii="Times New Roman" w:hAnsi="Times New Roman" w:cs="Times New Roman"/>
                <w:lang w:val="en-US"/>
              </w:rPr>
              <w:t>English</w:t>
            </w: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именным</w:t>
            </w:r>
            <w:r w:rsidRPr="00F34C14">
              <w:rPr>
                <w:rFonts w:ascii="Times New Roman" w:hAnsi="Times New Roman" w:cs="Times New Roman"/>
                <w:lang w:val="en-US"/>
              </w:rPr>
              <w:t xml:space="preserve"> (My family is big.)</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глагольным</w:t>
            </w:r>
            <w:r w:rsidRPr="00F34C14">
              <w:rPr>
                <w:rFonts w:ascii="Times New Roman" w:hAnsi="Times New Roman" w:cs="Times New Roman"/>
                <w:lang w:val="en-US"/>
              </w:rPr>
              <w:t xml:space="preserve"> (I like to dance. She can skate well.) </w:t>
            </w:r>
            <w:r w:rsidRPr="00F34C14">
              <w:rPr>
                <w:rFonts w:ascii="Times New Roman" w:hAnsi="Times New Roman" w:cs="Times New Roman"/>
              </w:rPr>
              <w:t>сказуемым</w:t>
            </w:r>
            <w:r w:rsidRPr="00F34C14">
              <w:rPr>
                <w:rFonts w:ascii="Times New Roman" w:hAnsi="Times New Roman" w:cs="Times New Roman"/>
                <w:lang w:val="en-US"/>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Побудительные предложения в</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утвердительной (Help me, please.)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 отрицательной (Don’t be late!) формах.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Простые распространенные предложения.</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Предложения </w:t>
            </w:r>
            <w:r w:rsidRPr="00F34C14">
              <w:rPr>
                <w:rFonts w:ascii="Times New Roman" w:hAnsi="Times New Roman" w:cs="Times New Roman"/>
                <w:spacing w:val="2"/>
              </w:rPr>
              <w:t>с однородными членами.</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spacing w:val="2"/>
              </w:rPr>
              <w:t xml:space="preserve">Сложносочиненные предложения </w:t>
            </w:r>
            <w:r w:rsidRPr="00F34C14">
              <w:rPr>
                <w:rFonts w:ascii="Times New Roman" w:hAnsi="Times New Roman" w:cs="Times New Roman"/>
                <w:iCs/>
              </w:rPr>
              <w:t>с союзами and и but.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rPr>
              <w:t xml:space="preserve">Грамматические времена. Правильные и неправильные глаголы в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lang w:val="en-US"/>
              </w:rPr>
            </w:pPr>
            <w:r w:rsidRPr="00F34C14">
              <w:rPr>
                <w:rFonts w:ascii="Times New Roman" w:hAnsi="Times New Roman" w:cs="Times New Roman"/>
                <w:spacing w:val="2"/>
              </w:rPr>
              <w:t xml:space="preserve">- </w:t>
            </w:r>
            <w:r w:rsidRPr="00F34C14">
              <w:rPr>
                <w:rFonts w:ascii="Times New Roman" w:hAnsi="Times New Roman" w:cs="Times New Roman"/>
                <w:spacing w:val="2"/>
                <w:lang w:val="en-US"/>
              </w:rPr>
              <w:t xml:space="preserve">Present </w:t>
            </w:r>
            <w:r w:rsidRPr="00F34C14">
              <w:rPr>
                <w:rFonts w:ascii="Times New Roman" w:hAnsi="Times New Roman" w:cs="Times New Roman"/>
                <w:lang w:val="en-US"/>
              </w:rPr>
              <w:t>Simple (Indefinite).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Неопределенная форма глагола. Гла</w:t>
            </w:r>
            <w:r w:rsidRPr="00F34C14">
              <w:rPr>
                <w:rFonts w:ascii="Times New Roman" w:hAnsi="Times New Roman" w:cs="Times New Roman"/>
                <w:spacing w:val="2"/>
              </w:rPr>
              <w:t xml:space="preserve">гол­связка </w:t>
            </w:r>
            <w:r w:rsidRPr="00F34C14">
              <w:rPr>
                <w:rFonts w:ascii="Times New Roman" w:hAnsi="Times New Roman" w:cs="Times New Roman"/>
                <w:spacing w:val="2"/>
                <w:lang w:val="en-US"/>
              </w:rPr>
              <w:t>to</w:t>
            </w:r>
            <w:r w:rsidRPr="00F34C14">
              <w:rPr>
                <w:rFonts w:ascii="Times New Roman" w:hAnsi="Times New Roman" w:cs="Times New Roman"/>
                <w:spacing w:val="2"/>
              </w:rPr>
              <w:t xml:space="preserve"> </w:t>
            </w:r>
            <w:r w:rsidRPr="00F34C14">
              <w:rPr>
                <w:rFonts w:ascii="Times New Roman" w:hAnsi="Times New Roman" w:cs="Times New Roman"/>
                <w:spacing w:val="2"/>
                <w:lang w:val="en-US"/>
              </w:rPr>
              <w:t>be</w:t>
            </w:r>
            <w:r w:rsidRPr="00F34C14">
              <w:rPr>
                <w:rFonts w:ascii="Times New Roman" w:hAnsi="Times New Roman" w:cs="Times New Roman"/>
                <w:spacing w:val="2"/>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spacing w:val="2"/>
              </w:rPr>
              <w:t>Модальные</w:t>
            </w:r>
            <w:r w:rsidRPr="00F34C14">
              <w:rPr>
                <w:rFonts w:ascii="Times New Roman" w:hAnsi="Times New Roman" w:cs="Times New Roman"/>
                <w:spacing w:val="2"/>
                <w:lang w:val="en-US"/>
              </w:rPr>
              <w:t xml:space="preserve"> </w:t>
            </w:r>
            <w:r w:rsidRPr="00F34C14">
              <w:rPr>
                <w:rFonts w:ascii="Times New Roman" w:hAnsi="Times New Roman" w:cs="Times New Roman"/>
                <w:spacing w:val="2"/>
              </w:rPr>
              <w:t>глаголы</w:t>
            </w:r>
            <w:r w:rsidRPr="00F34C14">
              <w:rPr>
                <w:rFonts w:ascii="Times New Roman" w:hAnsi="Times New Roman" w:cs="Times New Roman"/>
                <w:spacing w:val="2"/>
                <w:lang w:val="en-US"/>
              </w:rPr>
              <w:t xml:space="preserve"> can, may, must, </w:t>
            </w:r>
            <w:r w:rsidRPr="00F34C14">
              <w:rPr>
                <w:rFonts w:ascii="Times New Roman" w:hAnsi="Times New Roman" w:cs="Times New Roman"/>
                <w:iCs/>
                <w:spacing w:val="2"/>
                <w:lang w:val="en-US"/>
              </w:rPr>
              <w:t>have to</w:t>
            </w:r>
            <w:r w:rsidRPr="00F34C14">
              <w:rPr>
                <w:rFonts w:ascii="Times New Roman" w:hAnsi="Times New Roman" w:cs="Times New Roman"/>
                <w:spacing w:val="2"/>
                <w:lang w:val="en-US"/>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spacing w:val="2"/>
              </w:rPr>
              <w:t>Существительные: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spacing w:val="2"/>
              </w:rPr>
              <w:t xml:space="preserve">Существительные в единственном и множественном числе (образованные по </w:t>
            </w:r>
            <w:r w:rsidRPr="00F34C14">
              <w:rPr>
                <w:rFonts w:ascii="Times New Roman" w:hAnsi="Times New Roman" w:cs="Times New Roman"/>
              </w:rPr>
              <w:t>правилу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rPr>
            </w:pPr>
            <w:r w:rsidRPr="00F34C14">
              <w:rPr>
                <w:rFonts w:ascii="Times New Roman" w:hAnsi="Times New Roman" w:cs="Times New Roman"/>
              </w:rPr>
              <w:t>Существительные с неопределенным, определенным и нулевым артиклем.</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Притяжательный падеж имен существительных.</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Местоимения: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притяжательные,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38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указательные</w:t>
            </w:r>
            <w:r w:rsidRPr="00F34C14">
              <w:rPr>
                <w:rFonts w:ascii="Times New Roman" w:hAnsi="Times New Roman" w:cs="Times New Roman"/>
                <w:lang w:val="en-US"/>
              </w:rPr>
              <w:t xml:space="preserve"> (this/these, that/those),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Наречия: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spacing w:val="2"/>
              </w:rPr>
              <w:t>Наречия</w:t>
            </w:r>
            <w:r w:rsidRPr="00F34C14">
              <w:rPr>
                <w:rFonts w:ascii="Times New Roman" w:hAnsi="Times New Roman" w:cs="Times New Roman"/>
                <w:iCs/>
                <w:spacing w:val="2"/>
                <w:lang w:val="en-US"/>
              </w:rPr>
              <w:t xml:space="preserve"> </w:t>
            </w:r>
            <w:r w:rsidRPr="00F34C14">
              <w:rPr>
                <w:rFonts w:ascii="Times New Roman" w:hAnsi="Times New Roman" w:cs="Times New Roman"/>
                <w:iCs/>
                <w:spacing w:val="2"/>
              </w:rPr>
              <w:t>времени</w:t>
            </w:r>
            <w:r w:rsidRPr="00F34C14">
              <w:rPr>
                <w:rFonts w:ascii="Times New Roman" w:hAnsi="Times New Roman" w:cs="Times New Roman"/>
                <w:iCs/>
                <w:spacing w:val="2"/>
                <w:lang w:val="en-US"/>
              </w:rPr>
              <w:t xml:space="preserve"> (yesterday, tomorrow, never, usually, </w:t>
            </w:r>
            <w:r w:rsidRPr="00F34C14">
              <w:rPr>
                <w:rFonts w:ascii="Times New Roman" w:hAnsi="Times New Roman" w:cs="Times New Roman"/>
                <w:iCs/>
                <w:lang w:val="en-US"/>
              </w:rPr>
              <w:t>often, sometimes).</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rPr>
              <w:t>Наречия</w:t>
            </w:r>
            <w:r w:rsidRPr="00F34C14">
              <w:rPr>
                <w:rFonts w:ascii="Times New Roman" w:hAnsi="Times New Roman" w:cs="Times New Roman"/>
                <w:iCs/>
                <w:lang w:val="en-US"/>
              </w:rPr>
              <w:t xml:space="preserve"> </w:t>
            </w:r>
            <w:r w:rsidRPr="00F34C14">
              <w:rPr>
                <w:rFonts w:ascii="Times New Roman" w:hAnsi="Times New Roman" w:cs="Times New Roman"/>
                <w:iCs/>
              </w:rPr>
              <w:t>степени</w:t>
            </w:r>
            <w:r w:rsidRPr="00F34C14">
              <w:rPr>
                <w:rFonts w:ascii="Times New Roman" w:hAnsi="Times New Roman" w:cs="Times New Roman"/>
                <w:iCs/>
                <w:lang w:val="en-US"/>
              </w:rPr>
              <w:t xml:space="preserve"> (much, little, very).</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Числительные: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rPr>
            </w:pPr>
            <w:r w:rsidRPr="00F34C14">
              <w:rPr>
                <w:rFonts w:ascii="Times New Roman" w:hAnsi="Times New Roman" w:cs="Times New Roman"/>
                <w:iCs/>
              </w:rPr>
              <w:t xml:space="preserve">- </w:t>
            </w:r>
            <w:r w:rsidRPr="00F34C14">
              <w:rPr>
                <w:rFonts w:ascii="Times New Roman" w:hAnsi="Times New Roman" w:cs="Times New Roman"/>
              </w:rPr>
              <w:t>количественные числительные (до 100),</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iCs/>
              </w:rPr>
              <w:t xml:space="preserve">- </w:t>
            </w:r>
            <w:r w:rsidRPr="00F34C14">
              <w:rPr>
                <w:rFonts w:ascii="Times New Roman" w:hAnsi="Times New Roman" w:cs="Times New Roman"/>
              </w:rPr>
              <w:t>порядковые числительные (до 30).</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Предлоги: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b/>
                <w:bCs/>
                <w:iCs/>
                <w:lang w:val="en-US"/>
              </w:rPr>
            </w:pPr>
            <w:r w:rsidRPr="00F34C14">
              <w:rPr>
                <w:rFonts w:ascii="Times New Roman" w:hAnsi="Times New Roman" w:cs="Times New Roman"/>
                <w:spacing w:val="2"/>
                <w:lang w:val="en-US"/>
              </w:rPr>
              <w:t xml:space="preserve">in, on, at, into, to, </w:t>
            </w:r>
            <w:r w:rsidRPr="00F34C14">
              <w:rPr>
                <w:rFonts w:ascii="Times New Roman" w:hAnsi="Times New Roman" w:cs="Times New Roman"/>
                <w:lang w:val="en-US"/>
              </w:rPr>
              <w:t>from, of, with.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5000" w:type="pct"/>
            <w:gridSpan w:val="8"/>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 xml:space="preserve">Тема: Моя школа  </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Говорение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Этикетные диалоги в типичных ситуациях бытового, учебно-трудового и межкультурного общения, в том числе при помощи средств телекоммуникации:</w:t>
            </w:r>
          </w:p>
        </w:tc>
      </w:tr>
      <w:tr w:rsidR="00F34C14" w:rsidRPr="0027751D" w:rsidTr="00F34C14">
        <w:trPr>
          <w:trHeight w:val="555"/>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Диалог-расспрос (запрос информации и ответ на него)</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 побуждение к действию</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Монологическая форма. Уметь пользоваться основными коммуникативными типами речи: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описание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рассказ</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характеристика (персонажей)</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рассказ «Некоторые Челябинские школы – лучшие в России: Лицей № 11, гимназия № 1»</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b/>
              </w:rPr>
            </w:pPr>
          </w:p>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Аудирование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Воспринимать на слух и понимать: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речь учителя и одноклассников в процессе общения на уроке и вербально/невербально реагировать на услышанное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небольшие доступные тексты в аудиозаписи, построенные на изученном языковом материале, в том числе полученные с помощью средств коммуникации</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Чтение</w:t>
            </w: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Читать: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вслух небольшие тексты, построенные на изученном языковом материале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b/>
              </w:rPr>
              <w:t>Письмо</w:t>
            </w: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Владеть: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умением выписывать из текста слова, словосочетания и предложения</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основами письменной речи: писать по образцу поздравление с праздником, короткое личное письмо</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bCs/>
              </w:rPr>
              <w:t>Лексика</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Cs/>
              </w:rPr>
              <w:t xml:space="preserve">ЛЕ в пределах темы </w:t>
            </w:r>
            <w:r w:rsidRPr="00F34C14">
              <w:rPr>
                <w:rFonts w:ascii="Times New Roman" w:hAnsi="Times New Roman" w:cs="Times New Roman"/>
              </w:rPr>
              <w:t>«Моя школа»</w:t>
            </w:r>
            <w:r w:rsidRPr="00F34C14">
              <w:rPr>
                <w:rFonts w:ascii="Times New Roman" w:hAnsi="Times New Roman" w:cs="Times New Roman"/>
                <w:bCs/>
              </w:rPr>
              <w:t xml:space="preserve">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интернациональные слова (</w:t>
            </w:r>
            <w:r w:rsidRPr="00F34C14">
              <w:rPr>
                <w:rFonts w:ascii="Times New Roman" w:hAnsi="Times New Roman" w:cs="Times New Roman"/>
                <w:lang w:val="en-US"/>
              </w:rPr>
              <w:t>doctor</w:t>
            </w:r>
            <w:r w:rsidRPr="00F34C14">
              <w:rPr>
                <w:rFonts w:ascii="Times New Roman" w:hAnsi="Times New Roman" w:cs="Times New Roman"/>
              </w:rPr>
              <w:t xml:space="preserve">, </w:t>
            </w:r>
            <w:r w:rsidRPr="00F34C14">
              <w:rPr>
                <w:rFonts w:ascii="Times New Roman" w:hAnsi="Times New Roman" w:cs="Times New Roman"/>
                <w:lang w:val="en-US"/>
              </w:rPr>
              <w:t>film</w:t>
            </w:r>
            <w:r w:rsidRPr="00F34C14">
              <w:rPr>
                <w:rFonts w:ascii="Times New Roman" w:hAnsi="Times New Roman" w:cs="Times New Roman"/>
              </w:rPr>
              <w:t xml:space="preserve"> и др.)</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Начальное представление о способах словообразования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w:t>
            </w:r>
            <w:r w:rsidRPr="00F34C14">
              <w:rPr>
                <w:rFonts w:ascii="Times New Roman" w:hAnsi="Times New Roman" w:cs="Times New Roman"/>
              </w:rPr>
              <w:t>суффиксация</w:t>
            </w:r>
            <w:r w:rsidRPr="00F34C14">
              <w:rPr>
                <w:rFonts w:ascii="Times New Roman" w:hAnsi="Times New Roman" w:cs="Times New Roman"/>
                <w:lang w:val="en-US"/>
              </w:rPr>
              <w:t xml:space="preserve"> (</w:t>
            </w:r>
            <w:r w:rsidRPr="00F34C14">
              <w:rPr>
                <w:rFonts w:ascii="Times New Roman" w:hAnsi="Times New Roman" w:cs="Times New Roman"/>
              </w:rPr>
              <w:t>суффиксы</w:t>
            </w:r>
            <w:r w:rsidRPr="00F34C14">
              <w:rPr>
                <w:rFonts w:ascii="Times New Roman" w:hAnsi="Times New Roman" w:cs="Times New Roman"/>
                <w:lang w:val="en-US"/>
              </w:rPr>
              <w:t xml:space="preserve"> –er, -or, -tion, -ist, -ful, -ly, -teen, -ty,-th)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w:t>
            </w:r>
            <w:r w:rsidRPr="00F34C14">
              <w:rPr>
                <w:rFonts w:ascii="Times New Roman" w:hAnsi="Times New Roman" w:cs="Times New Roman"/>
              </w:rPr>
              <w:t xml:space="preserve"> словосложение </w:t>
            </w:r>
            <w:r w:rsidRPr="00F34C14">
              <w:rPr>
                <w:rFonts w:ascii="Times New Roman" w:hAnsi="Times New Roman" w:cs="Times New Roman"/>
                <w:lang w:val="en-US"/>
              </w:rPr>
              <w:t>(postcard)</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 xml:space="preserve">- конверсия </w:t>
            </w:r>
            <w:r w:rsidRPr="00F34C14">
              <w:rPr>
                <w:rFonts w:ascii="Times New Roman" w:hAnsi="Times New Roman" w:cs="Times New Roman"/>
                <w:lang w:val="en-US"/>
              </w:rPr>
              <w:t>(play – to play)</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Грамматика</w:t>
            </w: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color w:val="000000"/>
              </w:rPr>
            </w:pPr>
            <w:r w:rsidRPr="00F34C14">
              <w:rPr>
                <w:rFonts w:ascii="Times New Roman" w:hAnsi="Times New Roman" w:cs="Times New Roman"/>
              </w:rPr>
              <w:t xml:space="preserve">Основные коммуникативные типы предложений: повествовательное, вопросительное, </w:t>
            </w:r>
            <w:r w:rsidRPr="00F34C14">
              <w:rPr>
                <w:rFonts w:ascii="Times New Roman" w:hAnsi="Times New Roman" w:cs="Times New Roman"/>
                <w:spacing w:val="2"/>
              </w:rPr>
              <w:t>побудительное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 xml:space="preserve">Общий и специальный вопросы. Вопросительные слова: what, who, when, where, </w:t>
            </w:r>
            <w:r w:rsidRPr="00F34C14">
              <w:rPr>
                <w:rFonts w:ascii="Times New Roman" w:hAnsi="Times New Roman" w:cs="Times New Roman"/>
                <w:spacing w:val="2"/>
              </w:rPr>
              <w:lastRenderedPageBreak/>
              <w:t>why, how.</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lastRenderedPageBreak/>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 xml:space="preserve">Порядок </w:t>
            </w:r>
            <w:r w:rsidRPr="00F34C14">
              <w:rPr>
                <w:rFonts w:ascii="Times New Roman" w:hAnsi="Times New Roman" w:cs="Times New Roman"/>
              </w:rPr>
              <w:t xml:space="preserve">слов в предложении. Утвердительные и отрицательные предложения. </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Простое предложение с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простым глагольным сказуемым (</w:t>
            </w:r>
            <w:r w:rsidRPr="00F34C14">
              <w:rPr>
                <w:rFonts w:ascii="Times New Roman" w:hAnsi="Times New Roman" w:cs="Times New Roman"/>
                <w:lang w:val="en-US"/>
              </w:rPr>
              <w:t>He</w:t>
            </w:r>
            <w:r w:rsidRPr="00F34C14">
              <w:rPr>
                <w:rFonts w:ascii="Times New Roman" w:hAnsi="Times New Roman" w:cs="Times New Roman"/>
              </w:rPr>
              <w:t xml:space="preserve"> </w:t>
            </w:r>
            <w:r w:rsidRPr="00F34C14">
              <w:rPr>
                <w:rFonts w:ascii="Times New Roman" w:hAnsi="Times New Roman" w:cs="Times New Roman"/>
                <w:lang w:val="en-US"/>
              </w:rPr>
              <w:t>speaks</w:t>
            </w:r>
            <w:r w:rsidRPr="00F34C14">
              <w:rPr>
                <w:rFonts w:ascii="Times New Roman" w:hAnsi="Times New Roman" w:cs="Times New Roman"/>
              </w:rPr>
              <w:t xml:space="preserve"> </w:t>
            </w:r>
            <w:r w:rsidRPr="00F34C14">
              <w:rPr>
                <w:rFonts w:ascii="Times New Roman" w:hAnsi="Times New Roman" w:cs="Times New Roman"/>
                <w:lang w:val="en-US"/>
              </w:rPr>
              <w:t>English</w:t>
            </w: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именным</w:t>
            </w:r>
            <w:r w:rsidRPr="00F34C14">
              <w:rPr>
                <w:rFonts w:ascii="Times New Roman" w:hAnsi="Times New Roman" w:cs="Times New Roman"/>
                <w:lang w:val="en-US"/>
              </w:rPr>
              <w:t xml:space="preserve"> (My family is big.)</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глагольным</w:t>
            </w:r>
            <w:r w:rsidRPr="00F34C14">
              <w:rPr>
                <w:rFonts w:ascii="Times New Roman" w:hAnsi="Times New Roman" w:cs="Times New Roman"/>
                <w:lang w:val="en-US"/>
              </w:rPr>
              <w:t xml:space="preserve"> (I like to dance. She can skate well.) </w:t>
            </w:r>
            <w:r w:rsidRPr="00F34C14">
              <w:rPr>
                <w:rFonts w:ascii="Times New Roman" w:hAnsi="Times New Roman" w:cs="Times New Roman"/>
              </w:rPr>
              <w:t>сказуемым</w:t>
            </w:r>
            <w:r w:rsidRPr="00F34C14">
              <w:rPr>
                <w:rFonts w:ascii="Times New Roman" w:hAnsi="Times New Roman" w:cs="Times New Roman"/>
                <w:lang w:val="en-US"/>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Побудительные предложения в</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утвердительной (Help me, please.)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 отрицательной (Don’t be late!) формах.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Предложения с оборотом there is/there are.</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95"/>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Простые распространенные предложения.</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Предложения </w:t>
            </w:r>
            <w:r w:rsidRPr="00F34C14">
              <w:rPr>
                <w:rFonts w:ascii="Times New Roman" w:hAnsi="Times New Roman" w:cs="Times New Roman"/>
                <w:spacing w:val="2"/>
              </w:rPr>
              <w:t>с однородными членами.</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spacing w:val="2"/>
              </w:rPr>
              <w:t xml:space="preserve">Сложносочиненные предложения </w:t>
            </w:r>
            <w:r w:rsidRPr="00F34C14">
              <w:rPr>
                <w:rFonts w:ascii="Times New Roman" w:hAnsi="Times New Roman" w:cs="Times New Roman"/>
                <w:iCs/>
              </w:rPr>
              <w:t>с союзами and и but.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iCs/>
              </w:rPr>
              <w:t>Сложноподчиненные предложения с because.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rPr>
              <w:t xml:space="preserve">Грамматические времена. Правильные и неправильные глаголы в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lang w:val="en-US"/>
              </w:rPr>
            </w:pPr>
            <w:r w:rsidRPr="00F34C14">
              <w:rPr>
                <w:rFonts w:ascii="Times New Roman" w:hAnsi="Times New Roman" w:cs="Times New Roman"/>
                <w:spacing w:val="2"/>
              </w:rPr>
              <w:t xml:space="preserve">- </w:t>
            </w:r>
            <w:r w:rsidRPr="00F34C14">
              <w:rPr>
                <w:rFonts w:ascii="Times New Roman" w:hAnsi="Times New Roman" w:cs="Times New Roman"/>
                <w:spacing w:val="2"/>
                <w:lang w:val="en-US"/>
              </w:rPr>
              <w:t xml:space="preserve">Present </w:t>
            </w:r>
            <w:r w:rsidRPr="00F34C14">
              <w:rPr>
                <w:rFonts w:ascii="Times New Roman" w:hAnsi="Times New Roman" w:cs="Times New Roman"/>
                <w:lang w:val="en-US"/>
              </w:rPr>
              <w:t>Simple (Indefinite).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Неопределенная форма глагола. Гла</w:t>
            </w:r>
            <w:r w:rsidRPr="00F34C14">
              <w:rPr>
                <w:rFonts w:ascii="Times New Roman" w:hAnsi="Times New Roman" w:cs="Times New Roman"/>
                <w:spacing w:val="2"/>
              </w:rPr>
              <w:t xml:space="preserve">гол­связка </w:t>
            </w:r>
            <w:r w:rsidRPr="00F34C14">
              <w:rPr>
                <w:rFonts w:ascii="Times New Roman" w:hAnsi="Times New Roman" w:cs="Times New Roman"/>
                <w:spacing w:val="2"/>
                <w:lang w:val="en-US"/>
              </w:rPr>
              <w:t>to</w:t>
            </w:r>
            <w:r w:rsidRPr="00F34C14">
              <w:rPr>
                <w:rFonts w:ascii="Times New Roman" w:hAnsi="Times New Roman" w:cs="Times New Roman"/>
                <w:spacing w:val="2"/>
              </w:rPr>
              <w:t xml:space="preserve"> </w:t>
            </w:r>
            <w:r w:rsidRPr="00F34C14">
              <w:rPr>
                <w:rFonts w:ascii="Times New Roman" w:hAnsi="Times New Roman" w:cs="Times New Roman"/>
                <w:spacing w:val="2"/>
                <w:lang w:val="en-US"/>
              </w:rPr>
              <w:t>be</w:t>
            </w:r>
            <w:r w:rsidRPr="00F34C14">
              <w:rPr>
                <w:rFonts w:ascii="Times New Roman" w:hAnsi="Times New Roman" w:cs="Times New Roman"/>
                <w:spacing w:val="2"/>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spacing w:val="2"/>
              </w:rPr>
              <w:t>Модальные</w:t>
            </w:r>
            <w:r w:rsidRPr="00F34C14">
              <w:rPr>
                <w:rFonts w:ascii="Times New Roman" w:hAnsi="Times New Roman" w:cs="Times New Roman"/>
                <w:spacing w:val="2"/>
                <w:lang w:val="en-US"/>
              </w:rPr>
              <w:t xml:space="preserve"> </w:t>
            </w:r>
            <w:r w:rsidRPr="00F34C14">
              <w:rPr>
                <w:rFonts w:ascii="Times New Roman" w:hAnsi="Times New Roman" w:cs="Times New Roman"/>
                <w:spacing w:val="2"/>
              </w:rPr>
              <w:t>глаголы</w:t>
            </w:r>
            <w:r w:rsidRPr="00F34C14">
              <w:rPr>
                <w:rFonts w:ascii="Times New Roman" w:hAnsi="Times New Roman" w:cs="Times New Roman"/>
                <w:spacing w:val="2"/>
                <w:lang w:val="en-US"/>
              </w:rPr>
              <w:t xml:space="preserve"> can, may, must, </w:t>
            </w:r>
            <w:r w:rsidRPr="00F34C14">
              <w:rPr>
                <w:rFonts w:ascii="Times New Roman" w:hAnsi="Times New Roman" w:cs="Times New Roman"/>
                <w:iCs/>
                <w:spacing w:val="2"/>
                <w:lang w:val="en-US"/>
              </w:rPr>
              <w:t>have to</w:t>
            </w:r>
            <w:r w:rsidRPr="00F34C14">
              <w:rPr>
                <w:rFonts w:ascii="Times New Roman" w:hAnsi="Times New Roman" w:cs="Times New Roman"/>
                <w:spacing w:val="2"/>
                <w:lang w:val="en-US"/>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spacing w:val="2"/>
              </w:rPr>
              <w:t xml:space="preserve">Существительные в единственном и множественном числе (образованные по </w:t>
            </w:r>
            <w:r w:rsidRPr="00F34C14">
              <w:rPr>
                <w:rFonts w:ascii="Times New Roman" w:hAnsi="Times New Roman" w:cs="Times New Roman"/>
              </w:rPr>
              <w:t>правилу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rPr>
            </w:pPr>
            <w:r w:rsidRPr="00F34C14">
              <w:rPr>
                <w:rFonts w:ascii="Times New Roman" w:hAnsi="Times New Roman" w:cs="Times New Roman"/>
              </w:rPr>
              <w:t>Существительные с неопределенным, определенным и нулевым артиклем.</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Притяжательный падеж имен существительных.</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Прилагательные: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Прилагательные в положительной, сравнительной и превосходной степени, образованные по правилам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Местоимения: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личные (в именительном и объектном падежах),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притяжательные,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202"/>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вопросительные,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указательные</w:t>
            </w:r>
            <w:r w:rsidRPr="00F34C14">
              <w:rPr>
                <w:rFonts w:ascii="Times New Roman" w:hAnsi="Times New Roman" w:cs="Times New Roman"/>
                <w:lang w:val="en-US"/>
              </w:rPr>
              <w:t xml:space="preserve"> (this/these, that/those),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Наречия: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spacing w:val="2"/>
              </w:rPr>
              <w:t>Наречия</w:t>
            </w:r>
            <w:r w:rsidRPr="00F34C14">
              <w:rPr>
                <w:rFonts w:ascii="Times New Roman" w:hAnsi="Times New Roman" w:cs="Times New Roman"/>
                <w:iCs/>
                <w:spacing w:val="2"/>
                <w:lang w:val="en-US"/>
              </w:rPr>
              <w:t xml:space="preserve"> </w:t>
            </w:r>
            <w:r w:rsidRPr="00F34C14">
              <w:rPr>
                <w:rFonts w:ascii="Times New Roman" w:hAnsi="Times New Roman" w:cs="Times New Roman"/>
                <w:iCs/>
                <w:spacing w:val="2"/>
              </w:rPr>
              <w:t>времени</w:t>
            </w:r>
            <w:r w:rsidRPr="00F34C14">
              <w:rPr>
                <w:rFonts w:ascii="Times New Roman" w:hAnsi="Times New Roman" w:cs="Times New Roman"/>
                <w:iCs/>
                <w:spacing w:val="2"/>
                <w:lang w:val="en-US"/>
              </w:rPr>
              <w:t xml:space="preserve"> (yesterday, tomorrow, never, usually, </w:t>
            </w:r>
            <w:r w:rsidRPr="00F34C14">
              <w:rPr>
                <w:rFonts w:ascii="Times New Roman" w:hAnsi="Times New Roman" w:cs="Times New Roman"/>
                <w:iCs/>
                <w:lang w:val="en-US"/>
              </w:rPr>
              <w:t>often, sometimes).</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rPr>
              <w:t>Наречия</w:t>
            </w:r>
            <w:r w:rsidRPr="00F34C14">
              <w:rPr>
                <w:rFonts w:ascii="Times New Roman" w:hAnsi="Times New Roman" w:cs="Times New Roman"/>
                <w:iCs/>
                <w:lang w:val="en-US"/>
              </w:rPr>
              <w:t xml:space="preserve"> </w:t>
            </w:r>
            <w:r w:rsidRPr="00F34C14">
              <w:rPr>
                <w:rFonts w:ascii="Times New Roman" w:hAnsi="Times New Roman" w:cs="Times New Roman"/>
                <w:iCs/>
              </w:rPr>
              <w:t>степени</w:t>
            </w:r>
            <w:r w:rsidRPr="00F34C14">
              <w:rPr>
                <w:rFonts w:ascii="Times New Roman" w:hAnsi="Times New Roman" w:cs="Times New Roman"/>
                <w:iCs/>
                <w:lang w:val="en-US"/>
              </w:rPr>
              <w:t xml:space="preserve"> (much, little, very).</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Числительные: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rPr>
            </w:pPr>
            <w:r w:rsidRPr="00F34C14">
              <w:rPr>
                <w:rFonts w:ascii="Times New Roman" w:hAnsi="Times New Roman" w:cs="Times New Roman"/>
                <w:iCs/>
              </w:rPr>
              <w:t xml:space="preserve">- </w:t>
            </w:r>
            <w:r w:rsidRPr="00F34C14">
              <w:rPr>
                <w:rFonts w:ascii="Times New Roman" w:hAnsi="Times New Roman" w:cs="Times New Roman"/>
              </w:rPr>
              <w:t>количественные числительные (до 100),</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Предлоги: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b/>
                <w:bCs/>
                <w:iCs/>
                <w:lang w:val="en-US"/>
              </w:rPr>
            </w:pPr>
            <w:r w:rsidRPr="00F34C14">
              <w:rPr>
                <w:rFonts w:ascii="Times New Roman" w:hAnsi="Times New Roman" w:cs="Times New Roman"/>
                <w:spacing w:val="2"/>
                <w:lang w:val="en-US"/>
              </w:rPr>
              <w:t xml:space="preserve">in, on, at, into, to, </w:t>
            </w:r>
            <w:r w:rsidRPr="00F34C14">
              <w:rPr>
                <w:rFonts w:ascii="Times New Roman" w:hAnsi="Times New Roman" w:cs="Times New Roman"/>
                <w:lang w:val="en-US"/>
              </w:rPr>
              <w:t>from, of, with.</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5000" w:type="pct"/>
            <w:gridSpan w:val="8"/>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Тема: Мир вокруг меня</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b/>
              </w:rPr>
              <w:t>Говорение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Этикетные диалоги в типичных ситуациях бытового, учебно-трудового и межкультурного общения, в том числе при помощи средств телекоммуникации: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Диалог-расспрос (запрос информации и ответ на него)</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 побуждение к действию</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Монологическая форма. Уметь пользоваться основными коммуникативными типами речи: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описание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рассказ</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характеристика (персонажей)</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рассказ «В Челябинске много красивых парков. В Челябинске есть красивые озера. В Челябинске есть река Миасс. Уральские горы невысокие и очень старые»</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рассказ «Весна в Челябинске тёплая. Осенью часто идёт дождь. Зима в Челябинске холодная. Зимой в Челябинске много снега. Лето в Челябинске жаркое»</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Аудирование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Воспринимать на слух и понимать:</w:t>
            </w:r>
          </w:p>
        </w:tc>
      </w:tr>
      <w:tr w:rsidR="00F34C14" w:rsidRPr="0027751D" w:rsidTr="00F34C14">
        <w:trPr>
          <w:trHeight w:val="922"/>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речь учителя и одноклассников в процессе общения на уроке и вербально/невербально реагировать на услышанное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небольшие доступные тексты в аудиозаписи, построенные на изученном языковом материале, в том числе полученные с помощью средств коммуникации</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Чтение</w:t>
            </w: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Читать:</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вслух небольшие тексты, построенные на изученном языковом материале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 про себя и понимать тексты, содержащие как изученный языковой материал, так и отдельные новые слова, находить в тексте необходимую </w:t>
            </w:r>
            <w:r w:rsidRPr="00F34C14">
              <w:rPr>
                <w:rFonts w:ascii="Times New Roman" w:hAnsi="Times New Roman" w:cs="Times New Roman"/>
              </w:rPr>
              <w:lastRenderedPageBreak/>
              <w:t>информацию (имена персонажей, где происходит действие и т.д.)</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lastRenderedPageBreak/>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lastRenderedPageBreak/>
              <w:t>Письмо</w:t>
            </w: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Владеть: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умением выписывать из текста слова, словосочетания и предложения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основами письменной речи: писать по образцу поздравление с праздником, короткое личное письмо</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 умением написать рассказ «Я живу в Челябинске. Челябинск находится в России»</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514" w:type="pct"/>
            <w:gridSpan w:val="2"/>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bCs/>
              </w:rPr>
              <w:t>Лексика</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Cs/>
              </w:rPr>
              <w:t xml:space="preserve">ЛЕ в пределах темы </w:t>
            </w:r>
            <w:r w:rsidRPr="00F34C14">
              <w:rPr>
                <w:rFonts w:ascii="Times New Roman" w:hAnsi="Times New Roman" w:cs="Times New Roman"/>
              </w:rPr>
              <w:t>" Мир вокруг меня»</w:t>
            </w:r>
            <w:r w:rsidRPr="00F34C14">
              <w:rPr>
                <w:rFonts w:ascii="Times New Roman" w:hAnsi="Times New Roman" w:cs="Times New Roman"/>
                <w:bCs/>
              </w:rPr>
              <w:t xml:space="preserve">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интернациональные слова (</w:t>
            </w:r>
            <w:r w:rsidRPr="00F34C14">
              <w:rPr>
                <w:rFonts w:ascii="Times New Roman" w:hAnsi="Times New Roman" w:cs="Times New Roman"/>
                <w:lang w:val="en-US"/>
              </w:rPr>
              <w:t>doctor</w:t>
            </w:r>
            <w:r w:rsidRPr="00F34C14">
              <w:rPr>
                <w:rFonts w:ascii="Times New Roman" w:hAnsi="Times New Roman" w:cs="Times New Roman"/>
              </w:rPr>
              <w:t xml:space="preserve">, </w:t>
            </w:r>
            <w:r w:rsidRPr="00F34C14">
              <w:rPr>
                <w:rFonts w:ascii="Times New Roman" w:hAnsi="Times New Roman" w:cs="Times New Roman"/>
                <w:lang w:val="en-US"/>
              </w:rPr>
              <w:t>film</w:t>
            </w:r>
            <w:r w:rsidRPr="00F34C14">
              <w:rPr>
                <w:rFonts w:ascii="Times New Roman" w:hAnsi="Times New Roman" w:cs="Times New Roman"/>
              </w:rPr>
              <w:t xml:space="preserve"> и др.)</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Начальное представление о способах словообразования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w:t>
            </w:r>
            <w:r w:rsidRPr="00F34C14">
              <w:rPr>
                <w:rFonts w:ascii="Times New Roman" w:hAnsi="Times New Roman" w:cs="Times New Roman"/>
              </w:rPr>
              <w:t>суффиксация</w:t>
            </w:r>
            <w:r w:rsidRPr="00F34C14">
              <w:rPr>
                <w:rFonts w:ascii="Times New Roman" w:hAnsi="Times New Roman" w:cs="Times New Roman"/>
                <w:lang w:val="en-US"/>
              </w:rPr>
              <w:t xml:space="preserve"> (</w:t>
            </w:r>
            <w:r w:rsidRPr="00F34C14">
              <w:rPr>
                <w:rFonts w:ascii="Times New Roman" w:hAnsi="Times New Roman" w:cs="Times New Roman"/>
              </w:rPr>
              <w:t>суффиксы</w:t>
            </w:r>
            <w:r w:rsidRPr="00F34C14">
              <w:rPr>
                <w:rFonts w:ascii="Times New Roman" w:hAnsi="Times New Roman" w:cs="Times New Roman"/>
                <w:lang w:val="en-US"/>
              </w:rPr>
              <w:t xml:space="preserve"> –er, -or, -tion, -ist, -ful, -ly, -teen, -ty,-th)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w:t>
            </w:r>
            <w:r w:rsidRPr="00F34C14">
              <w:rPr>
                <w:rFonts w:ascii="Times New Roman" w:hAnsi="Times New Roman" w:cs="Times New Roman"/>
              </w:rPr>
              <w:t xml:space="preserve"> словосложение </w:t>
            </w:r>
            <w:r w:rsidRPr="00F34C14">
              <w:rPr>
                <w:rFonts w:ascii="Times New Roman" w:hAnsi="Times New Roman" w:cs="Times New Roman"/>
                <w:lang w:val="en-US"/>
              </w:rPr>
              <w:t>(postcard)</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70"/>
        </w:trPr>
        <w:tc>
          <w:tcPr>
            <w:tcW w:w="911" w:type="pct"/>
            <w:vMerge w:val="restar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b/>
              </w:rPr>
              <w:t>Грамматика</w:t>
            </w: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color w:val="000000"/>
              </w:rPr>
            </w:pPr>
            <w:r w:rsidRPr="00F34C14">
              <w:rPr>
                <w:rFonts w:ascii="Times New Roman" w:hAnsi="Times New Roman" w:cs="Times New Roman"/>
              </w:rPr>
              <w:t xml:space="preserve">Основные коммуникативные типы предложений: повествовательное, вопросительное, </w:t>
            </w:r>
            <w:r w:rsidRPr="00F34C14">
              <w:rPr>
                <w:rFonts w:ascii="Times New Roman" w:hAnsi="Times New Roman" w:cs="Times New Roman"/>
                <w:spacing w:val="2"/>
              </w:rPr>
              <w:t>побудительное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Общий и специальный вопросы. Вопросительные слова: what, who, when, where, why, how.</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 xml:space="preserve">Порядок </w:t>
            </w:r>
            <w:r w:rsidRPr="00F34C14">
              <w:rPr>
                <w:rFonts w:ascii="Times New Roman" w:hAnsi="Times New Roman" w:cs="Times New Roman"/>
              </w:rPr>
              <w:t xml:space="preserve">слов в предложении. Утвердительные и отрицательные предложения. </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 xml:space="preserve">Простое предложение с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простым глагольным сказуемым (</w:t>
            </w:r>
            <w:r w:rsidRPr="00F34C14">
              <w:rPr>
                <w:rFonts w:ascii="Times New Roman" w:hAnsi="Times New Roman" w:cs="Times New Roman"/>
                <w:lang w:val="en-US"/>
              </w:rPr>
              <w:t>He</w:t>
            </w:r>
            <w:r w:rsidRPr="00F34C14">
              <w:rPr>
                <w:rFonts w:ascii="Times New Roman" w:hAnsi="Times New Roman" w:cs="Times New Roman"/>
              </w:rPr>
              <w:t xml:space="preserve"> </w:t>
            </w:r>
            <w:r w:rsidRPr="00F34C14">
              <w:rPr>
                <w:rFonts w:ascii="Times New Roman" w:hAnsi="Times New Roman" w:cs="Times New Roman"/>
                <w:lang w:val="en-US"/>
              </w:rPr>
              <w:t>speaks</w:t>
            </w:r>
            <w:r w:rsidRPr="00F34C14">
              <w:rPr>
                <w:rFonts w:ascii="Times New Roman" w:hAnsi="Times New Roman" w:cs="Times New Roman"/>
              </w:rPr>
              <w:t xml:space="preserve"> </w:t>
            </w:r>
            <w:r w:rsidRPr="00F34C14">
              <w:rPr>
                <w:rFonts w:ascii="Times New Roman" w:hAnsi="Times New Roman" w:cs="Times New Roman"/>
                <w:lang w:val="en-US"/>
              </w:rPr>
              <w:t>English</w:t>
            </w: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именным</w:t>
            </w:r>
            <w:r w:rsidRPr="00F34C14">
              <w:rPr>
                <w:rFonts w:ascii="Times New Roman" w:hAnsi="Times New Roman" w:cs="Times New Roman"/>
                <w:lang w:val="en-US"/>
              </w:rPr>
              <w:t xml:space="preserve"> (My family is big.)</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глагольным</w:t>
            </w:r>
            <w:r w:rsidRPr="00F34C14">
              <w:rPr>
                <w:rFonts w:ascii="Times New Roman" w:hAnsi="Times New Roman" w:cs="Times New Roman"/>
                <w:lang w:val="en-US"/>
              </w:rPr>
              <w:t xml:space="preserve"> (I like to dance. She can skate well.) </w:t>
            </w:r>
            <w:r w:rsidRPr="00F34C14">
              <w:rPr>
                <w:rFonts w:ascii="Times New Roman" w:hAnsi="Times New Roman" w:cs="Times New Roman"/>
              </w:rPr>
              <w:t>сказуемым</w:t>
            </w:r>
            <w:r w:rsidRPr="00F34C14">
              <w:rPr>
                <w:rFonts w:ascii="Times New Roman" w:hAnsi="Times New Roman" w:cs="Times New Roman"/>
                <w:lang w:val="en-US"/>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Побудительные предложения в</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утвердительной (Help me, please.)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 отрицательной (Don’t be late!) формах.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Предложения с оборотом there is/there are.</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Простые распространенные предложения.</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Предложения </w:t>
            </w:r>
            <w:r w:rsidRPr="00F34C14">
              <w:rPr>
                <w:rFonts w:ascii="Times New Roman" w:hAnsi="Times New Roman" w:cs="Times New Roman"/>
                <w:spacing w:val="2"/>
              </w:rPr>
              <w:t>с однородными членами.</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spacing w:val="2"/>
              </w:rPr>
              <w:t xml:space="preserve">Сложносочиненные предложения </w:t>
            </w:r>
            <w:r w:rsidRPr="00F34C14">
              <w:rPr>
                <w:rFonts w:ascii="Times New Roman" w:hAnsi="Times New Roman" w:cs="Times New Roman"/>
                <w:iCs/>
              </w:rPr>
              <w:t>с союзами and и but.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rPr>
              <w:t xml:space="preserve">Грамматические времена. Правильные и неправильные глаголы в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lang w:val="en-US"/>
              </w:rPr>
            </w:pPr>
            <w:r w:rsidRPr="00F34C14">
              <w:rPr>
                <w:rFonts w:ascii="Times New Roman" w:hAnsi="Times New Roman" w:cs="Times New Roman"/>
                <w:spacing w:val="2"/>
              </w:rPr>
              <w:t xml:space="preserve">- </w:t>
            </w:r>
            <w:r w:rsidRPr="00F34C14">
              <w:rPr>
                <w:rFonts w:ascii="Times New Roman" w:hAnsi="Times New Roman" w:cs="Times New Roman"/>
                <w:spacing w:val="2"/>
                <w:lang w:val="en-US"/>
              </w:rPr>
              <w:t xml:space="preserve">Present </w:t>
            </w:r>
            <w:r w:rsidRPr="00F34C14">
              <w:rPr>
                <w:rFonts w:ascii="Times New Roman" w:hAnsi="Times New Roman" w:cs="Times New Roman"/>
                <w:lang w:val="en-US"/>
              </w:rPr>
              <w:t>Simple (Indefinite).</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lang w:val="en-US"/>
              </w:rPr>
            </w:pPr>
            <w:r w:rsidRPr="00F34C14">
              <w:rPr>
                <w:rFonts w:ascii="Times New Roman" w:hAnsi="Times New Roman" w:cs="Times New Roman"/>
                <w:spacing w:val="2"/>
              </w:rPr>
              <w:t xml:space="preserve">- </w:t>
            </w:r>
            <w:r w:rsidRPr="00F34C14">
              <w:rPr>
                <w:rFonts w:ascii="Times New Roman" w:hAnsi="Times New Roman" w:cs="Times New Roman"/>
                <w:spacing w:val="2"/>
                <w:lang w:val="en-US"/>
              </w:rPr>
              <w:t xml:space="preserve">Future </w:t>
            </w:r>
            <w:r w:rsidRPr="00F34C14">
              <w:rPr>
                <w:rFonts w:ascii="Times New Roman" w:hAnsi="Times New Roman" w:cs="Times New Roman"/>
                <w:lang w:val="en-US"/>
              </w:rPr>
              <w:t>Simple (Indefinite).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lang w:val="en-US"/>
              </w:rPr>
            </w:pPr>
            <w:r w:rsidRPr="00F34C14">
              <w:rPr>
                <w:rFonts w:ascii="Times New Roman" w:hAnsi="Times New Roman" w:cs="Times New Roman"/>
              </w:rPr>
              <w:t xml:space="preserve">- </w:t>
            </w:r>
            <w:r w:rsidRPr="00F34C14">
              <w:rPr>
                <w:rFonts w:ascii="Times New Roman" w:hAnsi="Times New Roman" w:cs="Times New Roman"/>
                <w:lang w:val="en-US"/>
              </w:rPr>
              <w:t>Past Simple (Indefinite).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Неопределенная форма глагола. Гла</w:t>
            </w:r>
            <w:r w:rsidRPr="00F34C14">
              <w:rPr>
                <w:rFonts w:ascii="Times New Roman" w:hAnsi="Times New Roman" w:cs="Times New Roman"/>
                <w:spacing w:val="2"/>
              </w:rPr>
              <w:t xml:space="preserve">гол­связка </w:t>
            </w:r>
            <w:r w:rsidRPr="00F34C14">
              <w:rPr>
                <w:rFonts w:ascii="Times New Roman" w:hAnsi="Times New Roman" w:cs="Times New Roman"/>
                <w:spacing w:val="2"/>
                <w:lang w:val="en-US"/>
              </w:rPr>
              <w:t>to</w:t>
            </w:r>
            <w:r w:rsidRPr="00F34C14">
              <w:rPr>
                <w:rFonts w:ascii="Times New Roman" w:hAnsi="Times New Roman" w:cs="Times New Roman"/>
                <w:spacing w:val="2"/>
              </w:rPr>
              <w:t xml:space="preserve"> </w:t>
            </w:r>
            <w:r w:rsidRPr="00F34C14">
              <w:rPr>
                <w:rFonts w:ascii="Times New Roman" w:hAnsi="Times New Roman" w:cs="Times New Roman"/>
                <w:spacing w:val="2"/>
                <w:lang w:val="en-US"/>
              </w:rPr>
              <w:t>be</w:t>
            </w:r>
            <w:r w:rsidRPr="00F34C14">
              <w:rPr>
                <w:rFonts w:ascii="Times New Roman" w:hAnsi="Times New Roman" w:cs="Times New Roman"/>
                <w:spacing w:val="2"/>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spacing w:val="2"/>
              </w:rPr>
              <w:t>Модальные</w:t>
            </w:r>
            <w:r w:rsidRPr="00F34C14">
              <w:rPr>
                <w:rFonts w:ascii="Times New Roman" w:hAnsi="Times New Roman" w:cs="Times New Roman"/>
                <w:spacing w:val="2"/>
                <w:lang w:val="en-US"/>
              </w:rPr>
              <w:t xml:space="preserve"> </w:t>
            </w:r>
            <w:r w:rsidRPr="00F34C14">
              <w:rPr>
                <w:rFonts w:ascii="Times New Roman" w:hAnsi="Times New Roman" w:cs="Times New Roman"/>
                <w:spacing w:val="2"/>
              </w:rPr>
              <w:t>глаголы</w:t>
            </w:r>
            <w:r w:rsidRPr="00F34C14">
              <w:rPr>
                <w:rFonts w:ascii="Times New Roman" w:hAnsi="Times New Roman" w:cs="Times New Roman"/>
                <w:spacing w:val="2"/>
                <w:lang w:val="en-US"/>
              </w:rPr>
              <w:t xml:space="preserve"> can, may, must, </w:t>
            </w:r>
            <w:r w:rsidRPr="00F34C14">
              <w:rPr>
                <w:rFonts w:ascii="Times New Roman" w:hAnsi="Times New Roman" w:cs="Times New Roman"/>
                <w:iCs/>
                <w:spacing w:val="2"/>
                <w:lang w:val="en-US"/>
              </w:rPr>
              <w:t>have to</w:t>
            </w:r>
            <w:r w:rsidRPr="00F34C14">
              <w:rPr>
                <w:rFonts w:ascii="Times New Roman" w:hAnsi="Times New Roman" w:cs="Times New Roman"/>
                <w:spacing w:val="2"/>
                <w:lang w:val="en-US"/>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spacing w:val="2"/>
              </w:rPr>
              <w:t>Существительные: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spacing w:val="2"/>
              </w:rPr>
              <w:t xml:space="preserve">Существительные в единственном и множественном числе (образованные по </w:t>
            </w:r>
            <w:r w:rsidRPr="00F34C14">
              <w:rPr>
                <w:rFonts w:ascii="Times New Roman" w:hAnsi="Times New Roman" w:cs="Times New Roman"/>
              </w:rPr>
              <w:t>правилу и исключения)</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rPr>
            </w:pPr>
            <w:r w:rsidRPr="00F34C14">
              <w:rPr>
                <w:rFonts w:ascii="Times New Roman" w:hAnsi="Times New Roman" w:cs="Times New Roman"/>
              </w:rPr>
              <w:t>Существительные с неопределенным, определенным и нулевым артиклем.</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Притяжательный падеж имен существительных.</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292"/>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Местоимения: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личные (в именительном и объектном падежах),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притяжательные,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вопросительные,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указательные</w:t>
            </w:r>
            <w:r w:rsidRPr="00F34C14">
              <w:rPr>
                <w:rFonts w:ascii="Times New Roman" w:hAnsi="Times New Roman" w:cs="Times New Roman"/>
                <w:lang w:val="en-US"/>
              </w:rPr>
              <w:t xml:space="preserve"> (this/these, that/those),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Наречия: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rPr>
              <w:t>Наречия</w:t>
            </w:r>
            <w:r w:rsidRPr="00F34C14">
              <w:rPr>
                <w:rFonts w:ascii="Times New Roman" w:hAnsi="Times New Roman" w:cs="Times New Roman"/>
                <w:iCs/>
                <w:lang w:val="en-US"/>
              </w:rPr>
              <w:t xml:space="preserve"> </w:t>
            </w:r>
            <w:r w:rsidRPr="00F34C14">
              <w:rPr>
                <w:rFonts w:ascii="Times New Roman" w:hAnsi="Times New Roman" w:cs="Times New Roman"/>
                <w:iCs/>
              </w:rPr>
              <w:t>степени</w:t>
            </w:r>
            <w:r w:rsidRPr="00F34C14">
              <w:rPr>
                <w:rFonts w:ascii="Times New Roman" w:hAnsi="Times New Roman" w:cs="Times New Roman"/>
                <w:iCs/>
                <w:lang w:val="en-US"/>
              </w:rPr>
              <w:t xml:space="preserve"> (much, little, very).</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279"/>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Числительные: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iCs/>
              </w:rPr>
              <w:t xml:space="preserve">- </w:t>
            </w:r>
            <w:r w:rsidRPr="00F34C14">
              <w:rPr>
                <w:rFonts w:ascii="Times New Roman" w:hAnsi="Times New Roman" w:cs="Times New Roman"/>
              </w:rPr>
              <w:t>порядковые числительные (до 30).</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Предлоги: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b/>
                <w:bCs/>
                <w:iCs/>
                <w:lang w:val="en-US"/>
              </w:rPr>
            </w:pPr>
            <w:r w:rsidRPr="00F34C14">
              <w:rPr>
                <w:rFonts w:ascii="Times New Roman" w:hAnsi="Times New Roman" w:cs="Times New Roman"/>
                <w:spacing w:val="2"/>
                <w:lang w:val="en-US"/>
              </w:rPr>
              <w:t xml:space="preserve">in, on, at, into, to, </w:t>
            </w:r>
            <w:r w:rsidRPr="00F34C14">
              <w:rPr>
                <w:rFonts w:ascii="Times New Roman" w:hAnsi="Times New Roman" w:cs="Times New Roman"/>
                <w:lang w:val="en-US"/>
              </w:rPr>
              <w:t>from, of, with.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5000" w:type="pct"/>
            <w:gridSpan w:val="8"/>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Тема: Страна/страны изучаемого языка   и родная страна</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Говорение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Этикетные диалоги в типичных ситуациях бытового, учебно-трудового и межкультурного общения, в том числе при помощи средств телекоммуникации: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Диалог-расспрос (запрос информации и ответ на него)</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 побуждение к действию</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Монологическая форма. Уметь пользоваться основными коммуникативными типами речи: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описание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рассказ</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характеристика (персонажей)</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highlight w:val="yellow"/>
              </w:rPr>
            </w:pPr>
            <w:r w:rsidRPr="00F34C14">
              <w:rPr>
                <w:rFonts w:ascii="Times New Roman" w:hAnsi="Times New Roman" w:cs="Times New Roman"/>
                <w:b/>
                <w:i/>
              </w:rPr>
              <w:t xml:space="preserve"> «Я живу в Челябинске. Челябинск находится в России»</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 xml:space="preserve">рассказ  «Около Челябинска много больших и маленьких городов: Миасс, Златоуст, </w:t>
            </w:r>
            <w:r w:rsidRPr="00F34C14">
              <w:rPr>
                <w:rFonts w:ascii="Times New Roman" w:hAnsi="Times New Roman" w:cs="Times New Roman"/>
                <w:b/>
                <w:i/>
              </w:rPr>
              <w:lastRenderedPageBreak/>
              <w:t>Южноуральск, Касли, Кыштым, Сатка, Карабаш, Снежинск, Озёрск и другие»</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lastRenderedPageBreak/>
              <w:t>Аудирование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Воспринимать на слух и понимать: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речь учителя и одноклассников в процессе общения на уроке и вербально/невербально реагировать на услышанное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небольшие доступные тексты в аудиозаписи, построенные на изученном языковом материале, в том числе полученные с помощью средств коммуникации</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Чтение</w:t>
            </w: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Читать: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вслух небольшие тексты, построенные на изученном языковом материале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55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Письмо</w:t>
            </w: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Владеть: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умением выписывать из текста слова, словосочетания и предложения</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основами письменной речи: писать по образцу поздравление с праздником, короткое личное письмо</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625"/>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bCs/>
              </w:rPr>
              <w:t>Лексика</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Cs/>
              </w:rPr>
              <w:t xml:space="preserve">ЛЕ в пределах темы "Страна/страны изучаемого языка  и родная страна»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интернациональные слова (</w:t>
            </w:r>
            <w:r w:rsidRPr="00F34C14">
              <w:rPr>
                <w:rFonts w:ascii="Times New Roman" w:hAnsi="Times New Roman" w:cs="Times New Roman"/>
                <w:lang w:val="en-US"/>
              </w:rPr>
              <w:t>doctor</w:t>
            </w:r>
            <w:r w:rsidRPr="00F34C14">
              <w:rPr>
                <w:rFonts w:ascii="Times New Roman" w:hAnsi="Times New Roman" w:cs="Times New Roman"/>
              </w:rPr>
              <w:t xml:space="preserve">, </w:t>
            </w:r>
            <w:r w:rsidRPr="00F34C14">
              <w:rPr>
                <w:rFonts w:ascii="Times New Roman" w:hAnsi="Times New Roman" w:cs="Times New Roman"/>
                <w:lang w:val="en-US"/>
              </w:rPr>
              <w:t>film</w:t>
            </w:r>
            <w:r w:rsidRPr="00F34C14">
              <w:rPr>
                <w:rFonts w:ascii="Times New Roman" w:hAnsi="Times New Roman" w:cs="Times New Roman"/>
              </w:rPr>
              <w:t xml:space="preserve"> и др.)</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Начальное представление о способах словообразования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w:t>
            </w:r>
            <w:r w:rsidRPr="00F34C14">
              <w:rPr>
                <w:rFonts w:ascii="Times New Roman" w:hAnsi="Times New Roman" w:cs="Times New Roman"/>
              </w:rPr>
              <w:t>суффиксация</w:t>
            </w:r>
            <w:r w:rsidRPr="00F34C14">
              <w:rPr>
                <w:rFonts w:ascii="Times New Roman" w:hAnsi="Times New Roman" w:cs="Times New Roman"/>
                <w:lang w:val="en-US"/>
              </w:rPr>
              <w:t xml:space="preserve"> (</w:t>
            </w:r>
            <w:r w:rsidRPr="00F34C14">
              <w:rPr>
                <w:rFonts w:ascii="Times New Roman" w:hAnsi="Times New Roman" w:cs="Times New Roman"/>
              </w:rPr>
              <w:t>суффиксы</w:t>
            </w:r>
            <w:r w:rsidRPr="00F34C14">
              <w:rPr>
                <w:rFonts w:ascii="Times New Roman" w:hAnsi="Times New Roman" w:cs="Times New Roman"/>
                <w:lang w:val="en-US"/>
              </w:rPr>
              <w:t xml:space="preserve"> –er, -or, -tion, -ist, -ful, -ly, -teen, -ty,-th)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b/>
              </w:rPr>
              <w:t>Грамматика</w:t>
            </w: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color w:val="000000"/>
              </w:rPr>
            </w:pPr>
            <w:r w:rsidRPr="00F34C14">
              <w:rPr>
                <w:rFonts w:ascii="Times New Roman" w:hAnsi="Times New Roman" w:cs="Times New Roman"/>
              </w:rPr>
              <w:t xml:space="preserve">Основные коммуникативные типы предложений: повествовательное,вопросительное, </w:t>
            </w:r>
            <w:r w:rsidRPr="00F34C14">
              <w:rPr>
                <w:rFonts w:ascii="Times New Roman" w:hAnsi="Times New Roman" w:cs="Times New Roman"/>
                <w:spacing w:val="2"/>
              </w:rPr>
              <w:t>побудительное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Общий и специальный вопросы. Вопросительные слова: what, who, when, where, why, how.</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 xml:space="preserve">Порядок </w:t>
            </w:r>
            <w:r w:rsidRPr="00F34C14">
              <w:rPr>
                <w:rFonts w:ascii="Times New Roman" w:hAnsi="Times New Roman" w:cs="Times New Roman"/>
              </w:rPr>
              <w:t xml:space="preserve">слов в предложении. Утвердительные и отрицательные предложения. </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 xml:space="preserve">Простое предложение с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простым глагольным сказуемым (</w:t>
            </w:r>
            <w:r w:rsidRPr="00F34C14">
              <w:rPr>
                <w:rFonts w:ascii="Times New Roman" w:hAnsi="Times New Roman" w:cs="Times New Roman"/>
                <w:lang w:val="en-US"/>
              </w:rPr>
              <w:t>He</w:t>
            </w:r>
            <w:r w:rsidRPr="00F34C14">
              <w:rPr>
                <w:rFonts w:ascii="Times New Roman" w:hAnsi="Times New Roman" w:cs="Times New Roman"/>
              </w:rPr>
              <w:t xml:space="preserve"> </w:t>
            </w:r>
            <w:r w:rsidRPr="00F34C14">
              <w:rPr>
                <w:rFonts w:ascii="Times New Roman" w:hAnsi="Times New Roman" w:cs="Times New Roman"/>
                <w:lang w:val="en-US"/>
              </w:rPr>
              <w:t>speaks</w:t>
            </w:r>
            <w:r w:rsidRPr="00F34C14">
              <w:rPr>
                <w:rFonts w:ascii="Times New Roman" w:hAnsi="Times New Roman" w:cs="Times New Roman"/>
              </w:rPr>
              <w:t xml:space="preserve"> </w:t>
            </w:r>
            <w:r w:rsidRPr="00F34C14">
              <w:rPr>
                <w:rFonts w:ascii="Times New Roman" w:hAnsi="Times New Roman" w:cs="Times New Roman"/>
                <w:lang w:val="en-US"/>
              </w:rPr>
              <w:t>English</w:t>
            </w: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именным</w:t>
            </w:r>
            <w:r w:rsidRPr="00F34C14">
              <w:rPr>
                <w:rFonts w:ascii="Times New Roman" w:hAnsi="Times New Roman" w:cs="Times New Roman"/>
                <w:lang w:val="en-US"/>
              </w:rPr>
              <w:t xml:space="preserve"> (My family is big.)</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b/>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глагольным</w:t>
            </w:r>
            <w:r w:rsidRPr="00F34C14">
              <w:rPr>
                <w:rFonts w:ascii="Times New Roman" w:hAnsi="Times New Roman" w:cs="Times New Roman"/>
                <w:lang w:val="en-US"/>
              </w:rPr>
              <w:t xml:space="preserve"> (I like to dance. She can skate well.) </w:t>
            </w:r>
            <w:r w:rsidRPr="00F34C14">
              <w:rPr>
                <w:rFonts w:ascii="Times New Roman" w:hAnsi="Times New Roman" w:cs="Times New Roman"/>
              </w:rPr>
              <w:t>сказуемым</w:t>
            </w:r>
            <w:r w:rsidRPr="00F34C14">
              <w:rPr>
                <w:rFonts w:ascii="Times New Roman" w:hAnsi="Times New Roman" w:cs="Times New Roman"/>
                <w:lang w:val="en-US"/>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b/>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Побудительные предложения в</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b/>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утвердительной (Help me, please.)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b/>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 отрицательной (Don’t be late!) формах.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95"/>
        </w:trPr>
        <w:tc>
          <w:tcPr>
            <w:tcW w:w="911" w:type="pct"/>
            <w:vMerge/>
          </w:tcPr>
          <w:p w:rsidR="00F34C14" w:rsidRPr="00F34C14" w:rsidRDefault="00F34C14" w:rsidP="00F34C14">
            <w:pPr>
              <w:spacing w:after="0"/>
              <w:ind w:right="113"/>
              <w:rPr>
                <w:rFonts w:ascii="Times New Roman" w:hAnsi="Times New Roman" w:cs="Times New Roman"/>
                <w:b/>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Предложения с оборотом there is/there are.</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b/>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Простые распространенные предложения.</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Предложения </w:t>
            </w:r>
            <w:r w:rsidRPr="00F34C14">
              <w:rPr>
                <w:rFonts w:ascii="Times New Roman" w:hAnsi="Times New Roman" w:cs="Times New Roman"/>
                <w:spacing w:val="2"/>
              </w:rPr>
              <w:t>с однородными членами.</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spacing w:val="2"/>
              </w:rPr>
              <w:t xml:space="preserve">Сложносочиненные предложения </w:t>
            </w:r>
            <w:r w:rsidRPr="00F34C14">
              <w:rPr>
                <w:rFonts w:ascii="Times New Roman" w:hAnsi="Times New Roman" w:cs="Times New Roman"/>
                <w:iCs/>
              </w:rPr>
              <w:t>с союзами and и but.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755"/>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iCs/>
              </w:rPr>
              <w:t>Сложноподчиненные предложения с because.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rPr>
              <w:t xml:space="preserve">Грамматические времена. Правильные и неправильные глаголы в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lang w:val="en-US"/>
              </w:rPr>
            </w:pPr>
            <w:r w:rsidRPr="00F34C14">
              <w:rPr>
                <w:rFonts w:ascii="Times New Roman" w:hAnsi="Times New Roman" w:cs="Times New Roman"/>
                <w:spacing w:val="2"/>
              </w:rPr>
              <w:t xml:space="preserve">- </w:t>
            </w:r>
            <w:r w:rsidRPr="00F34C14">
              <w:rPr>
                <w:rFonts w:ascii="Times New Roman" w:hAnsi="Times New Roman" w:cs="Times New Roman"/>
                <w:spacing w:val="2"/>
                <w:lang w:val="en-US"/>
              </w:rPr>
              <w:t xml:space="preserve">Present </w:t>
            </w:r>
            <w:r w:rsidRPr="00F34C14">
              <w:rPr>
                <w:rFonts w:ascii="Times New Roman" w:hAnsi="Times New Roman" w:cs="Times New Roman"/>
                <w:lang w:val="en-US"/>
              </w:rPr>
              <w:t>Simple (Indefinite).</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Неопределенная форма глагола. Гла</w:t>
            </w:r>
            <w:r w:rsidRPr="00F34C14">
              <w:rPr>
                <w:rFonts w:ascii="Times New Roman" w:hAnsi="Times New Roman" w:cs="Times New Roman"/>
                <w:spacing w:val="2"/>
              </w:rPr>
              <w:t xml:space="preserve">гол­связка </w:t>
            </w:r>
            <w:r w:rsidRPr="00F34C14">
              <w:rPr>
                <w:rFonts w:ascii="Times New Roman" w:hAnsi="Times New Roman" w:cs="Times New Roman"/>
                <w:spacing w:val="2"/>
                <w:lang w:val="en-US"/>
              </w:rPr>
              <w:t>to</w:t>
            </w:r>
            <w:r w:rsidRPr="00F34C14">
              <w:rPr>
                <w:rFonts w:ascii="Times New Roman" w:hAnsi="Times New Roman" w:cs="Times New Roman"/>
                <w:spacing w:val="2"/>
              </w:rPr>
              <w:t xml:space="preserve"> </w:t>
            </w:r>
            <w:r w:rsidRPr="00F34C14">
              <w:rPr>
                <w:rFonts w:ascii="Times New Roman" w:hAnsi="Times New Roman" w:cs="Times New Roman"/>
                <w:spacing w:val="2"/>
                <w:lang w:val="en-US"/>
              </w:rPr>
              <w:t>be</w:t>
            </w:r>
            <w:r w:rsidRPr="00F34C14">
              <w:rPr>
                <w:rFonts w:ascii="Times New Roman" w:hAnsi="Times New Roman" w:cs="Times New Roman"/>
                <w:spacing w:val="2"/>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spacing w:val="2"/>
              </w:rPr>
              <w:t>Модальные</w:t>
            </w:r>
            <w:r w:rsidRPr="00F34C14">
              <w:rPr>
                <w:rFonts w:ascii="Times New Roman" w:hAnsi="Times New Roman" w:cs="Times New Roman"/>
                <w:spacing w:val="2"/>
                <w:lang w:val="en-US"/>
              </w:rPr>
              <w:t xml:space="preserve"> </w:t>
            </w:r>
            <w:r w:rsidRPr="00F34C14">
              <w:rPr>
                <w:rFonts w:ascii="Times New Roman" w:hAnsi="Times New Roman" w:cs="Times New Roman"/>
                <w:spacing w:val="2"/>
              </w:rPr>
              <w:t>глаголы</w:t>
            </w:r>
            <w:r w:rsidRPr="00F34C14">
              <w:rPr>
                <w:rFonts w:ascii="Times New Roman" w:hAnsi="Times New Roman" w:cs="Times New Roman"/>
                <w:spacing w:val="2"/>
                <w:lang w:val="en-US"/>
              </w:rPr>
              <w:t xml:space="preserve"> can, may, must, </w:t>
            </w:r>
            <w:r w:rsidRPr="00F34C14">
              <w:rPr>
                <w:rFonts w:ascii="Times New Roman" w:hAnsi="Times New Roman" w:cs="Times New Roman"/>
                <w:iCs/>
                <w:spacing w:val="2"/>
                <w:lang w:val="en-US"/>
              </w:rPr>
              <w:t>have to</w:t>
            </w:r>
            <w:r w:rsidRPr="00F34C14">
              <w:rPr>
                <w:rFonts w:ascii="Times New Roman" w:hAnsi="Times New Roman" w:cs="Times New Roman"/>
                <w:spacing w:val="2"/>
                <w:lang w:val="en-US"/>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spacing w:val="2"/>
              </w:rPr>
              <w:t>Существительные: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spacing w:val="2"/>
              </w:rPr>
              <w:t xml:space="preserve">Существительные в единственном и множественном числе (образованные по </w:t>
            </w:r>
            <w:r w:rsidRPr="00F34C14">
              <w:rPr>
                <w:rFonts w:ascii="Times New Roman" w:hAnsi="Times New Roman" w:cs="Times New Roman"/>
              </w:rPr>
              <w:t>правилу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rPr>
            </w:pPr>
            <w:r w:rsidRPr="00F34C14">
              <w:rPr>
                <w:rFonts w:ascii="Times New Roman" w:hAnsi="Times New Roman" w:cs="Times New Roman"/>
              </w:rPr>
              <w:t>Существительные с неопределенным, определенным и нулевым артиклем.</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Притяжательный падеж имен существительных.</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Прилагательные: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Прилагательные в положительной, сравнительной и превосходной степени, образованные по правилам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Местоимения: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личные (в именительном и объектном падежах),</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притяжательные,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вопросительные,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указательные</w:t>
            </w:r>
            <w:r w:rsidRPr="00F34C14">
              <w:rPr>
                <w:rFonts w:ascii="Times New Roman" w:hAnsi="Times New Roman" w:cs="Times New Roman"/>
                <w:lang w:val="en-US"/>
              </w:rPr>
              <w:t xml:space="preserve"> (this/these, that/those),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Наречия: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spacing w:val="2"/>
              </w:rPr>
              <w:t>Наречия</w:t>
            </w:r>
            <w:r w:rsidRPr="00F34C14">
              <w:rPr>
                <w:rFonts w:ascii="Times New Roman" w:hAnsi="Times New Roman" w:cs="Times New Roman"/>
                <w:iCs/>
                <w:spacing w:val="2"/>
                <w:lang w:val="en-US"/>
              </w:rPr>
              <w:t xml:space="preserve"> </w:t>
            </w:r>
            <w:r w:rsidRPr="00F34C14">
              <w:rPr>
                <w:rFonts w:ascii="Times New Roman" w:hAnsi="Times New Roman" w:cs="Times New Roman"/>
                <w:iCs/>
                <w:spacing w:val="2"/>
              </w:rPr>
              <w:t>времени</w:t>
            </w:r>
            <w:r w:rsidRPr="00F34C14">
              <w:rPr>
                <w:rFonts w:ascii="Times New Roman" w:hAnsi="Times New Roman" w:cs="Times New Roman"/>
                <w:iCs/>
                <w:spacing w:val="2"/>
                <w:lang w:val="en-US"/>
              </w:rPr>
              <w:t xml:space="preserve"> (yesterday, tomorrow, never, </w:t>
            </w:r>
            <w:r w:rsidRPr="00F34C14">
              <w:rPr>
                <w:rFonts w:ascii="Times New Roman" w:hAnsi="Times New Roman" w:cs="Times New Roman"/>
                <w:iCs/>
                <w:spacing w:val="2"/>
                <w:lang w:val="en-US"/>
              </w:rPr>
              <w:lastRenderedPageBreak/>
              <w:t xml:space="preserve">usually, </w:t>
            </w:r>
            <w:r w:rsidRPr="00F34C14">
              <w:rPr>
                <w:rFonts w:ascii="Times New Roman" w:hAnsi="Times New Roman" w:cs="Times New Roman"/>
                <w:iCs/>
                <w:lang w:val="en-US"/>
              </w:rPr>
              <w:t>often, sometimes).</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lastRenderedPageBreak/>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rPr>
              <w:t>Наречия</w:t>
            </w:r>
            <w:r w:rsidRPr="00F34C14">
              <w:rPr>
                <w:rFonts w:ascii="Times New Roman" w:hAnsi="Times New Roman" w:cs="Times New Roman"/>
                <w:iCs/>
                <w:lang w:val="en-US"/>
              </w:rPr>
              <w:t xml:space="preserve"> </w:t>
            </w:r>
            <w:r w:rsidRPr="00F34C14">
              <w:rPr>
                <w:rFonts w:ascii="Times New Roman" w:hAnsi="Times New Roman" w:cs="Times New Roman"/>
                <w:iCs/>
              </w:rPr>
              <w:t>степени</w:t>
            </w:r>
            <w:r w:rsidRPr="00F34C14">
              <w:rPr>
                <w:rFonts w:ascii="Times New Roman" w:hAnsi="Times New Roman" w:cs="Times New Roman"/>
                <w:iCs/>
                <w:lang w:val="en-US"/>
              </w:rPr>
              <w:t xml:space="preserve"> (much, little, very).</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Числительные:</w:t>
            </w:r>
          </w:p>
        </w:tc>
      </w:tr>
      <w:tr w:rsidR="00F34C14" w:rsidRPr="0027751D" w:rsidTr="00F34C14">
        <w:trPr>
          <w:trHeight w:val="420"/>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rPr>
            </w:pPr>
            <w:r w:rsidRPr="00F34C14">
              <w:rPr>
                <w:rFonts w:ascii="Times New Roman" w:hAnsi="Times New Roman" w:cs="Times New Roman"/>
                <w:iCs/>
              </w:rPr>
              <w:t xml:space="preserve">- </w:t>
            </w:r>
            <w:r w:rsidRPr="00F34C14">
              <w:rPr>
                <w:rFonts w:ascii="Times New Roman" w:hAnsi="Times New Roman" w:cs="Times New Roman"/>
              </w:rPr>
              <w:t>количественные числительные (до 100),</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iCs/>
              </w:rPr>
              <w:t xml:space="preserve">- </w:t>
            </w:r>
            <w:r w:rsidRPr="00F34C14">
              <w:rPr>
                <w:rFonts w:ascii="Times New Roman" w:hAnsi="Times New Roman" w:cs="Times New Roman"/>
              </w:rPr>
              <w:t>порядковые числительные (до 30).</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Предлоги: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b/>
                <w:bCs/>
                <w:iCs/>
                <w:lang w:val="en-US"/>
              </w:rPr>
            </w:pPr>
            <w:r w:rsidRPr="00F34C14">
              <w:rPr>
                <w:rFonts w:ascii="Times New Roman" w:hAnsi="Times New Roman" w:cs="Times New Roman"/>
                <w:spacing w:val="2"/>
                <w:lang w:val="en-US"/>
              </w:rPr>
              <w:t xml:space="preserve">in, on, at, into, to, </w:t>
            </w:r>
            <w:r w:rsidRPr="00F34C14">
              <w:rPr>
                <w:rFonts w:ascii="Times New Roman" w:hAnsi="Times New Roman" w:cs="Times New Roman"/>
                <w:lang w:val="en-US"/>
              </w:rPr>
              <w:t>from, of, with.</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bl>
    <w:p w:rsidR="00F34C14" w:rsidRPr="002B6B0D" w:rsidRDefault="00F34C14" w:rsidP="00F34C14">
      <w:pPr>
        <w:spacing w:after="0"/>
        <w:ind w:firstLine="397"/>
        <w:jc w:val="both"/>
        <w:rPr>
          <w:rFonts w:ascii="Times New Roman" w:hAnsi="Times New Roman" w:cs="Times New Roman"/>
          <w:kern w:val="28"/>
          <w:sz w:val="24"/>
          <w:szCs w:val="24"/>
        </w:rPr>
      </w:pPr>
    </w:p>
    <w:p w:rsidR="007625E6" w:rsidRPr="002B6B0D" w:rsidRDefault="007625E6" w:rsidP="00623586">
      <w:pPr>
        <w:spacing w:after="0"/>
        <w:jc w:val="both"/>
        <w:rPr>
          <w:rFonts w:ascii="Times New Roman" w:hAnsi="Times New Roman" w:cs="Times New Roman"/>
          <w:sz w:val="24"/>
          <w:szCs w:val="24"/>
        </w:rPr>
      </w:pPr>
    </w:p>
    <w:p w:rsidR="004627F5" w:rsidRPr="00F34C14" w:rsidRDefault="004627F5" w:rsidP="00F34C14">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r w:rsidRPr="00F34C14">
        <w:rPr>
          <w:rFonts w:ascii="Times New Roman" w:hAnsi="Times New Roman" w:cs="Times New Roman"/>
          <w:b/>
          <w:kern w:val="1"/>
          <w:sz w:val="24"/>
          <w:szCs w:val="24"/>
          <w:lang w:eastAsia="hi-IN" w:bidi="hi-IN"/>
        </w:rPr>
        <w:t>Предметные результаты освоения учебного предмета «Математика»</w:t>
      </w:r>
    </w:p>
    <w:p w:rsidR="004627F5" w:rsidRPr="00F34C14" w:rsidRDefault="004627F5" w:rsidP="00F34C14">
      <w:pPr>
        <w:spacing w:after="0"/>
        <w:ind w:firstLine="397"/>
        <w:jc w:val="both"/>
        <w:rPr>
          <w:rFonts w:ascii="Times New Roman" w:hAnsi="Times New Roman" w:cs="Times New Roman"/>
          <w:kern w:val="28"/>
          <w:sz w:val="24"/>
          <w:szCs w:val="24"/>
        </w:rPr>
      </w:pPr>
      <w:r w:rsidRPr="00F34C14">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«Математика» должны отражать:</w:t>
      </w:r>
    </w:p>
    <w:p w:rsidR="004627F5" w:rsidRPr="00F34C14" w:rsidRDefault="004627F5" w:rsidP="00F34C14">
      <w:pPr>
        <w:spacing w:after="0"/>
        <w:ind w:firstLine="397"/>
        <w:jc w:val="both"/>
        <w:rPr>
          <w:rFonts w:ascii="Times New Roman" w:hAnsi="Times New Roman" w:cs="Times New Roman"/>
          <w:kern w:val="28"/>
          <w:sz w:val="24"/>
          <w:szCs w:val="24"/>
        </w:rPr>
      </w:pPr>
      <w:r w:rsidRPr="00F34C14">
        <w:rPr>
          <w:rFonts w:ascii="Times New Roman" w:hAnsi="Times New Roman" w:cs="Times New Roman"/>
          <w:kern w:val="28"/>
          <w:sz w:val="24"/>
          <w:szCs w:val="24"/>
        </w:rPr>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4627F5" w:rsidRPr="00F34C14" w:rsidRDefault="004627F5" w:rsidP="00F34C14">
      <w:pPr>
        <w:spacing w:after="0"/>
        <w:ind w:firstLine="397"/>
        <w:jc w:val="both"/>
        <w:rPr>
          <w:rFonts w:ascii="Times New Roman" w:hAnsi="Times New Roman" w:cs="Times New Roman"/>
          <w:kern w:val="28"/>
          <w:sz w:val="24"/>
          <w:szCs w:val="24"/>
        </w:rPr>
      </w:pPr>
      <w:r w:rsidRPr="00F34C14">
        <w:rPr>
          <w:rFonts w:ascii="Times New Roman" w:hAnsi="Times New Roman" w:cs="Times New Roman"/>
          <w:kern w:val="28"/>
          <w:sz w:val="24"/>
          <w:szCs w:val="24"/>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4627F5" w:rsidRPr="00F34C14" w:rsidRDefault="004627F5" w:rsidP="00F34C14">
      <w:pPr>
        <w:spacing w:after="0"/>
        <w:ind w:firstLine="397"/>
        <w:jc w:val="both"/>
        <w:rPr>
          <w:rFonts w:ascii="Times New Roman" w:hAnsi="Times New Roman" w:cs="Times New Roman"/>
          <w:kern w:val="28"/>
          <w:sz w:val="24"/>
          <w:szCs w:val="24"/>
        </w:rPr>
      </w:pPr>
      <w:r w:rsidRPr="00F34C14">
        <w:rPr>
          <w:rFonts w:ascii="Times New Roman" w:hAnsi="Times New Roman" w:cs="Times New Roman"/>
          <w:kern w:val="28"/>
          <w:sz w:val="24"/>
          <w:szCs w:val="24"/>
        </w:rPr>
        <w:t>3) приобретение начального опыта применения математических знаний для решения учебно-познавательных и учебно-практических задач;</w:t>
      </w:r>
    </w:p>
    <w:p w:rsidR="004627F5" w:rsidRPr="00F34C14" w:rsidRDefault="004627F5" w:rsidP="00F34C14">
      <w:pPr>
        <w:spacing w:after="0"/>
        <w:ind w:firstLine="397"/>
        <w:jc w:val="both"/>
        <w:rPr>
          <w:rFonts w:ascii="Times New Roman" w:hAnsi="Times New Roman" w:cs="Times New Roman"/>
          <w:kern w:val="28"/>
          <w:sz w:val="24"/>
          <w:szCs w:val="24"/>
        </w:rPr>
      </w:pPr>
      <w:r w:rsidRPr="00F34C14">
        <w:rPr>
          <w:rFonts w:ascii="Times New Roman" w:hAnsi="Times New Roman" w:cs="Times New Roman"/>
          <w:kern w:val="28"/>
          <w:sz w:val="24"/>
          <w:szCs w:val="24"/>
        </w:rP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4627F5" w:rsidRPr="00F34C14" w:rsidRDefault="004627F5" w:rsidP="00F34C14">
      <w:pPr>
        <w:spacing w:after="0"/>
        <w:ind w:firstLine="397"/>
        <w:jc w:val="both"/>
        <w:rPr>
          <w:rFonts w:ascii="Times New Roman" w:hAnsi="Times New Roman" w:cs="Times New Roman"/>
          <w:kern w:val="28"/>
          <w:sz w:val="24"/>
          <w:szCs w:val="24"/>
        </w:rPr>
      </w:pPr>
      <w:r w:rsidRPr="00F34C14">
        <w:rPr>
          <w:rFonts w:ascii="Times New Roman" w:hAnsi="Times New Roman" w:cs="Times New Roman"/>
          <w:kern w:val="28"/>
          <w:sz w:val="24"/>
          <w:szCs w:val="24"/>
        </w:rPr>
        <w:t>5) приобретение первоначальных представлений о компьютерной грамотности.</w:t>
      </w:r>
    </w:p>
    <w:p w:rsidR="004627F5" w:rsidRDefault="004627F5" w:rsidP="00F34C14">
      <w:pPr>
        <w:spacing w:after="0"/>
        <w:rPr>
          <w:b/>
          <w:sz w:val="20"/>
          <w:szCs w:val="20"/>
        </w:rPr>
      </w:pPr>
    </w:p>
    <w:p w:rsidR="00400AC5" w:rsidRPr="00D65171" w:rsidRDefault="00400AC5" w:rsidP="00F34C14">
      <w:pPr>
        <w:spacing w:after="0"/>
        <w:rPr>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00"/>
        <w:gridCol w:w="4347"/>
        <w:gridCol w:w="529"/>
        <w:gridCol w:w="16"/>
        <w:gridCol w:w="546"/>
        <w:gridCol w:w="561"/>
        <w:gridCol w:w="561"/>
        <w:gridCol w:w="19"/>
        <w:gridCol w:w="511"/>
        <w:gridCol w:w="527"/>
        <w:gridCol w:w="527"/>
        <w:gridCol w:w="136"/>
        <w:gridCol w:w="391"/>
      </w:tblGrid>
      <w:tr w:rsidR="004627F5" w:rsidRPr="00306D93" w:rsidTr="004627F5">
        <w:trPr>
          <w:tblHeader/>
        </w:trPr>
        <w:tc>
          <w:tcPr>
            <w:tcW w:w="900" w:type="dxa"/>
            <w:vMerge w:val="restart"/>
            <w:vAlign w:val="center"/>
          </w:tcPr>
          <w:p w:rsidR="004627F5" w:rsidRPr="00F34C14" w:rsidRDefault="004627F5" w:rsidP="004627F5">
            <w:pPr>
              <w:jc w:val="center"/>
              <w:rPr>
                <w:rFonts w:ascii="Times New Roman" w:hAnsi="Times New Roman" w:cs="Times New Roman"/>
                <w:b/>
                <w:sz w:val="24"/>
                <w:szCs w:val="24"/>
              </w:rPr>
            </w:pPr>
            <w:r w:rsidRPr="00F34C14">
              <w:rPr>
                <w:rFonts w:ascii="Times New Roman" w:hAnsi="Times New Roman" w:cs="Times New Roman"/>
                <w:b/>
                <w:sz w:val="24"/>
                <w:szCs w:val="24"/>
              </w:rPr>
              <w:t>Раздел</w:t>
            </w:r>
          </w:p>
        </w:tc>
        <w:tc>
          <w:tcPr>
            <w:tcW w:w="4347" w:type="dxa"/>
            <w:vMerge w:val="restart"/>
            <w:vAlign w:val="center"/>
          </w:tcPr>
          <w:p w:rsidR="004627F5" w:rsidRPr="00F34C14" w:rsidRDefault="004627F5" w:rsidP="004627F5">
            <w:pPr>
              <w:tabs>
                <w:tab w:val="center" w:pos="2065"/>
                <w:tab w:val="right" w:pos="4074"/>
              </w:tabs>
              <w:jc w:val="center"/>
              <w:rPr>
                <w:rFonts w:ascii="Times New Roman" w:hAnsi="Times New Roman" w:cs="Times New Roman"/>
                <w:b/>
                <w:sz w:val="24"/>
                <w:szCs w:val="24"/>
              </w:rPr>
            </w:pPr>
            <w:r w:rsidRPr="00F34C14">
              <w:rPr>
                <w:rFonts w:ascii="Times New Roman" w:hAnsi="Times New Roman" w:cs="Times New Roman"/>
                <w:b/>
                <w:sz w:val="24"/>
                <w:szCs w:val="24"/>
              </w:rPr>
              <w:t>Планируемый результат</w:t>
            </w:r>
          </w:p>
          <w:p w:rsidR="004627F5" w:rsidRPr="00F34C14" w:rsidRDefault="004627F5" w:rsidP="004627F5">
            <w:pPr>
              <w:tabs>
                <w:tab w:val="left" w:pos="4016"/>
              </w:tabs>
              <w:jc w:val="center"/>
              <w:rPr>
                <w:rFonts w:ascii="Times New Roman" w:hAnsi="Times New Roman" w:cs="Times New Roman"/>
                <w:b/>
                <w:sz w:val="24"/>
                <w:szCs w:val="24"/>
              </w:rPr>
            </w:pPr>
          </w:p>
        </w:tc>
        <w:tc>
          <w:tcPr>
            <w:tcW w:w="4324" w:type="dxa"/>
            <w:gridSpan w:val="11"/>
            <w:vAlign w:val="center"/>
          </w:tcPr>
          <w:p w:rsidR="004627F5" w:rsidRPr="00F34C14" w:rsidRDefault="004627F5" w:rsidP="004627F5">
            <w:pPr>
              <w:jc w:val="center"/>
              <w:rPr>
                <w:rFonts w:ascii="Times New Roman" w:hAnsi="Times New Roman" w:cs="Times New Roman"/>
                <w:b/>
                <w:sz w:val="24"/>
                <w:szCs w:val="24"/>
              </w:rPr>
            </w:pPr>
            <w:r w:rsidRPr="00F34C14">
              <w:rPr>
                <w:rFonts w:ascii="Times New Roman" w:hAnsi="Times New Roman" w:cs="Times New Roman"/>
                <w:b/>
                <w:sz w:val="24"/>
                <w:szCs w:val="24"/>
              </w:rPr>
              <w:t>Распределение планируемых результатов</w:t>
            </w:r>
          </w:p>
        </w:tc>
      </w:tr>
      <w:tr w:rsidR="004627F5" w:rsidRPr="00306D93" w:rsidTr="004627F5">
        <w:trPr>
          <w:trHeight w:val="157"/>
          <w:tblHeader/>
        </w:trPr>
        <w:tc>
          <w:tcPr>
            <w:tcW w:w="900" w:type="dxa"/>
            <w:vMerge/>
            <w:vAlign w:val="center"/>
          </w:tcPr>
          <w:p w:rsidR="004627F5" w:rsidRPr="00F34C14" w:rsidRDefault="004627F5" w:rsidP="004627F5">
            <w:pPr>
              <w:jc w:val="center"/>
              <w:rPr>
                <w:rFonts w:ascii="Times New Roman" w:hAnsi="Times New Roman" w:cs="Times New Roman"/>
                <w:b/>
                <w:sz w:val="24"/>
                <w:szCs w:val="24"/>
              </w:rPr>
            </w:pPr>
          </w:p>
        </w:tc>
        <w:tc>
          <w:tcPr>
            <w:tcW w:w="4347" w:type="dxa"/>
            <w:vMerge/>
            <w:vAlign w:val="center"/>
          </w:tcPr>
          <w:p w:rsidR="004627F5" w:rsidRPr="00F34C14" w:rsidRDefault="004627F5" w:rsidP="004627F5">
            <w:pPr>
              <w:jc w:val="center"/>
              <w:rPr>
                <w:rFonts w:ascii="Times New Roman" w:hAnsi="Times New Roman" w:cs="Times New Roman"/>
                <w:b/>
                <w:sz w:val="24"/>
                <w:szCs w:val="24"/>
              </w:rPr>
            </w:pPr>
          </w:p>
        </w:tc>
        <w:tc>
          <w:tcPr>
            <w:tcW w:w="1091" w:type="dxa"/>
            <w:gridSpan w:val="3"/>
            <w:vAlign w:val="center"/>
          </w:tcPr>
          <w:p w:rsidR="004627F5" w:rsidRPr="00F34C14" w:rsidRDefault="004627F5" w:rsidP="004627F5">
            <w:pPr>
              <w:jc w:val="center"/>
              <w:rPr>
                <w:rFonts w:ascii="Times New Roman" w:hAnsi="Times New Roman" w:cs="Times New Roman"/>
                <w:b/>
                <w:sz w:val="24"/>
                <w:szCs w:val="24"/>
              </w:rPr>
            </w:pPr>
            <w:r w:rsidRPr="00F34C14">
              <w:rPr>
                <w:rFonts w:ascii="Times New Roman" w:hAnsi="Times New Roman" w:cs="Times New Roman"/>
                <w:b/>
                <w:sz w:val="24"/>
                <w:szCs w:val="24"/>
              </w:rPr>
              <w:t>1 кл</w:t>
            </w:r>
          </w:p>
        </w:tc>
        <w:tc>
          <w:tcPr>
            <w:tcW w:w="1122" w:type="dxa"/>
            <w:gridSpan w:val="2"/>
            <w:vAlign w:val="center"/>
          </w:tcPr>
          <w:p w:rsidR="004627F5" w:rsidRPr="00F34C14" w:rsidRDefault="004627F5" w:rsidP="004627F5">
            <w:pPr>
              <w:jc w:val="center"/>
              <w:rPr>
                <w:rFonts w:ascii="Times New Roman" w:hAnsi="Times New Roman" w:cs="Times New Roman"/>
                <w:b/>
                <w:sz w:val="24"/>
                <w:szCs w:val="24"/>
              </w:rPr>
            </w:pPr>
            <w:r w:rsidRPr="00F34C14">
              <w:rPr>
                <w:rFonts w:ascii="Times New Roman" w:hAnsi="Times New Roman" w:cs="Times New Roman"/>
                <w:b/>
                <w:sz w:val="24"/>
                <w:szCs w:val="24"/>
              </w:rPr>
              <w:t>2 кл</w:t>
            </w:r>
          </w:p>
        </w:tc>
        <w:tc>
          <w:tcPr>
            <w:tcW w:w="1057" w:type="dxa"/>
            <w:gridSpan w:val="3"/>
            <w:vAlign w:val="center"/>
          </w:tcPr>
          <w:p w:rsidR="004627F5" w:rsidRPr="00F34C14" w:rsidRDefault="004627F5" w:rsidP="004627F5">
            <w:pPr>
              <w:jc w:val="center"/>
              <w:rPr>
                <w:rFonts w:ascii="Times New Roman" w:hAnsi="Times New Roman" w:cs="Times New Roman"/>
                <w:b/>
                <w:sz w:val="24"/>
                <w:szCs w:val="24"/>
              </w:rPr>
            </w:pPr>
            <w:r w:rsidRPr="00F34C14">
              <w:rPr>
                <w:rFonts w:ascii="Times New Roman" w:hAnsi="Times New Roman" w:cs="Times New Roman"/>
                <w:b/>
                <w:sz w:val="24"/>
                <w:szCs w:val="24"/>
              </w:rPr>
              <w:t>3 кл</w:t>
            </w:r>
          </w:p>
        </w:tc>
        <w:tc>
          <w:tcPr>
            <w:tcW w:w="1054" w:type="dxa"/>
            <w:gridSpan w:val="3"/>
            <w:vAlign w:val="center"/>
          </w:tcPr>
          <w:p w:rsidR="004627F5" w:rsidRPr="00F34C14" w:rsidRDefault="004627F5" w:rsidP="004627F5">
            <w:pPr>
              <w:jc w:val="center"/>
              <w:rPr>
                <w:rFonts w:ascii="Times New Roman" w:hAnsi="Times New Roman" w:cs="Times New Roman"/>
                <w:b/>
                <w:sz w:val="24"/>
                <w:szCs w:val="24"/>
              </w:rPr>
            </w:pPr>
            <w:r w:rsidRPr="00F34C14">
              <w:rPr>
                <w:rFonts w:ascii="Times New Roman" w:hAnsi="Times New Roman" w:cs="Times New Roman"/>
                <w:b/>
                <w:sz w:val="24"/>
                <w:szCs w:val="24"/>
              </w:rPr>
              <w:t>4 кл</w:t>
            </w:r>
          </w:p>
        </w:tc>
      </w:tr>
      <w:tr w:rsidR="004627F5" w:rsidRPr="00306D93" w:rsidTr="004627F5">
        <w:trPr>
          <w:cantSplit/>
          <w:trHeight w:val="2106"/>
          <w:tblHeader/>
        </w:trPr>
        <w:tc>
          <w:tcPr>
            <w:tcW w:w="900" w:type="dxa"/>
            <w:vMerge/>
            <w:vAlign w:val="center"/>
          </w:tcPr>
          <w:p w:rsidR="004627F5" w:rsidRPr="00F34C14" w:rsidRDefault="004627F5" w:rsidP="004627F5">
            <w:pPr>
              <w:jc w:val="center"/>
              <w:rPr>
                <w:rFonts w:ascii="Times New Roman" w:hAnsi="Times New Roman" w:cs="Times New Roman"/>
                <w:b/>
                <w:sz w:val="24"/>
                <w:szCs w:val="24"/>
              </w:rPr>
            </w:pPr>
          </w:p>
        </w:tc>
        <w:tc>
          <w:tcPr>
            <w:tcW w:w="4347" w:type="dxa"/>
            <w:vMerge/>
            <w:vAlign w:val="center"/>
          </w:tcPr>
          <w:p w:rsidR="004627F5" w:rsidRPr="00F34C14" w:rsidRDefault="004627F5" w:rsidP="004627F5">
            <w:pPr>
              <w:jc w:val="center"/>
              <w:rPr>
                <w:rFonts w:ascii="Times New Roman" w:hAnsi="Times New Roman" w:cs="Times New Roman"/>
                <w:b/>
                <w:sz w:val="24"/>
                <w:szCs w:val="24"/>
              </w:rPr>
            </w:pPr>
          </w:p>
        </w:tc>
        <w:tc>
          <w:tcPr>
            <w:tcW w:w="545" w:type="dxa"/>
            <w:gridSpan w:val="2"/>
            <w:textDirection w:val="btLr"/>
            <w:vAlign w:val="center"/>
          </w:tcPr>
          <w:p w:rsidR="004627F5" w:rsidRPr="00F34C14" w:rsidRDefault="004627F5" w:rsidP="004627F5">
            <w:pPr>
              <w:ind w:left="113" w:right="113"/>
              <w:jc w:val="center"/>
              <w:rPr>
                <w:rFonts w:ascii="Times New Roman" w:hAnsi="Times New Roman" w:cs="Times New Roman"/>
                <w:b/>
                <w:sz w:val="24"/>
                <w:szCs w:val="24"/>
              </w:rPr>
            </w:pPr>
            <w:r w:rsidRPr="00F34C14">
              <w:rPr>
                <w:rFonts w:ascii="Times New Roman" w:hAnsi="Times New Roman" w:cs="Times New Roman"/>
                <w:b/>
                <w:sz w:val="24"/>
                <w:szCs w:val="24"/>
              </w:rPr>
              <w:t>Формирование</w:t>
            </w:r>
          </w:p>
        </w:tc>
        <w:tc>
          <w:tcPr>
            <w:tcW w:w="546" w:type="dxa"/>
            <w:textDirection w:val="btLr"/>
            <w:vAlign w:val="center"/>
          </w:tcPr>
          <w:p w:rsidR="004627F5" w:rsidRPr="00F34C14" w:rsidRDefault="004627F5" w:rsidP="004627F5">
            <w:pPr>
              <w:ind w:left="113" w:right="113"/>
              <w:jc w:val="center"/>
              <w:rPr>
                <w:rFonts w:ascii="Times New Roman" w:hAnsi="Times New Roman" w:cs="Times New Roman"/>
                <w:b/>
                <w:sz w:val="24"/>
                <w:szCs w:val="24"/>
              </w:rPr>
            </w:pPr>
            <w:r w:rsidRPr="00F34C14">
              <w:rPr>
                <w:rFonts w:ascii="Times New Roman" w:hAnsi="Times New Roman" w:cs="Times New Roman"/>
                <w:b/>
                <w:sz w:val="24"/>
                <w:szCs w:val="24"/>
              </w:rPr>
              <w:t>Оценка</w:t>
            </w:r>
          </w:p>
        </w:tc>
        <w:tc>
          <w:tcPr>
            <w:tcW w:w="561" w:type="dxa"/>
            <w:textDirection w:val="btLr"/>
            <w:vAlign w:val="center"/>
          </w:tcPr>
          <w:p w:rsidR="004627F5" w:rsidRPr="00F34C14" w:rsidRDefault="004627F5" w:rsidP="004627F5">
            <w:pPr>
              <w:ind w:left="113" w:right="113"/>
              <w:jc w:val="center"/>
              <w:rPr>
                <w:rFonts w:ascii="Times New Roman" w:hAnsi="Times New Roman" w:cs="Times New Roman"/>
                <w:b/>
                <w:sz w:val="24"/>
                <w:szCs w:val="24"/>
              </w:rPr>
            </w:pPr>
            <w:r w:rsidRPr="00F34C14">
              <w:rPr>
                <w:rFonts w:ascii="Times New Roman" w:hAnsi="Times New Roman" w:cs="Times New Roman"/>
                <w:b/>
                <w:sz w:val="24"/>
                <w:szCs w:val="24"/>
              </w:rPr>
              <w:t>Формирование</w:t>
            </w:r>
          </w:p>
        </w:tc>
        <w:tc>
          <w:tcPr>
            <w:tcW w:w="561" w:type="dxa"/>
            <w:textDirection w:val="btLr"/>
            <w:vAlign w:val="center"/>
          </w:tcPr>
          <w:p w:rsidR="004627F5" w:rsidRPr="00F34C14" w:rsidRDefault="004627F5" w:rsidP="004627F5">
            <w:pPr>
              <w:ind w:left="113" w:right="113"/>
              <w:jc w:val="center"/>
              <w:rPr>
                <w:rFonts w:ascii="Times New Roman" w:hAnsi="Times New Roman" w:cs="Times New Roman"/>
                <w:b/>
                <w:sz w:val="24"/>
                <w:szCs w:val="24"/>
              </w:rPr>
            </w:pPr>
            <w:r w:rsidRPr="00F34C14">
              <w:rPr>
                <w:rFonts w:ascii="Times New Roman" w:hAnsi="Times New Roman" w:cs="Times New Roman"/>
                <w:b/>
                <w:sz w:val="24"/>
                <w:szCs w:val="24"/>
              </w:rPr>
              <w:t>Оценка</w:t>
            </w:r>
          </w:p>
        </w:tc>
        <w:tc>
          <w:tcPr>
            <w:tcW w:w="530" w:type="dxa"/>
            <w:gridSpan w:val="2"/>
            <w:textDirection w:val="btLr"/>
            <w:vAlign w:val="center"/>
          </w:tcPr>
          <w:p w:rsidR="004627F5" w:rsidRPr="00F34C14" w:rsidRDefault="004627F5" w:rsidP="004627F5">
            <w:pPr>
              <w:ind w:left="113" w:right="113"/>
              <w:jc w:val="center"/>
              <w:rPr>
                <w:rFonts w:ascii="Times New Roman" w:hAnsi="Times New Roman" w:cs="Times New Roman"/>
                <w:b/>
                <w:sz w:val="24"/>
                <w:szCs w:val="24"/>
              </w:rPr>
            </w:pPr>
            <w:r w:rsidRPr="00F34C14">
              <w:rPr>
                <w:rFonts w:ascii="Times New Roman" w:hAnsi="Times New Roman" w:cs="Times New Roman"/>
                <w:b/>
                <w:sz w:val="24"/>
                <w:szCs w:val="24"/>
              </w:rPr>
              <w:t>Формирование</w:t>
            </w:r>
          </w:p>
        </w:tc>
        <w:tc>
          <w:tcPr>
            <w:tcW w:w="527" w:type="dxa"/>
            <w:textDirection w:val="btLr"/>
            <w:vAlign w:val="center"/>
          </w:tcPr>
          <w:p w:rsidR="004627F5" w:rsidRPr="00F34C14" w:rsidRDefault="004627F5" w:rsidP="004627F5">
            <w:pPr>
              <w:ind w:left="113" w:right="113"/>
              <w:jc w:val="center"/>
              <w:rPr>
                <w:rFonts w:ascii="Times New Roman" w:hAnsi="Times New Roman" w:cs="Times New Roman"/>
                <w:b/>
                <w:sz w:val="24"/>
                <w:szCs w:val="24"/>
              </w:rPr>
            </w:pPr>
            <w:r w:rsidRPr="00F34C14">
              <w:rPr>
                <w:rFonts w:ascii="Times New Roman" w:hAnsi="Times New Roman" w:cs="Times New Roman"/>
                <w:b/>
                <w:sz w:val="24"/>
                <w:szCs w:val="24"/>
              </w:rPr>
              <w:t>Оценка</w:t>
            </w:r>
          </w:p>
        </w:tc>
        <w:tc>
          <w:tcPr>
            <w:tcW w:w="663" w:type="dxa"/>
            <w:gridSpan w:val="2"/>
            <w:textDirection w:val="btLr"/>
            <w:vAlign w:val="center"/>
          </w:tcPr>
          <w:p w:rsidR="004627F5" w:rsidRPr="00F34C14" w:rsidRDefault="004627F5" w:rsidP="004627F5">
            <w:pPr>
              <w:ind w:left="113" w:right="113"/>
              <w:jc w:val="center"/>
              <w:rPr>
                <w:rFonts w:ascii="Times New Roman" w:hAnsi="Times New Roman" w:cs="Times New Roman"/>
                <w:b/>
                <w:sz w:val="24"/>
                <w:szCs w:val="24"/>
              </w:rPr>
            </w:pPr>
            <w:r w:rsidRPr="00F34C14">
              <w:rPr>
                <w:rFonts w:ascii="Times New Roman" w:hAnsi="Times New Roman" w:cs="Times New Roman"/>
                <w:b/>
                <w:sz w:val="24"/>
                <w:szCs w:val="24"/>
              </w:rPr>
              <w:t>Формирование</w:t>
            </w:r>
          </w:p>
        </w:tc>
        <w:tc>
          <w:tcPr>
            <w:tcW w:w="391" w:type="dxa"/>
            <w:textDirection w:val="btLr"/>
            <w:vAlign w:val="center"/>
          </w:tcPr>
          <w:p w:rsidR="004627F5" w:rsidRPr="00F34C14" w:rsidRDefault="004627F5" w:rsidP="004627F5">
            <w:pPr>
              <w:ind w:left="113" w:right="113"/>
              <w:jc w:val="center"/>
              <w:rPr>
                <w:rFonts w:ascii="Times New Roman" w:hAnsi="Times New Roman" w:cs="Times New Roman"/>
                <w:b/>
                <w:sz w:val="24"/>
                <w:szCs w:val="24"/>
              </w:rPr>
            </w:pPr>
            <w:r w:rsidRPr="00F34C14">
              <w:rPr>
                <w:rFonts w:ascii="Times New Roman" w:hAnsi="Times New Roman" w:cs="Times New Roman"/>
                <w:b/>
                <w:sz w:val="24"/>
                <w:szCs w:val="24"/>
              </w:rPr>
              <w:t>Оценка</w:t>
            </w:r>
          </w:p>
        </w:tc>
      </w:tr>
      <w:tr w:rsidR="004627F5" w:rsidRPr="00F34C14" w:rsidTr="004627F5">
        <w:tc>
          <w:tcPr>
            <w:tcW w:w="9571" w:type="dxa"/>
            <w:gridSpan w:val="13"/>
          </w:tcPr>
          <w:p w:rsidR="004627F5" w:rsidRPr="00F34C14" w:rsidRDefault="004627F5" w:rsidP="00F34C14">
            <w:pPr>
              <w:spacing w:after="0"/>
              <w:rPr>
                <w:rFonts w:ascii="Times New Roman" w:hAnsi="Times New Roman" w:cs="Times New Roman"/>
                <w:b/>
                <w:iCs/>
                <w:sz w:val="24"/>
                <w:szCs w:val="24"/>
              </w:rPr>
            </w:pPr>
            <w:r w:rsidRPr="00F34C14">
              <w:rPr>
                <w:rFonts w:ascii="Times New Roman" w:hAnsi="Times New Roman" w:cs="Times New Roman"/>
                <w:b/>
                <w:i/>
                <w:sz w:val="24"/>
                <w:szCs w:val="24"/>
              </w:rPr>
              <w:t>Числа и величины</w:t>
            </w:r>
          </w:p>
        </w:tc>
      </w:tr>
      <w:tr w:rsidR="004627F5" w:rsidRPr="00F34C14" w:rsidTr="004627F5">
        <w:tc>
          <w:tcPr>
            <w:tcW w:w="900" w:type="dxa"/>
          </w:tcPr>
          <w:p w:rsidR="004627F5" w:rsidRPr="00F34C14" w:rsidRDefault="004627F5" w:rsidP="00F34C14">
            <w:pPr>
              <w:spacing w:after="0"/>
              <w:jc w:val="center"/>
              <w:rPr>
                <w:rFonts w:ascii="Times New Roman" w:hAnsi="Times New Roman" w:cs="Times New Roman"/>
                <w:sz w:val="24"/>
                <w:szCs w:val="24"/>
              </w:rP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читать, записывать, сравнивать, упорядочивать числа от нуля до миллиона (до 20)</w:t>
            </w:r>
          </w:p>
        </w:tc>
        <w:tc>
          <w:tcPr>
            <w:tcW w:w="529"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F34C14" w:rsidTr="004627F5">
        <w:tc>
          <w:tcPr>
            <w:tcW w:w="900" w:type="dxa"/>
          </w:tcPr>
          <w:p w:rsidR="004627F5" w:rsidRPr="00F34C14" w:rsidRDefault="004627F5" w:rsidP="00F34C14">
            <w:pPr>
              <w:spacing w:after="0"/>
              <w:jc w:val="center"/>
              <w:rPr>
                <w:rFonts w:ascii="Times New Roman" w:hAnsi="Times New Roman" w:cs="Times New Roman"/>
                <w:sz w:val="24"/>
                <w:szCs w:val="24"/>
              </w:rP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читать, записывать, сравнивать, упорядочивать числа от нуля до миллиона (до 100)</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F34C14" w:rsidTr="004627F5">
        <w:tc>
          <w:tcPr>
            <w:tcW w:w="900" w:type="dxa"/>
          </w:tcPr>
          <w:p w:rsidR="004627F5" w:rsidRPr="00F34C14" w:rsidRDefault="004627F5" w:rsidP="00F34C14">
            <w:pPr>
              <w:spacing w:after="0"/>
              <w:jc w:val="center"/>
              <w:rPr>
                <w:rFonts w:ascii="Times New Roman" w:hAnsi="Times New Roman" w:cs="Times New Roman"/>
                <w:sz w:val="24"/>
                <w:szCs w:val="24"/>
              </w:rP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читать, записывать, сравнивать, упорядочивать числа от нуля до миллиона (до 1000)</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F34C14"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line="240" w:lineRule="auto"/>
              <w:jc w:val="both"/>
              <w:rPr>
                <w:rFonts w:ascii="Times New Roman" w:hAnsi="Times New Roman" w:cs="Times New Roman"/>
                <w:sz w:val="24"/>
                <w:szCs w:val="24"/>
              </w:rPr>
            </w:pPr>
            <w:r w:rsidRPr="00F34C14">
              <w:rPr>
                <w:rFonts w:ascii="Times New Roman" w:hAnsi="Times New Roman" w:cs="Times New Roman"/>
                <w:sz w:val="24"/>
                <w:szCs w:val="24"/>
              </w:rPr>
              <w:t>читать, записывать, сравнивать, упорядочивать числа от нуля до миллиона (до 1000000)</w:t>
            </w:r>
          </w:p>
        </w:tc>
        <w:tc>
          <w:tcPr>
            <w:tcW w:w="529" w:type="dxa"/>
          </w:tcPr>
          <w:p w:rsidR="004627F5" w:rsidRPr="00F34C14" w:rsidRDefault="004627F5" w:rsidP="00F34C14">
            <w:pPr>
              <w:spacing w:line="240" w:lineRule="auto"/>
              <w:jc w:val="center"/>
              <w:rPr>
                <w:rFonts w:ascii="Times New Roman" w:hAnsi="Times New Roman" w:cs="Times New Roman"/>
                <w:sz w:val="24"/>
                <w:szCs w:val="24"/>
              </w:rPr>
            </w:pPr>
          </w:p>
        </w:tc>
        <w:tc>
          <w:tcPr>
            <w:tcW w:w="562" w:type="dxa"/>
            <w:gridSpan w:val="2"/>
          </w:tcPr>
          <w:p w:rsidR="004627F5" w:rsidRPr="00F34C14" w:rsidRDefault="004627F5" w:rsidP="00F34C14">
            <w:pPr>
              <w:spacing w:line="240" w:lineRule="auto"/>
              <w:jc w:val="center"/>
              <w:rPr>
                <w:rFonts w:ascii="Times New Roman" w:hAnsi="Times New Roman" w:cs="Times New Roman"/>
                <w:sz w:val="24"/>
                <w:szCs w:val="24"/>
              </w:rPr>
            </w:pPr>
          </w:p>
        </w:tc>
        <w:tc>
          <w:tcPr>
            <w:tcW w:w="561" w:type="dxa"/>
          </w:tcPr>
          <w:p w:rsidR="004627F5" w:rsidRPr="00F34C14" w:rsidRDefault="004627F5" w:rsidP="00F34C14">
            <w:pPr>
              <w:spacing w:line="240" w:lineRule="auto"/>
              <w:jc w:val="center"/>
              <w:rPr>
                <w:rFonts w:ascii="Times New Roman" w:hAnsi="Times New Roman" w:cs="Times New Roman"/>
                <w:sz w:val="24"/>
                <w:szCs w:val="24"/>
              </w:rPr>
            </w:pPr>
          </w:p>
        </w:tc>
        <w:tc>
          <w:tcPr>
            <w:tcW w:w="561" w:type="dxa"/>
          </w:tcPr>
          <w:p w:rsidR="004627F5" w:rsidRPr="00F34C14" w:rsidRDefault="004627F5" w:rsidP="00F34C14">
            <w:pPr>
              <w:spacing w:line="240" w:lineRule="auto"/>
              <w:jc w:val="center"/>
              <w:rPr>
                <w:rFonts w:ascii="Times New Roman" w:hAnsi="Times New Roman" w:cs="Times New Roman"/>
                <w:sz w:val="24"/>
                <w:szCs w:val="24"/>
              </w:rPr>
            </w:pPr>
          </w:p>
        </w:tc>
        <w:tc>
          <w:tcPr>
            <w:tcW w:w="530" w:type="dxa"/>
            <w:gridSpan w:val="2"/>
          </w:tcPr>
          <w:p w:rsidR="004627F5" w:rsidRPr="00F34C14" w:rsidRDefault="004627F5" w:rsidP="00F34C14">
            <w:pPr>
              <w:spacing w:line="240" w:lineRule="auto"/>
              <w:jc w:val="center"/>
              <w:rPr>
                <w:rFonts w:ascii="Times New Roman" w:hAnsi="Times New Roman" w:cs="Times New Roman"/>
                <w:sz w:val="24"/>
                <w:szCs w:val="24"/>
              </w:rPr>
            </w:pPr>
          </w:p>
        </w:tc>
        <w:tc>
          <w:tcPr>
            <w:tcW w:w="527" w:type="dxa"/>
          </w:tcPr>
          <w:p w:rsidR="004627F5" w:rsidRPr="00F34C14" w:rsidRDefault="004627F5" w:rsidP="00F34C14">
            <w:pPr>
              <w:spacing w:line="240" w:lineRule="auto"/>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line="240" w:lineRule="auto"/>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line="240" w:lineRule="auto"/>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устанавливать закономерность </w:t>
            </w:r>
            <w:r w:rsidRPr="00F34C14">
              <w:rPr>
                <w:rFonts w:ascii="Times New Roman" w:hAnsi="Times New Roman" w:cs="Times New Roman"/>
                <w:i/>
                <w:sz w:val="24"/>
                <w:szCs w:val="24"/>
              </w:rPr>
              <w:t>–</w:t>
            </w:r>
            <w:r w:rsidRPr="00F34C14">
              <w:rPr>
                <w:rFonts w:ascii="Times New Roman" w:hAnsi="Times New Roman" w:cs="Times New Roman"/>
                <w:sz w:val="24"/>
                <w:szCs w:val="24"/>
              </w:rPr>
              <w:t xml:space="preserve">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pacing w:val="2"/>
                <w:sz w:val="24"/>
                <w:szCs w:val="24"/>
              </w:rPr>
              <w:t xml:space="preserve">группировать числа по заданному или самостоятельно </w:t>
            </w:r>
            <w:r w:rsidRPr="00F34C14">
              <w:rPr>
                <w:rFonts w:ascii="Times New Roman" w:hAnsi="Times New Roman" w:cs="Times New Roman"/>
                <w:sz w:val="24"/>
                <w:szCs w:val="24"/>
              </w:rPr>
              <w:t>установленному признаку;</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классифицировать числа по одному или нескольким основаниям, объяснять свои действия;</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w:t>
            </w:r>
            <w:r w:rsidRPr="00F34C14">
              <w:rPr>
                <w:rFonts w:ascii="Times New Roman" w:hAnsi="Times New Roman" w:cs="Times New Roman"/>
                <w:i/>
                <w:sz w:val="24"/>
                <w:szCs w:val="24"/>
              </w:rPr>
              <w:t>–</w:t>
            </w:r>
            <w:r w:rsidRPr="00F34C14">
              <w:rPr>
                <w:rFonts w:ascii="Times New Roman" w:hAnsi="Times New Roman" w:cs="Times New Roman"/>
                <w:sz w:val="24"/>
                <w:szCs w:val="24"/>
              </w:rPr>
              <w:t xml:space="preserve"> грамм; час </w:t>
            </w:r>
            <w:r w:rsidRPr="00F34C14">
              <w:rPr>
                <w:rFonts w:ascii="Times New Roman" w:hAnsi="Times New Roman" w:cs="Times New Roman"/>
                <w:i/>
                <w:sz w:val="24"/>
                <w:szCs w:val="24"/>
              </w:rPr>
              <w:t xml:space="preserve">– </w:t>
            </w:r>
            <w:r w:rsidRPr="00F34C14">
              <w:rPr>
                <w:rFonts w:ascii="Times New Roman" w:hAnsi="Times New Roman" w:cs="Times New Roman"/>
                <w:sz w:val="24"/>
                <w:szCs w:val="24"/>
              </w:rPr>
              <w:t>минута, минута </w:t>
            </w:r>
            <w:r w:rsidRPr="00F34C14">
              <w:rPr>
                <w:rFonts w:ascii="Times New Roman" w:hAnsi="Times New Roman" w:cs="Times New Roman"/>
                <w:i/>
                <w:sz w:val="24"/>
                <w:szCs w:val="24"/>
              </w:rPr>
              <w:t>–</w:t>
            </w:r>
            <w:r w:rsidRPr="00F34C14">
              <w:rPr>
                <w:rFonts w:ascii="Times New Roman" w:hAnsi="Times New Roman" w:cs="Times New Roman"/>
                <w:sz w:val="24"/>
                <w:szCs w:val="24"/>
              </w:rPr>
              <w:t xml:space="preserve"> секунда; километр </w:t>
            </w:r>
            <w:r w:rsidRPr="00F34C14">
              <w:rPr>
                <w:rFonts w:ascii="Times New Roman" w:hAnsi="Times New Roman" w:cs="Times New Roman"/>
                <w:i/>
                <w:sz w:val="24"/>
                <w:szCs w:val="24"/>
              </w:rPr>
              <w:t xml:space="preserve">– </w:t>
            </w:r>
            <w:r w:rsidRPr="00F34C14">
              <w:rPr>
                <w:rFonts w:ascii="Times New Roman" w:hAnsi="Times New Roman" w:cs="Times New Roman"/>
                <w:sz w:val="24"/>
                <w:szCs w:val="24"/>
              </w:rPr>
              <w:t>метр, метр </w:t>
            </w:r>
            <w:r w:rsidRPr="00F34C14">
              <w:rPr>
                <w:rFonts w:ascii="Times New Roman" w:hAnsi="Times New Roman" w:cs="Times New Roman"/>
                <w:i/>
                <w:sz w:val="24"/>
                <w:szCs w:val="24"/>
              </w:rPr>
              <w:t>–</w:t>
            </w:r>
            <w:r w:rsidRPr="00F34C14">
              <w:rPr>
                <w:rFonts w:ascii="Times New Roman" w:hAnsi="Times New Roman" w:cs="Times New Roman"/>
                <w:sz w:val="24"/>
                <w:szCs w:val="24"/>
              </w:rPr>
              <w:t xml:space="preserve"> дециметр, дециметр </w:t>
            </w:r>
            <w:r w:rsidRPr="00F34C14">
              <w:rPr>
                <w:rFonts w:ascii="Times New Roman" w:hAnsi="Times New Roman" w:cs="Times New Roman"/>
                <w:i/>
                <w:sz w:val="24"/>
                <w:szCs w:val="24"/>
              </w:rPr>
              <w:t>–</w:t>
            </w:r>
            <w:r w:rsidRPr="00F34C14">
              <w:rPr>
                <w:rFonts w:ascii="Times New Roman" w:hAnsi="Times New Roman" w:cs="Times New Roman"/>
                <w:sz w:val="24"/>
                <w:szCs w:val="24"/>
              </w:rPr>
              <w:t xml:space="preserve"> </w:t>
            </w:r>
            <w:r w:rsidRPr="00F34C14">
              <w:rPr>
                <w:rFonts w:ascii="Times New Roman" w:hAnsi="Times New Roman" w:cs="Times New Roman"/>
                <w:sz w:val="24"/>
                <w:szCs w:val="24"/>
              </w:rPr>
              <w:lastRenderedPageBreak/>
              <w:t>сантиметр, метр </w:t>
            </w:r>
            <w:r w:rsidRPr="00F34C14">
              <w:rPr>
                <w:rFonts w:ascii="Times New Roman" w:hAnsi="Times New Roman" w:cs="Times New Roman"/>
                <w:i/>
                <w:sz w:val="24"/>
                <w:szCs w:val="24"/>
              </w:rPr>
              <w:t>–</w:t>
            </w:r>
            <w:r w:rsidRPr="00F34C14">
              <w:rPr>
                <w:rFonts w:ascii="Times New Roman" w:hAnsi="Times New Roman" w:cs="Times New Roman"/>
                <w:sz w:val="24"/>
                <w:szCs w:val="24"/>
              </w:rPr>
              <w:t xml:space="preserve"> сантиметр, сантиметр </w:t>
            </w:r>
            <w:r w:rsidRPr="00F34C14">
              <w:rPr>
                <w:rFonts w:ascii="Times New Roman" w:hAnsi="Times New Roman" w:cs="Times New Roman"/>
                <w:i/>
                <w:sz w:val="24"/>
                <w:szCs w:val="24"/>
              </w:rPr>
              <w:t>–</w:t>
            </w:r>
            <w:r w:rsidRPr="00F34C14">
              <w:rPr>
                <w:rFonts w:ascii="Times New Roman" w:hAnsi="Times New Roman" w:cs="Times New Roman"/>
                <w:sz w:val="24"/>
                <w:szCs w:val="24"/>
              </w:rPr>
              <w:t xml:space="preserve"> миллиметр).</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b/>
                <w:sz w:val="24"/>
                <w:szCs w:val="24"/>
              </w:rPr>
            </w:pPr>
            <w:r w:rsidRPr="00F34C14">
              <w:rPr>
                <w:rFonts w:ascii="Times New Roman" w:hAnsi="Times New Roman" w:cs="Times New Roman"/>
                <w:b/>
                <w:sz w:val="24"/>
                <w:szCs w:val="24"/>
              </w:rPr>
              <w:t>Читать, записывать и сравнивать в заданных единицах измерения характеристики природных и социальных объектов региона (высоту горных вершин, глубину и площадь водной поверхности озер, протяженность рек, численность населения городов и поселков)</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rPr>
                <w:rFonts w:ascii="Times New Roman" w:hAnsi="Times New Roman" w:cs="Times New Roman"/>
                <w:sz w:val="24"/>
                <w:szCs w:val="24"/>
              </w:rPr>
            </w:pPr>
            <w:r w:rsidRPr="00F34C14">
              <w:rPr>
                <w:rFonts w:ascii="Times New Roman" w:hAnsi="Times New Roman" w:cs="Times New Roman"/>
                <w:i/>
                <w:spacing w:val="-2"/>
                <w:sz w:val="24"/>
                <w:szCs w:val="24"/>
              </w:rPr>
              <w:t>выбирать единицу для измерения данной величины (длины, массы, площади, времени), объяснять свои действия</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571" w:type="dxa"/>
            <w:gridSpan w:val="13"/>
          </w:tcPr>
          <w:p w:rsidR="004627F5" w:rsidRPr="00F34C14" w:rsidRDefault="004627F5" w:rsidP="00F34C14">
            <w:pPr>
              <w:spacing w:after="0"/>
              <w:rPr>
                <w:rFonts w:ascii="Times New Roman" w:hAnsi="Times New Roman" w:cs="Times New Roman"/>
                <w:b/>
                <w:i/>
                <w:sz w:val="24"/>
                <w:szCs w:val="24"/>
              </w:rPr>
            </w:pPr>
            <w:r w:rsidRPr="00F34C14">
              <w:rPr>
                <w:rFonts w:ascii="Times New Roman" w:hAnsi="Times New Roman" w:cs="Times New Roman"/>
                <w:b/>
                <w:i/>
                <w:sz w:val="24"/>
                <w:szCs w:val="24"/>
              </w:rPr>
              <w:t>Арифметические действия</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 xml:space="preserve">выполнять письменно действия с многозначными числами (сложение, вычитание в пределах 100) с использованием таблиц сложения и алгоритмов письменных арифметических действий </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1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выполнять письменно действия с многозначными числами (сложение, вычитание, умножение на однозначное числа в пределах 1000) с использованием таблиц сложения и умножения чисел, алгоритмов письменных арифметических действий (в том числе деления с остатком);</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1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F34C14">
              <w:rPr>
                <w:rFonts w:ascii="Times New Roman" w:eastAsia="MS Mincho" w:hAnsi="Cambria Math" w:cs="Times New Roman"/>
                <w:sz w:val="24"/>
                <w:szCs w:val="24"/>
              </w:rPr>
              <w:t> </w:t>
            </w:r>
            <w:r w:rsidRPr="00F34C14">
              <w:rPr>
                <w:rFonts w:ascii="Times New Roman" w:hAnsi="Times New Roman" w:cs="Times New Roman"/>
                <w:sz w:val="24"/>
                <w:szCs w:val="24"/>
              </w:rPr>
              <w:t xml:space="preserve">000) с использованием </w:t>
            </w:r>
            <w:r w:rsidRPr="00F34C14">
              <w:rPr>
                <w:rFonts w:ascii="Times New Roman" w:hAnsi="Times New Roman" w:cs="Times New Roman"/>
                <w:sz w:val="24"/>
                <w:szCs w:val="24"/>
              </w:rPr>
              <w:lastRenderedPageBreak/>
              <w:t>таблиц сложения и умножения чисел, алгоритмов письменных арифметических действий (в том числе деления с остатком);</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p>
        </w:tc>
        <w:tc>
          <w:tcPr>
            <w:tcW w:w="511"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выполнять устно сложение, вычитание  чисел в пределах 10</w:t>
            </w:r>
          </w:p>
        </w:tc>
        <w:tc>
          <w:tcPr>
            <w:tcW w:w="529"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1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выполнять устно сложение, вычитание  чисел в пределах 20</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1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выполнять устно сложение, вычитание, чисел в пределах 100 (в том числе с нулем и числом 1);</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1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p>
        </w:tc>
        <w:tc>
          <w:tcPr>
            <w:tcW w:w="51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выделять неизвестный компонент арифметического действия и находить его значение;</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1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вычислять значение числового выражения (содержащего 2</w:t>
            </w:r>
            <w:r w:rsidRPr="00F34C14">
              <w:rPr>
                <w:rFonts w:ascii="Times New Roman" w:hAnsi="Times New Roman" w:cs="Times New Roman"/>
                <w:i/>
                <w:sz w:val="24"/>
                <w:szCs w:val="24"/>
              </w:rPr>
              <w:t>–</w:t>
            </w:r>
            <w:r w:rsidRPr="00F34C14">
              <w:rPr>
                <w:rFonts w:ascii="Times New Roman" w:hAnsi="Times New Roman" w:cs="Times New Roman"/>
                <w:sz w:val="24"/>
                <w:szCs w:val="24"/>
              </w:rPr>
              <w:t>3</w:t>
            </w:r>
            <w:r w:rsidRPr="00F34C14">
              <w:rPr>
                <w:rFonts w:ascii="Times New Roman" w:eastAsia="MS Mincho" w:cs="Times New Roman"/>
                <w:sz w:val="24"/>
                <w:szCs w:val="24"/>
              </w:rPr>
              <w:t> </w:t>
            </w:r>
            <w:r w:rsidRPr="00F34C14">
              <w:rPr>
                <w:rFonts w:ascii="Times New Roman" w:hAnsi="Times New Roman" w:cs="Times New Roman"/>
                <w:sz w:val="24"/>
                <w:szCs w:val="24"/>
              </w:rPr>
              <w:t>арифметических действия, со скобками и без скобок)</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1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z w:val="24"/>
                <w:szCs w:val="24"/>
              </w:rPr>
              <w:t>выполнять действия с величинами</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11"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z w:val="24"/>
                <w:szCs w:val="24"/>
              </w:rPr>
              <w:t>использовать свойства арифметических действий для удобства вычислений;</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11"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z w:val="24"/>
                <w:szCs w:val="24"/>
              </w:rPr>
              <w:t>проводить проверку правильности вычислений (с помощью обратного действия, прикидки и оценки результата действия и</w:t>
            </w:r>
            <w:r w:rsidRPr="00F34C14">
              <w:rPr>
                <w:rFonts w:ascii="Times New Roman" w:eastAsia="MS Mincho" w:cs="Times New Roman"/>
                <w:i/>
                <w:sz w:val="24"/>
                <w:szCs w:val="24"/>
              </w:rPr>
              <w:t> </w:t>
            </w:r>
            <w:r w:rsidRPr="00F34C14">
              <w:rPr>
                <w:rFonts w:ascii="Times New Roman" w:hAnsi="Times New Roman" w:cs="Times New Roman"/>
                <w:i/>
                <w:sz w:val="24"/>
                <w:szCs w:val="24"/>
              </w:rPr>
              <w:t>др.).</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p>
        </w:tc>
        <w:tc>
          <w:tcPr>
            <w:tcW w:w="511"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571" w:type="dxa"/>
            <w:gridSpan w:val="13"/>
          </w:tcPr>
          <w:p w:rsidR="004627F5" w:rsidRPr="00F34C14" w:rsidRDefault="004627F5" w:rsidP="00F34C14">
            <w:pPr>
              <w:spacing w:after="0"/>
              <w:rPr>
                <w:rFonts w:ascii="Times New Roman" w:hAnsi="Times New Roman" w:cs="Times New Roman"/>
                <w:b/>
                <w:i/>
                <w:sz w:val="24"/>
                <w:szCs w:val="24"/>
              </w:rPr>
            </w:pPr>
            <w:r w:rsidRPr="00F34C14">
              <w:rPr>
                <w:rFonts w:ascii="Times New Roman" w:hAnsi="Times New Roman" w:cs="Times New Roman"/>
                <w:b/>
                <w:i/>
                <w:sz w:val="24"/>
                <w:szCs w:val="24"/>
              </w:rPr>
              <w:t>Работа с текстовыми задачами</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устанавливать зависимость между величинами, представленными в задаче, планировать ход решения задачи, выбирать и объяснять выбор действий;</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pacing w:val="-2"/>
                <w:sz w:val="24"/>
                <w:szCs w:val="24"/>
              </w:rPr>
              <w:t>решать арифметическим способом (в 1</w:t>
            </w:r>
            <w:r w:rsidRPr="00F34C14">
              <w:rPr>
                <w:rFonts w:ascii="Times New Roman" w:hAnsi="Times New Roman" w:cs="Times New Roman"/>
                <w:i/>
                <w:sz w:val="24"/>
                <w:szCs w:val="24"/>
              </w:rPr>
              <w:t>–</w:t>
            </w:r>
            <w:r w:rsidRPr="00F34C14">
              <w:rPr>
                <w:rFonts w:ascii="Times New Roman" w:hAnsi="Times New Roman" w:cs="Times New Roman"/>
                <w:spacing w:val="-2"/>
                <w:sz w:val="24"/>
                <w:szCs w:val="24"/>
              </w:rPr>
              <w:t>2</w:t>
            </w:r>
            <w:r w:rsidRPr="00F34C14">
              <w:rPr>
                <w:rFonts w:ascii="Times New Roman" w:hAnsi="Times New Roman" w:cs="Times New Roman"/>
                <w:iCs/>
                <w:spacing w:val="-2"/>
                <w:sz w:val="24"/>
                <w:szCs w:val="24"/>
              </w:rPr>
              <w:t> </w:t>
            </w:r>
            <w:r w:rsidRPr="00F34C14">
              <w:rPr>
                <w:rFonts w:ascii="Times New Roman" w:hAnsi="Times New Roman" w:cs="Times New Roman"/>
                <w:spacing w:val="-2"/>
                <w:sz w:val="24"/>
                <w:szCs w:val="24"/>
              </w:rPr>
              <w:t xml:space="preserve">действия) </w:t>
            </w:r>
            <w:r w:rsidRPr="00F34C14">
              <w:rPr>
                <w:rFonts w:ascii="Times New Roman" w:hAnsi="Times New Roman" w:cs="Times New Roman"/>
                <w:sz w:val="24"/>
                <w:szCs w:val="24"/>
              </w:rPr>
              <w:t>учебные задачи и задачи, связанные с повседневной жизнью;</w:t>
            </w:r>
          </w:p>
        </w:tc>
        <w:tc>
          <w:tcPr>
            <w:tcW w:w="529"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b/>
                <w:spacing w:val="-2"/>
                <w:sz w:val="24"/>
                <w:szCs w:val="24"/>
              </w:rPr>
            </w:pPr>
            <w:r w:rsidRPr="00F34C14">
              <w:rPr>
                <w:rFonts w:ascii="Times New Roman" w:hAnsi="Times New Roman" w:cs="Times New Roman"/>
                <w:b/>
                <w:spacing w:val="-2"/>
                <w:sz w:val="24"/>
                <w:szCs w:val="24"/>
              </w:rPr>
              <w:t>решать арифметическим способом (в 1</w:t>
            </w:r>
            <w:r w:rsidRPr="00F34C14">
              <w:rPr>
                <w:rFonts w:ascii="Times New Roman" w:hAnsi="Times New Roman" w:cs="Times New Roman"/>
                <w:i/>
                <w:sz w:val="24"/>
                <w:szCs w:val="24"/>
              </w:rPr>
              <w:t>–</w:t>
            </w:r>
            <w:r w:rsidRPr="00F34C14">
              <w:rPr>
                <w:rFonts w:ascii="Times New Roman" w:hAnsi="Times New Roman" w:cs="Times New Roman"/>
                <w:b/>
                <w:spacing w:val="-2"/>
                <w:sz w:val="24"/>
                <w:szCs w:val="24"/>
              </w:rPr>
              <w:t>2</w:t>
            </w:r>
            <w:r w:rsidRPr="00F34C14">
              <w:rPr>
                <w:rFonts w:ascii="Times New Roman" w:hAnsi="Times New Roman" w:cs="Times New Roman"/>
                <w:b/>
                <w:iCs/>
                <w:spacing w:val="-2"/>
                <w:sz w:val="24"/>
                <w:szCs w:val="24"/>
              </w:rPr>
              <w:t> </w:t>
            </w:r>
            <w:r w:rsidRPr="00F34C14">
              <w:rPr>
                <w:rFonts w:ascii="Times New Roman" w:hAnsi="Times New Roman" w:cs="Times New Roman"/>
                <w:b/>
                <w:spacing w:val="-2"/>
                <w:sz w:val="24"/>
                <w:szCs w:val="24"/>
              </w:rPr>
              <w:t xml:space="preserve">действия) </w:t>
            </w:r>
            <w:r w:rsidRPr="00F34C14">
              <w:rPr>
                <w:rFonts w:ascii="Times New Roman" w:hAnsi="Times New Roman" w:cs="Times New Roman"/>
                <w:b/>
                <w:sz w:val="24"/>
                <w:szCs w:val="24"/>
              </w:rPr>
              <w:t>задачи, текстовое содержание которых связано с повседневной жизнью региона, его особенностями;</w:t>
            </w:r>
          </w:p>
        </w:tc>
        <w:tc>
          <w:tcPr>
            <w:tcW w:w="529"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решать задачи на нахождение доли величины и вели</w:t>
            </w:r>
            <w:r w:rsidRPr="00F34C14">
              <w:rPr>
                <w:rFonts w:ascii="Times New Roman" w:hAnsi="Times New Roman" w:cs="Times New Roman"/>
                <w:spacing w:val="2"/>
                <w:sz w:val="24"/>
                <w:szCs w:val="24"/>
              </w:rPr>
              <w:t xml:space="preserve">чины по значению ее доли (половина, треть, четверть, </w:t>
            </w:r>
            <w:r w:rsidRPr="00F34C14">
              <w:rPr>
                <w:rFonts w:ascii="Times New Roman" w:hAnsi="Times New Roman" w:cs="Times New Roman"/>
                <w:sz w:val="24"/>
                <w:szCs w:val="24"/>
              </w:rPr>
              <w:t>пятая, десятая часть);</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оценивать правильность хода решения и реальность ответа на вопрос задачи</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z w:val="24"/>
                <w:szCs w:val="24"/>
              </w:rPr>
              <w:t>решать задачи в 3–4 действия</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z w:val="24"/>
                <w:szCs w:val="24"/>
              </w:rPr>
              <w:t>находить разные способы решения задачи</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571" w:type="dxa"/>
            <w:gridSpan w:val="13"/>
          </w:tcPr>
          <w:p w:rsidR="004627F5" w:rsidRPr="00F34C14" w:rsidRDefault="004627F5" w:rsidP="00F34C14">
            <w:pPr>
              <w:spacing w:after="0"/>
              <w:rPr>
                <w:rFonts w:ascii="Times New Roman" w:hAnsi="Times New Roman" w:cs="Times New Roman"/>
                <w:b/>
                <w:i/>
                <w:sz w:val="24"/>
                <w:szCs w:val="24"/>
              </w:rPr>
            </w:pPr>
            <w:r w:rsidRPr="00F34C14">
              <w:rPr>
                <w:rFonts w:ascii="Times New Roman" w:hAnsi="Times New Roman" w:cs="Times New Roman"/>
                <w:b/>
                <w:i/>
                <w:sz w:val="24"/>
                <w:szCs w:val="24"/>
              </w:rPr>
              <w:t>Пространственные отношения. Геометрические фигуры</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описывать взаимное расположение предметов в пространстве и на плоскости</w:t>
            </w:r>
          </w:p>
        </w:tc>
        <w:tc>
          <w:tcPr>
            <w:tcW w:w="529"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распознавать, называть, изображать геометрические фигуры (точка, отрезок, ломаная, многоугольник, треугольник)</w:t>
            </w:r>
          </w:p>
        </w:tc>
        <w:tc>
          <w:tcPr>
            <w:tcW w:w="529"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 xml:space="preserve">распознавать, называть, изображать геометрические фигуры (точка, отрезок, ломаная, прямой угол, </w:t>
            </w:r>
            <w:r w:rsidRPr="00F34C14">
              <w:rPr>
                <w:rFonts w:ascii="Times New Roman" w:hAnsi="Times New Roman" w:cs="Times New Roman"/>
                <w:sz w:val="24"/>
                <w:szCs w:val="24"/>
              </w:rPr>
              <w:lastRenderedPageBreak/>
              <w:t>многоугольник, треугольник, прямоугольник, квадрат);</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p w:rsidR="004627F5" w:rsidRPr="00F34C14" w:rsidRDefault="004627F5" w:rsidP="00F34C14">
            <w:pPr>
              <w:spacing w:after="0"/>
              <w:jc w:val="center"/>
              <w:rPr>
                <w:rFonts w:ascii="Times New Roman" w:hAnsi="Times New Roman" w:cs="Times New Roman"/>
                <w:sz w:val="24"/>
                <w:szCs w:val="24"/>
              </w:rPr>
            </w:pP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 xml:space="preserve">выполнять построение геометрических фигур с заданными измерениями (отрезок) с помощью линейки, </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выполнять построение геометрических фигур с заданными измерениями (отрезок, квадрат, прямоугольник) с помощью линейки, угольника;</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использовать свойства прямоугольника и квадрата для решения задач;</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распознавать и называть геометрические тела (куб, шар);</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соотносить реальные объекты с моделями геометрических фигур.</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z w:val="24"/>
                <w:szCs w:val="24"/>
              </w:rPr>
              <w:t>распознавать, различать и называть геометрические тела: параллелепипед, пирамиду, цилиндр, конус.</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571" w:type="dxa"/>
            <w:gridSpan w:val="13"/>
          </w:tcPr>
          <w:p w:rsidR="004627F5" w:rsidRPr="00F34C14" w:rsidRDefault="004627F5" w:rsidP="00F34C14">
            <w:pPr>
              <w:spacing w:after="0"/>
              <w:rPr>
                <w:rFonts w:ascii="Times New Roman" w:hAnsi="Times New Roman" w:cs="Times New Roman"/>
                <w:b/>
                <w:i/>
                <w:sz w:val="24"/>
                <w:szCs w:val="24"/>
              </w:rPr>
            </w:pPr>
            <w:r w:rsidRPr="00F34C14">
              <w:rPr>
                <w:rFonts w:ascii="Times New Roman" w:hAnsi="Times New Roman" w:cs="Times New Roman"/>
                <w:b/>
                <w:i/>
                <w:sz w:val="24"/>
                <w:szCs w:val="24"/>
              </w:rPr>
              <w:t>Геометрические величины</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измерять длину отрезка</w:t>
            </w:r>
          </w:p>
        </w:tc>
        <w:tc>
          <w:tcPr>
            <w:tcW w:w="529"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pacing w:val="-4"/>
                <w:sz w:val="24"/>
                <w:szCs w:val="24"/>
              </w:rPr>
              <w:t>вычислять периметр треугольника, прямоугольника и квад</w:t>
            </w:r>
            <w:r w:rsidRPr="00F34C14">
              <w:rPr>
                <w:rFonts w:ascii="Times New Roman" w:hAnsi="Times New Roman" w:cs="Times New Roman"/>
                <w:sz w:val="24"/>
                <w:szCs w:val="24"/>
              </w:rPr>
              <w:t>рата</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pacing w:val="-4"/>
                <w:sz w:val="24"/>
                <w:szCs w:val="24"/>
              </w:rPr>
            </w:pPr>
            <w:r w:rsidRPr="00F34C14">
              <w:rPr>
                <w:rFonts w:ascii="Times New Roman" w:hAnsi="Times New Roman" w:cs="Times New Roman"/>
                <w:spacing w:val="-4"/>
                <w:sz w:val="24"/>
                <w:szCs w:val="24"/>
              </w:rPr>
              <w:t xml:space="preserve">вычислять </w:t>
            </w:r>
            <w:r w:rsidRPr="00F34C14">
              <w:rPr>
                <w:rFonts w:ascii="Times New Roman" w:hAnsi="Times New Roman" w:cs="Times New Roman"/>
                <w:sz w:val="24"/>
                <w:szCs w:val="24"/>
              </w:rPr>
              <w:t>площадь прямоугольника и квадрата;</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оценивать размеры геометрических объектов, расстояния приближенно (на глаз).</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z w:val="24"/>
                <w:szCs w:val="24"/>
              </w:rPr>
              <w:t>вычислять периметр многоугольника, площадь фигуры, составленной из прямоугольников.</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571" w:type="dxa"/>
            <w:gridSpan w:val="13"/>
          </w:tcPr>
          <w:p w:rsidR="004627F5" w:rsidRPr="00F34C14" w:rsidRDefault="004627F5" w:rsidP="00F34C14">
            <w:pPr>
              <w:spacing w:after="0"/>
              <w:rPr>
                <w:rFonts w:ascii="Times New Roman" w:hAnsi="Times New Roman" w:cs="Times New Roman"/>
                <w:b/>
                <w:i/>
                <w:sz w:val="24"/>
                <w:szCs w:val="24"/>
              </w:rPr>
            </w:pPr>
            <w:r w:rsidRPr="00F34C14">
              <w:rPr>
                <w:rFonts w:ascii="Times New Roman" w:hAnsi="Times New Roman" w:cs="Times New Roman"/>
                <w:b/>
                <w:i/>
                <w:sz w:val="24"/>
                <w:szCs w:val="24"/>
              </w:rPr>
              <w:t>Работа с информацией</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читать несложные готовые таблицы;</w:t>
            </w:r>
          </w:p>
          <w:p w:rsidR="004627F5" w:rsidRPr="00F34C14" w:rsidRDefault="004627F5" w:rsidP="00F34C14">
            <w:pPr>
              <w:spacing w:after="0"/>
              <w:jc w:val="both"/>
              <w:rPr>
                <w:rFonts w:ascii="Times New Roman" w:hAnsi="Times New Roman" w:cs="Times New Roman"/>
                <w:sz w:val="24"/>
                <w:szCs w:val="24"/>
              </w:rPr>
            </w:pP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заполнять несложные готовые таблицы;</w:t>
            </w:r>
          </w:p>
          <w:p w:rsidR="004627F5" w:rsidRPr="00F34C14" w:rsidRDefault="004627F5" w:rsidP="00F34C14">
            <w:pPr>
              <w:spacing w:after="0"/>
              <w:jc w:val="both"/>
              <w:rPr>
                <w:rFonts w:ascii="Times New Roman" w:hAnsi="Times New Roman" w:cs="Times New Roman"/>
                <w:sz w:val="24"/>
                <w:szCs w:val="24"/>
              </w:rPr>
            </w:pP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читать несложные готовые столбчатые диаграммы</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b/>
                <w:sz w:val="24"/>
                <w:szCs w:val="24"/>
              </w:rPr>
            </w:pPr>
            <w:r w:rsidRPr="00F34C14">
              <w:rPr>
                <w:rFonts w:ascii="Times New Roman" w:hAnsi="Times New Roman" w:cs="Times New Roman"/>
                <w:b/>
                <w:sz w:val="24"/>
                <w:szCs w:val="24"/>
              </w:rPr>
              <w:t>Читая несложные готовые таблицы, делать выводы о характеристиках природных объектов региона (высоте горных вершин, протяженности рек, площади водной поверхности озер и пр.) особенностях ритмов его социальной жизни (расписании работы развлекательных центров, спортивных и культурных учреждений и т.п.)</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z w:val="24"/>
                <w:szCs w:val="24"/>
              </w:rPr>
              <w:t>читать несложные готовые круговые диаграммы</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pacing w:val="-4"/>
                <w:sz w:val="24"/>
                <w:szCs w:val="24"/>
              </w:rPr>
              <w:t>достраивать несложную готовую столбчатую диаграмму</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z w:val="24"/>
                <w:szCs w:val="24"/>
              </w:rPr>
              <w:t>сравнивать и обобщать информацию, представленную в строках и столбцах несложных таблиц и диаграмм;</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z w:val="24"/>
                <w:szCs w:val="24"/>
              </w:rPr>
              <w:t>понимать простейшие выражения, содержащие логи</w:t>
            </w:r>
            <w:r w:rsidRPr="00F34C14">
              <w:rPr>
                <w:rFonts w:ascii="Times New Roman" w:hAnsi="Times New Roman" w:cs="Times New Roman"/>
                <w:i/>
                <w:spacing w:val="-2"/>
                <w:sz w:val="24"/>
                <w:szCs w:val="24"/>
              </w:rPr>
              <w:t>ческие связки и слова («…и…», «если… то…», «верно/невер</w:t>
            </w:r>
            <w:r w:rsidRPr="00F34C14">
              <w:rPr>
                <w:rFonts w:ascii="Times New Roman" w:hAnsi="Times New Roman" w:cs="Times New Roman"/>
                <w:i/>
                <w:sz w:val="24"/>
                <w:szCs w:val="24"/>
              </w:rPr>
              <w:t>но, что…», «каждый», «все», «некоторые», «не»);</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pacing w:val="2"/>
                <w:sz w:val="24"/>
                <w:szCs w:val="24"/>
              </w:rPr>
              <w:t xml:space="preserve">составлять, записывать и выполнять </w:t>
            </w:r>
            <w:r w:rsidRPr="00F34C14">
              <w:rPr>
                <w:rFonts w:ascii="Times New Roman" w:hAnsi="Times New Roman" w:cs="Times New Roman"/>
                <w:i/>
                <w:spacing w:val="2"/>
                <w:sz w:val="24"/>
                <w:szCs w:val="24"/>
              </w:rPr>
              <w:lastRenderedPageBreak/>
              <w:t xml:space="preserve">инструкцию </w:t>
            </w:r>
            <w:r w:rsidRPr="00F34C14">
              <w:rPr>
                <w:rFonts w:ascii="Times New Roman" w:hAnsi="Times New Roman" w:cs="Times New Roman"/>
                <w:i/>
                <w:sz w:val="24"/>
                <w:szCs w:val="24"/>
              </w:rPr>
              <w:t>(простой алгоритм), план поиска информации;</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i/>
                <w:sz w:val="24"/>
                <w:szCs w:val="24"/>
              </w:rPr>
            </w:pPr>
            <w:r w:rsidRPr="00F34C14">
              <w:rPr>
                <w:rFonts w:ascii="Times New Roman" w:hAnsi="Times New Roman" w:cs="Times New Roman"/>
                <w:i/>
                <w:sz w:val="24"/>
                <w:szCs w:val="24"/>
              </w:rPr>
              <w:t>распознавать одну и ту же информацию, представленную в разной форме (таблицы и диаграммы);</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i/>
                <w:spacing w:val="2"/>
                <w:sz w:val="24"/>
                <w:szCs w:val="24"/>
              </w:rPr>
            </w:pPr>
            <w:r w:rsidRPr="00F34C14">
              <w:rPr>
                <w:rFonts w:ascii="Times New Roman" w:hAnsi="Times New Roman" w:cs="Times New Roman"/>
                <w:i/>
                <w:spacing w:val="-2"/>
                <w:sz w:val="24"/>
                <w:szCs w:val="24"/>
              </w:rPr>
              <w:t>планировать несложные исследования, собирать и пред</w:t>
            </w:r>
            <w:r w:rsidRPr="00F34C14">
              <w:rPr>
                <w:rFonts w:ascii="Times New Roman" w:hAnsi="Times New Roman" w:cs="Times New Roman"/>
                <w:i/>
                <w:sz w:val="24"/>
                <w:szCs w:val="24"/>
              </w:rPr>
              <w:t xml:space="preserve">ставлять полученную информацию с помощью таблиц и </w:t>
            </w:r>
            <w:r w:rsidRPr="00F34C14">
              <w:rPr>
                <w:rFonts w:ascii="Times New Roman" w:hAnsi="Times New Roman" w:cs="Times New Roman"/>
                <w:i/>
                <w:spacing w:val="-2"/>
                <w:sz w:val="24"/>
                <w:szCs w:val="24"/>
              </w:rPr>
              <w:t>диаграмм;</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rPr>
          <w:trHeight w:val="1030"/>
        </w:trPr>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i/>
                <w:spacing w:val="2"/>
                <w:sz w:val="24"/>
                <w:szCs w:val="24"/>
              </w:rPr>
            </w:pPr>
            <w:r w:rsidRPr="00F34C14">
              <w:rPr>
                <w:rFonts w:ascii="Times New Roman" w:hAnsi="Times New Roman" w:cs="Times New Roman"/>
                <w:i/>
                <w:sz w:val="24"/>
                <w:szCs w:val="24"/>
              </w:rPr>
              <w:t>интерпретировать информацию, полученную при про</w:t>
            </w:r>
            <w:r w:rsidRPr="00F34C14">
              <w:rPr>
                <w:rFonts w:ascii="Times New Roman" w:hAnsi="Times New Roman" w:cs="Times New Roman"/>
                <w:i/>
                <w:spacing w:val="2"/>
                <w:sz w:val="24"/>
                <w:szCs w:val="24"/>
              </w:rPr>
              <w:t xml:space="preserve">ведении несложных исследований (объяснять, сравнивать </w:t>
            </w:r>
            <w:r w:rsidRPr="00F34C14">
              <w:rPr>
                <w:rFonts w:ascii="Times New Roman" w:hAnsi="Times New Roman" w:cs="Times New Roman"/>
                <w:i/>
                <w:sz w:val="24"/>
                <w:szCs w:val="24"/>
              </w:rPr>
              <w:t>и обобщать данные, делать выводы и прогнозы)</w:t>
            </w:r>
            <w:r w:rsidRPr="00F34C14">
              <w:rPr>
                <w:rFonts w:ascii="Times New Roman" w:hAnsi="Times New Roman" w:cs="Times New Roman"/>
                <w:sz w:val="24"/>
                <w:szCs w:val="24"/>
              </w:rPr>
              <w:t>.</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bl>
    <w:p w:rsidR="007625E6" w:rsidRDefault="007625E6" w:rsidP="00623586">
      <w:pPr>
        <w:widowControl w:val="0"/>
        <w:suppressAutoHyphens/>
        <w:autoSpaceDE w:val="0"/>
        <w:spacing w:after="0"/>
        <w:textAlignment w:val="center"/>
        <w:rPr>
          <w:rFonts w:ascii="Times New Roman" w:hAnsi="Times New Roman" w:cs="Times New Roman"/>
          <w:b/>
          <w:kern w:val="2"/>
          <w:sz w:val="24"/>
          <w:szCs w:val="24"/>
          <w:lang w:eastAsia="hi-IN" w:bidi="hi-IN"/>
        </w:rPr>
      </w:pPr>
    </w:p>
    <w:p w:rsidR="007625E6" w:rsidRDefault="007625E6" w:rsidP="001F3536">
      <w:pPr>
        <w:widowControl w:val="0"/>
        <w:suppressAutoHyphens/>
        <w:autoSpaceDE w:val="0"/>
        <w:spacing w:after="0"/>
        <w:jc w:val="center"/>
        <w:textAlignment w:val="center"/>
        <w:rPr>
          <w:rFonts w:ascii="Times New Roman" w:hAnsi="Times New Roman" w:cs="Times New Roman"/>
          <w:b/>
          <w:kern w:val="2"/>
          <w:sz w:val="24"/>
          <w:szCs w:val="24"/>
          <w:lang w:eastAsia="hi-IN" w:bidi="hi-IN"/>
        </w:rPr>
      </w:pPr>
    </w:p>
    <w:p w:rsidR="007625E6" w:rsidRDefault="007625E6" w:rsidP="001F3536">
      <w:pPr>
        <w:widowControl w:val="0"/>
        <w:suppressAutoHyphens/>
        <w:autoSpaceDE w:val="0"/>
        <w:spacing w:after="0"/>
        <w:jc w:val="center"/>
        <w:textAlignment w:val="center"/>
        <w:rPr>
          <w:rFonts w:ascii="Times New Roman" w:hAnsi="Times New Roman" w:cs="Times New Roman"/>
          <w:b/>
          <w:kern w:val="2"/>
          <w:sz w:val="24"/>
          <w:szCs w:val="24"/>
          <w:lang w:eastAsia="hi-IN" w:bidi="hi-IN"/>
        </w:rPr>
      </w:pPr>
    </w:p>
    <w:p w:rsidR="004627F5" w:rsidRPr="001F3536" w:rsidRDefault="004627F5" w:rsidP="001F3536">
      <w:pPr>
        <w:widowControl w:val="0"/>
        <w:suppressAutoHyphens/>
        <w:autoSpaceDE w:val="0"/>
        <w:spacing w:after="0"/>
        <w:jc w:val="center"/>
        <w:textAlignment w:val="center"/>
        <w:rPr>
          <w:rFonts w:ascii="Times New Roman" w:hAnsi="Times New Roman" w:cs="Times New Roman"/>
          <w:b/>
          <w:kern w:val="2"/>
          <w:sz w:val="24"/>
          <w:szCs w:val="24"/>
          <w:lang w:eastAsia="hi-IN" w:bidi="hi-IN"/>
        </w:rPr>
      </w:pPr>
      <w:r w:rsidRPr="001F3536">
        <w:rPr>
          <w:rFonts w:ascii="Times New Roman" w:hAnsi="Times New Roman" w:cs="Times New Roman"/>
          <w:b/>
          <w:kern w:val="2"/>
          <w:sz w:val="24"/>
          <w:szCs w:val="24"/>
          <w:lang w:eastAsia="hi-IN" w:bidi="hi-IN"/>
        </w:rPr>
        <w:t>Предметные результаты освоения учебного предмета</w:t>
      </w:r>
    </w:p>
    <w:p w:rsidR="004627F5" w:rsidRPr="001F3536" w:rsidRDefault="004627F5" w:rsidP="001F3536">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r w:rsidRPr="001F3536">
        <w:rPr>
          <w:rFonts w:ascii="Times New Roman" w:hAnsi="Times New Roman" w:cs="Times New Roman"/>
          <w:b/>
          <w:kern w:val="1"/>
          <w:sz w:val="24"/>
          <w:szCs w:val="24"/>
          <w:lang w:eastAsia="hi-IN" w:bidi="hi-IN"/>
        </w:rPr>
        <w:t>«Окружающий мир»</w:t>
      </w:r>
    </w:p>
    <w:p w:rsidR="004627F5" w:rsidRDefault="004627F5" w:rsidP="001F3536">
      <w:pPr>
        <w:widowControl w:val="0"/>
        <w:suppressAutoHyphens/>
        <w:autoSpaceDE w:val="0"/>
        <w:spacing w:after="0"/>
        <w:jc w:val="center"/>
        <w:textAlignment w:val="center"/>
        <w:rPr>
          <w:b/>
          <w:kern w:val="1"/>
          <w:sz w:val="28"/>
          <w:szCs w:val="28"/>
          <w:lang w:eastAsia="hi-IN" w:bidi="hi-IN"/>
        </w:rPr>
      </w:pP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«Окружающий мир» должны отражать:</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1) понимание особой роли России в мировой истории, воспитание чувства гордости за национальные свершения, открытия, победы;</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2) сформированность уважительного отношения к России, родному краю, своей семье, истории, культуре, природе нашей страны, ее современной жизни;</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lastRenderedPageBreak/>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4627F5"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5) развитие навыков устанавливать и выявлять причинно-следственные связи в окружающем мире.</w:t>
      </w:r>
    </w:p>
    <w:p w:rsidR="007625E6" w:rsidRPr="001F3536" w:rsidRDefault="007625E6" w:rsidP="001F3536">
      <w:pPr>
        <w:spacing w:after="0"/>
        <w:ind w:firstLine="397"/>
        <w:jc w:val="both"/>
        <w:rPr>
          <w:rFonts w:ascii="Times New Roman" w:hAnsi="Times New Roman" w:cs="Times New Roman"/>
          <w:kern w:val="28"/>
          <w:sz w:val="24"/>
          <w:szCs w:val="24"/>
        </w:rPr>
      </w:pPr>
    </w:p>
    <w:p w:rsidR="004627F5" w:rsidRDefault="004627F5" w:rsidP="001F3536">
      <w:pPr>
        <w:spacing w:after="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4173"/>
        <w:gridCol w:w="577"/>
        <w:gridCol w:w="475"/>
        <w:gridCol w:w="542"/>
        <w:gridCol w:w="540"/>
        <w:gridCol w:w="542"/>
        <w:gridCol w:w="540"/>
        <w:gridCol w:w="542"/>
        <w:gridCol w:w="538"/>
      </w:tblGrid>
      <w:tr w:rsidR="004627F5" w:rsidRPr="00AD7B74" w:rsidTr="004627F5">
        <w:trPr>
          <w:trHeight w:val="55"/>
          <w:tblHeader/>
        </w:trPr>
        <w:tc>
          <w:tcPr>
            <w:tcW w:w="1384" w:type="dxa"/>
            <w:vMerge w:val="restart"/>
            <w:vAlign w:val="center"/>
          </w:tcPr>
          <w:p w:rsidR="004627F5" w:rsidRPr="001F3536" w:rsidRDefault="004627F5" w:rsidP="001F3536">
            <w:pPr>
              <w:spacing w:after="0"/>
              <w:jc w:val="center"/>
              <w:rPr>
                <w:rFonts w:ascii="Times New Roman" w:hAnsi="Times New Roman" w:cs="Times New Roman"/>
                <w:b/>
                <w:sz w:val="24"/>
                <w:szCs w:val="24"/>
              </w:rPr>
            </w:pPr>
            <w:r w:rsidRPr="001F3536">
              <w:rPr>
                <w:rFonts w:ascii="Times New Roman" w:hAnsi="Times New Roman" w:cs="Times New Roman"/>
                <w:b/>
                <w:sz w:val="24"/>
                <w:szCs w:val="24"/>
              </w:rPr>
              <w:t>Раздел</w:t>
            </w:r>
          </w:p>
        </w:tc>
        <w:tc>
          <w:tcPr>
            <w:tcW w:w="4173" w:type="dxa"/>
            <w:vMerge w:val="restart"/>
            <w:vAlign w:val="center"/>
          </w:tcPr>
          <w:p w:rsidR="004627F5" w:rsidRPr="001F3536" w:rsidRDefault="004627F5" w:rsidP="001F3536">
            <w:pPr>
              <w:spacing w:after="0"/>
              <w:jc w:val="center"/>
              <w:rPr>
                <w:rFonts w:ascii="Times New Roman" w:hAnsi="Times New Roman" w:cs="Times New Roman"/>
                <w:b/>
                <w:sz w:val="24"/>
                <w:szCs w:val="24"/>
              </w:rPr>
            </w:pPr>
            <w:r w:rsidRPr="001F3536">
              <w:rPr>
                <w:rFonts w:ascii="Times New Roman" w:hAnsi="Times New Roman" w:cs="Times New Roman"/>
                <w:b/>
                <w:sz w:val="24"/>
                <w:szCs w:val="24"/>
              </w:rPr>
              <w:t>Планируемые предметные результаты</w:t>
            </w:r>
          </w:p>
        </w:tc>
        <w:tc>
          <w:tcPr>
            <w:tcW w:w="1052" w:type="dxa"/>
            <w:gridSpan w:val="2"/>
            <w:vAlign w:val="center"/>
          </w:tcPr>
          <w:p w:rsidR="004627F5" w:rsidRPr="001F3536" w:rsidRDefault="004627F5" w:rsidP="001F3536">
            <w:pPr>
              <w:spacing w:after="0"/>
              <w:jc w:val="center"/>
              <w:rPr>
                <w:rFonts w:ascii="Times New Roman" w:hAnsi="Times New Roman" w:cs="Times New Roman"/>
                <w:b/>
                <w:sz w:val="24"/>
                <w:szCs w:val="24"/>
              </w:rPr>
            </w:pPr>
            <w:r w:rsidRPr="001F3536">
              <w:rPr>
                <w:rFonts w:ascii="Times New Roman" w:hAnsi="Times New Roman" w:cs="Times New Roman"/>
                <w:b/>
                <w:sz w:val="24"/>
                <w:szCs w:val="24"/>
              </w:rPr>
              <w:t>1</w:t>
            </w:r>
          </w:p>
          <w:p w:rsidR="004627F5" w:rsidRPr="001F3536" w:rsidRDefault="004627F5" w:rsidP="001F3536">
            <w:pPr>
              <w:spacing w:after="0"/>
              <w:jc w:val="center"/>
              <w:rPr>
                <w:rFonts w:ascii="Times New Roman" w:hAnsi="Times New Roman" w:cs="Times New Roman"/>
                <w:b/>
                <w:sz w:val="24"/>
                <w:szCs w:val="24"/>
              </w:rPr>
            </w:pPr>
            <w:r w:rsidRPr="001F3536">
              <w:rPr>
                <w:rFonts w:ascii="Times New Roman" w:hAnsi="Times New Roman" w:cs="Times New Roman"/>
                <w:b/>
                <w:sz w:val="24"/>
                <w:szCs w:val="24"/>
              </w:rPr>
              <w:t>класс</w:t>
            </w:r>
          </w:p>
        </w:tc>
        <w:tc>
          <w:tcPr>
            <w:tcW w:w="1082" w:type="dxa"/>
            <w:gridSpan w:val="2"/>
            <w:vAlign w:val="center"/>
          </w:tcPr>
          <w:p w:rsidR="004627F5" w:rsidRPr="001F3536" w:rsidRDefault="004627F5" w:rsidP="001F3536">
            <w:pPr>
              <w:spacing w:after="0"/>
              <w:jc w:val="center"/>
              <w:rPr>
                <w:rFonts w:ascii="Times New Roman" w:hAnsi="Times New Roman" w:cs="Times New Roman"/>
                <w:b/>
                <w:sz w:val="24"/>
                <w:szCs w:val="24"/>
              </w:rPr>
            </w:pPr>
            <w:r w:rsidRPr="001F3536">
              <w:rPr>
                <w:rFonts w:ascii="Times New Roman" w:hAnsi="Times New Roman" w:cs="Times New Roman"/>
                <w:b/>
                <w:sz w:val="24"/>
                <w:szCs w:val="24"/>
              </w:rPr>
              <w:t>2</w:t>
            </w:r>
          </w:p>
          <w:p w:rsidR="004627F5" w:rsidRPr="001F3536" w:rsidRDefault="004627F5" w:rsidP="001F3536">
            <w:pPr>
              <w:spacing w:after="0"/>
              <w:jc w:val="center"/>
              <w:rPr>
                <w:rFonts w:ascii="Times New Roman" w:hAnsi="Times New Roman" w:cs="Times New Roman"/>
                <w:b/>
                <w:sz w:val="24"/>
                <w:szCs w:val="24"/>
              </w:rPr>
            </w:pPr>
            <w:r w:rsidRPr="001F3536">
              <w:rPr>
                <w:rFonts w:ascii="Times New Roman" w:hAnsi="Times New Roman" w:cs="Times New Roman"/>
                <w:b/>
                <w:sz w:val="24"/>
                <w:szCs w:val="24"/>
              </w:rPr>
              <w:t>класс</w:t>
            </w:r>
          </w:p>
        </w:tc>
        <w:tc>
          <w:tcPr>
            <w:tcW w:w="1082" w:type="dxa"/>
            <w:gridSpan w:val="2"/>
            <w:vAlign w:val="center"/>
          </w:tcPr>
          <w:p w:rsidR="004627F5" w:rsidRPr="001F3536" w:rsidRDefault="004627F5" w:rsidP="001F3536">
            <w:pPr>
              <w:spacing w:after="0"/>
              <w:jc w:val="center"/>
              <w:rPr>
                <w:rFonts w:ascii="Times New Roman" w:hAnsi="Times New Roman" w:cs="Times New Roman"/>
                <w:b/>
                <w:sz w:val="24"/>
                <w:szCs w:val="24"/>
              </w:rPr>
            </w:pPr>
            <w:r w:rsidRPr="001F3536">
              <w:rPr>
                <w:rFonts w:ascii="Times New Roman" w:hAnsi="Times New Roman" w:cs="Times New Roman"/>
                <w:b/>
                <w:sz w:val="24"/>
                <w:szCs w:val="24"/>
              </w:rPr>
              <w:t>3</w:t>
            </w:r>
          </w:p>
          <w:p w:rsidR="004627F5" w:rsidRPr="001F3536" w:rsidRDefault="004627F5" w:rsidP="001F3536">
            <w:pPr>
              <w:spacing w:after="0"/>
              <w:jc w:val="center"/>
              <w:rPr>
                <w:rFonts w:ascii="Times New Roman" w:hAnsi="Times New Roman" w:cs="Times New Roman"/>
                <w:b/>
                <w:sz w:val="24"/>
                <w:szCs w:val="24"/>
              </w:rPr>
            </w:pPr>
            <w:r w:rsidRPr="001F3536">
              <w:rPr>
                <w:rFonts w:ascii="Times New Roman" w:hAnsi="Times New Roman" w:cs="Times New Roman"/>
                <w:b/>
                <w:sz w:val="24"/>
                <w:szCs w:val="24"/>
              </w:rPr>
              <w:t>класс</w:t>
            </w:r>
          </w:p>
        </w:tc>
        <w:tc>
          <w:tcPr>
            <w:tcW w:w="1080" w:type="dxa"/>
            <w:gridSpan w:val="2"/>
            <w:vAlign w:val="center"/>
          </w:tcPr>
          <w:p w:rsidR="004627F5" w:rsidRPr="001F3536" w:rsidRDefault="004627F5" w:rsidP="001F3536">
            <w:pPr>
              <w:spacing w:after="0"/>
              <w:jc w:val="center"/>
              <w:rPr>
                <w:rFonts w:ascii="Times New Roman" w:hAnsi="Times New Roman" w:cs="Times New Roman"/>
                <w:b/>
                <w:sz w:val="24"/>
                <w:szCs w:val="24"/>
              </w:rPr>
            </w:pPr>
            <w:r w:rsidRPr="001F3536">
              <w:rPr>
                <w:rFonts w:ascii="Times New Roman" w:hAnsi="Times New Roman" w:cs="Times New Roman"/>
                <w:b/>
                <w:sz w:val="24"/>
                <w:szCs w:val="24"/>
              </w:rPr>
              <w:t>4</w:t>
            </w:r>
          </w:p>
          <w:p w:rsidR="004627F5" w:rsidRPr="001F3536" w:rsidRDefault="004627F5" w:rsidP="001F3536">
            <w:pPr>
              <w:spacing w:after="0"/>
              <w:jc w:val="center"/>
              <w:rPr>
                <w:rFonts w:ascii="Times New Roman" w:hAnsi="Times New Roman" w:cs="Times New Roman"/>
                <w:b/>
                <w:sz w:val="24"/>
                <w:szCs w:val="24"/>
              </w:rPr>
            </w:pPr>
            <w:r w:rsidRPr="001F3536">
              <w:rPr>
                <w:rFonts w:ascii="Times New Roman" w:hAnsi="Times New Roman" w:cs="Times New Roman"/>
                <w:b/>
                <w:sz w:val="24"/>
                <w:szCs w:val="24"/>
              </w:rPr>
              <w:t>класс</w:t>
            </w:r>
          </w:p>
        </w:tc>
      </w:tr>
      <w:tr w:rsidR="004627F5" w:rsidRPr="003E4A79" w:rsidTr="004627F5">
        <w:trPr>
          <w:cantSplit/>
          <w:trHeight w:val="1925"/>
          <w:tblHeader/>
        </w:trPr>
        <w:tc>
          <w:tcPr>
            <w:tcW w:w="1384" w:type="dxa"/>
            <w:vMerge/>
            <w:vAlign w:val="center"/>
          </w:tcPr>
          <w:p w:rsidR="004627F5" w:rsidRPr="001F3536" w:rsidRDefault="004627F5" w:rsidP="001F3536">
            <w:pPr>
              <w:spacing w:after="0"/>
              <w:jc w:val="center"/>
              <w:rPr>
                <w:rFonts w:ascii="Times New Roman" w:hAnsi="Times New Roman" w:cs="Times New Roman"/>
                <w:b/>
                <w:sz w:val="24"/>
                <w:szCs w:val="24"/>
              </w:rPr>
            </w:pPr>
          </w:p>
        </w:tc>
        <w:tc>
          <w:tcPr>
            <w:tcW w:w="4173" w:type="dxa"/>
            <w:vMerge/>
            <w:vAlign w:val="center"/>
          </w:tcPr>
          <w:p w:rsidR="004627F5" w:rsidRPr="001F3536" w:rsidRDefault="004627F5" w:rsidP="001F3536">
            <w:pPr>
              <w:spacing w:after="0"/>
              <w:jc w:val="center"/>
              <w:rPr>
                <w:rFonts w:ascii="Times New Roman" w:hAnsi="Times New Roman" w:cs="Times New Roman"/>
                <w:b/>
                <w:sz w:val="24"/>
                <w:szCs w:val="24"/>
              </w:rPr>
            </w:pPr>
          </w:p>
        </w:tc>
        <w:tc>
          <w:tcPr>
            <w:tcW w:w="577" w:type="dxa"/>
            <w:textDirection w:val="btLr"/>
            <w:vAlign w:val="center"/>
          </w:tcPr>
          <w:p w:rsidR="004627F5" w:rsidRPr="001F3536" w:rsidRDefault="004627F5" w:rsidP="001F3536">
            <w:pPr>
              <w:spacing w:after="0"/>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Формирование</w:t>
            </w:r>
          </w:p>
        </w:tc>
        <w:tc>
          <w:tcPr>
            <w:tcW w:w="475" w:type="dxa"/>
            <w:textDirection w:val="btLr"/>
            <w:vAlign w:val="center"/>
          </w:tcPr>
          <w:p w:rsidR="004627F5" w:rsidRPr="001F3536" w:rsidRDefault="004627F5" w:rsidP="001F3536">
            <w:pPr>
              <w:spacing w:after="0"/>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Оценка</w:t>
            </w:r>
          </w:p>
        </w:tc>
        <w:tc>
          <w:tcPr>
            <w:tcW w:w="542" w:type="dxa"/>
            <w:textDirection w:val="btLr"/>
            <w:vAlign w:val="center"/>
          </w:tcPr>
          <w:p w:rsidR="004627F5" w:rsidRPr="001F3536" w:rsidRDefault="004627F5" w:rsidP="001F3536">
            <w:pPr>
              <w:spacing w:after="0"/>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Формирование</w:t>
            </w:r>
          </w:p>
        </w:tc>
        <w:tc>
          <w:tcPr>
            <w:tcW w:w="540" w:type="dxa"/>
            <w:textDirection w:val="btLr"/>
            <w:vAlign w:val="center"/>
          </w:tcPr>
          <w:p w:rsidR="004627F5" w:rsidRPr="001F3536" w:rsidRDefault="004627F5" w:rsidP="001F3536">
            <w:pPr>
              <w:spacing w:after="0"/>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Оценка</w:t>
            </w:r>
          </w:p>
        </w:tc>
        <w:tc>
          <w:tcPr>
            <w:tcW w:w="542" w:type="dxa"/>
            <w:textDirection w:val="btLr"/>
            <w:vAlign w:val="center"/>
          </w:tcPr>
          <w:p w:rsidR="004627F5" w:rsidRPr="001F3536" w:rsidRDefault="004627F5" w:rsidP="001F3536">
            <w:pPr>
              <w:spacing w:after="0"/>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Формирование</w:t>
            </w:r>
          </w:p>
        </w:tc>
        <w:tc>
          <w:tcPr>
            <w:tcW w:w="540" w:type="dxa"/>
            <w:textDirection w:val="btLr"/>
            <w:vAlign w:val="center"/>
          </w:tcPr>
          <w:p w:rsidR="004627F5" w:rsidRPr="001F3536" w:rsidRDefault="004627F5" w:rsidP="001F3536">
            <w:pPr>
              <w:spacing w:after="0"/>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Оценка</w:t>
            </w:r>
          </w:p>
        </w:tc>
        <w:tc>
          <w:tcPr>
            <w:tcW w:w="542" w:type="dxa"/>
            <w:textDirection w:val="btLr"/>
            <w:vAlign w:val="center"/>
          </w:tcPr>
          <w:p w:rsidR="004627F5" w:rsidRPr="001F3536" w:rsidRDefault="004627F5" w:rsidP="001F3536">
            <w:pPr>
              <w:spacing w:after="0"/>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Формирование</w:t>
            </w:r>
          </w:p>
        </w:tc>
        <w:tc>
          <w:tcPr>
            <w:tcW w:w="538" w:type="dxa"/>
            <w:textDirection w:val="btLr"/>
            <w:vAlign w:val="center"/>
          </w:tcPr>
          <w:p w:rsidR="004627F5" w:rsidRPr="001F3536" w:rsidRDefault="004627F5" w:rsidP="001F3536">
            <w:pPr>
              <w:spacing w:after="0"/>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Оценка</w:t>
            </w:r>
          </w:p>
        </w:tc>
      </w:tr>
      <w:tr w:rsidR="004627F5" w:rsidRPr="003E4A79" w:rsidTr="004627F5">
        <w:trPr>
          <w:trHeight w:val="440"/>
        </w:trPr>
        <w:tc>
          <w:tcPr>
            <w:tcW w:w="1384" w:type="dxa"/>
            <w:vMerge w:val="restart"/>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b/>
                <w:sz w:val="24"/>
                <w:szCs w:val="24"/>
              </w:rPr>
              <w:t>Человек и природа</w:t>
            </w: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Узнавать изученные объекты и явления живой и неживой природы.</w:t>
            </w:r>
          </w:p>
        </w:tc>
        <w:tc>
          <w:tcPr>
            <w:tcW w:w="577"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475"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0"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0"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38" w:type="dxa"/>
          </w:tcPr>
          <w:p w:rsidR="004627F5" w:rsidRPr="001F3536" w:rsidRDefault="004627F5" w:rsidP="001F3536">
            <w:pPr>
              <w:spacing w:after="0"/>
              <w:rPr>
                <w:rFonts w:ascii="Times New Roman" w:hAnsi="Times New Roman" w:cs="Times New Roman"/>
                <w:sz w:val="24"/>
                <w:szCs w:val="24"/>
              </w:rPr>
            </w:pPr>
          </w:p>
        </w:tc>
      </w:tr>
      <w:tr w:rsidR="004627F5" w:rsidRPr="003E4A79" w:rsidTr="004627F5">
        <w:trPr>
          <w:trHeight w:val="379"/>
        </w:trPr>
        <w:tc>
          <w:tcPr>
            <w:tcW w:w="1384" w:type="dxa"/>
            <w:vMerge/>
          </w:tcPr>
          <w:p w:rsidR="004627F5" w:rsidRPr="001F3536" w:rsidRDefault="004627F5" w:rsidP="001F3536">
            <w:pPr>
              <w:spacing w:after="0"/>
              <w:rPr>
                <w:rFonts w:ascii="Times New Roman" w:hAnsi="Times New Roman" w:cs="Times New Roman"/>
                <w:sz w:val="24"/>
                <w:szCs w:val="24"/>
              </w:rPr>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Обнаруживать простейшие взаимосвязи между живой и неживой природой.</w:t>
            </w:r>
          </w:p>
        </w:tc>
        <w:tc>
          <w:tcPr>
            <w:tcW w:w="577"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475"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0"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0"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38" w:type="dxa"/>
          </w:tcPr>
          <w:p w:rsidR="004627F5" w:rsidRPr="001F3536" w:rsidRDefault="004627F5" w:rsidP="001F3536">
            <w:pPr>
              <w:spacing w:after="0"/>
              <w:rPr>
                <w:rFonts w:ascii="Times New Roman" w:hAnsi="Times New Roman" w:cs="Times New Roman"/>
                <w:sz w:val="24"/>
                <w:szCs w:val="24"/>
              </w:rPr>
            </w:pPr>
          </w:p>
        </w:tc>
      </w:tr>
      <w:tr w:rsidR="004627F5" w:rsidRPr="003E4A79" w:rsidTr="004627F5">
        <w:trPr>
          <w:trHeight w:val="415"/>
        </w:trPr>
        <w:tc>
          <w:tcPr>
            <w:tcW w:w="1384" w:type="dxa"/>
            <w:vMerge/>
          </w:tcPr>
          <w:p w:rsidR="004627F5" w:rsidRPr="001F3536" w:rsidRDefault="004627F5" w:rsidP="001F3536">
            <w:pPr>
              <w:spacing w:after="0"/>
              <w:rPr>
                <w:rFonts w:ascii="Times New Roman" w:hAnsi="Times New Roman" w:cs="Times New Roman"/>
                <w:sz w:val="24"/>
                <w:szCs w:val="24"/>
              </w:rPr>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 xml:space="preserve">Понимать необходимость здорового образа жизни, соблюдения правил безопасного поведения. </w:t>
            </w:r>
          </w:p>
        </w:tc>
        <w:tc>
          <w:tcPr>
            <w:tcW w:w="577"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475"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0"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0"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38" w:type="dxa"/>
          </w:tcPr>
          <w:p w:rsidR="004627F5" w:rsidRPr="001F3536" w:rsidRDefault="004627F5" w:rsidP="001F3536">
            <w:pPr>
              <w:spacing w:after="0"/>
              <w:rPr>
                <w:rFonts w:ascii="Times New Roman" w:hAnsi="Times New Roman" w:cs="Times New Roman"/>
                <w:sz w:val="24"/>
                <w:szCs w:val="24"/>
              </w:rPr>
            </w:pPr>
          </w:p>
        </w:tc>
      </w:tr>
      <w:tr w:rsidR="004627F5" w:rsidRPr="003E4A79" w:rsidTr="004627F5">
        <w:trPr>
          <w:trHeight w:val="431"/>
        </w:trPr>
        <w:tc>
          <w:tcPr>
            <w:tcW w:w="1384" w:type="dxa"/>
            <w:vMerge/>
          </w:tcPr>
          <w:p w:rsidR="004627F5" w:rsidRPr="001F3536" w:rsidRDefault="004627F5" w:rsidP="001F3536">
            <w:pPr>
              <w:spacing w:after="0"/>
              <w:rPr>
                <w:rFonts w:ascii="Times New Roman" w:hAnsi="Times New Roman" w:cs="Times New Roman"/>
                <w:sz w:val="24"/>
                <w:szCs w:val="24"/>
              </w:rPr>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 xml:space="preserve"> </w:t>
            </w:r>
            <w:r w:rsidRPr="001F3536">
              <w:rPr>
                <w:rFonts w:ascii="Times New Roman" w:hAnsi="Times New Roman" w:cs="Times New Roman"/>
                <w:b/>
                <w:i/>
                <w:sz w:val="24"/>
                <w:szCs w:val="24"/>
              </w:rPr>
              <w:t>Узнавать, называть изученные объекты  живой и неживой природы Челябинской области.</w:t>
            </w:r>
          </w:p>
        </w:tc>
        <w:tc>
          <w:tcPr>
            <w:tcW w:w="577"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475"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0"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0"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38" w:type="dxa"/>
          </w:tcPr>
          <w:p w:rsidR="004627F5" w:rsidRPr="001F3536" w:rsidRDefault="004627F5" w:rsidP="001F3536">
            <w:pPr>
              <w:spacing w:after="0"/>
              <w:rPr>
                <w:rFonts w:ascii="Times New Roman" w:hAnsi="Times New Roman" w:cs="Times New Roman"/>
                <w:sz w:val="24"/>
                <w:szCs w:val="24"/>
              </w:rPr>
            </w:pPr>
          </w:p>
        </w:tc>
      </w:tr>
      <w:tr w:rsidR="004627F5" w:rsidRPr="003E4A79" w:rsidTr="004627F5">
        <w:trPr>
          <w:trHeight w:val="615"/>
        </w:trPr>
        <w:tc>
          <w:tcPr>
            <w:tcW w:w="1384" w:type="dxa"/>
            <w:vMerge/>
          </w:tcPr>
          <w:p w:rsidR="004627F5" w:rsidRPr="001F3536" w:rsidRDefault="004627F5" w:rsidP="001F3536">
            <w:pPr>
              <w:spacing w:after="0"/>
              <w:rPr>
                <w:rFonts w:ascii="Times New Roman" w:hAnsi="Times New Roman" w:cs="Times New Roman"/>
                <w:sz w:val="24"/>
                <w:szCs w:val="24"/>
              </w:rPr>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w:t>
            </w:r>
          </w:p>
        </w:tc>
        <w:tc>
          <w:tcPr>
            <w:tcW w:w="577" w:type="dxa"/>
          </w:tcPr>
          <w:p w:rsidR="004627F5" w:rsidRPr="001F3536" w:rsidRDefault="004627F5" w:rsidP="001F3536">
            <w:pPr>
              <w:spacing w:after="0"/>
              <w:rPr>
                <w:rFonts w:ascii="Times New Roman" w:hAnsi="Times New Roman" w:cs="Times New Roman"/>
                <w:sz w:val="24"/>
                <w:szCs w:val="24"/>
              </w:rPr>
            </w:pPr>
          </w:p>
        </w:tc>
        <w:tc>
          <w:tcPr>
            <w:tcW w:w="475"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2" w:type="dxa"/>
          </w:tcPr>
          <w:p w:rsidR="004627F5" w:rsidRPr="001F3536" w:rsidRDefault="004627F5" w:rsidP="001F3536">
            <w:pPr>
              <w:spacing w:after="0"/>
              <w:rPr>
                <w:rFonts w:ascii="Times New Roman" w:hAnsi="Times New Roman" w:cs="Times New Roman"/>
                <w:sz w:val="24"/>
                <w:szCs w:val="24"/>
              </w:rPr>
            </w:pPr>
          </w:p>
        </w:tc>
        <w:tc>
          <w:tcPr>
            <w:tcW w:w="540"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0"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38" w:type="dxa"/>
          </w:tcPr>
          <w:p w:rsidR="004627F5" w:rsidRPr="001F3536" w:rsidRDefault="004627F5" w:rsidP="001F3536">
            <w:pPr>
              <w:spacing w:after="0"/>
              <w:rPr>
                <w:rFonts w:ascii="Times New Roman" w:hAnsi="Times New Roman" w:cs="Times New Roman"/>
                <w:sz w:val="24"/>
                <w:szCs w:val="24"/>
              </w:rPr>
            </w:pPr>
          </w:p>
        </w:tc>
      </w:tr>
      <w:tr w:rsidR="004627F5" w:rsidRPr="003E4A79" w:rsidTr="004627F5">
        <w:trPr>
          <w:trHeight w:val="349"/>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line="240" w:lineRule="auto"/>
              <w:jc w:val="both"/>
              <w:rPr>
                <w:rFonts w:ascii="Times New Roman" w:hAnsi="Times New Roman" w:cs="Times New Roman"/>
                <w:sz w:val="24"/>
                <w:szCs w:val="24"/>
              </w:rPr>
            </w:pPr>
            <w:r w:rsidRPr="001F3536">
              <w:rPr>
                <w:rFonts w:ascii="Times New Roman" w:hAnsi="Times New Roman" w:cs="Times New Roman"/>
                <w:sz w:val="24"/>
                <w:szCs w:val="24"/>
              </w:rPr>
              <w:t>Следовать инструкциям и правилам техники безопасности при проведении наблюдений и опытов.</w:t>
            </w:r>
          </w:p>
        </w:tc>
        <w:tc>
          <w:tcPr>
            <w:tcW w:w="577" w:type="dxa"/>
          </w:tcPr>
          <w:p w:rsidR="004627F5" w:rsidRPr="001F3536" w:rsidRDefault="004627F5" w:rsidP="001F3536">
            <w:pPr>
              <w:spacing w:line="240" w:lineRule="auto"/>
              <w:rPr>
                <w:rFonts w:ascii="Times New Roman" w:hAnsi="Times New Roman" w:cs="Times New Roman"/>
                <w:sz w:val="24"/>
                <w:szCs w:val="24"/>
              </w:rPr>
            </w:pPr>
          </w:p>
        </w:tc>
        <w:tc>
          <w:tcPr>
            <w:tcW w:w="475" w:type="dxa"/>
          </w:tcPr>
          <w:p w:rsidR="004627F5" w:rsidRPr="001F3536" w:rsidRDefault="004627F5" w:rsidP="001F3536">
            <w:pPr>
              <w:spacing w:line="240" w:lineRule="auto"/>
              <w:rPr>
                <w:rFonts w:ascii="Times New Roman" w:hAnsi="Times New Roman" w:cs="Times New Roman"/>
                <w:sz w:val="24"/>
                <w:szCs w:val="24"/>
              </w:rPr>
            </w:pPr>
            <w:r w:rsidRPr="001F3536">
              <w:rPr>
                <w:rFonts w:ascii="Times New Roman" w:hAnsi="Times New Roman" w:cs="Times New Roman"/>
                <w:sz w:val="24"/>
                <w:szCs w:val="24"/>
              </w:rPr>
              <w:t>+</w:t>
            </w:r>
          </w:p>
        </w:tc>
        <w:tc>
          <w:tcPr>
            <w:tcW w:w="542" w:type="dxa"/>
          </w:tcPr>
          <w:p w:rsidR="004627F5" w:rsidRPr="001F3536" w:rsidRDefault="004627F5" w:rsidP="001F3536">
            <w:pPr>
              <w:spacing w:line="240" w:lineRule="auto"/>
              <w:rPr>
                <w:rFonts w:ascii="Times New Roman" w:hAnsi="Times New Roman" w:cs="Times New Roman"/>
                <w:sz w:val="24"/>
                <w:szCs w:val="24"/>
              </w:rPr>
            </w:pPr>
          </w:p>
        </w:tc>
        <w:tc>
          <w:tcPr>
            <w:tcW w:w="540" w:type="dxa"/>
          </w:tcPr>
          <w:p w:rsidR="004627F5" w:rsidRPr="001F3536" w:rsidRDefault="004627F5" w:rsidP="001F3536">
            <w:pPr>
              <w:spacing w:line="240" w:lineRule="auto"/>
              <w:rPr>
                <w:rFonts w:ascii="Times New Roman" w:hAnsi="Times New Roman" w:cs="Times New Roman"/>
                <w:sz w:val="24"/>
                <w:szCs w:val="24"/>
              </w:rPr>
            </w:pPr>
            <w:r w:rsidRPr="001F3536">
              <w:rPr>
                <w:rFonts w:ascii="Times New Roman" w:hAnsi="Times New Roman" w:cs="Times New Roman"/>
                <w:sz w:val="24"/>
                <w:szCs w:val="24"/>
              </w:rPr>
              <w:t>+</w:t>
            </w:r>
          </w:p>
        </w:tc>
        <w:tc>
          <w:tcPr>
            <w:tcW w:w="542" w:type="dxa"/>
          </w:tcPr>
          <w:p w:rsidR="004627F5" w:rsidRPr="001F3536" w:rsidRDefault="004627F5" w:rsidP="001F3536">
            <w:pPr>
              <w:spacing w:line="240" w:lineRule="auto"/>
              <w:rPr>
                <w:rFonts w:ascii="Times New Roman" w:hAnsi="Times New Roman" w:cs="Times New Roman"/>
                <w:sz w:val="24"/>
                <w:szCs w:val="24"/>
              </w:rPr>
            </w:pPr>
            <w:r w:rsidRPr="001F3536">
              <w:rPr>
                <w:rFonts w:ascii="Times New Roman" w:hAnsi="Times New Roman" w:cs="Times New Roman"/>
                <w:sz w:val="24"/>
                <w:szCs w:val="24"/>
              </w:rPr>
              <w:t>+</w:t>
            </w:r>
          </w:p>
        </w:tc>
        <w:tc>
          <w:tcPr>
            <w:tcW w:w="540" w:type="dxa"/>
          </w:tcPr>
          <w:p w:rsidR="004627F5" w:rsidRPr="001F3536" w:rsidRDefault="004627F5" w:rsidP="001F3536">
            <w:pPr>
              <w:spacing w:line="240" w:lineRule="auto"/>
              <w:rPr>
                <w:rFonts w:ascii="Times New Roman" w:hAnsi="Times New Roman" w:cs="Times New Roman"/>
                <w:sz w:val="24"/>
                <w:szCs w:val="24"/>
              </w:rPr>
            </w:pPr>
          </w:p>
        </w:tc>
        <w:tc>
          <w:tcPr>
            <w:tcW w:w="542" w:type="dxa"/>
          </w:tcPr>
          <w:p w:rsidR="004627F5" w:rsidRPr="001F3536" w:rsidRDefault="004627F5" w:rsidP="001F3536">
            <w:pPr>
              <w:spacing w:line="240" w:lineRule="auto"/>
              <w:rPr>
                <w:rFonts w:ascii="Times New Roman" w:hAnsi="Times New Roman" w:cs="Times New Roman"/>
                <w:sz w:val="24"/>
                <w:szCs w:val="24"/>
              </w:rPr>
            </w:pPr>
            <w:r w:rsidRPr="001F3536">
              <w:rPr>
                <w:rFonts w:ascii="Times New Roman" w:hAnsi="Times New Roman" w:cs="Times New Roman"/>
                <w:sz w:val="24"/>
                <w:szCs w:val="24"/>
              </w:rPr>
              <w:t>+</w:t>
            </w:r>
          </w:p>
        </w:tc>
        <w:tc>
          <w:tcPr>
            <w:tcW w:w="538" w:type="dxa"/>
          </w:tcPr>
          <w:p w:rsidR="004627F5" w:rsidRPr="001F3536" w:rsidRDefault="004627F5" w:rsidP="001F3536">
            <w:pPr>
              <w:spacing w:line="240" w:lineRule="auto"/>
              <w:rPr>
                <w:rFonts w:ascii="Times New Roman" w:hAnsi="Times New Roman" w:cs="Times New Roman"/>
                <w:sz w:val="24"/>
                <w:szCs w:val="24"/>
              </w:rPr>
            </w:pPr>
          </w:p>
        </w:tc>
      </w:tr>
      <w:tr w:rsidR="004627F5" w:rsidRPr="003E4A79" w:rsidTr="004627F5">
        <w:trPr>
          <w:trHeight w:val="908"/>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1110"/>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и извлечения информации, ответов на вопросы, объяснений, создания собственных устных или письменных высказываний.</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251"/>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b/>
                <w:i/>
                <w:sz w:val="24"/>
                <w:szCs w:val="24"/>
              </w:rPr>
              <w:t>Узнавать охраняемые территории Челябинской области.</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129"/>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b/>
                <w:i/>
                <w:sz w:val="24"/>
                <w:szCs w:val="24"/>
              </w:rPr>
              <w:t>Знать природные богатства Челябинской области</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193"/>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b/>
                <w:i/>
                <w:sz w:val="24"/>
                <w:szCs w:val="24"/>
              </w:rPr>
              <w:t>Уметь пользоваться физической картой Челябинской области</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413"/>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b/>
                <w:i/>
                <w:sz w:val="24"/>
                <w:szCs w:val="24"/>
              </w:rPr>
              <w:t>Знать особенности природных сообществ и природных зон Челябинской области</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569"/>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752"/>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782"/>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569"/>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b/>
                <w:i/>
                <w:sz w:val="24"/>
                <w:szCs w:val="24"/>
              </w:rPr>
              <w:t>Узнавать, называть и описывать на основе предложенного плана изученные объекты  и явления неживой природы Челябинской области.</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404"/>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b/>
                <w:i/>
                <w:sz w:val="24"/>
                <w:szCs w:val="24"/>
              </w:rPr>
              <w:t>Приводить примеры явлений природы в своей местности.</w:t>
            </w:r>
          </w:p>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b/>
                <w:i/>
                <w:sz w:val="24"/>
                <w:szCs w:val="24"/>
              </w:rPr>
              <w:t xml:space="preserve">Знать особенности сезонов года своего края.  </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202"/>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b/>
                <w:i/>
                <w:sz w:val="24"/>
                <w:szCs w:val="24"/>
              </w:rPr>
              <w:t>Знать фольклор народов  Южного Урала.</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294"/>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b/>
                <w:i/>
                <w:sz w:val="24"/>
                <w:szCs w:val="24"/>
              </w:rPr>
              <w:t>Знать особенности труда южноуральцев.</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550"/>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b/>
                <w:i/>
                <w:sz w:val="24"/>
                <w:szCs w:val="24"/>
              </w:rPr>
              <w:t>Использовать естественно­научные тексты краеведческого содержания. Использовать атлас карт, словари по Челябинской области</w:t>
            </w:r>
            <w:r w:rsidRPr="001F3536">
              <w:rPr>
                <w:rFonts w:ascii="Times New Roman" w:hAnsi="Times New Roman" w:cs="Times New Roman"/>
                <w:sz w:val="24"/>
                <w:szCs w:val="24"/>
              </w:rPr>
              <w:t xml:space="preserve"> </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385"/>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 xml:space="preserve">Осознанно соблюдать режим дня, правила рационального питания и личной гигиены.  </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743"/>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605"/>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b/>
                <w:i/>
                <w:sz w:val="24"/>
                <w:szCs w:val="24"/>
              </w:rPr>
              <w:t>Узнавать животных и растения из  Красной книги   Челябинской области.</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569"/>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544"/>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 xml:space="preserve">Определять характер взаимоотношений человека и </w:t>
            </w:r>
            <w:r w:rsidRPr="001F3536">
              <w:rPr>
                <w:rFonts w:ascii="Times New Roman" w:hAnsi="Times New Roman" w:cs="Times New Roman"/>
                <w:sz w:val="24"/>
                <w:szCs w:val="24"/>
              </w:rPr>
              <w:lastRenderedPageBreak/>
              <w:t>природы, находить примеры влияния этих отношений на природные объекты, здоровье и безопасность человека.</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431"/>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b/>
                <w:i/>
                <w:sz w:val="24"/>
                <w:szCs w:val="24"/>
              </w:rPr>
              <w:t>Знать растительный и животный мир Челябинской области; формы поверхности, водоёмы  родного края.</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450"/>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sz w:val="24"/>
                <w:szCs w:val="24"/>
              </w:rPr>
              <w:t>Использовать при проведении практически</w:t>
            </w:r>
            <w:r w:rsidR="00400AC5">
              <w:rPr>
                <w:rFonts w:ascii="Times New Roman" w:hAnsi="Times New Roman" w:cs="Times New Roman"/>
                <w:sz w:val="24"/>
                <w:szCs w:val="24"/>
              </w:rPr>
              <w:t>х работ инструменты ИКТ (фото</w:t>
            </w:r>
            <w:r w:rsidR="00400AC5">
              <w:rPr>
                <w:rFonts w:ascii="Times New Roman" w:hAnsi="Times New Roman" w:cs="Times New Roman"/>
                <w:sz w:val="24"/>
                <w:szCs w:val="24"/>
              </w:rPr>
              <w:noBreakHyphen/>
              <w:t xml:space="preserve"> /</w:t>
            </w:r>
            <w:r w:rsidRPr="001F3536">
              <w:rPr>
                <w:rFonts w:ascii="Times New Roman" w:hAnsi="Times New Roman" w:cs="Times New Roman"/>
                <w:sz w:val="24"/>
                <w:szCs w:val="24"/>
              </w:rPr>
              <w:t xml:space="preserve"> видеокамеру, микрофон и др.) для записи и обработки информации, готовить небольшие презентации по результатам наблюдений и опытов</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395"/>
        </w:trPr>
        <w:tc>
          <w:tcPr>
            <w:tcW w:w="1384" w:type="dxa"/>
            <w:vMerge/>
          </w:tcPr>
          <w:p w:rsidR="004627F5" w:rsidRPr="003E4A79" w:rsidRDefault="004627F5" w:rsidP="001F3536">
            <w:pPr>
              <w:spacing w:after="0"/>
            </w:pPr>
          </w:p>
        </w:tc>
        <w:tc>
          <w:tcPr>
            <w:tcW w:w="4173" w:type="dxa"/>
          </w:tcPr>
          <w:p w:rsidR="004627F5" w:rsidRPr="001F3536" w:rsidRDefault="004627F5" w:rsidP="00400AC5">
            <w:pPr>
              <w:spacing w:after="0"/>
              <w:jc w:val="both"/>
              <w:rPr>
                <w:rFonts w:ascii="Times New Roman" w:hAnsi="Times New Roman" w:cs="Times New Roman"/>
                <w:sz w:val="24"/>
                <w:szCs w:val="24"/>
              </w:rPr>
            </w:pPr>
            <w:r w:rsidRPr="001F3536">
              <w:rPr>
                <w:rFonts w:ascii="Times New Roman" w:hAnsi="Times New Roman" w:cs="Times New Roman"/>
                <w:sz w:val="24"/>
                <w:szCs w:val="24"/>
              </w:rPr>
              <w:t>Моделировать объекты и отдельные процессы реального мира с использованием механизмов, собранных из конструктора.</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798"/>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Осознавать ценность природы и необходимость нести 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481"/>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Пользоваться простыми навыками самоконтроля самочувствия для сохранения здоровья.</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349"/>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ее реализации.</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385"/>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b/>
                <w:i/>
                <w:sz w:val="24"/>
                <w:szCs w:val="24"/>
              </w:rPr>
              <w:t xml:space="preserve">Осознавать ценность природы Челябинской области  и </w:t>
            </w:r>
            <w:r w:rsidRPr="001F3536">
              <w:rPr>
                <w:rFonts w:ascii="Times New Roman" w:hAnsi="Times New Roman" w:cs="Times New Roman"/>
                <w:b/>
                <w:i/>
                <w:sz w:val="24"/>
                <w:szCs w:val="24"/>
              </w:rPr>
              <w:lastRenderedPageBreak/>
              <w:t>необходимость нести ответственность за ее сохранение соблюдать правила экологичного поведения</w:t>
            </w:r>
            <w:r w:rsidRPr="001F3536">
              <w:rPr>
                <w:rFonts w:ascii="Times New Roman" w:hAnsi="Times New Roman" w:cs="Times New Roman"/>
                <w:sz w:val="24"/>
                <w:szCs w:val="24"/>
              </w:rPr>
              <w:t>.</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413"/>
        </w:trPr>
        <w:tc>
          <w:tcPr>
            <w:tcW w:w="1384" w:type="dxa"/>
            <w:vMerge w:val="restart"/>
          </w:tcPr>
          <w:p w:rsidR="004627F5" w:rsidRPr="003E4A79" w:rsidRDefault="004627F5" w:rsidP="001F3536">
            <w:pPr>
              <w:spacing w:after="0"/>
              <w:rPr>
                <w:b/>
              </w:rPr>
            </w:pPr>
            <w:r w:rsidRPr="003E4A79">
              <w:rPr>
                <w:b/>
              </w:rPr>
              <w:lastRenderedPageBreak/>
              <w:t>Человек и общество</w:t>
            </w: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Узнавать государственную символику Российской Федерации и своего региона.</w:t>
            </w:r>
          </w:p>
        </w:tc>
        <w:tc>
          <w:tcPr>
            <w:tcW w:w="577" w:type="dxa"/>
          </w:tcPr>
          <w:p w:rsidR="004627F5" w:rsidRPr="003E4A79" w:rsidRDefault="004627F5" w:rsidP="001F3536">
            <w:pPr>
              <w:spacing w:after="0"/>
            </w:pPr>
            <w:r w:rsidRPr="003E4A79">
              <w:t>+</w:t>
            </w: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422"/>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b/>
                <w:i/>
                <w:sz w:val="24"/>
                <w:szCs w:val="24"/>
              </w:rPr>
              <w:t>Узнавать государственную символику Челябинской области  и своего населённого пункта.</w:t>
            </w:r>
          </w:p>
        </w:tc>
        <w:tc>
          <w:tcPr>
            <w:tcW w:w="577" w:type="dxa"/>
          </w:tcPr>
          <w:p w:rsidR="004627F5" w:rsidRPr="003E4A79" w:rsidRDefault="004627F5" w:rsidP="001F3536">
            <w:pPr>
              <w:spacing w:after="0"/>
            </w:pPr>
            <w:r w:rsidRPr="003E4A79">
              <w:t>+</w:t>
            </w: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945"/>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312"/>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b/>
                <w:i/>
                <w:sz w:val="24"/>
                <w:szCs w:val="24"/>
              </w:rPr>
              <w:t>Понимать малые фольклорные формы народов ЮжногоУрала.</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358"/>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Описывать достопримечательности столицы и родного края.</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431"/>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Находить на карте мира Российскую Федерацию, на карте России Москву, свой регион и его главный город.</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312"/>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Различать прошлое, настоящее, будущее.</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239"/>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b/>
                <w:i/>
                <w:sz w:val="24"/>
                <w:szCs w:val="24"/>
              </w:rPr>
              <w:t>Находить на карте России Челябинскую область и г. Челябинск</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1000"/>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sz w:val="24"/>
                <w:szCs w:val="24"/>
              </w:rPr>
              <w:t xml:space="preserve">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w:t>
            </w:r>
            <w:r w:rsidRPr="001F3536">
              <w:rPr>
                <w:rFonts w:ascii="Times New Roman" w:hAnsi="Times New Roman" w:cs="Times New Roman"/>
                <w:sz w:val="24"/>
                <w:szCs w:val="24"/>
              </w:rPr>
              <w:lastRenderedPageBreak/>
              <w:t>образу жизни, обычаям и верованиям своих предков; на основе имеющихся знаний отличать реальные исторические факты от вымыслов.</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395"/>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line="240" w:lineRule="auto"/>
              <w:jc w:val="both"/>
              <w:rPr>
                <w:rFonts w:ascii="Times New Roman" w:hAnsi="Times New Roman" w:cs="Times New Roman"/>
                <w:b/>
                <w:i/>
                <w:sz w:val="24"/>
                <w:szCs w:val="24"/>
              </w:rPr>
            </w:pPr>
            <w:r w:rsidRPr="001F3536">
              <w:rPr>
                <w:rFonts w:ascii="Times New Roman" w:hAnsi="Times New Roman" w:cs="Times New Roman"/>
                <w:b/>
                <w:i/>
                <w:sz w:val="24"/>
                <w:szCs w:val="24"/>
              </w:rPr>
              <w:t>Описывать быт и традиции народов Южного Урала</w:t>
            </w:r>
            <w:r w:rsidRPr="001F3536">
              <w:rPr>
                <w:rFonts w:ascii="Times New Roman" w:hAnsi="Times New Roman" w:cs="Times New Roman"/>
                <w:sz w:val="24"/>
                <w:szCs w:val="24"/>
              </w:rPr>
              <w:t>.</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442"/>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line="240" w:lineRule="auto"/>
              <w:jc w:val="both"/>
              <w:rPr>
                <w:rFonts w:ascii="Times New Roman" w:hAnsi="Times New Roman" w:cs="Times New Roman"/>
                <w:b/>
                <w:i/>
                <w:sz w:val="24"/>
                <w:szCs w:val="24"/>
              </w:rPr>
            </w:pPr>
            <w:r w:rsidRPr="001F3536">
              <w:rPr>
                <w:rFonts w:ascii="Times New Roman" w:hAnsi="Times New Roman" w:cs="Times New Roman"/>
                <w:b/>
                <w:i/>
                <w:sz w:val="24"/>
                <w:szCs w:val="24"/>
              </w:rPr>
              <w:t>Называть и  описывать достопримечательности Челябинска и  Челябинской области.</w:t>
            </w:r>
          </w:p>
        </w:tc>
        <w:tc>
          <w:tcPr>
            <w:tcW w:w="577" w:type="dxa"/>
          </w:tcPr>
          <w:p w:rsidR="004627F5" w:rsidRPr="003E4A79" w:rsidRDefault="004627F5" w:rsidP="004627F5"/>
        </w:tc>
        <w:tc>
          <w:tcPr>
            <w:tcW w:w="475" w:type="dxa"/>
          </w:tcPr>
          <w:p w:rsidR="004627F5" w:rsidRPr="003E4A79" w:rsidRDefault="004627F5" w:rsidP="004627F5"/>
        </w:tc>
        <w:tc>
          <w:tcPr>
            <w:tcW w:w="542" w:type="dxa"/>
          </w:tcPr>
          <w:p w:rsidR="004627F5" w:rsidRPr="003E4A79" w:rsidRDefault="004627F5" w:rsidP="004627F5"/>
        </w:tc>
        <w:tc>
          <w:tcPr>
            <w:tcW w:w="540" w:type="dxa"/>
          </w:tcPr>
          <w:p w:rsidR="004627F5" w:rsidRPr="003E4A79" w:rsidRDefault="004627F5" w:rsidP="004627F5"/>
        </w:tc>
        <w:tc>
          <w:tcPr>
            <w:tcW w:w="542" w:type="dxa"/>
          </w:tcPr>
          <w:p w:rsidR="004627F5" w:rsidRPr="003E4A79" w:rsidRDefault="004627F5" w:rsidP="004627F5">
            <w:r w:rsidRPr="003E4A79">
              <w:t>+</w:t>
            </w:r>
          </w:p>
        </w:tc>
        <w:tc>
          <w:tcPr>
            <w:tcW w:w="540" w:type="dxa"/>
          </w:tcPr>
          <w:p w:rsidR="004627F5" w:rsidRPr="003E4A79" w:rsidRDefault="004627F5" w:rsidP="004627F5"/>
        </w:tc>
        <w:tc>
          <w:tcPr>
            <w:tcW w:w="542" w:type="dxa"/>
          </w:tcPr>
          <w:p w:rsidR="004627F5" w:rsidRPr="003E4A79" w:rsidRDefault="004627F5" w:rsidP="004627F5">
            <w:r w:rsidRPr="003E4A79">
              <w:t>+</w:t>
            </w:r>
          </w:p>
        </w:tc>
        <w:tc>
          <w:tcPr>
            <w:tcW w:w="538" w:type="dxa"/>
          </w:tcPr>
          <w:p w:rsidR="004627F5" w:rsidRPr="003E4A79" w:rsidRDefault="004627F5" w:rsidP="004627F5"/>
        </w:tc>
      </w:tr>
      <w:tr w:rsidR="004627F5" w:rsidRPr="003E4A79" w:rsidTr="004627F5">
        <w:trPr>
          <w:trHeight w:val="422"/>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line="240" w:lineRule="auto"/>
              <w:jc w:val="both"/>
              <w:rPr>
                <w:rFonts w:ascii="Times New Roman" w:hAnsi="Times New Roman" w:cs="Times New Roman"/>
                <w:b/>
                <w:i/>
                <w:sz w:val="24"/>
                <w:szCs w:val="24"/>
              </w:rPr>
            </w:pPr>
            <w:r w:rsidRPr="001F3536">
              <w:rPr>
                <w:rFonts w:ascii="Times New Roman" w:hAnsi="Times New Roman" w:cs="Times New Roman"/>
                <w:b/>
                <w:i/>
                <w:sz w:val="24"/>
                <w:szCs w:val="24"/>
              </w:rPr>
              <w:t>Оценивать особенности трудовой деятельности южноуральцев.</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835"/>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line="240" w:lineRule="auto"/>
              <w:jc w:val="both"/>
              <w:rPr>
                <w:rFonts w:ascii="Times New Roman" w:hAnsi="Times New Roman" w:cs="Times New Roman"/>
                <w:b/>
                <w:i/>
                <w:sz w:val="24"/>
                <w:szCs w:val="24"/>
                <w:highlight w:val="yellow"/>
              </w:rPr>
            </w:pPr>
            <w:r w:rsidRPr="001F3536">
              <w:rPr>
                <w:rFonts w:ascii="Times New Roman" w:hAnsi="Times New Roman" w:cs="Times New Roman"/>
                <w:sz w:val="24"/>
                <w:szCs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tc>
        <w:tc>
          <w:tcPr>
            <w:tcW w:w="577" w:type="dxa"/>
          </w:tcPr>
          <w:p w:rsidR="004627F5" w:rsidRPr="003E4A79" w:rsidRDefault="004627F5" w:rsidP="004627F5"/>
        </w:tc>
        <w:tc>
          <w:tcPr>
            <w:tcW w:w="475" w:type="dxa"/>
          </w:tcPr>
          <w:p w:rsidR="004627F5" w:rsidRPr="003E4A79" w:rsidRDefault="004627F5" w:rsidP="004627F5"/>
        </w:tc>
        <w:tc>
          <w:tcPr>
            <w:tcW w:w="542" w:type="dxa"/>
          </w:tcPr>
          <w:p w:rsidR="004627F5" w:rsidRPr="003E4A79" w:rsidRDefault="004627F5" w:rsidP="004627F5"/>
        </w:tc>
        <w:tc>
          <w:tcPr>
            <w:tcW w:w="540" w:type="dxa"/>
          </w:tcPr>
          <w:p w:rsidR="004627F5" w:rsidRPr="003E4A79" w:rsidRDefault="004627F5" w:rsidP="004627F5"/>
        </w:tc>
        <w:tc>
          <w:tcPr>
            <w:tcW w:w="542" w:type="dxa"/>
          </w:tcPr>
          <w:p w:rsidR="004627F5" w:rsidRPr="003E4A79" w:rsidRDefault="004627F5" w:rsidP="004627F5"/>
        </w:tc>
        <w:tc>
          <w:tcPr>
            <w:tcW w:w="540" w:type="dxa"/>
          </w:tcPr>
          <w:p w:rsidR="004627F5" w:rsidRPr="003E4A79" w:rsidRDefault="004627F5" w:rsidP="004627F5">
            <w:r w:rsidRPr="003E4A79">
              <w:t>+</w:t>
            </w:r>
          </w:p>
        </w:tc>
        <w:tc>
          <w:tcPr>
            <w:tcW w:w="542" w:type="dxa"/>
          </w:tcPr>
          <w:p w:rsidR="004627F5" w:rsidRPr="003E4A79" w:rsidRDefault="004627F5" w:rsidP="004627F5"/>
        </w:tc>
        <w:tc>
          <w:tcPr>
            <w:tcW w:w="538" w:type="dxa"/>
          </w:tcPr>
          <w:p w:rsidR="004627F5" w:rsidRPr="003E4A79" w:rsidRDefault="004627F5" w:rsidP="004627F5">
            <w:r w:rsidRPr="003E4A79">
              <w:t>+</w:t>
            </w:r>
          </w:p>
        </w:tc>
      </w:tr>
      <w:tr w:rsidR="004627F5" w:rsidRPr="003E4A79" w:rsidTr="004627F5">
        <w:trPr>
          <w:trHeight w:val="275"/>
        </w:trPr>
        <w:tc>
          <w:tcPr>
            <w:tcW w:w="1384" w:type="dxa"/>
            <w:vMerge/>
          </w:tcPr>
          <w:p w:rsidR="004627F5" w:rsidRPr="003E4A79" w:rsidRDefault="004627F5" w:rsidP="004627F5"/>
        </w:tc>
        <w:tc>
          <w:tcPr>
            <w:tcW w:w="4173" w:type="dxa"/>
          </w:tcPr>
          <w:p w:rsidR="004627F5" w:rsidRPr="001F3536" w:rsidRDefault="004627F5" w:rsidP="001F3536">
            <w:pPr>
              <w:spacing w:line="240" w:lineRule="auto"/>
              <w:jc w:val="both"/>
              <w:rPr>
                <w:rFonts w:ascii="Times New Roman" w:hAnsi="Times New Roman" w:cs="Times New Roman"/>
                <w:sz w:val="24"/>
                <w:szCs w:val="24"/>
              </w:rPr>
            </w:pPr>
            <w:r w:rsidRPr="001F3536">
              <w:rPr>
                <w:rFonts w:ascii="Times New Roman" w:hAnsi="Times New Roman" w:cs="Times New Roman"/>
                <w:b/>
                <w:i/>
                <w:sz w:val="24"/>
                <w:szCs w:val="24"/>
              </w:rPr>
              <w:t>Описывать памятники архитектуры  Южного Урала.</w:t>
            </w:r>
          </w:p>
        </w:tc>
        <w:tc>
          <w:tcPr>
            <w:tcW w:w="577" w:type="dxa"/>
          </w:tcPr>
          <w:p w:rsidR="004627F5" w:rsidRPr="003E4A79" w:rsidRDefault="004627F5" w:rsidP="004627F5"/>
        </w:tc>
        <w:tc>
          <w:tcPr>
            <w:tcW w:w="475" w:type="dxa"/>
          </w:tcPr>
          <w:p w:rsidR="004627F5" w:rsidRPr="003E4A79" w:rsidRDefault="004627F5" w:rsidP="004627F5"/>
        </w:tc>
        <w:tc>
          <w:tcPr>
            <w:tcW w:w="542" w:type="dxa"/>
          </w:tcPr>
          <w:p w:rsidR="004627F5" w:rsidRPr="003E4A79" w:rsidRDefault="004627F5" w:rsidP="004627F5"/>
        </w:tc>
        <w:tc>
          <w:tcPr>
            <w:tcW w:w="540" w:type="dxa"/>
          </w:tcPr>
          <w:p w:rsidR="004627F5" w:rsidRPr="003E4A79" w:rsidRDefault="004627F5" w:rsidP="004627F5"/>
        </w:tc>
        <w:tc>
          <w:tcPr>
            <w:tcW w:w="542" w:type="dxa"/>
          </w:tcPr>
          <w:p w:rsidR="004627F5" w:rsidRPr="003E4A79" w:rsidRDefault="004627F5" w:rsidP="004627F5"/>
        </w:tc>
        <w:tc>
          <w:tcPr>
            <w:tcW w:w="540" w:type="dxa"/>
          </w:tcPr>
          <w:p w:rsidR="004627F5" w:rsidRPr="003E4A79" w:rsidRDefault="004627F5" w:rsidP="004627F5">
            <w:r w:rsidRPr="003E4A79">
              <w:t>+</w:t>
            </w:r>
          </w:p>
        </w:tc>
        <w:tc>
          <w:tcPr>
            <w:tcW w:w="542" w:type="dxa"/>
          </w:tcPr>
          <w:p w:rsidR="004627F5" w:rsidRPr="003E4A79" w:rsidRDefault="004627F5" w:rsidP="004627F5">
            <w:r w:rsidRPr="003E4A79">
              <w:t>+</w:t>
            </w:r>
          </w:p>
        </w:tc>
        <w:tc>
          <w:tcPr>
            <w:tcW w:w="538" w:type="dxa"/>
          </w:tcPr>
          <w:p w:rsidR="004627F5" w:rsidRPr="003E4A79" w:rsidRDefault="004627F5" w:rsidP="004627F5"/>
        </w:tc>
      </w:tr>
      <w:tr w:rsidR="004627F5" w:rsidRPr="003E4A79" w:rsidTr="004627F5">
        <w:trPr>
          <w:trHeight w:val="431"/>
        </w:trPr>
        <w:tc>
          <w:tcPr>
            <w:tcW w:w="1384" w:type="dxa"/>
            <w:vMerge/>
          </w:tcPr>
          <w:p w:rsidR="004627F5" w:rsidRPr="003E4A79" w:rsidRDefault="004627F5" w:rsidP="004627F5"/>
        </w:tc>
        <w:tc>
          <w:tcPr>
            <w:tcW w:w="4173" w:type="dxa"/>
          </w:tcPr>
          <w:p w:rsidR="004627F5" w:rsidRPr="001F3536" w:rsidRDefault="004627F5" w:rsidP="001F3536">
            <w:pPr>
              <w:spacing w:line="240" w:lineRule="auto"/>
              <w:jc w:val="both"/>
              <w:rPr>
                <w:rFonts w:ascii="Times New Roman" w:hAnsi="Times New Roman" w:cs="Times New Roman"/>
                <w:b/>
                <w:i/>
                <w:sz w:val="24"/>
                <w:szCs w:val="24"/>
              </w:rPr>
            </w:pPr>
            <w:r w:rsidRPr="001F3536">
              <w:rPr>
                <w:rFonts w:ascii="Times New Roman" w:hAnsi="Times New Roman" w:cs="Times New Roman"/>
                <w:sz w:val="24"/>
                <w:szCs w:val="24"/>
              </w:rPr>
              <w:t>Соотносить изученные исторические события с датами, конкретную дату с веком.</w:t>
            </w:r>
          </w:p>
        </w:tc>
        <w:tc>
          <w:tcPr>
            <w:tcW w:w="577" w:type="dxa"/>
          </w:tcPr>
          <w:p w:rsidR="004627F5" w:rsidRPr="003E4A79" w:rsidRDefault="004627F5" w:rsidP="004627F5"/>
        </w:tc>
        <w:tc>
          <w:tcPr>
            <w:tcW w:w="475" w:type="dxa"/>
          </w:tcPr>
          <w:p w:rsidR="004627F5" w:rsidRPr="003E4A79" w:rsidRDefault="004627F5" w:rsidP="004627F5"/>
        </w:tc>
        <w:tc>
          <w:tcPr>
            <w:tcW w:w="542" w:type="dxa"/>
          </w:tcPr>
          <w:p w:rsidR="004627F5" w:rsidRPr="003E4A79" w:rsidRDefault="004627F5" w:rsidP="004627F5"/>
        </w:tc>
        <w:tc>
          <w:tcPr>
            <w:tcW w:w="540" w:type="dxa"/>
          </w:tcPr>
          <w:p w:rsidR="004627F5" w:rsidRPr="003E4A79" w:rsidRDefault="004627F5" w:rsidP="004627F5"/>
        </w:tc>
        <w:tc>
          <w:tcPr>
            <w:tcW w:w="542" w:type="dxa"/>
          </w:tcPr>
          <w:p w:rsidR="004627F5" w:rsidRPr="003E4A79" w:rsidRDefault="004627F5" w:rsidP="004627F5"/>
        </w:tc>
        <w:tc>
          <w:tcPr>
            <w:tcW w:w="540" w:type="dxa"/>
          </w:tcPr>
          <w:p w:rsidR="004627F5" w:rsidRPr="003E4A79" w:rsidRDefault="004627F5" w:rsidP="004627F5"/>
        </w:tc>
        <w:tc>
          <w:tcPr>
            <w:tcW w:w="542" w:type="dxa"/>
          </w:tcPr>
          <w:p w:rsidR="004627F5" w:rsidRPr="003E4A79" w:rsidRDefault="004627F5" w:rsidP="004627F5">
            <w:r w:rsidRPr="003E4A79">
              <w:t>+</w:t>
            </w:r>
          </w:p>
        </w:tc>
        <w:tc>
          <w:tcPr>
            <w:tcW w:w="538" w:type="dxa"/>
          </w:tcPr>
          <w:p w:rsidR="004627F5" w:rsidRPr="003E4A79" w:rsidRDefault="004627F5" w:rsidP="004627F5"/>
        </w:tc>
      </w:tr>
      <w:tr w:rsidR="004627F5" w:rsidRPr="003E4A79" w:rsidTr="004627F5">
        <w:trPr>
          <w:trHeight w:val="413"/>
        </w:trPr>
        <w:tc>
          <w:tcPr>
            <w:tcW w:w="1384" w:type="dxa"/>
            <w:vMerge/>
          </w:tcPr>
          <w:p w:rsidR="004627F5" w:rsidRPr="003E4A79" w:rsidRDefault="004627F5" w:rsidP="004627F5"/>
        </w:tc>
        <w:tc>
          <w:tcPr>
            <w:tcW w:w="4173" w:type="dxa"/>
          </w:tcPr>
          <w:p w:rsidR="004627F5" w:rsidRPr="001F3536" w:rsidRDefault="004627F5" w:rsidP="001F3536">
            <w:pPr>
              <w:spacing w:line="240" w:lineRule="auto"/>
              <w:jc w:val="both"/>
              <w:rPr>
                <w:rFonts w:ascii="Times New Roman" w:hAnsi="Times New Roman" w:cs="Times New Roman"/>
                <w:sz w:val="24"/>
                <w:szCs w:val="24"/>
              </w:rPr>
            </w:pPr>
            <w:r w:rsidRPr="001F3536">
              <w:rPr>
                <w:rFonts w:ascii="Times New Roman" w:hAnsi="Times New Roman" w:cs="Times New Roman"/>
                <w:b/>
                <w:i/>
                <w:sz w:val="24"/>
                <w:szCs w:val="24"/>
              </w:rPr>
              <w:t>Соотносить изученные исторические события с развитием региона.</w:t>
            </w:r>
          </w:p>
        </w:tc>
        <w:tc>
          <w:tcPr>
            <w:tcW w:w="577" w:type="dxa"/>
          </w:tcPr>
          <w:p w:rsidR="004627F5" w:rsidRPr="003E4A79" w:rsidRDefault="004627F5" w:rsidP="004627F5"/>
        </w:tc>
        <w:tc>
          <w:tcPr>
            <w:tcW w:w="475" w:type="dxa"/>
          </w:tcPr>
          <w:p w:rsidR="004627F5" w:rsidRPr="003E4A79" w:rsidRDefault="004627F5" w:rsidP="004627F5"/>
        </w:tc>
        <w:tc>
          <w:tcPr>
            <w:tcW w:w="542" w:type="dxa"/>
          </w:tcPr>
          <w:p w:rsidR="004627F5" w:rsidRPr="003E4A79" w:rsidRDefault="004627F5" w:rsidP="004627F5"/>
        </w:tc>
        <w:tc>
          <w:tcPr>
            <w:tcW w:w="540" w:type="dxa"/>
          </w:tcPr>
          <w:p w:rsidR="004627F5" w:rsidRPr="003E4A79" w:rsidRDefault="004627F5" w:rsidP="004627F5"/>
        </w:tc>
        <w:tc>
          <w:tcPr>
            <w:tcW w:w="542" w:type="dxa"/>
          </w:tcPr>
          <w:p w:rsidR="004627F5" w:rsidRPr="003E4A79" w:rsidRDefault="004627F5" w:rsidP="004627F5"/>
        </w:tc>
        <w:tc>
          <w:tcPr>
            <w:tcW w:w="540" w:type="dxa"/>
          </w:tcPr>
          <w:p w:rsidR="004627F5" w:rsidRPr="003E4A79" w:rsidRDefault="004627F5" w:rsidP="004627F5"/>
        </w:tc>
        <w:tc>
          <w:tcPr>
            <w:tcW w:w="542" w:type="dxa"/>
          </w:tcPr>
          <w:p w:rsidR="004627F5" w:rsidRPr="003E4A79" w:rsidRDefault="004627F5" w:rsidP="004627F5">
            <w:r w:rsidRPr="003E4A79">
              <w:t>+</w:t>
            </w:r>
          </w:p>
        </w:tc>
        <w:tc>
          <w:tcPr>
            <w:tcW w:w="538" w:type="dxa"/>
          </w:tcPr>
          <w:p w:rsidR="004627F5" w:rsidRPr="003E4A79" w:rsidRDefault="004627F5" w:rsidP="004627F5"/>
        </w:tc>
      </w:tr>
      <w:tr w:rsidR="004627F5" w:rsidRPr="003E4A79" w:rsidTr="004627F5">
        <w:trPr>
          <w:trHeight w:val="578"/>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b/>
                <w:i/>
                <w:sz w:val="24"/>
                <w:szCs w:val="24"/>
              </w:rPr>
              <w:t>Показывать на политической карте РФ  столицу Южного Урала – город Челябинск, столицу металлургии – город Магнитогорск, свой населённый пункт.</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376"/>
        </w:trPr>
        <w:tc>
          <w:tcPr>
            <w:tcW w:w="1384" w:type="dxa"/>
            <w:vMerge/>
          </w:tcPr>
          <w:p w:rsidR="004627F5" w:rsidRPr="003E4A79" w:rsidRDefault="004627F5" w:rsidP="001F3536">
            <w:pPr>
              <w:spacing w:after="0"/>
            </w:pPr>
          </w:p>
        </w:tc>
        <w:tc>
          <w:tcPr>
            <w:tcW w:w="4173" w:type="dxa"/>
          </w:tcPr>
          <w:p w:rsidR="004627F5" w:rsidRPr="001F3536" w:rsidRDefault="004627F5" w:rsidP="004627F5">
            <w:pPr>
              <w:pStyle w:val="21"/>
              <w:spacing w:line="240" w:lineRule="auto"/>
              <w:ind w:firstLine="0"/>
              <w:rPr>
                <w:b/>
                <w:i/>
                <w:sz w:val="24"/>
              </w:rPr>
            </w:pPr>
            <w:r w:rsidRPr="001F3536">
              <w:rPr>
                <w:b/>
                <w:i/>
                <w:sz w:val="24"/>
                <w:lang w:eastAsia="en-US"/>
              </w:rPr>
              <w:t>Узнавать об обычаях и традициях своего народа; приводить примеры традиций и обычаев.</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351"/>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b/>
                <w:i/>
                <w:sz w:val="24"/>
                <w:szCs w:val="24"/>
              </w:rPr>
              <w:t xml:space="preserve">Устанавливать связи между </w:t>
            </w:r>
            <w:r w:rsidRPr="001F3536">
              <w:rPr>
                <w:rFonts w:ascii="Times New Roman" w:hAnsi="Times New Roman" w:cs="Times New Roman"/>
                <w:b/>
                <w:i/>
                <w:sz w:val="24"/>
                <w:szCs w:val="24"/>
              </w:rPr>
              <w:lastRenderedPageBreak/>
              <w:t>традициями народа и хозяйственной деятельностью региона.</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1348"/>
        </w:trPr>
        <w:tc>
          <w:tcPr>
            <w:tcW w:w="1384" w:type="dxa"/>
            <w:vMerge/>
          </w:tcPr>
          <w:p w:rsidR="004627F5" w:rsidRPr="003E4A79" w:rsidRDefault="004627F5" w:rsidP="001F3536">
            <w:pPr>
              <w:spacing w:after="0"/>
            </w:pPr>
          </w:p>
        </w:tc>
        <w:tc>
          <w:tcPr>
            <w:tcW w:w="4173" w:type="dxa"/>
          </w:tcPr>
          <w:p w:rsidR="004627F5" w:rsidRPr="001F3536" w:rsidRDefault="004627F5" w:rsidP="004627F5">
            <w:pPr>
              <w:pStyle w:val="21"/>
              <w:spacing w:before="100" w:beforeAutospacing="1" w:line="240" w:lineRule="auto"/>
              <w:ind w:firstLine="0"/>
              <w:rPr>
                <w:sz w:val="24"/>
              </w:rPr>
            </w:pPr>
            <w:r w:rsidRPr="001F3536">
              <w:rPr>
                <w:sz w:val="24"/>
              </w:rPr>
              <w:t>Ориентироваться в важнейших для страны и личности событиях и фактах прошлого.</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844"/>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 xml:space="preserve">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346"/>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 xml:space="preserve">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 </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661"/>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7625E6">
        <w:trPr>
          <w:trHeight w:val="2304"/>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 xml:space="preserve"> Участвовать в коллективной коммуникативной деятельности в информационной образовательной среде; определять общую цель в совместной деятельности и пути ее достижения; договариваться о распределении функций и ролей.</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890"/>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Осуществлять взаимный контроль в совместной деятельности; адекватно оценивать собственное поведение и поведение окружающих.</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bl>
    <w:p w:rsidR="001F3536" w:rsidRDefault="004627F5" w:rsidP="006511F0">
      <w:pPr>
        <w:spacing w:after="0"/>
        <w:rPr>
          <w:rFonts w:ascii="Times New Roman" w:hAnsi="Times New Roman" w:cs="Times New Roman"/>
          <w:sz w:val="24"/>
          <w:szCs w:val="24"/>
        </w:rPr>
      </w:pPr>
      <w:r w:rsidRPr="001F3536">
        <w:rPr>
          <w:rFonts w:ascii="Times New Roman" w:hAnsi="Times New Roman" w:cs="Times New Roman"/>
          <w:sz w:val="24"/>
          <w:szCs w:val="24"/>
        </w:rPr>
        <w:lastRenderedPageBreak/>
        <w:tab/>
      </w:r>
    </w:p>
    <w:p w:rsidR="004627F5" w:rsidRPr="001F3536" w:rsidRDefault="004627F5" w:rsidP="001F3536">
      <w:pPr>
        <w:spacing w:after="0"/>
        <w:ind w:firstLine="397"/>
        <w:jc w:val="center"/>
        <w:rPr>
          <w:rFonts w:ascii="Times New Roman" w:hAnsi="Times New Roman" w:cs="Times New Roman"/>
          <w:b/>
          <w:sz w:val="24"/>
          <w:szCs w:val="24"/>
        </w:rPr>
      </w:pPr>
      <w:r w:rsidRPr="001F3536">
        <w:rPr>
          <w:rFonts w:ascii="Times New Roman" w:hAnsi="Times New Roman" w:cs="Times New Roman"/>
          <w:b/>
          <w:sz w:val="24"/>
          <w:szCs w:val="24"/>
        </w:rPr>
        <w:t xml:space="preserve">Предметные результаты  учебного предмета </w:t>
      </w:r>
    </w:p>
    <w:p w:rsidR="004627F5" w:rsidRPr="001F3536" w:rsidRDefault="004627F5" w:rsidP="001F3536">
      <w:pPr>
        <w:spacing w:after="0"/>
        <w:ind w:firstLine="397"/>
        <w:jc w:val="center"/>
        <w:rPr>
          <w:rFonts w:ascii="Times New Roman" w:hAnsi="Times New Roman" w:cs="Times New Roman"/>
          <w:b/>
          <w:sz w:val="24"/>
          <w:szCs w:val="24"/>
        </w:rPr>
      </w:pPr>
      <w:r w:rsidRPr="001F3536">
        <w:rPr>
          <w:rFonts w:ascii="Times New Roman" w:hAnsi="Times New Roman" w:cs="Times New Roman"/>
          <w:b/>
          <w:sz w:val="24"/>
          <w:szCs w:val="24"/>
        </w:rPr>
        <w:t>«Основы религиозных культур и светской этики»</w:t>
      </w:r>
    </w:p>
    <w:p w:rsidR="004627F5" w:rsidRPr="002D2CE0" w:rsidRDefault="004627F5" w:rsidP="001F3536">
      <w:pPr>
        <w:spacing w:after="0"/>
        <w:ind w:firstLine="397"/>
        <w:jc w:val="center"/>
        <w:rPr>
          <w:b/>
          <w:sz w:val="28"/>
          <w:szCs w:val="28"/>
        </w:rPr>
      </w:pP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«Русский язык» должны отражать:</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1) готовность к нравственному самосовершенствованию, духовному саморазвитию;</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3) понимание значения нравственности, веры и религии в жизни человека и общества;</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4) формирование первоначальных представлений о светской этике, о традиционных религиях, их роли в культуре, истории и современности России;</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5) первоначальные представления об исторической роли традиционных религий в становлении российской государственности;</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7) осознание ценности человеческой жизни.</w:t>
      </w:r>
    </w:p>
    <w:p w:rsidR="004627F5" w:rsidRPr="001F3536" w:rsidRDefault="004627F5" w:rsidP="004627F5">
      <w:pPr>
        <w:ind w:firstLine="397"/>
        <w:jc w:val="both"/>
        <w:rPr>
          <w:rFonts w:ascii="Times New Roman" w:hAnsi="Times New Roman" w:cs="Times New Roman"/>
          <w:sz w:val="24"/>
          <w:szCs w:val="24"/>
        </w:rPr>
      </w:pPr>
      <w:r w:rsidRPr="001F3536">
        <w:rPr>
          <w:rFonts w:ascii="Times New Roman" w:hAnsi="Times New Roman" w:cs="Times New Roman"/>
          <w:sz w:val="24"/>
          <w:szCs w:val="24"/>
        </w:rPr>
        <w:t>В результате освоения учебного предмета «Основы религиозных культур и светской этики» у обучающихся будут сформированы:</w:t>
      </w:r>
    </w:p>
    <w:p w:rsidR="004627F5" w:rsidRPr="001F3536" w:rsidRDefault="004627F5" w:rsidP="004627F5">
      <w:pPr>
        <w:pStyle w:val="afc"/>
        <w:numPr>
          <w:ilvl w:val="0"/>
          <w:numId w:val="10"/>
        </w:numPr>
        <w:spacing w:after="0" w:line="240" w:lineRule="auto"/>
        <w:ind w:left="2160"/>
        <w:jc w:val="both"/>
        <w:rPr>
          <w:rFonts w:ascii="Times New Roman" w:hAnsi="Times New Roman"/>
          <w:b/>
          <w:sz w:val="24"/>
          <w:szCs w:val="24"/>
        </w:rPr>
      </w:pPr>
      <w:r w:rsidRPr="001F3536">
        <w:rPr>
          <w:rFonts w:ascii="Times New Roman" w:hAnsi="Times New Roman"/>
          <w:sz w:val="24"/>
          <w:szCs w:val="24"/>
        </w:rPr>
        <w:t xml:space="preserve">понимание основ российской гражданской идентичности, чувства гордости за свою Родину, российский народ, историю России </w:t>
      </w:r>
      <w:r w:rsidRPr="001F3536">
        <w:rPr>
          <w:rFonts w:ascii="Times New Roman" w:hAnsi="Times New Roman"/>
          <w:b/>
          <w:sz w:val="24"/>
          <w:szCs w:val="24"/>
        </w:rPr>
        <w:t>и Челябинской области;</w:t>
      </w:r>
    </w:p>
    <w:p w:rsidR="004627F5" w:rsidRPr="001F3536" w:rsidRDefault="004627F5" w:rsidP="004627F5">
      <w:pPr>
        <w:numPr>
          <w:ilvl w:val="0"/>
          <w:numId w:val="10"/>
        </w:numPr>
        <w:spacing w:after="0" w:line="240" w:lineRule="auto"/>
        <w:ind w:left="2160"/>
        <w:jc w:val="both"/>
        <w:rPr>
          <w:rFonts w:ascii="Times New Roman" w:hAnsi="Times New Roman" w:cs="Times New Roman"/>
          <w:sz w:val="24"/>
          <w:szCs w:val="24"/>
        </w:rPr>
      </w:pPr>
      <w:r w:rsidRPr="001F3536">
        <w:rPr>
          <w:rFonts w:ascii="Times New Roman" w:hAnsi="Times New Roman" w:cs="Times New Roman"/>
          <w:sz w:val="24"/>
          <w:szCs w:val="24"/>
        </w:rPr>
        <w:t>понимание значения нравственных норм и ценностей для достойной жизни личности, семьи, общества;</w:t>
      </w:r>
    </w:p>
    <w:p w:rsidR="004627F5" w:rsidRPr="001F3536" w:rsidRDefault="004627F5" w:rsidP="004627F5">
      <w:pPr>
        <w:numPr>
          <w:ilvl w:val="0"/>
          <w:numId w:val="10"/>
        </w:numPr>
        <w:spacing w:after="0" w:line="240" w:lineRule="auto"/>
        <w:ind w:left="2160"/>
        <w:jc w:val="both"/>
        <w:rPr>
          <w:rFonts w:ascii="Times New Roman" w:hAnsi="Times New Roman" w:cs="Times New Roman"/>
          <w:sz w:val="24"/>
          <w:szCs w:val="24"/>
        </w:rPr>
      </w:pPr>
      <w:r w:rsidRPr="001F3536">
        <w:rPr>
          <w:rFonts w:ascii="Times New Roman" w:hAnsi="Times New Roman" w:cs="Times New Roman"/>
          <w:sz w:val="24"/>
          <w:szCs w:val="24"/>
        </w:rPr>
        <w:t xml:space="preserve">умение поступать в соответствии с нравственными принципами, основанными на свободе совести и вероисповедания, духовных традициях народов России и </w:t>
      </w:r>
      <w:r w:rsidRPr="001F3536">
        <w:rPr>
          <w:rFonts w:ascii="Times New Roman" w:hAnsi="Times New Roman" w:cs="Times New Roman"/>
          <w:b/>
          <w:sz w:val="24"/>
          <w:szCs w:val="24"/>
        </w:rPr>
        <w:t>Челябинской области</w:t>
      </w:r>
      <w:r w:rsidRPr="001F3536">
        <w:rPr>
          <w:rFonts w:ascii="Times New Roman" w:hAnsi="Times New Roman" w:cs="Times New Roman"/>
          <w:sz w:val="24"/>
          <w:szCs w:val="24"/>
        </w:rPr>
        <w:t>, общепринятых в российском обществе нравственных нормах и ценностях;</w:t>
      </w:r>
    </w:p>
    <w:p w:rsidR="004627F5" w:rsidRPr="001F3536" w:rsidRDefault="004627F5" w:rsidP="004627F5">
      <w:pPr>
        <w:numPr>
          <w:ilvl w:val="0"/>
          <w:numId w:val="10"/>
        </w:numPr>
        <w:spacing w:after="0" w:line="240" w:lineRule="auto"/>
        <w:ind w:left="2160"/>
        <w:jc w:val="both"/>
        <w:rPr>
          <w:rFonts w:ascii="Times New Roman" w:hAnsi="Times New Roman" w:cs="Times New Roman"/>
          <w:sz w:val="24"/>
          <w:szCs w:val="24"/>
        </w:rPr>
      </w:pPr>
      <w:r w:rsidRPr="001F3536">
        <w:rPr>
          <w:rFonts w:ascii="Times New Roman" w:hAnsi="Times New Roman" w:cs="Times New Roman"/>
          <w:sz w:val="24"/>
          <w:szCs w:val="24"/>
        </w:rPr>
        <w:t>осознанность своей этнической и национальной принадлежности;</w:t>
      </w:r>
    </w:p>
    <w:p w:rsidR="004627F5" w:rsidRPr="001F3536" w:rsidRDefault="004627F5" w:rsidP="004627F5">
      <w:pPr>
        <w:numPr>
          <w:ilvl w:val="0"/>
          <w:numId w:val="10"/>
        </w:numPr>
        <w:spacing w:after="0" w:line="240" w:lineRule="auto"/>
        <w:ind w:left="2160"/>
        <w:jc w:val="both"/>
        <w:rPr>
          <w:rFonts w:ascii="Times New Roman" w:hAnsi="Times New Roman" w:cs="Times New Roman"/>
          <w:sz w:val="24"/>
          <w:szCs w:val="24"/>
        </w:rPr>
      </w:pPr>
      <w:r w:rsidRPr="001F3536">
        <w:rPr>
          <w:rFonts w:ascii="Times New Roman" w:hAnsi="Times New Roman" w:cs="Times New Roman"/>
          <w:sz w:val="24"/>
          <w:szCs w:val="24"/>
        </w:rPr>
        <w:t>понимание ценности человеческой жизни, необходимость стремления к нравственному совершенствованию и духовному развитию;</w:t>
      </w:r>
    </w:p>
    <w:p w:rsidR="004627F5" w:rsidRPr="001F3536" w:rsidRDefault="004627F5" w:rsidP="004627F5">
      <w:pPr>
        <w:pStyle w:val="Default"/>
        <w:numPr>
          <w:ilvl w:val="0"/>
          <w:numId w:val="10"/>
        </w:numPr>
        <w:ind w:left="2160"/>
        <w:jc w:val="both"/>
        <w:rPr>
          <w:color w:val="auto"/>
        </w:rPr>
      </w:pPr>
      <w:r w:rsidRPr="001F3536">
        <w:t xml:space="preserve">стремление </w:t>
      </w:r>
      <w:r w:rsidRPr="001F3536">
        <w:rPr>
          <w:color w:val="auto"/>
        </w:rPr>
        <w:t xml:space="preserve">развивать первоначальные представления о традиционных религиях народов России и </w:t>
      </w:r>
      <w:r w:rsidRPr="001F3536">
        <w:rPr>
          <w:b/>
          <w:color w:val="auto"/>
        </w:rPr>
        <w:t xml:space="preserve">Челябинской области </w:t>
      </w:r>
      <w:r w:rsidRPr="001F3536">
        <w:rPr>
          <w:color w:val="auto"/>
        </w:rPr>
        <w:t xml:space="preserve">(православии, исламе, буддизме, иудаизме), их роли в культуре и истории России и </w:t>
      </w:r>
      <w:r w:rsidRPr="001F3536">
        <w:rPr>
          <w:b/>
          <w:color w:val="auto"/>
        </w:rPr>
        <w:t>Челябинской области</w:t>
      </w:r>
      <w:r w:rsidRPr="001F3536">
        <w:rPr>
          <w:color w:val="auto"/>
        </w:rPr>
        <w:t xml:space="preserve">,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4627F5" w:rsidRPr="001F3536" w:rsidRDefault="004627F5" w:rsidP="004627F5">
      <w:pPr>
        <w:pStyle w:val="Default"/>
        <w:numPr>
          <w:ilvl w:val="0"/>
          <w:numId w:val="10"/>
        </w:numPr>
        <w:ind w:left="2160"/>
        <w:jc w:val="both"/>
        <w:rPr>
          <w:color w:val="auto"/>
        </w:rPr>
      </w:pPr>
      <w:r w:rsidRPr="001F3536">
        <w:t xml:space="preserve">умение </w:t>
      </w:r>
      <w:r w:rsidRPr="001F3536">
        <w:rPr>
          <w:color w:val="auto"/>
        </w:rPr>
        <w:t xml:space="preserve">ориентироваться в вопросах нравственного выбора на внутреннюю установку личности поступать согласно своей совести. </w:t>
      </w:r>
    </w:p>
    <w:p w:rsidR="004627F5" w:rsidRPr="001F3536" w:rsidRDefault="004627F5" w:rsidP="004627F5">
      <w:pPr>
        <w:pStyle w:val="Default"/>
        <w:ind w:firstLine="397"/>
        <w:jc w:val="center"/>
        <w:rPr>
          <w:b/>
          <w:color w:val="auto"/>
        </w:rPr>
      </w:pPr>
      <w:r w:rsidRPr="001F3536">
        <w:rPr>
          <w:b/>
          <w:color w:val="auto"/>
        </w:rPr>
        <w:t>Предметные результаты модуля «Основы православной культуры»</w:t>
      </w:r>
    </w:p>
    <w:p w:rsidR="004627F5" w:rsidRPr="001F3536" w:rsidRDefault="004627F5" w:rsidP="004627F5">
      <w:pPr>
        <w:ind w:firstLine="397"/>
        <w:jc w:val="both"/>
        <w:rPr>
          <w:rFonts w:ascii="Times New Roman" w:hAnsi="Times New Roman" w:cs="Times New Roman"/>
          <w:sz w:val="24"/>
          <w:szCs w:val="24"/>
        </w:rPr>
      </w:pPr>
      <w:r w:rsidRPr="001F3536">
        <w:rPr>
          <w:rFonts w:ascii="Times New Roman" w:hAnsi="Times New Roman" w:cs="Times New Roman"/>
          <w:sz w:val="24"/>
          <w:szCs w:val="24"/>
        </w:rPr>
        <w:t>Выпускник научится:</w:t>
      </w:r>
    </w:p>
    <w:p w:rsidR="004627F5" w:rsidRPr="001F3536" w:rsidRDefault="004627F5" w:rsidP="004627F5">
      <w:pPr>
        <w:pStyle w:val="Default"/>
        <w:numPr>
          <w:ilvl w:val="0"/>
          <w:numId w:val="10"/>
        </w:numPr>
        <w:ind w:left="2160"/>
        <w:jc w:val="both"/>
      </w:pPr>
      <w:r w:rsidRPr="001F3536">
        <w:lastRenderedPageBreak/>
        <w:t xml:space="preserve">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(народов России и </w:t>
      </w:r>
      <w:r w:rsidRPr="001F3536">
        <w:rPr>
          <w:b/>
        </w:rPr>
        <w:t>Челябинской области</w:t>
      </w:r>
      <w:r w:rsidRPr="001F3536">
        <w:t xml:space="preserve">), религиозный календарь и праздники, нормы отношений между людьми, в семье, религиозное искусство, отношение к труду и др.); </w:t>
      </w:r>
    </w:p>
    <w:p w:rsidR="004627F5" w:rsidRPr="001F3536" w:rsidRDefault="004627F5" w:rsidP="004627F5">
      <w:pPr>
        <w:pStyle w:val="Default"/>
        <w:numPr>
          <w:ilvl w:val="0"/>
          <w:numId w:val="10"/>
        </w:numPr>
        <w:ind w:left="2160"/>
        <w:jc w:val="both"/>
      </w:pPr>
      <w:r w:rsidRPr="001F3536">
        <w:t xml:space="preserve">ориентироваться в истории возникновения православной христианской религиозной традиции, истории ее формирования в России и </w:t>
      </w:r>
      <w:r w:rsidRPr="001F3536">
        <w:rPr>
          <w:b/>
        </w:rPr>
        <w:t>Челябинской области</w:t>
      </w:r>
      <w:r w:rsidRPr="001F3536">
        <w:t>;</w:t>
      </w:r>
    </w:p>
    <w:p w:rsidR="004627F5" w:rsidRPr="001F3536" w:rsidRDefault="004627F5" w:rsidP="004627F5">
      <w:pPr>
        <w:pStyle w:val="Default"/>
        <w:numPr>
          <w:ilvl w:val="0"/>
          <w:numId w:val="10"/>
        </w:numPr>
        <w:ind w:left="2160"/>
        <w:jc w:val="both"/>
      </w:pPr>
      <w:r w:rsidRPr="001F3536">
        <w:t xml:space="preserve">на примере православной религиозной традиции понимать значения традиционных религий, религиозных культур в жизни людей, семей, народов, российского общества, в истории России и </w:t>
      </w:r>
      <w:r w:rsidRPr="001F3536">
        <w:rPr>
          <w:b/>
        </w:rPr>
        <w:t>Челябинской области</w:t>
      </w:r>
      <w:r w:rsidRPr="001F3536">
        <w:t>;</w:t>
      </w:r>
    </w:p>
    <w:p w:rsidR="004627F5" w:rsidRPr="001F3536" w:rsidRDefault="004627F5" w:rsidP="004627F5">
      <w:pPr>
        <w:pStyle w:val="Default"/>
        <w:numPr>
          <w:ilvl w:val="0"/>
          <w:numId w:val="10"/>
        </w:numPr>
        <w:ind w:left="2160"/>
        <w:jc w:val="both"/>
      </w:pPr>
      <w:r w:rsidRPr="001F3536">
        <w:t xml:space="preserve">излагать свое мнение по поводу значения религии, религиозной культуры в жизни людей и общества; </w:t>
      </w:r>
    </w:p>
    <w:p w:rsidR="004627F5" w:rsidRPr="001F3536" w:rsidRDefault="004627F5" w:rsidP="004627F5">
      <w:pPr>
        <w:pStyle w:val="Default"/>
        <w:numPr>
          <w:ilvl w:val="0"/>
          <w:numId w:val="10"/>
        </w:numPr>
        <w:ind w:left="2160"/>
        <w:jc w:val="both"/>
      </w:pPr>
      <w:r w:rsidRPr="001F3536">
        <w:t>соотносить нравственные формы поведения с нормами православной христианской религиозной морали;</w:t>
      </w:r>
    </w:p>
    <w:p w:rsidR="004627F5" w:rsidRPr="001F3536" w:rsidRDefault="004627F5" w:rsidP="004627F5">
      <w:pPr>
        <w:pStyle w:val="Default"/>
        <w:numPr>
          <w:ilvl w:val="0"/>
          <w:numId w:val="10"/>
        </w:numPr>
        <w:ind w:left="2160"/>
        <w:jc w:val="both"/>
      </w:pPr>
      <w:r w:rsidRPr="001F3536">
        <w:t>осуществлять поиск необходимой информации для выполнения заданий; участвовать в диспутах, слушать собеседника и излагать свое мнение;</w:t>
      </w:r>
    </w:p>
    <w:p w:rsidR="004627F5" w:rsidRPr="001F3536" w:rsidRDefault="004627F5" w:rsidP="004627F5">
      <w:pPr>
        <w:pStyle w:val="Default"/>
        <w:numPr>
          <w:ilvl w:val="0"/>
          <w:numId w:val="10"/>
        </w:numPr>
        <w:ind w:left="2160"/>
        <w:jc w:val="both"/>
      </w:pPr>
      <w:r w:rsidRPr="001F3536">
        <w:t>готовить сообщений по выбранным темам.</w:t>
      </w:r>
    </w:p>
    <w:p w:rsidR="004627F5" w:rsidRPr="001F3536" w:rsidRDefault="004627F5" w:rsidP="004627F5">
      <w:pPr>
        <w:ind w:firstLine="397"/>
        <w:jc w:val="both"/>
        <w:rPr>
          <w:rFonts w:ascii="Times New Roman" w:hAnsi="Times New Roman" w:cs="Times New Roman"/>
          <w:i/>
          <w:sz w:val="24"/>
          <w:szCs w:val="24"/>
        </w:rPr>
      </w:pPr>
      <w:r w:rsidRPr="001F3536">
        <w:rPr>
          <w:rFonts w:ascii="Times New Roman" w:hAnsi="Times New Roman" w:cs="Times New Roman"/>
          <w:i/>
          <w:sz w:val="24"/>
          <w:szCs w:val="24"/>
        </w:rPr>
        <w:t>Выпускник получит возможность научиться:</w:t>
      </w:r>
    </w:p>
    <w:p w:rsidR="004627F5" w:rsidRPr="001F3536" w:rsidRDefault="004627F5" w:rsidP="004627F5">
      <w:pPr>
        <w:pStyle w:val="Default"/>
        <w:numPr>
          <w:ilvl w:val="0"/>
          <w:numId w:val="10"/>
        </w:numPr>
        <w:ind w:left="2160"/>
        <w:jc w:val="both"/>
        <w:rPr>
          <w:i/>
        </w:rPr>
      </w:pPr>
      <w:r w:rsidRPr="001F3536">
        <w:rPr>
          <w:i/>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и </w:t>
      </w:r>
      <w:r w:rsidRPr="001F3536">
        <w:rPr>
          <w:b/>
          <w:i/>
        </w:rPr>
        <w:t>Челябинской области</w:t>
      </w:r>
      <w:r w:rsidRPr="001F3536">
        <w:rPr>
          <w:i/>
        </w:rPr>
        <w:t xml:space="preserve"> духовно-нравственных ценностей; </w:t>
      </w:r>
    </w:p>
    <w:p w:rsidR="004627F5" w:rsidRPr="001F3536" w:rsidRDefault="004627F5" w:rsidP="004627F5">
      <w:pPr>
        <w:pStyle w:val="Default"/>
        <w:numPr>
          <w:ilvl w:val="0"/>
          <w:numId w:val="10"/>
        </w:numPr>
        <w:ind w:left="2160"/>
        <w:jc w:val="both"/>
        <w:rPr>
          <w:i/>
        </w:rPr>
      </w:pPr>
      <w:r w:rsidRPr="001F3536">
        <w:rPr>
          <w:i/>
        </w:rPr>
        <w:t xml:space="preserve">устанавливать взаимосвязь между содержанием православной культуры и поведением людей, общественными явлениями; </w:t>
      </w:r>
    </w:p>
    <w:p w:rsidR="004627F5" w:rsidRPr="001F3536" w:rsidRDefault="004627F5" w:rsidP="004627F5">
      <w:pPr>
        <w:pStyle w:val="Default"/>
        <w:numPr>
          <w:ilvl w:val="0"/>
          <w:numId w:val="10"/>
        </w:numPr>
        <w:ind w:left="2160"/>
        <w:jc w:val="both"/>
        <w:rPr>
          <w:i/>
        </w:rPr>
      </w:pPr>
      <w:r w:rsidRPr="001F3536">
        <w:rPr>
          <w:i/>
        </w:rPr>
        <w:t xml:space="preserve">выстраивать отношения с представителями разных мировоззрений и культурных традиций (России и </w:t>
      </w:r>
      <w:r w:rsidRPr="001F3536">
        <w:rPr>
          <w:b/>
          <w:i/>
        </w:rPr>
        <w:t>Челябинской области</w:t>
      </w:r>
      <w:r w:rsidRPr="001F3536">
        <w:rPr>
          <w:i/>
        </w:rPr>
        <w:t xml:space="preserve">) на основе взаимного уважения прав и законных интересов сограждан; </w:t>
      </w:r>
    </w:p>
    <w:p w:rsidR="004627F5" w:rsidRPr="001F3536" w:rsidRDefault="004627F5" w:rsidP="004627F5">
      <w:pPr>
        <w:pStyle w:val="Default"/>
        <w:numPr>
          <w:ilvl w:val="0"/>
          <w:numId w:val="10"/>
        </w:numPr>
        <w:ind w:left="2160"/>
        <w:jc w:val="both"/>
        <w:rPr>
          <w:i/>
        </w:rPr>
      </w:pPr>
      <w:r w:rsidRPr="001F3536">
        <w:rPr>
          <w:i/>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4627F5" w:rsidRPr="001F3536" w:rsidRDefault="004627F5" w:rsidP="004627F5">
      <w:pPr>
        <w:pStyle w:val="Default"/>
        <w:ind w:firstLine="397"/>
        <w:jc w:val="both"/>
        <w:rPr>
          <w:b/>
          <w:bCs/>
          <w:color w:val="auto"/>
        </w:rPr>
      </w:pPr>
    </w:p>
    <w:p w:rsidR="004627F5" w:rsidRPr="001F3536" w:rsidRDefault="004627F5" w:rsidP="004627F5">
      <w:pPr>
        <w:pStyle w:val="Default"/>
        <w:ind w:firstLine="397"/>
        <w:jc w:val="center"/>
        <w:rPr>
          <w:color w:val="auto"/>
        </w:rPr>
      </w:pPr>
      <w:r w:rsidRPr="001F3536">
        <w:rPr>
          <w:b/>
          <w:color w:val="auto"/>
        </w:rPr>
        <w:t>Предметные результаты модуля</w:t>
      </w:r>
      <w:r w:rsidRPr="001F3536">
        <w:rPr>
          <w:b/>
          <w:bCs/>
          <w:color w:val="auto"/>
        </w:rPr>
        <w:t xml:space="preserve"> «Основы исламской культуры»</w:t>
      </w:r>
    </w:p>
    <w:p w:rsidR="004627F5" w:rsidRPr="001F3536" w:rsidRDefault="004627F5" w:rsidP="004627F5">
      <w:pPr>
        <w:pStyle w:val="Default"/>
        <w:ind w:firstLine="397"/>
        <w:jc w:val="both"/>
        <w:rPr>
          <w:color w:val="auto"/>
        </w:rPr>
      </w:pPr>
      <w:r w:rsidRPr="001F3536">
        <w:rPr>
          <w:bCs/>
          <w:color w:val="auto"/>
        </w:rPr>
        <w:t>Выпускник научится</w:t>
      </w:r>
      <w:r w:rsidRPr="001F3536">
        <w:rPr>
          <w:color w:val="auto"/>
        </w:rPr>
        <w:t xml:space="preserve">: </w:t>
      </w:r>
    </w:p>
    <w:p w:rsidR="004627F5" w:rsidRPr="001F3536" w:rsidRDefault="004627F5" w:rsidP="004627F5">
      <w:pPr>
        <w:pStyle w:val="Default"/>
        <w:numPr>
          <w:ilvl w:val="0"/>
          <w:numId w:val="10"/>
        </w:numPr>
        <w:ind w:left="2160"/>
        <w:jc w:val="both"/>
      </w:pPr>
      <w:r w:rsidRPr="001F3536">
        <w:t xml:space="preserve">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(народов России и </w:t>
      </w:r>
      <w:r w:rsidRPr="001F3536">
        <w:rPr>
          <w:b/>
        </w:rPr>
        <w:t>Челябинской области</w:t>
      </w:r>
      <w:r w:rsidRPr="001F3536">
        <w:t xml:space="preserve">), религиозный календарь и праздники, нормы отношений между людьми, в семье, религиозное искусство, отношение к труду и др.); </w:t>
      </w:r>
    </w:p>
    <w:p w:rsidR="004627F5" w:rsidRPr="001F3536" w:rsidRDefault="004627F5" w:rsidP="004627F5">
      <w:pPr>
        <w:pStyle w:val="Default"/>
        <w:numPr>
          <w:ilvl w:val="0"/>
          <w:numId w:val="10"/>
        </w:numPr>
        <w:ind w:left="2160"/>
        <w:jc w:val="both"/>
      </w:pPr>
      <w:r w:rsidRPr="001F3536">
        <w:t xml:space="preserve">ориентироваться в истории возникновения исламской религиозной традиции, истории ее формирования в России и </w:t>
      </w:r>
      <w:r w:rsidRPr="001F3536">
        <w:rPr>
          <w:b/>
        </w:rPr>
        <w:t>Челябинской области</w:t>
      </w:r>
      <w:r w:rsidRPr="001F3536">
        <w:t xml:space="preserve">; </w:t>
      </w:r>
    </w:p>
    <w:p w:rsidR="004627F5" w:rsidRPr="001F3536" w:rsidRDefault="004627F5" w:rsidP="004627F5">
      <w:pPr>
        <w:pStyle w:val="Default"/>
        <w:numPr>
          <w:ilvl w:val="0"/>
          <w:numId w:val="10"/>
        </w:numPr>
        <w:ind w:left="2160"/>
        <w:jc w:val="both"/>
      </w:pPr>
      <w:r w:rsidRPr="001F3536">
        <w:t xml:space="preserve">на примере исламской религиозной традиции понимать значение традиционных религий, религиозных культур в жизни людей, семей, </w:t>
      </w:r>
      <w:r w:rsidRPr="001F3536">
        <w:lastRenderedPageBreak/>
        <w:t xml:space="preserve">народов, российского общества, в истории России и </w:t>
      </w:r>
      <w:r w:rsidRPr="001F3536">
        <w:rPr>
          <w:b/>
        </w:rPr>
        <w:t>Челябинской области</w:t>
      </w:r>
      <w:r w:rsidRPr="001F3536">
        <w:t xml:space="preserve">; </w:t>
      </w:r>
    </w:p>
    <w:p w:rsidR="004627F5" w:rsidRPr="001F3536" w:rsidRDefault="004627F5" w:rsidP="004627F5">
      <w:pPr>
        <w:pStyle w:val="Default"/>
        <w:numPr>
          <w:ilvl w:val="0"/>
          <w:numId w:val="10"/>
        </w:numPr>
        <w:ind w:left="2160"/>
        <w:jc w:val="both"/>
      </w:pPr>
      <w:r w:rsidRPr="001F3536">
        <w:t xml:space="preserve">излагать свое мнение по поводу значения религии, религиозной культуры в жизни людей и общества; </w:t>
      </w:r>
    </w:p>
    <w:p w:rsidR="004627F5" w:rsidRPr="001F3536" w:rsidRDefault="004627F5" w:rsidP="004627F5">
      <w:pPr>
        <w:pStyle w:val="Default"/>
        <w:numPr>
          <w:ilvl w:val="0"/>
          <w:numId w:val="10"/>
        </w:numPr>
        <w:ind w:left="2160"/>
        <w:jc w:val="both"/>
      </w:pPr>
      <w:r w:rsidRPr="001F3536">
        <w:t xml:space="preserve">соотносить нравственные формы поведения с нормами исламской религиозной морали; </w:t>
      </w:r>
    </w:p>
    <w:p w:rsidR="004627F5" w:rsidRPr="001F3536" w:rsidRDefault="004627F5" w:rsidP="004627F5">
      <w:pPr>
        <w:pStyle w:val="Default"/>
        <w:numPr>
          <w:ilvl w:val="0"/>
          <w:numId w:val="10"/>
        </w:numPr>
        <w:ind w:left="2160"/>
        <w:jc w:val="both"/>
      </w:pPr>
      <w:r w:rsidRPr="001F3536">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627F5" w:rsidRPr="001F3536" w:rsidRDefault="004627F5" w:rsidP="004627F5">
      <w:pPr>
        <w:pStyle w:val="Default"/>
        <w:ind w:firstLine="397"/>
        <w:jc w:val="both"/>
        <w:rPr>
          <w:color w:val="auto"/>
        </w:rPr>
      </w:pPr>
      <w:r w:rsidRPr="001F3536">
        <w:rPr>
          <w:bCs/>
          <w:color w:val="auto"/>
        </w:rPr>
        <w:t>Выпускник получит возможность научиться:</w:t>
      </w:r>
    </w:p>
    <w:p w:rsidR="004627F5" w:rsidRPr="001F3536" w:rsidRDefault="004627F5" w:rsidP="004627F5">
      <w:pPr>
        <w:pStyle w:val="Default"/>
        <w:numPr>
          <w:ilvl w:val="0"/>
          <w:numId w:val="10"/>
        </w:numPr>
        <w:ind w:left="2160"/>
        <w:jc w:val="both"/>
        <w:rPr>
          <w:i/>
        </w:rPr>
      </w:pPr>
      <w:r w:rsidRPr="001F3536">
        <w:rPr>
          <w:i/>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и Челябинской области духовно-нравственных ценностей; </w:t>
      </w:r>
    </w:p>
    <w:p w:rsidR="004627F5" w:rsidRPr="001F3536" w:rsidRDefault="004627F5" w:rsidP="004627F5">
      <w:pPr>
        <w:pStyle w:val="Default"/>
        <w:numPr>
          <w:ilvl w:val="0"/>
          <w:numId w:val="10"/>
        </w:numPr>
        <w:ind w:left="2160"/>
        <w:jc w:val="both"/>
        <w:rPr>
          <w:i/>
        </w:rPr>
      </w:pPr>
      <w:r w:rsidRPr="001F3536">
        <w:rPr>
          <w:i/>
        </w:rPr>
        <w:t xml:space="preserve">устанавливать взаимосвязь между содержанием исламской культуры и поведением людей, общественными явлениями; </w:t>
      </w:r>
    </w:p>
    <w:p w:rsidR="004627F5" w:rsidRPr="001F3536" w:rsidRDefault="004627F5" w:rsidP="004627F5">
      <w:pPr>
        <w:pStyle w:val="Default"/>
        <w:numPr>
          <w:ilvl w:val="0"/>
          <w:numId w:val="10"/>
        </w:numPr>
        <w:ind w:left="2160"/>
        <w:jc w:val="both"/>
        <w:rPr>
          <w:i/>
        </w:rPr>
      </w:pPr>
      <w:r w:rsidRPr="001F3536">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627F5" w:rsidRPr="001F3536" w:rsidRDefault="004627F5" w:rsidP="004627F5">
      <w:pPr>
        <w:pStyle w:val="Default"/>
        <w:numPr>
          <w:ilvl w:val="0"/>
          <w:numId w:val="10"/>
        </w:numPr>
        <w:ind w:left="2160"/>
        <w:jc w:val="both"/>
        <w:rPr>
          <w:i/>
        </w:rPr>
      </w:pPr>
      <w:r w:rsidRPr="001F3536">
        <w:rPr>
          <w:i/>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4627F5" w:rsidRPr="001F3536" w:rsidRDefault="004627F5" w:rsidP="004627F5">
      <w:pPr>
        <w:pStyle w:val="Default"/>
        <w:ind w:firstLine="397"/>
        <w:rPr>
          <w:b/>
          <w:bCs/>
          <w:color w:val="auto"/>
        </w:rPr>
      </w:pPr>
    </w:p>
    <w:p w:rsidR="004627F5" w:rsidRPr="001F3536" w:rsidRDefault="004627F5" w:rsidP="004627F5">
      <w:pPr>
        <w:pStyle w:val="Default"/>
        <w:ind w:firstLine="397"/>
        <w:jc w:val="center"/>
        <w:rPr>
          <w:color w:val="auto"/>
        </w:rPr>
      </w:pPr>
      <w:r w:rsidRPr="001F3536">
        <w:rPr>
          <w:b/>
          <w:color w:val="auto"/>
        </w:rPr>
        <w:t>Предметные результаты модуля</w:t>
      </w:r>
      <w:r w:rsidRPr="001F3536">
        <w:rPr>
          <w:b/>
          <w:bCs/>
          <w:color w:val="auto"/>
        </w:rPr>
        <w:t xml:space="preserve"> «Основы буддийской культуры»</w:t>
      </w:r>
    </w:p>
    <w:p w:rsidR="004627F5" w:rsidRPr="001F3536" w:rsidRDefault="004627F5" w:rsidP="004627F5">
      <w:pPr>
        <w:pStyle w:val="Default"/>
        <w:ind w:firstLine="397"/>
        <w:jc w:val="both"/>
        <w:rPr>
          <w:color w:val="auto"/>
        </w:rPr>
      </w:pPr>
      <w:r w:rsidRPr="001F3536">
        <w:rPr>
          <w:bCs/>
          <w:color w:val="auto"/>
        </w:rPr>
        <w:t>Выпускник научится</w:t>
      </w:r>
      <w:r w:rsidRPr="001F3536">
        <w:rPr>
          <w:color w:val="auto"/>
        </w:rPr>
        <w:t xml:space="preserve">: </w:t>
      </w:r>
    </w:p>
    <w:p w:rsidR="004627F5" w:rsidRPr="001F3536" w:rsidRDefault="004627F5" w:rsidP="004627F5">
      <w:pPr>
        <w:pStyle w:val="Default"/>
        <w:numPr>
          <w:ilvl w:val="0"/>
          <w:numId w:val="10"/>
        </w:numPr>
        <w:ind w:left="2160"/>
        <w:jc w:val="both"/>
        <w:rPr>
          <w:color w:val="auto"/>
        </w:rPr>
      </w:pPr>
      <w:r w:rsidRPr="001F3536">
        <w:rPr>
          <w:color w:val="auto"/>
        </w:rPr>
        <w:t xml:space="preserve">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(народов России и </w:t>
      </w:r>
      <w:r w:rsidRPr="001F3536">
        <w:rPr>
          <w:b/>
          <w:color w:val="auto"/>
        </w:rPr>
        <w:t>Челябинской области</w:t>
      </w:r>
      <w:r w:rsidRPr="001F3536">
        <w:rPr>
          <w:color w:val="auto"/>
        </w:rPr>
        <w:t xml:space="preserve">), религиозный календарь и праздники, нормы отношений между людьми, в семье, религиозное искусство, отношение к труду и др.); </w:t>
      </w:r>
    </w:p>
    <w:p w:rsidR="004627F5" w:rsidRPr="001F3536" w:rsidRDefault="004627F5" w:rsidP="004627F5">
      <w:pPr>
        <w:pStyle w:val="Default"/>
        <w:numPr>
          <w:ilvl w:val="0"/>
          <w:numId w:val="10"/>
        </w:numPr>
        <w:ind w:left="2160"/>
        <w:jc w:val="both"/>
        <w:rPr>
          <w:color w:val="auto"/>
        </w:rPr>
      </w:pPr>
      <w:r w:rsidRPr="001F3536">
        <w:rPr>
          <w:color w:val="auto"/>
        </w:rPr>
        <w:t xml:space="preserve">ориентироваться в истории возникновения буддийской религиозной традиции, истории ее формирования в России и </w:t>
      </w:r>
      <w:r w:rsidRPr="001F3536">
        <w:rPr>
          <w:b/>
          <w:color w:val="auto"/>
        </w:rPr>
        <w:t>Челябинской области;</w:t>
      </w:r>
      <w:r w:rsidRPr="001F3536">
        <w:rPr>
          <w:color w:val="auto"/>
        </w:rPr>
        <w:t xml:space="preserve"> </w:t>
      </w:r>
    </w:p>
    <w:p w:rsidR="004627F5" w:rsidRPr="001F3536" w:rsidRDefault="004627F5" w:rsidP="004627F5">
      <w:pPr>
        <w:pStyle w:val="Default"/>
        <w:numPr>
          <w:ilvl w:val="0"/>
          <w:numId w:val="10"/>
        </w:numPr>
        <w:ind w:left="2160"/>
        <w:jc w:val="both"/>
        <w:rPr>
          <w:color w:val="auto"/>
        </w:rPr>
      </w:pPr>
      <w:r w:rsidRPr="001F3536">
        <w:rPr>
          <w:color w:val="auto"/>
        </w:rPr>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и </w:t>
      </w:r>
      <w:r w:rsidRPr="001F3536">
        <w:rPr>
          <w:b/>
          <w:color w:val="auto"/>
        </w:rPr>
        <w:t>Челябинской области</w:t>
      </w:r>
      <w:r w:rsidRPr="001F3536">
        <w:rPr>
          <w:color w:val="auto"/>
        </w:rPr>
        <w:t xml:space="preserve">; </w:t>
      </w:r>
    </w:p>
    <w:p w:rsidR="004627F5" w:rsidRPr="001F3536" w:rsidRDefault="004627F5" w:rsidP="004627F5">
      <w:pPr>
        <w:pStyle w:val="Default"/>
        <w:numPr>
          <w:ilvl w:val="0"/>
          <w:numId w:val="10"/>
        </w:numPr>
        <w:ind w:left="2160"/>
        <w:jc w:val="both"/>
      </w:pPr>
      <w:r w:rsidRPr="001F3536">
        <w:rPr>
          <w:color w:val="auto"/>
        </w:rPr>
        <w:t>излагать свое мнение по поводу значения религии, религиозной культуры, жизни людей и общества;</w:t>
      </w:r>
      <w:r w:rsidRPr="001F3536">
        <w:t xml:space="preserve"> </w:t>
      </w:r>
    </w:p>
    <w:p w:rsidR="004627F5" w:rsidRPr="001F3536" w:rsidRDefault="004627F5" w:rsidP="004627F5">
      <w:pPr>
        <w:pStyle w:val="Default"/>
        <w:numPr>
          <w:ilvl w:val="0"/>
          <w:numId w:val="10"/>
        </w:numPr>
        <w:ind w:left="2160"/>
        <w:jc w:val="both"/>
        <w:rPr>
          <w:color w:val="auto"/>
        </w:rPr>
      </w:pPr>
      <w:r w:rsidRPr="001F3536">
        <w:rPr>
          <w:color w:val="auto"/>
        </w:rPr>
        <w:t xml:space="preserve">соотносить нравственные формы поведения с нормами буддийской религиозной морали; </w:t>
      </w:r>
    </w:p>
    <w:p w:rsidR="004627F5" w:rsidRPr="001F3536" w:rsidRDefault="004627F5" w:rsidP="004627F5">
      <w:pPr>
        <w:pStyle w:val="Default"/>
        <w:numPr>
          <w:ilvl w:val="0"/>
          <w:numId w:val="10"/>
        </w:numPr>
        <w:ind w:left="2160"/>
        <w:jc w:val="both"/>
        <w:rPr>
          <w:color w:val="auto"/>
        </w:rPr>
      </w:pPr>
      <w:r w:rsidRPr="001F3536">
        <w:rPr>
          <w:color w:val="auto"/>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627F5" w:rsidRPr="001F3536" w:rsidRDefault="004627F5" w:rsidP="004627F5">
      <w:pPr>
        <w:pStyle w:val="Default"/>
        <w:ind w:firstLine="397"/>
        <w:jc w:val="both"/>
        <w:rPr>
          <w:color w:val="auto"/>
        </w:rPr>
      </w:pPr>
    </w:p>
    <w:p w:rsidR="004627F5" w:rsidRPr="001F3536" w:rsidRDefault="004627F5" w:rsidP="004627F5">
      <w:pPr>
        <w:pStyle w:val="Default"/>
        <w:ind w:firstLine="397"/>
        <w:jc w:val="both"/>
        <w:rPr>
          <w:i/>
          <w:color w:val="auto"/>
        </w:rPr>
      </w:pPr>
      <w:r w:rsidRPr="001F3536">
        <w:rPr>
          <w:bCs/>
          <w:i/>
          <w:color w:val="auto"/>
        </w:rPr>
        <w:t xml:space="preserve">Выпускник получит возможность научиться: </w:t>
      </w:r>
    </w:p>
    <w:p w:rsidR="004627F5" w:rsidRPr="001F3536" w:rsidRDefault="004627F5" w:rsidP="004627F5">
      <w:pPr>
        <w:pStyle w:val="Default"/>
        <w:numPr>
          <w:ilvl w:val="0"/>
          <w:numId w:val="10"/>
        </w:numPr>
        <w:ind w:left="2160"/>
        <w:jc w:val="both"/>
        <w:rPr>
          <w:i/>
        </w:rPr>
      </w:pPr>
      <w:r w:rsidRPr="001F3536">
        <w:rPr>
          <w:i/>
        </w:rPr>
        <w:t xml:space="preserve">развивать нравственную рефлексию, совершенствовать морально-нравственное самосознание, регулировать собственное </w:t>
      </w:r>
      <w:r w:rsidRPr="001F3536">
        <w:rPr>
          <w:i/>
        </w:rPr>
        <w:lastRenderedPageBreak/>
        <w:t xml:space="preserve">поведение на основе традиционных для российского общества, народов России духовно-нравственных ценностей; </w:t>
      </w:r>
    </w:p>
    <w:p w:rsidR="004627F5" w:rsidRPr="001F3536" w:rsidRDefault="004627F5" w:rsidP="004627F5">
      <w:pPr>
        <w:pStyle w:val="Default"/>
        <w:numPr>
          <w:ilvl w:val="0"/>
          <w:numId w:val="10"/>
        </w:numPr>
        <w:ind w:left="2160"/>
        <w:jc w:val="both"/>
        <w:rPr>
          <w:i/>
        </w:rPr>
      </w:pPr>
      <w:r w:rsidRPr="001F3536">
        <w:rPr>
          <w:i/>
        </w:rPr>
        <w:t xml:space="preserve">устанавливать взаимосвязь между содержанием буддийской культуры и поведением людей, общественными явлениями; </w:t>
      </w:r>
    </w:p>
    <w:p w:rsidR="004627F5" w:rsidRPr="001F3536" w:rsidRDefault="004627F5" w:rsidP="004627F5">
      <w:pPr>
        <w:pStyle w:val="Default"/>
        <w:numPr>
          <w:ilvl w:val="0"/>
          <w:numId w:val="10"/>
        </w:numPr>
        <w:ind w:left="2160"/>
        <w:jc w:val="both"/>
        <w:rPr>
          <w:i/>
        </w:rPr>
      </w:pPr>
      <w:r w:rsidRPr="001F3536">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627F5" w:rsidRPr="001F3536" w:rsidRDefault="004627F5" w:rsidP="004627F5">
      <w:pPr>
        <w:pStyle w:val="Default"/>
        <w:numPr>
          <w:ilvl w:val="0"/>
          <w:numId w:val="10"/>
        </w:numPr>
        <w:ind w:left="2160"/>
        <w:jc w:val="both"/>
        <w:rPr>
          <w:i/>
        </w:rPr>
      </w:pPr>
      <w:r w:rsidRPr="001F3536">
        <w:rPr>
          <w:i/>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4627F5" w:rsidRPr="001F3536" w:rsidRDefault="004627F5" w:rsidP="004627F5">
      <w:pPr>
        <w:pStyle w:val="Default"/>
        <w:ind w:firstLine="397"/>
        <w:jc w:val="both"/>
        <w:rPr>
          <w:color w:val="auto"/>
        </w:rPr>
      </w:pPr>
    </w:p>
    <w:p w:rsidR="004627F5" w:rsidRPr="001F3536" w:rsidRDefault="004627F5" w:rsidP="004627F5">
      <w:pPr>
        <w:pStyle w:val="Default"/>
        <w:ind w:firstLine="397"/>
        <w:jc w:val="center"/>
        <w:rPr>
          <w:color w:val="auto"/>
        </w:rPr>
      </w:pPr>
      <w:r w:rsidRPr="001F3536">
        <w:rPr>
          <w:b/>
          <w:color w:val="auto"/>
        </w:rPr>
        <w:t xml:space="preserve">Предметные результаты модуля </w:t>
      </w:r>
      <w:r w:rsidRPr="001F3536">
        <w:rPr>
          <w:b/>
          <w:bCs/>
          <w:color w:val="auto"/>
        </w:rPr>
        <w:t>«Основы иудейской культуры»</w:t>
      </w:r>
    </w:p>
    <w:p w:rsidR="004627F5" w:rsidRPr="001F3536" w:rsidRDefault="004627F5" w:rsidP="004627F5">
      <w:pPr>
        <w:pStyle w:val="Default"/>
        <w:ind w:firstLine="397"/>
        <w:rPr>
          <w:color w:val="auto"/>
        </w:rPr>
      </w:pPr>
      <w:r w:rsidRPr="001F3536">
        <w:rPr>
          <w:bCs/>
          <w:color w:val="auto"/>
        </w:rPr>
        <w:t>Выпускник научится</w:t>
      </w:r>
      <w:r w:rsidRPr="001F3536">
        <w:rPr>
          <w:color w:val="auto"/>
        </w:rPr>
        <w:t>:</w:t>
      </w:r>
    </w:p>
    <w:p w:rsidR="004627F5" w:rsidRPr="001F3536" w:rsidRDefault="004627F5" w:rsidP="004627F5">
      <w:pPr>
        <w:pStyle w:val="Default"/>
        <w:numPr>
          <w:ilvl w:val="0"/>
          <w:numId w:val="10"/>
        </w:numPr>
        <w:ind w:left="2160"/>
        <w:jc w:val="both"/>
        <w:rPr>
          <w:color w:val="auto"/>
        </w:rPr>
      </w:pPr>
      <w:r w:rsidRPr="001F3536">
        <w:rPr>
          <w:color w:val="auto"/>
        </w:rPr>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(народов России и Челябинской области), религиозный календарь и праздники, нормы отношений между людьми, в семье, религиозное искусство, отношение к труду и др.);</w:t>
      </w:r>
    </w:p>
    <w:p w:rsidR="004627F5" w:rsidRPr="001F3536" w:rsidRDefault="004627F5" w:rsidP="004627F5">
      <w:pPr>
        <w:pStyle w:val="Default"/>
        <w:numPr>
          <w:ilvl w:val="0"/>
          <w:numId w:val="10"/>
        </w:numPr>
        <w:ind w:left="2160"/>
        <w:jc w:val="both"/>
        <w:rPr>
          <w:color w:val="auto"/>
        </w:rPr>
      </w:pPr>
      <w:r w:rsidRPr="001F3536">
        <w:rPr>
          <w:color w:val="auto"/>
        </w:rPr>
        <w:t xml:space="preserve">ориентироваться в истории возникновения иудейской религиозной традиции, истории ее формирования в России и Челябинской области; </w:t>
      </w:r>
    </w:p>
    <w:p w:rsidR="004627F5" w:rsidRPr="001F3536" w:rsidRDefault="004627F5" w:rsidP="004627F5">
      <w:pPr>
        <w:pStyle w:val="Default"/>
        <w:numPr>
          <w:ilvl w:val="0"/>
          <w:numId w:val="10"/>
        </w:numPr>
        <w:ind w:left="2160"/>
        <w:jc w:val="both"/>
        <w:rPr>
          <w:color w:val="auto"/>
        </w:rPr>
      </w:pPr>
      <w:r w:rsidRPr="001F3536">
        <w:rPr>
          <w:color w:val="auto"/>
        </w:rPr>
        <w:t xml:space="preserve">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и Челябинской области; </w:t>
      </w:r>
    </w:p>
    <w:p w:rsidR="004627F5" w:rsidRPr="001F3536" w:rsidRDefault="004627F5" w:rsidP="004627F5">
      <w:pPr>
        <w:pStyle w:val="Default"/>
        <w:numPr>
          <w:ilvl w:val="0"/>
          <w:numId w:val="10"/>
        </w:numPr>
        <w:ind w:left="2160"/>
        <w:jc w:val="both"/>
        <w:rPr>
          <w:color w:val="auto"/>
        </w:rPr>
      </w:pPr>
      <w:r w:rsidRPr="001F3536">
        <w:rPr>
          <w:color w:val="auto"/>
        </w:rPr>
        <w:t xml:space="preserve">излагать свое мнение по поводу значения религии, религиозной культуры, жизни людей и общества; </w:t>
      </w:r>
    </w:p>
    <w:p w:rsidR="004627F5" w:rsidRPr="001F3536" w:rsidRDefault="004627F5" w:rsidP="004627F5">
      <w:pPr>
        <w:pStyle w:val="Default"/>
        <w:numPr>
          <w:ilvl w:val="0"/>
          <w:numId w:val="10"/>
        </w:numPr>
        <w:ind w:left="2160"/>
        <w:jc w:val="both"/>
        <w:rPr>
          <w:color w:val="auto"/>
        </w:rPr>
      </w:pPr>
      <w:r w:rsidRPr="001F3536">
        <w:rPr>
          <w:color w:val="auto"/>
        </w:rPr>
        <w:t xml:space="preserve">соотносить нравственные формы поведения с нормами иудейской религиозной морали; </w:t>
      </w:r>
    </w:p>
    <w:p w:rsidR="004627F5" w:rsidRPr="001F3536" w:rsidRDefault="004627F5" w:rsidP="004627F5">
      <w:pPr>
        <w:pStyle w:val="Default"/>
        <w:numPr>
          <w:ilvl w:val="0"/>
          <w:numId w:val="10"/>
        </w:numPr>
        <w:ind w:left="2160"/>
        <w:jc w:val="both"/>
        <w:rPr>
          <w:color w:val="auto"/>
        </w:rPr>
      </w:pPr>
      <w:r w:rsidRPr="001F3536">
        <w:rPr>
          <w:color w:val="auto"/>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627F5" w:rsidRPr="001F3536" w:rsidRDefault="004627F5" w:rsidP="004627F5">
      <w:pPr>
        <w:pStyle w:val="Default"/>
        <w:ind w:firstLine="397"/>
        <w:jc w:val="both"/>
        <w:rPr>
          <w:i/>
          <w:color w:val="auto"/>
        </w:rPr>
      </w:pPr>
      <w:r w:rsidRPr="001F3536">
        <w:rPr>
          <w:bCs/>
          <w:i/>
          <w:color w:val="auto"/>
        </w:rPr>
        <w:t xml:space="preserve">Выпускник получит возможность научиться: </w:t>
      </w:r>
    </w:p>
    <w:p w:rsidR="004627F5" w:rsidRPr="001F3536" w:rsidRDefault="004627F5" w:rsidP="004627F5">
      <w:pPr>
        <w:pStyle w:val="Default"/>
        <w:numPr>
          <w:ilvl w:val="0"/>
          <w:numId w:val="10"/>
        </w:numPr>
        <w:ind w:left="2160"/>
        <w:jc w:val="both"/>
        <w:rPr>
          <w:i/>
        </w:rPr>
      </w:pPr>
      <w:r w:rsidRPr="001F3536">
        <w:rPr>
          <w:i/>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4627F5" w:rsidRPr="001F3536" w:rsidRDefault="004627F5" w:rsidP="004627F5">
      <w:pPr>
        <w:pStyle w:val="Default"/>
        <w:numPr>
          <w:ilvl w:val="0"/>
          <w:numId w:val="10"/>
        </w:numPr>
        <w:ind w:left="2160"/>
        <w:jc w:val="both"/>
        <w:rPr>
          <w:i/>
        </w:rPr>
      </w:pPr>
      <w:r w:rsidRPr="001F3536">
        <w:rPr>
          <w:i/>
        </w:rPr>
        <w:t xml:space="preserve">устанавливать взаимосвязь между содержанием иудейской культуры и поведением людей, общественными явлениями; </w:t>
      </w:r>
    </w:p>
    <w:p w:rsidR="004627F5" w:rsidRPr="001F3536" w:rsidRDefault="004627F5" w:rsidP="004627F5">
      <w:pPr>
        <w:pStyle w:val="Default"/>
        <w:numPr>
          <w:ilvl w:val="0"/>
          <w:numId w:val="10"/>
        </w:numPr>
        <w:ind w:left="2160"/>
        <w:jc w:val="both"/>
        <w:rPr>
          <w:i/>
        </w:rPr>
      </w:pPr>
      <w:r w:rsidRPr="001F3536">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627F5" w:rsidRPr="001F3536" w:rsidRDefault="004627F5" w:rsidP="004627F5">
      <w:pPr>
        <w:pStyle w:val="Default"/>
        <w:numPr>
          <w:ilvl w:val="0"/>
          <w:numId w:val="10"/>
        </w:numPr>
        <w:ind w:left="2160"/>
        <w:jc w:val="both"/>
        <w:rPr>
          <w:i/>
        </w:rPr>
      </w:pPr>
      <w:r w:rsidRPr="001F3536">
        <w:rPr>
          <w:i/>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4627F5" w:rsidRPr="001F3536" w:rsidRDefault="004627F5" w:rsidP="004627F5">
      <w:pPr>
        <w:pStyle w:val="Default"/>
        <w:ind w:firstLine="397"/>
        <w:jc w:val="center"/>
        <w:rPr>
          <w:b/>
          <w:color w:val="auto"/>
        </w:rPr>
      </w:pPr>
    </w:p>
    <w:p w:rsidR="004627F5" w:rsidRPr="001F3536" w:rsidRDefault="004627F5" w:rsidP="004627F5">
      <w:pPr>
        <w:pStyle w:val="Default"/>
        <w:ind w:firstLine="397"/>
        <w:jc w:val="center"/>
        <w:rPr>
          <w:color w:val="auto"/>
        </w:rPr>
      </w:pPr>
      <w:r w:rsidRPr="001F3536">
        <w:rPr>
          <w:b/>
          <w:color w:val="auto"/>
        </w:rPr>
        <w:t>Предметные результаты модуля</w:t>
      </w:r>
      <w:r w:rsidRPr="001F3536">
        <w:rPr>
          <w:b/>
          <w:bCs/>
          <w:color w:val="auto"/>
        </w:rPr>
        <w:t xml:space="preserve"> «Основы мировых религиозных культур»</w:t>
      </w:r>
    </w:p>
    <w:p w:rsidR="004627F5" w:rsidRPr="001F3536" w:rsidRDefault="004627F5" w:rsidP="004627F5">
      <w:pPr>
        <w:pStyle w:val="Default"/>
        <w:ind w:firstLine="397"/>
        <w:jc w:val="both"/>
        <w:rPr>
          <w:color w:val="auto"/>
        </w:rPr>
      </w:pPr>
      <w:r w:rsidRPr="001F3536">
        <w:rPr>
          <w:bCs/>
          <w:color w:val="auto"/>
        </w:rPr>
        <w:t>Выпускник научится</w:t>
      </w:r>
      <w:r w:rsidRPr="001F3536">
        <w:rPr>
          <w:color w:val="auto"/>
        </w:rPr>
        <w:t xml:space="preserve">: </w:t>
      </w:r>
    </w:p>
    <w:p w:rsidR="004627F5" w:rsidRPr="001F3536" w:rsidRDefault="004627F5" w:rsidP="004627F5">
      <w:pPr>
        <w:pStyle w:val="Default"/>
        <w:numPr>
          <w:ilvl w:val="0"/>
          <w:numId w:val="10"/>
        </w:numPr>
        <w:ind w:left="2160"/>
        <w:jc w:val="both"/>
        <w:rPr>
          <w:color w:val="auto"/>
        </w:rPr>
      </w:pPr>
      <w:r w:rsidRPr="001F3536">
        <w:rPr>
          <w:color w:val="auto"/>
        </w:rPr>
        <w:lastRenderedPageBreak/>
        <w:t xml:space="preserve">раскрывать содержание основных составляющих мировых религиозных культур, духовной традиции (религиозная вера, мораль, священные книги и места, сооружения, ритуалы, обычаи и обряды (народов России и Челябинской области), религиозный календарь и праздники, нормы отношений между людьми, в семье, религиозное искусство, отношение к труду и др.); </w:t>
      </w:r>
    </w:p>
    <w:p w:rsidR="004627F5" w:rsidRPr="001F3536" w:rsidRDefault="004627F5" w:rsidP="004627F5">
      <w:pPr>
        <w:pStyle w:val="Default"/>
        <w:numPr>
          <w:ilvl w:val="0"/>
          <w:numId w:val="10"/>
        </w:numPr>
        <w:ind w:left="2160"/>
        <w:jc w:val="both"/>
        <w:rPr>
          <w:color w:val="auto"/>
        </w:rPr>
      </w:pPr>
      <w:r w:rsidRPr="001F3536">
        <w:rPr>
          <w:color w:val="auto"/>
        </w:rPr>
        <w:t xml:space="preserve">ориентироваться в истории возникновения религиозных традиций православия, ислама, буддизма, иудаизма, истории их формирования в России и Челябинской области; </w:t>
      </w:r>
    </w:p>
    <w:p w:rsidR="004627F5" w:rsidRPr="001F3536" w:rsidRDefault="004627F5" w:rsidP="004627F5">
      <w:pPr>
        <w:pStyle w:val="Default"/>
        <w:numPr>
          <w:ilvl w:val="0"/>
          <w:numId w:val="10"/>
        </w:numPr>
        <w:ind w:left="2160"/>
        <w:jc w:val="both"/>
        <w:rPr>
          <w:color w:val="auto"/>
        </w:rPr>
      </w:pPr>
      <w:r w:rsidRPr="001F3536">
        <w:rPr>
          <w:color w:val="auto"/>
        </w:rPr>
        <w:t xml:space="preserve">понимать значение традиционных религий, религиозных культур в жизни людей, семей, народов, российского общества, в истории России и Челябинской области; </w:t>
      </w:r>
    </w:p>
    <w:p w:rsidR="004627F5" w:rsidRPr="001F3536" w:rsidRDefault="004627F5" w:rsidP="004627F5">
      <w:pPr>
        <w:pStyle w:val="Default"/>
        <w:numPr>
          <w:ilvl w:val="0"/>
          <w:numId w:val="10"/>
        </w:numPr>
        <w:ind w:left="2160"/>
        <w:jc w:val="both"/>
        <w:rPr>
          <w:color w:val="auto"/>
        </w:rPr>
      </w:pPr>
      <w:r w:rsidRPr="001F3536">
        <w:rPr>
          <w:color w:val="auto"/>
        </w:rPr>
        <w:t xml:space="preserve">излагать свое мнение по поводу значения религии, религиозной культуры, жизни людей и общества; </w:t>
      </w:r>
    </w:p>
    <w:p w:rsidR="004627F5" w:rsidRPr="001F3536" w:rsidRDefault="004627F5" w:rsidP="004627F5">
      <w:pPr>
        <w:pStyle w:val="Default"/>
        <w:numPr>
          <w:ilvl w:val="0"/>
          <w:numId w:val="10"/>
        </w:numPr>
        <w:ind w:left="2160"/>
        <w:jc w:val="both"/>
        <w:rPr>
          <w:color w:val="auto"/>
        </w:rPr>
      </w:pPr>
      <w:r w:rsidRPr="001F3536">
        <w:rPr>
          <w:color w:val="auto"/>
        </w:rPr>
        <w:t xml:space="preserve">соотносить нравственные формы поведения с нормами иудейской религиозной морали; </w:t>
      </w:r>
    </w:p>
    <w:p w:rsidR="004627F5" w:rsidRPr="001F3536" w:rsidRDefault="004627F5" w:rsidP="004627F5">
      <w:pPr>
        <w:pStyle w:val="Default"/>
        <w:numPr>
          <w:ilvl w:val="0"/>
          <w:numId w:val="10"/>
        </w:numPr>
        <w:ind w:left="2160"/>
        <w:jc w:val="both"/>
        <w:rPr>
          <w:color w:val="auto"/>
        </w:rPr>
      </w:pPr>
      <w:r w:rsidRPr="001F3536">
        <w:rPr>
          <w:color w:val="auto"/>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627F5" w:rsidRPr="001F3536" w:rsidRDefault="004627F5" w:rsidP="004627F5">
      <w:pPr>
        <w:pStyle w:val="Default"/>
        <w:ind w:firstLine="397"/>
        <w:jc w:val="both"/>
        <w:rPr>
          <w:i/>
          <w:color w:val="auto"/>
        </w:rPr>
      </w:pPr>
      <w:r w:rsidRPr="001F3536">
        <w:rPr>
          <w:bCs/>
          <w:i/>
          <w:color w:val="auto"/>
        </w:rPr>
        <w:t xml:space="preserve">Выпускник получит возможность научиться: </w:t>
      </w:r>
    </w:p>
    <w:p w:rsidR="004627F5" w:rsidRPr="001F3536" w:rsidRDefault="004627F5" w:rsidP="004627F5">
      <w:pPr>
        <w:pStyle w:val="Default"/>
        <w:numPr>
          <w:ilvl w:val="0"/>
          <w:numId w:val="10"/>
        </w:numPr>
        <w:ind w:left="2160"/>
        <w:jc w:val="both"/>
        <w:rPr>
          <w:i/>
        </w:rPr>
      </w:pPr>
      <w:r w:rsidRPr="001F3536">
        <w:rPr>
          <w:i/>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4627F5" w:rsidRPr="001F3536" w:rsidRDefault="004627F5" w:rsidP="004627F5">
      <w:pPr>
        <w:pStyle w:val="Default"/>
        <w:numPr>
          <w:ilvl w:val="0"/>
          <w:numId w:val="10"/>
        </w:numPr>
        <w:ind w:left="2160"/>
        <w:jc w:val="both"/>
        <w:rPr>
          <w:i/>
        </w:rPr>
      </w:pPr>
      <w:r w:rsidRPr="001F3536">
        <w:rPr>
          <w:i/>
        </w:rPr>
        <w:t xml:space="preserve">устанавливать взаимосвязь между содержанием религиозной культуры и поведением людей, общественными явлениями; </w:t>
      </w:r>
    </w:p>
    <w:p w:rsidR="004627F5" w:rsidRPr="001F3536" w:rsidRDefault="004627F5" w:rsidP="004627F5">
      <w:pPr>
        <w:pStyle w:val="Default"/>
        <w:numPr>
          <w:ilvl w:val="0"/>
          <w:numId w:val="10"/>
        </w:numPr>
        <w:ind w:left="2160"/>
        <w:jc w:val="both"/>
        <w:rPr>
          <w:i/>
        </w:rPr>
      </w:pPr>
      <w:r w:rsidRPr="001F3536">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627F5" w:rsidRPr="001F3536" w:rsidRDefault="004627F5" w:rsidP="004627F5">
      <w:pPr>
        <w:pStyle w:val="Default"/>
        <w:numPr>
          <w:ilvl w:val="0"/>
          <w:numId w:val="10"/>
        </w:numPr>
        <w:ind w:left="2160"/>
        <w:jc w:val="both"/>
        <w:rPr>
          <w:i/>
        </w:rPr>
      </w:pPr>
      <w:r w:rsidRPr="001F3536">
        <w:rPr>
          <w:i/>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1F3536" w:rsidRPr="001F3536" w:rsidRDefault="001F3536" w:rsidP="001F3536">
      <w:pPr>
        <w:pStyle w:val="Default"/>
        <w:ind w:firstLine="397"/>
        <w:rPr>
          <w:b/>
          <w:color w:val="auto"/>
        </w:rPr>
      </w:pPr>
    </w:p>
    <w:p w:rsidR="004627F5" w:rsidRPr="001F3536" w:rsidRDefault="004627F5" w:rsidP="004627F5">
      <w:pPr>
        <w:pStyle w:val="Default"/>
        <w:ind w:firstLine="397"/>
        <w:jc w:val="center"/>
        <w:rPr>
          <w:b/>
          <w:color w:val="auto"/>
        </w:rPr>
      </w:pPr>
    </w:p>
    <w:p w:rsidR="004627F5" w:rsidRPr="001F3536" w:rsidRDefault="004627F5" w:rsidP="004627F5">
      <w:pPr>
        <w:pStyle w:val="Default"/>
        <w:ind w:firstLine="397"/>
        <w:jc w:val="center"/>
        <w:rPr>
          <w:color w:val="auto"/>
        </w:rPr>
      </w:pPr>
      <w:r w:rsidRPr="001F3536">
        <w:rPr>
          <w:b/>
          <w:color w:val="auto"/>
        </w:rPr>
        <w:t>Предметные результаты модуля</w:t>
      </w:r>
      <w:r w:rsidRPr="001F3536">
        <w:rPr>
          <w:b/>
          <w:bCs/>
          <w:color w:val="auto"/>
        </w:rPr>
        <w:t xml:space="preserve"> «Основы светской этики»</w:t>
      </w:r>
    </w:p>
    <w:p w:rsidR="004627F5" w:rsidRPr="001F3536" w:rsidRDefault="004627F5" w:rsidP="004627F5">
      <w:pPr>
        <w:pStyle w:val="Default"/>
        <w:ind w:firstLine="397"/>
        <w:jc w:val="both"/>
        <w:rPr>
          <w:color w:val="auto"/>
        </w:rPr>
      </w:pPr>
      <w:r w:rsidRPr="001F3536">
        <w:rPr>
          <w:bCs/>
          <w:color w:val="auto"/>
        </w:rPr>
        <w:t>Выпускник научится</w:t>
      </w:r>
      <w:r w:rsidRPr="001F3536">
        <w:rPr>
          <w:color w:val="auto"/>
        </w:rPr>
        <w:t xml:space="preserve">: </w:t>
      </w:r>
    </w:p>
    <w:p w:rsidR="004627F5" w:rsidRPr="001F3536" w:rsidRDefault="004627F5" w:rsidP="004627F5">
      <w:pPr>
        <w:pStyle w:val="Default"/>
        <w:numPr>
          <w:ilvl w:val="0"/>
          <w:numId w:val="10"/>
        </w:numPr>
        <w:ind w:left="2160"/>
        <w:jc w:val="both"/>
        <w:rPr>
          <w:color w:val="auto"/>
        </w:rPr>
      </w:pPr>
      <w:r w:rsidRPr="001F3536">
        <w:rPr>
          <w:color w:val="auto"/>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и Челябинской области, государству, отношения детей и родителей, гражданские и народные праздники, трудовая мораль, этикет и др);</w:t>
      </w:r>
    </w:p>
    <w:p w:rsidR="004627F5" w:rsidRPr="001F3536" w:rsidRDefault="004627F5" w:rsidP="004627F5">
      <w:pPr>
        <w:pStyle w:val="Default"/>
        <w:numPr>
          <w:ilvl w:val="0"/>
          <w:numId w:val="10"/>
        </w:numPr>
        <w:ind w:left="2160"/>
        <w:jc w:val="both"/>
        <w:rPr>
          <w:color w:val="auto"/>
        </w:rPr>
      </w:pPr>
      <w:r w:rsidRPr="001F3536">
        <w:rPr>
          <w:color w:val="auto"/>
        </w:rPr>
        <w:t xml:space="preserve">на примере российской светской этики понимать значение нравственных ценностей, идеалов в жизни людей, общества; </w:t>
      </w:r>
    </w:p>
    <w:p w:rsidR="004627F5" w:rsidRPr="001F3536" w:rsidRDefault="004627F5" w:rsidP="004627F5">
      <w:pPr>
        <w:pStyle w:val="Default"/>
        <w:numPr>
          <w:ilvl w:val="0"/>
          <w:numId w:val="10"/>
        </w:numPr>
        <w:ind w:left="2160"/>
        <w:jc w:val="both"/>
        <w:rPr>
          <w:color w:val="auto"/>
        </w:rPr>
      </w:pPr>
      <w:r w:rsidRPr="001F3536">
        <w:rPr>
          <w:color w:val="auto"/>
        </w:rPr>
        <w:t xml:space="preserve">излагать свое мнение по поводу значения российской светской этики в жизни людей и общества Челябинской области; </w:t>
      </w:r>
    </w:p>
    <w:p w:rsidR="004627F5" w:rsidRPr="001F3536" w:rsidRDefault="004627F5" w:rsidP="004627F5">
      <w:pPr>
        <w:pStyle w:val="Default"/>
        <w:numPr>
          <w:ilvl w:val="0"/>
          <w:numId w:val="10"/>
        </w:numPr>
        <w:ind w:left="2160"/>
        <w:jc w:val="both"/>
        <w:rPr>
          <w:color w:val="auto"/>
        </w:rPr>
      </w:pPr>
      <w:r w:rsidRPr="001F3536">
        <w:rPr>
          <w:color w:val="auto"/>
        </w:rPr>
        <w:t xml:space="preserve">соотносить нравственные формы поведения с нормами российской светской (гражданской) этики; </w:t>
      </w:r>
    </w:p>
    <w:p w:rsidR="004627F5" w:rsidRPr="001F3536" w:rsidRDefault="004627F5" w:rsidP="004627F5">
      <w:pPr>
        <w:pStyle w:val="Default"/>
        <w:numPr>
          <w:ilvl w:val="0"/>
          <w:numId w:val="10"/>
        </w:numPr>
        <w:ind w:left="2160"/>
        <w:jc w:val="both"/>
        <w:rPr>
          <w:color w:val="auto"/>
        </w:rPr>
      </w:pPr>
      <w:r w:rsidRPr="001F3536">
        <w:rPr>
          <w:color w:val="auto"/>
        </w:rPr>
        <w:lastRenderedPageBreak/>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627F5" w:rsidRPr="001F3536" w:rsidRDefault="004627F5" w:rsidP="004627F5">
      <w:pPr>
        <w:autoSpaceDE w:val="0"/>
        <w:autoSpaceDN w:val="0"/>
        <w:adjustRightInd w:val="0"/>
        <w:ind w:firstLine="397"/>
        <w:jc w:val="both"/>
        <w:rPr>
          <w:rFonts w:ascii="Times New Roman" w:hAnsi="Times New Roman" w:cs="Times New Roman"/>
          <w:i/>
          <w:sz w:val="24"/>
          <w:szCs w:val="24"/>
        </w:rPr>
      </w:pPr>
      <w:r w:rsidRPr="001F3536">
        <w:rPr>
          <w:rFonts w:ascii="Times New Roman" w:hAnsi="Times New Roman" w:cs="Times New Roman"/>
          <w:bCs/>
          <w:i/>
          <w:sz w:val="24"/>
          <w:szCs w:val="24"/>
        </w:rPr>
        <w:t xml:space="preserve">Выпускник получит возможность научиться: </w:t>
      </w:r>
    </w:p>
    <w:p w:rsidR="004627F5" w:rsidRPr="001F3536" w:rsidRDefault="004627F5" w:rsidP="004627F5">
      <w:pPr>
        <w:pStyle w:val="Default"/>
        <w:numPr>
          <w:ilvl w:val="0"/>
          <w:numId w:val="10"/>
        </w:numPr>
        <w:ind w:left="2160"/>
        <w:jc w:val="both"/>
        <w:rPr>
          <w:i/>
        </w:rPr>
      </w:pPr>
      <w:r w:rsidRPr="001F3536">
        <w:rPr>
          <w:i/>
        </w:rPr>
        <w:t xml:space="preserve">развивать нравственную рефлексию, совершенствовать морально-нравственное самосознание, умение регулировать собственное поведение на основе общепринятых в  России и Челябинской области норм светской (гражданской) этики; </w:t>
      </w:r>
    </w:p>
    <w:p w:rsidR="004627F5" w:rsidRPr="001F3536" w:rsidRDefault="004627F5" w:rsidP="004627F5">
      <w:pPr>
        <w:pStyle w:val="Default"/>
        <w:numPr>
          <w:ilvl w:val="0"/>
          <w:numId w:val="10"/>
        </w:numPr>
        <w:ind w:left="2160"/>
        <w:jc w:val="both"/>
        <w:rPr>
          <w:i/>
        </w:rPr>
      </w:pPr>
      <w:r w:rsidRPr="001F3536">
        <w:rPr>
          <w:i/>
        </w:rPr>
        <w:t xml:space="preserve">устанавливать взаимосвязь между содержанием российской светской этики и поведением людей, общественными явлениями; </w:t>
      </w:r>
    </w:p>
    <w:p w:rsidR="004627F5" w:rsidRPr="001F3536" w:rsidRDefault="004627F5" w:rsidP="004627F5">
      <w:pPr>
        <w:pStyle w:val="Default"/>
        <w:numPr>
          <w:ilvl w:val="0"/>
          <w:numId w:val="10"/>
        </w:numPr>
        <w:ind w:left="2160"/>
        <w:jc w:val="both"/>
        <w:rPr>
          <w:i/>
        </w:rPr>
      </w:pPr>
      <w:r w:rsidRPr="001F3536">
        <w:rPr>
          <w:i/>
        </w:rPr>
        <w:t xml:space="preserve">выстраивать отношения с представителями разных мировоззрений и культурных традиций России и Челябинской области на основе взаимного уважения прав и законных интересов сограждан; </w:t>
      </w:r>
    </w:p>
    <w:p w:rsidR="004627F5" w:rsidRDefault="004627F5" w:rsidP="00D30A5D">
      <w:pPr>
        <w:pStyle w:val="Default"/>
        <w:numPr>
          <w:ilvl w:val="0"/>
          <w:numId w:val="10"/>
        </w:numPr>
        <w:ind w:left="2160"/>
        <w:jc w:val="both"/>
        <w:rPr>
          <w:i/>
        </w:rPr>
      </w:pPr>
      <w:r w:rsidRPr="001F3536">
        <w:rPr>
          <w:i/>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D30A5D" w:rsidRDefault="00D30A5D" w:rsidP="007625E6">
      <w:pPr>
        <w:pStyle w:val="Default"/>
        <w:ind w:left="2160"/>
        <w:jc w:val="both"/>
        <w:rPr>
          <w:i/>
        </w:rPr>
      </w:pPr>
    </w:p>
    <w:p w:rsidR="007625E6" w:rsidRDefault="007625E6" w:rsidP="007625E6">
      <w:pPr>
        <w:pStyle w:val="Default"/>
        <w:ind w:left="2160"/>
        <w:jc w:val="both"/>
        <w:rPr>
          <w:i/>
        </w:rPr>
      </w:pPr>
    </w:p>
    <w:p w:rsidR="007625E6" w:rsidRPr="00D30A5D" w:rsidRDefault="007625E6" w:rsidP="007625E6">
      <w:pPr>
        <w:pStyle w:val="Default"/>
        <w:ind w:left="2160"/>
        <w:jc w:val="both"/>
        <w:rPr>
          <w:i/>
        </w:rPr>
      </w:pPr>
    </w:p>
    <w:p w:rsidR="004627F5" w:rsidRPr="001F3536" w:rsidRDefault="004627F5" w:rsidP="001F3536">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r w:rsidRPr="001F3536">
        <w:rPr>
          <w:rFonts w:ascii="Times New Roman" w:hAnsi="Times New Roman" w:cs="Times New Roman"/>
          <w:b/>
          <w:kern w:val="1"/>
          <w:sz w:val="24"/>
          <w:szCs w:val="24"/>
          <w:lang w:eastAsia="hi-IN" w:bidi="hi-IN"/>
        </w:rPr>
        <w:t xml:space="preserve">Предметные результаты освоения учебного предмета </w:t>
      </w:r>
    </w:p>
    <w:p w:rsidR="004627F5" w:rsidRDefault="004627F5" w:rsidP="00D30A5D">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r w:rsidRPr="001F3536">
        <w:rPr>
          <w:rFonts w:ascii="Times New Roman" w:hAnsi="Times New Roman" w:cs="Times New Roman"/>
          <w:b/>
          <w:kern w:val="1"/>
          <w:sz w:val="24"/>
          <w:szCs w:val="24"/>
          <w:lang w:eastAsia="hi-IN" w:bidi="hi-IN"/>
        </w:rPr>
        <w:t>«Изобразительное искусство»</w:t>
      </w:r>
    </w:p>
    <w:p w:rsidR="007625E6" w:rsidRDefault="007625E6" w:rsidP="00D30A5D">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p>
    <w:p w:rsidR="007625E6" w:rsidRPr="00D30A5D" w:rsidRDefault="007625E6" w:rsidP="00D30A5D">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«Изобразительное искусство» должны отражать:</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3) овладение практическими умениями и навыками в восприятии, анализе и оценке произведений искусства;</w:t>
      </w:r>
    </w:p>
    <w:p w:rsidR="004627F5"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элементы мультипликации и пр.).</w:t>
      </w:r>
    </w:p>
    <w:p w:rsidR="007625E6" w:rsidRDefault="007625E6" w:rsidP="001F3536">
      <w:pPr>
        <w:spacing w:after="0"/>
        <w:ind w:firstLine="397"/>
        <w:jc w:val="both"/>
        <w:rPr>
          <w:rFonts w:ascii="Times New Roman" w:hAnsi="Times New Roman" w:cs="Times New Roman"/>
          <w:kern w:val="28"/>
          <w:sz w:val="24"/>
          <w:szCs w:val="24"/>
        </w:rPr>
      </w:pPr>
    </w:p>
    <w:p w:rsidR="007625E6" w:rsidRDefault="007625E6" w:rsidP="001F3536">
      <w:pPr>
        <w:spacing w:after="0"/>
        <w:ind w:firstLine="397"/>
        <w:jc w:val="both"/>
        <w:rPr>
          <w:rFonts w:ascii="Times New Roman" w:hAnsi="Times New Roman" w:cs="Times New Roman"/>
          <w:kern w:val="28"/>
          <w:sz w:val="24"/>
          <w:szCs w:val="24"/>
        </w:rPr>
      </w:pPr>
    </w:p>
    <w:p w:rsidR="007625E6" w:rsidRDefault="007625E6" w:rsidP="001F3536">
      <w:pPr>
        <w:spacing w:after="0"/>
        <w:ind w:firstLine="397"/>
        <w:jc w:val="both"/>
        <w:rPr>
          <w:rFonts w:ascii="Times New Roman" w:hAnsi="Times New Roman" w:cs="Times New Roman"/>
          <w:kern w:val="28"/>
          <w:sz w:val="24"/>
          <w:szCs w:val="24"/>
        </w:rPr>
      </w:pPr>
    </w:p>
    <w:p w:rsidR="007625E6" w:rsidRDefault="007625E6" w:rsidP="001F3536">
      <w:pPr>
        <w:spacing w:after="0"/>
        <w:ind w:firstLine="397"/>
        <w:jc w:val="both"/>
        <w:rPr>
          <w:rFonts w:ascii="Times New Roman" w:hAnsi="Times New Roman" w:cs="Times New Roman"/>
          <w:kern w:val="28"/>
          <w:sz w:val="24"/>
          <w:szCs w:val="24"/>
        </w:rPr>
      </w:pPr>
    </w:p>
    <w:p w:rsidR="007625E6" w:rsidRDefault="007625E6" w:rsidP="001F3536">
      <w:pPr>
        <w:spacing w:after="0"/>
        <w:ind w:firstLine="397"/>
        <w:jc w:val="both"/>
        <w:rPr>
          <w:rFonts w:ascii="Times New Roman" w:hAnsi="Times New Roman" w:cs="Times New Roman"/>
          <w:kern w:val="28"/>
          <w:sz w:val="24"/>
          <w:szCs w:val="24"/>
        </w:rPr>
      </w:pPr>
    </w:p>
    <w:p w:rsidR="007625E6" w:rsidRPr="001F3536" w:rsidRDefault="007625E6" w:rsidP="001F3536">
      <w:pPr>
        <w:spacing w:after="0"/>
        <w:ind w:firstLine="397"/>
        <w:jc w:val="both"/>
        <w:rPr>
          <w:rFonts w:ascii="Times New Roman" w:hAnsi="Times New Roman" w:cs="Times New Roman"/>
          <w:kern w:val="28"/>
          <w:sz w:val="24"/>
          <w:szCs w:val="24"/>
        </w:rPr>
      </w:pPr>
    </w:p>
    <w:p w:rsidR="004627F5" w:rsidRPr="001F3536" w:rsidRDefault="004627F5" w:rsidP="001F3536">
      <w:pPr>
        <w:spacing w:after="0"/>
        <w:jc w:val="center"/>
        <w:rPr>
          <w:rFonts w:ascii="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3463"/>
        <w:gridCol w:w="647"/>
        <w:gridCol w:w="567"/>
        <w:gridCol w:w="851"/>
        <w:gridCol w:w="567"/>
        <w:gridCol w:w="709"/>
        <w:gridCol w:w="567"/>
        <w:gridCol w:w="708"/>
        <w:gridCol w:w="567"/>
      </w:tblGrid>
      <w:tr w:rsidR="004627F5" w:rsidRPr="001F3536" w:rsidTr="001F3536">
        <w:trPr>
          <w:tblHeader/>
        </w:trPr>
        <w:tc>
          <w:tcPr>
            <w:tcW w:w="1101" w:type="dxa"/>
            <w:vMerge w:val="restart"/>
            <w:vAlign w:val="center"/>
          </w:tcPr>
          <w:p w:rsidR="004627F5" w:rsidRPr="001F3536" w:rsidRDefault="004627F5" w:rsidP="001F3536">
            <w:pPr>
              <w:spacing w:after="0" w:line="240" w:lineRule="auto"/>
              <w:jc w:val="center"/>
              <w:rPr>
                <w:rFonts w:ascii="Times New Roman" w:hAnsi="Times New Roman" w:cs="Times New Roman"/>
                <w:b/>
                <w:sz w:val="24"/>
                <w:szCs w:val="24"/>
              </w:rPr>
            </w:pPr>
            <w:r w:rsidRPr="001F3536">
              <w:rPr>
                <w:rFonts w:ascii="Times New Roman" w:hAnsi="Times New Roman" w:cs="Times New Roman"/>
                <w:b/>
                <w:sz w:val="24"/>
                <w:szCs w:val="24"/>
              </w:rPr>
              <w:lastRenderedPageBreak/>
              <w:t>Раздел</w:t>
            </w:r>
          </w:p>
        </w:tc>
        <w:tc>
          <w:tcPr>
            <w:tcW w:w="3463" w:type="dxa"/>
            <w:vMerge w:val="restart"/>
            <w:vAlign w:val="center"/>
          </w:tcPr>
          <w:p w:rsidR="004627F5" w:rsidRPr="001F3536" w:rsidRDefault="004627F5" w:rsidP="001F3536">
            <w:pPr>
              <w:spacing w:line="240" w:lineRule="auto"/>
              <w:jc w:val="center"/>
              <w:rPr>
                <w:rFonts w:ascii="Times New Roman" w:hAnsi="Times New Roman" w:cs="Times New Roman"/>
                <w:b/>
                <w:sz w:val="24"/>
                <w:szCs w:val="24"/>
                <w:highlight w:val="yellow"/>
              </w:rPr>
            </w:pPr>
            <w:r w:rsidRPr="001F3536">
              <w:rPr>
                <w:rFonts w:ascii="Times New Roman" w:hAnsi="Times New Roman" w:cs="Times New Roman"/>
                <w:b/>
                <w:sz w:val="24"/>
                <w:szCs w:val="24"/>
              </w:rPr>
              <w:t>Планируемые результаты</w:t>
            </w:r>
          </w:p>
        </w:tc>
        <w:tc>
          <w:tcPr>
            <w:tcW w:w="1214" w:type="dxa"/>
            <w:gridSpan w:val="2"/>
            <w:vAlign w:val="center"/>
          </w:tcPr>
          <w:p w:rsidR="004627F5" w:rsidRPr="001F3536" w:rsidRDefault="004627F5" w:rsidP="001F3536">
            <w:pPr>
              <w:spacing w:line="240" w:lineRule="auto"/>
              <w:jc w:val="center"/>
              <w:rPr>
                <w:rFonts w:ascii="Times New Roman" w:hAnsi="Times New Roman" w:cs="Times New Roman"/>
                <w:b/>
                <w:sz w:val="24"/>
                <w:szCs w:val="24"/>
              </w:rPr>
            </w:pPr>
            <w:r w:rsidRPr="001F3536">
              <w:rPr>
                <w:rFonts w:ascii="Times New Roman" w:hAnsi="Times New Roman" w:cs="Times New Roman"/>
                <w:b/>
                <w:sz w:val="24"/>
                <w:szCs w:val="24"/>
              </w:rPr>
              <w:t>1 класс</w:t>
            </w:r>
          </w:p>
        </w:tc>
        <w:tc>
          <w:tcPr>
            <w:tcW w:w="1418" w:type="dxa"/>
            <w:gridSpan w:val="2"/>
            <w:vAlign w:val="center"/>
          </w:tcPr>
          <w:p w:rsidR="004627F5" w:rsidRPr="001F3536" w:rsidRDefault="004627F5" w:rsidP="001F3536">
            <w:pPr>
              <w:spacing w:line="240" w:lineRule="auto"/>
              <w:jc w:val="center"/>
              <w:rPr>
                <w:rFonts w:ascii="Times New Roman" w:hAnsi="Times New Roman" w:cs="Times New Roman"/>
                <w:b/>
                <w:sz w:val="24"/>
                <w:szCs w:val="24"/>
              </w:rPr>
            </w:pPr>
            <w:r w:rsidRPr="001F3536">
              <w:rPr>
                <w:rFonts w:ascii="Times New Roman" w:hAnsi="Times New Roman" w:cs="Times New Roman"/>
                <w:b/>
                <w:sz w:val="24"/>
                <w:szCs w:val="24"/>
              </w:rPr>
              <w:t>2 класс</w:t>
            </w:r>
          </w:p>
        </w:tc>
        <w:tc>
          <w:tcPr>
            <w:tcW w:w="1276" w:type="dxa"/>
            <w:gridSpan w:val="2"/>
            <w:vAlign w:val="center"/>
          </w:tcPr>
          <w:p w:rsidR="004627F5" w:rsidRPr="001F3536" w:rsidRDefault="004627F5" w:rsidP="001F3536">
            <w:pPr>
              <w:spacing w:line="240" w:lineRule="auto"/>
              <w:jc w:val="center"/>
              <w:rPr>
                <w:rFonts w:ascii="Times New Roman" w:hAnsi="Times New Roman" w:cs="Times New Roman"/>
                <w:b/>
                <w:sz w:val="24"/>
                <w:szCs w:val="24"/>
              </w:rPr>
            </w:pPr>
            <w:r w:rsidRPr="001F3536">
              <w:rPr>
                <w:rFonts w:ascii="Times New Roman" w:hAnsi="Times New Roman" w:cs="Times New Roman"/>
                <w:b/>
                <w:sz w:val="24"/>
                <w:szCs w:val="24"/>
              </w:rPr>
              <w:t>3 класс</w:t>
            </w:r>
          </w:p>
        </w:tc>
        <w:tc>
          <w:tcPr>
            <w:tcW w:w="1275" w:type="dxa"/>
            <w:gridSpan w:val="2"/>
            <w:vAlign w:val="center"/>
          </w:tcPr>
          <w:p w:rsidR="004627F5" w:rsidRPr="001F3536" w:rsidRDefault="004627F5" w:rsidP="001F3536">
            <w:pPr>
              <w:spacing w:line="240" w:lineRule="auto"/>
              <w:jc w:val="center"/>
              <w:rPr>
                <w:rFonts w:ascii="Times New Roman" w:hAnsi="Times New Roman" w:cs="Times New Roman"/>
                <w:b/>
                <w:sz w:val="24"/>
                <w:szCs w:val="24"/>
              </w:rPr>
            </w:pPr>
            <w:r w:rsidRPr="001F3536">
              <w:rPr>
                <w:rFonts w:ascii="Times New Roman" w:hAnsi="Times New Roman" w:cs="Times New Roman"/>
                <w:b/>
                <w:sz w:val="24"/>
                <w:szCs w:val="24"/>
              </w:rPr>
              <w:t>4 класс</w:t>
            </w:r>
          </w:p>
        </w:tc>
      </w:tr>
      <w:tr w:rsidR="004627F5" w:rsidRPr="001F3536" w:rsidTr="001F3536">
        <w:trPr>
          <w:cantSplit/>
          <w:trHeight w:val="1971"/>
          <w:tblHeader/>
        </w:trPr>
        <w:tc>
          <w:tcPr>
            <w:tcW w:w="1101" w:type="dxa"/>
            <w:vMerge/>
            <w:vAlign w:val="center"/>
          </w:tcPr>
          <w:p w:rsidR="004627F5" w:rsidRPr="001F3536" w:rsidRDefault="004627F5" w:rsidP="001F3536">
            <w:pPr>
              <w:spacing w:line="240" w:lineRule="auto"/>
              <w:jc w:val="center"/>
              <w:rPr>
                <w:rFonts w:ascii="Times New Roman" w:hAnsi="Times New Roman" w:cs="Times New Roman"/>
                <w:b/>
                <w:sz w:val="24"/>
                <w:szCs w:val="24"/>
              </w:rPr>
            </w:pPr>
          </w:p>
        </w:tc>
        <w:tc>
          <w:tcPr>
            <w:tcW w:w="3463" w:type="dxa"/>
            <w:vMerge/>
            <w:vAlign w:val="center"/>
          </w:tcPr>
          <w:p w:rsidR="004627F5" w:rsidRPr="001F3536" w:rsidRDefault="004627F5" w:rsidP="001F3536">
            <w:pPr>
              <w:spacing w:line="240" w:lineRule="auto"/>
              <w:jc w:val="center"/>
              <w:rPr>
                <w:rFonts w:ascii="Times New Roman" w:hAnsi="Times New Roman" w:cs="Times New Roman"/>
                <w:b/>
                <w:sz w:val="24"/>
                <w:szCs w:val="24"/>
                <w:highlight w:val="yellow"/>
              </w:rPr>
            </w:pPr>
          </w:p>
        </w:tc>
        <w:tc>
          <w:tcPr>
            <w:tcW w:w="647" w:type="dxa"/>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Формирование</w:t>
            </w:r>
          </w:p>
        </w:tc>
        <w:tc>
          <w:tcPr>
            <w:tcW w:w="567" w:type="dxa"/>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Оценка</w:t>
            </w:r>
          </w:p>
        </w:tc>
        <w:tc>
          <w:tcPr>
            <w:tcW w:w="851" w:type="dxa"/>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Формирование</w:t>
            </w:r>
          </w:p>
        </w:tc>
        <w:tc>
          <w:tcPr>
            <w:tcW w:w="567" w:type="dxa"/>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Оценка</w:t>
            </w:r>
          </w:p>
        </w:tc>
        <w:tc>
          <w:tcPr>
            <w:tcW w:w="709" w:type="dxa"/>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Формирование</w:t>
            </w:r>
          </w:p>
        </w:tc>
        <w:tc>
          <w:tcPr>
            <w:tcW w:w="567" w:type="dxa"/>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Оценка</w:t>
            </w:r>
          </w:p>
        </w:tc>
        <w:tc>
          <w:tcPr>
            <w:tcW w:w="708" w:type="dxa"/>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Формирование</w:t>
            </w:r>
          </w:p>
        </w:tc>
        <w:tc>
          <w:tcPr>
            <w:tcW w:w="567" w:type="dxa"/>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Оценка</w:t>
            </w:r>
          </w:p>
        </w:tc>
      </w:tr>
      <w:tr w:rsidR="004627F5" w:rsidRPr="001F3536" w:rsidTr="001F3536">
        <w:trPr>
          <w:trHeight w:val="704"/>
        </w:trPr>
        <w:tc>
          <w:tcPr>
            <w:tcW w:w="1101" w:type="dxa"/>
            <w:vMerge w:val="restart"/>
            <w:textDirection w:val="btLr"/>
          </w:tcPr>
          <w:p w:rsidR="004627F5" w:rsidRPr="001F3536" w:rsidRDefault="004627F5" w:rsidP="001F3536">
            <w:pPr>
              <w:spacing w:line="240" w:lineRule="auto"/>
              <w:ind w:left="113" w:right="113"/>
              <w:jc w:val="center"/>
              <w:rPr>
                <w:rFonts w:ascii="Times New Roman" w:hAnsi="Times New Roman" w:cs="Times New Roman"/>
                <w:b/>
                <w:sz w:val="24"/>
                <w:szCs w:val="24"/>
              </w:rPr>
            </w:pPr>
            <w:r w:rsidRPr="001F3536">
              <w:rPr>
                <w:rFonts w:ascii="Times New Roman" w:hAnsi="Times New Roman" w:cs="Times New Roman"/>
                <w:b/>
                <w:bCs/>
                <w:sz w:val="24"/>
                <w:szCs w:val="24"/>
                <w:lang w:val="en-US"/>
              </w:rPr>
              <w:t>1</w:t>
            </w:r>
            <w:r w:rsidRPr="001F3536">
              <w:rPr>
                <w:rFonts w:ascii="Times New Roman" w:hAnsi="Times New Roman" w:cs="Times New Roman"/>
                <w:b/>
                <w:bCs/>
                <w:sz w:val="24"/>
                <w:szCs w:val="24"/>
              </w:rPr>
              <w:t>.Восприятие произведений искусства.</w:t>
            </w:r>
          </w:p>
        </w:tc>
        <w:tc>
          <w:tcPr>
            <w:tcW w:w="3463" w:type="dxa"/>
          </w:tcPr>
          <w:p w:rsidR="004627F5" w:rsidRPr="001F3536" w:rsidRDefault="004627F5" w:rsidP="001F3536">
            <w:pPr>
              <w:pStyle w:val="21"/>
              <w:spacing w:line="240" w:lineRule="auto"/>
              <w:ind w:firstLine="0"/>
              <w:rPr>
                <w:rFonts w:eastAsia="@Arial Unicode MS"/>
                <w:color w:val="000000"/>
                <w:sz w:val="24"/>
                <w:highlight w:val="yellow"/>
                <w:lang w:eastAsia="en-US"/>
              </w:rPr>
            </w:pPr>
            <w:r w:rsidRPr="001F3536">
              <w:rPr>
                <w:bCs/>
                <w:sz w:val="24"/>
                <w:lang w:eastAsia="en-US"/>
              </w:rPr>
              <w:t>умение находить</w:t>
            </w:r>
            <w:r w:rsidRPr="001F3536">
              <w:rPr>
                <w:sz w:val="24"/>
                <w:lang w:eastAsia="en-US"/>
              </w:rPr>
              <w:t xml:space="preserve">, </w:t>
            </w:r>
            <w:r w:rsidRPr="001F3536">
              <w:rPr>
                <w:bCs/>
                <w:sz w:val="24"/>
                <w:lang w:eastAsia="en-US"/>
              </w:rPr>
              <w:t>рассматривать</w:t>
            </w:r>
            <w:r w:rsidRPr="001F3536">
              <w:rPr>
                <w:sz w:val="24"/>
                <w:lang w:eastAsia="en-US"/>
              </w:rPr>
              <w:t xml:space="preserve"> красоту в обыкновенных явлениях природы  </w:t>
            </w:r>
            <w:r w:rsidRPr="001F3536">
              <w:rPr>
                <w:b/>
                <w:i/>
                <w:sz w:val="24"/>
                <w:lang w:eastAsia="en-US"/>
              </w:rPr>
              <w:t>Южного Урала</w:t>
            </w:r>
            <w:r w:rsidRPr="001F3536">
              <w:rPr>
                <w:sz w:val="24"/>
                <w:lang w:eastAsia="en-US"/>
              </w:rPr>
              <w:t xml:space="preserve"> и </w:t>
            </w:r>
            <w:r w:rsidRPr="001F3536">
              <w:rPr>
                <w:bCs/>
                <w:sz w:val="24"/>
                <w:lang w:eastAsia="en-US"/>
              </w:rPr>
              <w:t>рассуждать</w:t>
            </w:r>
            <w:r w:rsidRPr="001F3536">
              <w:rPr>
                <w:sz w:val="24"/>
                <w:lang w:eastAsia="en-US"/>
              </w:rPr>
              <w:t xml:space="preserve"> об увиденном.</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rPr>
          <w:trHeight w:val="1204"/>
        </w:trPr>
        <w:tc>
          <w:tcPr>
            <w:tcW w:w="1101" w:type="dxa"/>
            <w:vMerge/>
            <w:textDirection w:val="btLr"/>
          </w:tcPr>
          <w:p w:rsidR="004627F5" w:rsidRPr="001F3536" w:rsidRDefault="004627F5" w:rsidP="001F3536">
            <w:pPr>
              <w:numPr>
                <w:ilvl w:val="0"/>
                <w:numId w:val="8"/>
              </w:numPr>
              <w:spacing w:after="0" w:line="240" w:lineRule="auto"/>
              <w:ind w:left="191" w:right="113" w:hanging="78"/>
              <w:jc w:val="both"/>
              <w:rPr>
                <w:rFonts w:ascii="Times New Roman" w:hAnsi="Times New Roman" w:cs="Times New Roman"/>
                <w:b/>
                <w:sz w:val="24"/>
                <w:szCs w:val="24"/>
              </w:rPr>
            </w:pPr>
          </w:p>
        </w:tc>
        <w:tc>
          <w:tcPr>
            <w:tcW w:w="3463" w:type="dxa"/>
          </w:tcPr>
          <w:p w:rsidR="004627F5" w:rsidRPr="001F3536" w:rsidRDefault="004627F5" w:rsidP="001F3536">
            <w:pPr>
              <w:pStyle w:val="21"/>
              <w:spacing w:line="240" w:lineRule="auto"/>
              <w:ind w:firstLine="0"/>
              <w:rPr>
                <w:rStyle w:val="Zag11"/>
                <w:rFonts w:eastAsia="@Arial Unicode MS"/>
                <w:sz w:val="24"/>
                <w:lang w:eastAsia="en-US"/>
              </w:rPr>
            </w:pPr>
            <w:r w:rsidRPr="001F3536">
              <w:rPr>
                <w:sz w:val="24"/>
                <w:lang w:eastAsia="en-US"/>
              </w:rPr>
              <w:t xml:space="preserve">умение </w:t>
            </w:r>
            <w:r w:rsidRPr="001F3536">
              <w:rPr>
                <w:bCs/>
                <w:sz w:val="24"/>
                <w:lang w:eastAsia="en-US"/>
              </w:rPr>
              <w:t xml:space="preserve">находить </w:t>
            </w:r>
            <w:r w:rsidRPr="001F3536">
              <w:rPr>
                <w:sz w:val="24"/>
                <w:lang w:eastAsia="en-US"/>
              </w:rPr>
              <w:t xml:space="preserve">выразительные, образные объемы в природе </w:t>
            </w:r>
            <w:r w:rsidRPr="001F3536">
              <w:rPr>
                <w:b/>
                <w:i/>
                <w:sz w:val="24"/>
                <w:lang w:eastAsia="en-US"/>
              </w:rPr>
              <w:t>Южного Урала</w:t>
            </w:r>
            <w:r w:rsidRPr="001F3536">
              <w:rPr>
                <w:sz w:val="24"/>
                <w:lang w:eastAsia="en-US"/>
              </w:rPr>
              <w:t xml:space="preserve"> (облака, камни, коряги, плоды и т. д.)</w:t>
            </w:r>
            <w:r w:rsidRPr="001F3536">
              <w:rPr>
                <w:color w:val="FF0000"/>
                <w:sz w:val="24"/>
                <w:lang w:eastAsia="en-US"/>
              </w:rPr>
              <w:t>.</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rPr>
          <w:trHeight w:val="900"/>
        </w:trPr>
        <w:tc>
          <w:tcPr>
            <w:tcW w:w="1101" w:type="dxa"/>
            <w:vMerge/>
            <w:textDirection w:val="btLr"/>
          </w:tcPr>
          <w:p w:rsidR="004627F5" w:rsidRPr="001F3536" w:rsidRDefault="004627F5" w:rsidP="001F3536">
            <w:pPr>
              <w:numPr>
                <w:ilvl w:val="0"/>
                <w:numId w:val="8"/>
              </w:numPr>
              <w:spacing w:after="0" w:line="240" w:lineRule="auto"/>
              <w:ind w:left="191" w:right="113" w:hanging="78"/>
              <w:jc w:val="both"/>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Style w:val="Zag11"/>
                <w:rFonts w:ascii="Times New Roman" w:hAnsi="Times New Roman" w:cs="Times New Roman"/>
                <w:sz w:val="24"/>
                <w:szCs w:val="24"/>
              </w:rPr>
            </w:pPr>
            <w:r w:rsidRPr="001F3536">
              <w:rPr>
                <w:rFonts w:ascii="Times New Roman" w:hAnsi="Times New Roman" w:cs="Times New Roman"/>
                <w:sz w:val="24"/>
                <w:szCs w:val="24"/>
              </w:rPr>
              <w:t>развитие наблюдательности и представлений о многообразии и выразительности конструктивных пространственных форм</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r>
      <w:tr w:rsidR="004627F5" w:rsidRPr="001F3536" w:rsidTr="001F3536">
        <w:trPr>
          <w:trHeight w:val="767"/>
        </w:trPr>
        <w:tc>
          <w:tcPr>
            <w:tcW w:w="1101" w:type="dxa"/>
            <w:vMerge/>
            <w:textDirection w:val="btLr"/>
          </w:tcPr>
          <w:p w:rsidR="004627F5" w:rsidRPr="001F3536" w:rsidRDefault="004627F5" w:rsidP="001F3536">
            <w:pPr>
              <w:numPr>
                <w:ilvl w:val="0"/>
                <w:numId w:val="8"/>
              </w:numPr>
              <w:spacing w:after="0" w:line="240" w:lineRule="auto"/>
              <w:ind w:left="191" w:right="113" w:hanging="78"/>
              <w:jc w:val="both"/>
              <w:rPr>
                <w:rFonts w:ascii="Times New Roman" w:hAnsi="Times New Roman" w:cs="Times New Roman"/>
                <w:b/>
                <w:sz w:val="24"/>
                <w:szCs w:val="24"/>
              </w:rPr>
            </w:pPr>
          </w:p>
        </w:tc>
        <w:tc>
          <w:tcPr>
            <w:tcW w:w="3463" w:type="dxa"/>
          </w:tcPr>
          <w:p w:rsidR="004627F5" w:rsidRPr="001F3536" w:rsidRDefault="004627F5" w:rsidP="001F3536">
            <w:pPr>
              <w:pStyle w:val="21"/>
              <w:spacing w:line="240" w:lineRule="auto"/>
              <w:ind w:firstLine="0"/>
              <w:rPr>
                <w:rStyle w:val="Zag11"/>
                <w:rFonts w:eastAsia="@Arial Unicode MS"/>
                <w:sz w:val="24"/>
                <w:highlight w:val="yellow"/>
                <w:lang w:eastAsia="en-US"/>
              </w:rPr>
            </w:pPr>
            <w:r w:rsidRPr="001F3536">
              <w:rPr>
                <w:spacing w:val="-4"/>
                <w:sz w:val="24"/>
                <w:lang w:eastAsia="en-US"/>
              </w:rPr>
              <w:t xml:space="preserve">понимание роли природных условий в характере культурных традиций разных народов мира и </w:t>
            </w:r>
            <w:r w:rsidRPr="001F3536">
              <w:rPr>
                <w:b/>
                <w:i/>
                <w:sz w:val="24"/>
                <w:lang w:eastAsia="en-US"/>
              </w:rPr>
              <w:t>Южного Урала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rPr>
          <w:trHeight w:val="654"/>
        </w:trPr>
        <w:tc>
          <w:tcPr>
            <w:tcW w:w="1101" w:type="dxa"/>
            <w:vMerge/>
            <w:textDirection w:val="btLr"/>
          </w:tcPr>
          <w:p w:rsidR="004627F5" w:rsidRPr="001F3536" w:rsidRDefault="004627F5" w:rsidP="001F3536">
            <w:pPr>
              <w:numPr>
                <w:ilvl w:val="0"/>
                <w:numId w:val="8"/>
              </w:numPr>
              <w:spacing w:after="0" w:line="240" w:lineRule="auto"/>
              <w:ind w:left="191" w:right="113" w:hanging="78"/>
              <w:jc w:val="both"/>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Style w:val="Zag11"/>
                <w:rFonts w:ascii="Times New Roman" w:hAnsi="Times New Roman" w:cs="Times New Roman"/>
                <w:sz w:val="24"/>
                <w:szCs w:val="24"/>
              </w:rPr>
            </w:pPr>
            <w:r w:rsidRPr="001F3536">
              <w:rPr>
                <w:rFonts w:ascii="Times New Roman" w:hAnsi="Times New Roman" w:cs="Times New Roman"/>
                <w:sz w:val="24"/>
                <w:szCs w:val="24"/>
              </w:rPr>
              <w:t xml:space="preserve">понимание </w:t>
            </w:r>
            <w:r w:rsidRPr="001F3536">
              <w:rPr>
                <w:rFonts w:ascii="Times New Roman" w:hAnsi="Times New Roman" w:cs="Times New Roman"/>
                <w:spacing w:val="2"/>
                <w:sz w:val="24"/>
                <w:szCs w:val="24"/>
              </w:rPr>
              <w:t>влияния формы предмета на пред</w:t>
            </w:r>
            <w:r w:rsidRPr="001F3536">
              <w:rPr>
                <w:rFonts w:ascii="Times New Roman" w:hAnsi="Times New Roman" w:cs="Times New Roman"/>
                <w:sz w:val="24"/>
                <w:szCs w:val="24"/>
              </w:rPr>
              <w:t>ставление о его характере</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r>
      <w:tr w:rsidR="004627F5" w:rsidRPr="001F3536" w:rsidTr="001F3536">
        <w:tc>
          <w:tcPr>
            <w:tcW w:w="1101" w:type="dxa"/>
            <w:vMerge/>
          </w:tcPr>
          <w:p w:rsidR="004627F5" w:rsidRPr="001F3536" w:rsidRDefault="004627F5" w:rsidP="001F3536">
            <w:pPr>
              <w:spacing w:line="240" w:lineRule="auto"/>
              <w:rPr>
                <w:rFonts w:ascii="Times New Roman" w:hAnsi="Times New Roman" w:cs="Times New Roman"/>
                <w:sz w:val="24"/>
                <w:szCs w:val="24"/>
              </w:rPr>
            </w:pPr>
          </w:p>
        </w:tc>
        <w:tc>
          <w:tcPr>
            <w:tcW w:w="3463" w:type="dxa"/>
          </w:tcPr>
          <w:p w:rsidR="004627F5" w:rsidRPr="001F3536" w:rsidRDefault="004627F5" w:rsidP="001F3536">
            <w:pPr>
              <w:spacing w:line="240" w:lineRule="auto"/>
              <w:jc w:val="both"/>
              <w:rPr>
                <w:rFonts w:ascii="Times New Roman" w:hAnsi="Times New Roman" w:cs="Times New Roman"/>
                <w:b/>
                <w:i/>
                <w:sz w:val="24"/>
                <w:szCs w:val="24"/>
                <w:highlight w:val="yellow"/>
              </w:rPr>
            </w:pPr>
            <w:r w:rsidRPr="001F3536">
              <w:rPr>
                <w:rFonts w:ascii="Times New Roman" w:hAnsi="Times New Roman" w:cs="Times New Roman"/>
                <w:sz w:val="24"/>
                <w:szCs w:val="24"/>
              </w:rPr>
              <w:t xml:space="preserve">передача настроения в творческой работе с помощью цвета, </w:t>
            </w:r>
            <w:r w:rsidRPr="001F3536">
              <w:rPr>
                <w:rFonts w:ascii="Times New Roman" w:hAnsi="Times New Roman" w:cs="Times New Roman"/>
                <w:iCs/>
                <w:sz w:val="24"/>
                <w:szCs w:val="24"/>
              </w:rPr>
              <w:t>тона</w:t>
            </w:r>
            <w:r w:rsidRPr="001F3536">
              <w:rPr>
                <w:rFonts w:ascii="Times New Roman" w:hAnsi="Times New Roman" w:cs="Times New Roman"/>
                <w:sz w:val="24"/>
                <w:szCs w:val="24"/>
              </w:rPr>
              <w:t xml:space="preserve">, композиции, пространства, линии, штриха, пятна, объема, </w:t>
            </w:r>
            <w:r w:rsidRPr="001F3536">
              <w:rPr>
                <w:rFonts w:ascii="Times New Roman" w:hAnsi="Times New Roman" w:cs="Times New Roman"/>
                <w:iCs/>
                <w:sz w:val="24"/>
                <w:szCs w:val="24"/>
              </w:rPr>
              <w:t xml:space="preserve">фактуры материала, традиционного для </w:t>
            </w:r>
            <w:r w:rsidRPr="001F3536">
              <w:rPr>
                <w:rFonts w:ascii="Times New Roman" w:hAnsi="Times New Roman" w:cs="Times New Roman"/>
                <w:b/>
                <w:i/>
                <w:iCs/>
                <w:sz w:val="24"/>
                <w:szCs w:val="24"/>
              </w:rPr>
              <w:t xml:space="preserve">народов </w:t>
            </w:r>
            <w:r w:rsidRPr="001F3536">
              <w:rPr>
                <w:rFonts w:ascii="Times New Roman" w:hAnsi="Times New Roman" w:cs="Times New Roman"/>
                <w:b/>
                <w:i/>
                <w:sz w:val="24"/>
                <w:szCs w:val="24"/>
              </w:rPr>
              <w:t>Южного Урала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cPr>
          <w:p w:rsidR="004627F5" w:rsidRPr="001F3536" w:rsidRDefault="004627F5" w:rsidP="001F3536">
            <w:pPr>
              <w:spacing w:line="240" w:lineRule="auto"/>
              <w:rPr>
                <w:rFonts w:ascii="Times New Roman" w:hAnsi="Times New Roman" w:cs="Times New Roman"/>
                <w:sz w:val="24"/>
                <w:szCs w:val="24"/>
              </w:rPr>
            </w:pPr>
          </w:p>
        </w:tc>
        <w:tc>
          <w:tcPr>
            <w:tcW w:w="3463" w:type="dxa"/>
          </w:tcPr>
          <w:p w:rsidR="004627F5" w:rsidRPr="001F3536" w:rsidRDefault="004627F5" w:rsidP="001F3536">
            <w:pPr>
              <w:pStyle w:val="21"/>
              <w:spacing w:line="240" w:lineRule="auto"/>
              <w:ind w:firstLine="0"/>
              <w:rPr>
                <w:rFonts w:eastAsia="@Arial Unicode MS"/>
                <w:color w:val="000000"/>
                <w:sz w:val="24"/>
                <w:lang w:eastAsia="en-US"/>
              </w:rPr>
            </w:pPr>
            <w:r w:rsidRPr="001F3536">
              <w:rPr>
                <w:sz w:val="24"/>
                <w:lang w:eastAsia="en-US"/>
              </w:rPr>
              <w:t xml:space="preserve">умение передавать с помощью линии эмоционального состояния природы </w:t>
            </w:r>
            <w:r w:rsidRPr="001F3536">
              <w:rPr>
                <w:b/>
                <w:i/>
                <w:sz w:val="24"/>
                <w:lang w:eastAsia="en-US"/>
              </w:rPr>
              <w:t>Южного Урала</w:t>
            </w:r>
            <w:r w:rsidRPr="001F3536">
              <w:rPr>
                <w:sz w:val="24"/>
                <w:lang w:eastAsia="en-US"/>
              </w:rPr>
              <w:t xml:space="preserve">, человека, животных </w:t>
            </w:r>
            <w:r w:rsidRPr="001F3536">
              <w:rPr>
                <w:b/>
                <w:i/>
                <w:sz w:val="24"/>
                <w:lang w:eastAsia="en-US"/>
              </w:rPr>
              <w:t>Южного Урала</w:t>
            </w:r>
            <w:r w:rsidRPr="001F3536">
              <w:rPr>
                <w:rStyle w:val="Zag11"/>
                <w:rFonts w:eastAsia="@Arial Unicode MS"/>
                <w:i/>
                <w:sz w:val="24"/>
                <w:lang w:eastAsia="en-US"/>
              </w:rPr>
              <w:t>);</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cPr>
          <w:p w:rsidR="004627F5" w:rsidRPr="001F3536" w:rsidRDefault="004627F5" w:rsidP="001F3536">
            <w:pPr>
              <w:spacing w:line="240" w:lineRule="auto"/>
              <w:rPr>
                <w:rFonts w:ascii="Times New Roman" w:hAnsi="Times New Roman" w:cs="Times New Roman"/>
                <w:sz w:val="24"/>
                <w:szCs w:val="24"/>
              </w:rPr>
            </w:pPr>
          </w:p>
        </w:tc>
        <w:tc>
          <w:tcPr>
            <w:tcW w:w="3463" w:type="dxa"/>
          </w:tcPr>
          <w:p w:rsidR="004627F5" w:rsidRPr="001F3536" w:rsidRDefault="004627F5" w:rsidP="001F3536">
            <w:pPr>
              <w:pStyle w:val="21"/>
              <w:spacing w:line="240" w:lineRule="auto"/>
              <w:ind w:firstLine="0"/>
              <w:rPr>
                <w:rStyle w:val="Zag11"/>
                <w:rFonts w:eastAsia="@Arial Unicode MS"/>
                <w:sz w:val="24"/>
                <w:lang w:eastAsia="en-US"/>
              </w:rPr>
            </w:pPr>
            <w:r w:rsidRPr="001F3536">
              <w:rPr>
                <w:sz w:val="24"/>
                <w:lang w:eastAsia="en-US"/>
              </w:rPr>
              <w:t>понимание роли ритма в декоративно-прикладном искусстве</w:t>
            </w:r>
            <w:r w:rsidRPr="001F3536">
              <w:rPr>
                <w:color w:val="FF0000"/>
                <w:sz w:val="24"/>
                <w:lang w:eastAsia="en-US"/>
              </w:rPr>
              <w:t xml:space="preserve"> </w:t>
            </w:r>
            <w:r w:rsidRPr="001F3536">
              <w:rPr>
                <w:b/>
                <w:i/>
                <w:sz w:val="24"/>
                <w:lang w:eastAsia="en-US"/>
              </w:rPr>
              <w:t>народов</w:t>
            </w:r>
            <w:r w:rsidRPr="001F3536">
              <w:rPr>
                <w:sz w:val="24"/>
                <w:lang w:eastAsia="en-US"/>
              </w:rPr>
              <w:t xml:space="preserve"> </w:t>
            </w:r>
            <w:r w:rsidRPr="001F3536">
              <w:rPr>
                <w:b/>
                <w:i/>
                <w:sz w:val="24"/>
                <w:lang w:eastAsia="en-US"/>
              </w:rPr>
              <w:t>Южного Урала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cPr>
          <w:p w:rsidR="004627F5" w:rsidRPr="001F3536" w:rsidRDefault="004627F5" w:rsidP="001F3536">
            <w:pPr>
              <w:spacing w:line="240" w:lineRule="auto"/>
              <w:rPr>
                <w:rFonts w:ascii="Times New Roman" w:hAnsi="Times New Roman" w:cs="Times New Roman"/>
                <w:sz w:val="24"/>
                <w:szCs w:val="24"/>
              </w:rPr>
            </w:pPr>
          </w:p>
        </w:tc>
        <w:tc>
          <w:tcPr>
            <w:tcW w:w="3463" w:type="dxa"/>
          </w:tcPr>
          <w:p w:rsidR="004627F5" w:rsidRPr="001F3536" w:rsidRDefault="004627F5" w:rsidP="001F3536">
            <w:pPr>
              <w:pStyle w:val="21"/>
              <w:spacing w:line="240" w:lineRule="auto"/>
              <w:ind w:firstLine="0"/>
              <w:rPr>
                <w:rStyle w:val="Zag11"/>
                <w:rFonts w:eastAsia="@Arial Unicode MS"/>
                <w:sz w:val="24"/>
                <w:lang w:eastAsia="en-US"/>
              </w:rPr>
            </w:pPr>
            <w:r w:rsidRPr="001F3536">
              <w:rPr>
                <w:sz w:val="24"/>
                <w:lang w:eastAsia="en-US"/>
              </w:rPr>
              <w:t xml:space="preserve">умение узнавать по предъявляемым произведениям художественные культуры, с </w:t>
            </w:r>
            <w:r w:rsidRPr="001F3536">
              <w:rPr>
                <w:sz w:val="24"/>
                <w:lang w:eastAsia="en-US"/>
              </w:rPr>
              <w:lastRenderedPageBreak/>
              <w:t>которыми знакомились на уроках.</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cPr>
          <w:p w:rsidR="004627F5" w:rsidRPr="001F3536" w:rsidRDefault="004627F5" w:rsidP="001F3536">
            <w:pPr>
              <w:spacing w:line="240" w:lineRule="auto"/>
              <w:rPr>
                <w:rFonts w:ascii="Times New Roman" w:hAnsi="Times New Roman" w:cs="Times New Roman"/>
                <w:sz w:val="24"/>
                <w:szCs w:val="24"/>
              </w:rPr>
            </w:pPr>
          </w:p>
        </w:tc>
        <w:tc>
          <w:tcPr>
            <w:tcW w:w="3463" w:type="dxa"/>
          </w:tcPr>
          <w:p w:rsidR="004627F5" w:rsidRPr="001F3536" w:rsidRDefault="004627F5" w:rsidP="001F3536">
            <w:pPr>
              <w:spacing w:line="240" w:lineRule="auto"/>
              <w:contextualSpacing/>
              <w:jc w:val="both"/>
              <w:rPr>
                <w:rStyle w:val="Zag11"/>
                <w:rFonts w:ascii="Times New Roman" w:hAnsi="Times New Roman" w:cs="Times New Roman"/>
                <w:b/>
                <w:i/>
                <w:sz w:val="24"/>
                <w:szCs w:val="24"/>
              </w:rPr>
            </w:pPr>
            <w:r w:rsidRPr="001F3536">
              <w:rPr>
                <w:rFonts w:ascii="Times New Roman" w:hAnsi="Times New Roman" w:cs="Times New Roman"/>
                <w:spacing w:val="-2"/>
                <w:sz w:val="24"/>
                <w:szCs w:val="24"/>
              </w:rPr>
              <w:t xml:space="preserve">участие в обсуждении содержания и выразительных средств </w:t>
            </w:r>
            <w:r w:rsidRPr="001F3536">
              <w:rPr>
                <w:rFonts w:ascii="Times New Roman" w:hAnsi="Times New Roman" w:cs="Times New Roman"/>
                <w:sz w:val="24"/>
                <w:szCs w:val="24"/>
              </w:rPr>
              <w:t>произведений изобразительного искусства, выражение своего отношения к образу персонажа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r>
      <w:tr w:rsidR="004627F5" w:rsidRPr="001F3536" w:rsidTr="001F3536">
        <w:trPr>
          <w:trHeight w:val="415"/>
        </w:trPr>
        <w:tc>
          <w:tcPr>
            <w:tcW w:w="1101" w:type="dxa"/>
            <w:vMerge w:val="restart"/>
            <w:textDirection w:val="btLr"/>
            <w:vAlign w:val="center"/>
          </w:tcPr>
          <w:p w:rsidR="004627F5" w:rsidRPr="001F3536" w:rsidRDefault="004627F5" w:rsidP="001F3536">
            <w:pPr>
              <w:pStyle w:val="41"/>
              <w:spacing w:before="0" w:after="0" w:line="240" w:lineRule="auto"/>
              <w:rPr>
                <w:rFonts w:ascii="Times New Roman" w:hAnsi="Times New Roman" w:cs="Times New Roman"/>
                <w:b/>
                <w:bCs/>
                <w:i w:val="0"/>
                <w:color w:val="auto"/>
                <w:sz w:val="24"/>
                <w:szCs w:val="24"/>
                <w:lang w:eastAsia="en-US"/>
              </w:rPr>
            </w:pPr>
            <w:r w:rsidRPr="001F3536">
              <w:rPr>
                <w:rFonts w:ascii="Times New Roman" w:hAnsi="Times New Roman" w:cs="Times New Roman"/>
                <w:b/>
                <w:bCs/>
                <w:i w:val="0"/>
                <w:color w:val="auto"/>
                <w:sz w:val="24"/>
                <w:szCs w:val="24"/>
                <w:lang w:eastAsia="en-US"/>
              </w:rPr>
              <w:t>2.Азбука искусства. Как говорит искусство?</w:t>
            </w:r>
          </w:p>
        </w:tc>
        <w:tc>
          <w:tcPr>
            <w:tcW w:w="3463" w:type="dxa"/>
          </w:tcPr>
          <w:p w:rsidR="004627F5" w:rsidRPr="001F3536" w:rsidRDefault="004627F5" w:rsidP="001F3536">
            <w:pPr>
              <w:pStyle w:val="21"/>
              <w:spacing w:line="240" w:lineRule="auto"/>
              <w:ind w:firstLine="0"/>
              <w:rPr>
                <w:sz w:val="24"/>
                <w:lang w:eastAsia="en-US"/>
              </w:rPr>
            </w:pPr>
            <w:r w:rsidRPr="001F3536">
              <w:rPr>
                <w:bCs/>
                <w:sz w:val="24"/>
                <w:lang w:eastAsia="en-US"/>
              </w:rPr>
              <w:t xml:space="preserve">знание </w:t>
            </w:r>
            <w:r w:rsidRPr="001F3536">
              <w:rPr>
                <w:sz w:val="24"/>
                <w:lang w:eastAsia="en-US"/>
              </w:rPr>
              <w:t>разнообразия форм предметного мира, простые геометрические формы</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Fonts w:ascii="Times New Roman" w:hAnsi="Times New Roman" w:cs="Times New Roman"/>
                <w:sz w:val="24"/>
                <w:szCs w:val="24"/>
              </w:rPr>
            </w:pPr>
            <w:r w:rsidRPr="001F3536">
              <w:rPr>
                <w:rFonts w:ascii="Times New Roman" w:hAnsi="Times New Roman" w:cs="Times New Roman"/>
                <w:spacing w:val="2"/>
                <w:sz w:val="24"/>
                <w:szCs w:val="24"/>
              </w:rPr>
              <w:t xml:space="preserve">владение понятиями: горизонталь, вертикаль </w:t>
            </w:r>
            <w:r w:rsidRPr="001F3536">
              <w:rPr>
                <w:rFonts w:ascii="Times New Roman" w:hAnsi="Times New Roman" w:cs="Times New Roman"/>
                <w:sz w:val="24"/>
                <w:szCs w:val="24"/>
              </w:rPr>
              <w:t>и диагональ в построении композиции, пропорции и перспектива, линия горизонта, ближе - больше, дальше - меньше, загораживания, зрительный центр композиции</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rPr>
                <w:rFonts w:ascii="Times New Roman" w:hAnsi="Times New Roman" w:cs="Times New Roman"/>
                <w:sz w:val="24"/>
                <w:szCs w:val="24"/>
              </w:rPr>
            </w:pPr>
            <w:r w:rsidRPr="001F3536">
              <w:rPr>
                <w:rFonts w:ascii="Times New Roman" w:hAnsi="Times New Roman" w:cs="Times New Roman"/>
                <w:sz w:val="24"/>
                <w:szCs w:val="24"/>
              </w:rPr>
              <w:t xml:space="preserve">знание основных и составных, теплых и холодных </w:t>
            </w:r>
            <w:r w:rsidRPr="001F3536">
              <w:rPr>
                <w:rFonts w:ascii="Times New Roman" w:hAnsi="Times New Roman" w:cs="Times New Roman"/>
                <w:spacing w:val="2"/>
                <w:sz w:val="24"/>
                <w:szCs w:val="24"/>
              </w:rPr>
              <w:t>цветов, смешение цветов</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b/>
                <w:color w:val="auto"/>
                <w:sz w:val="24"/>
                <w:szCs w:val="24"/>
                <w:lang w:eastAsia="en-US"/>
              </w:rPr>
            </w:pPr>
            <w:r w:rsidRPr="001F3536">
              <w:rPr>
                <w:rFonts w:ascii="Times New Roman" w:hAnsi="Times New Roman"/>
                <w:spacing w:val="2"/>
                <w:sz w:val="24"/>
                <w:szCs w:val="24"/>
                <w:lang w:eastAsia="en-US"/>
              </w:rPr>
              <w:t xml:space="preserve">знание многообразия линий (тонкие, толстые, прямые, </w:t>
            </w:r>
            <w:r w:rsidRPr="001F3536">
              <w:rPr>
                <w:rFonts w:ascii="Times New Roman" w:hAnsi="Times New Roman"/>
                <w:sz w:val="24"/>
                <w:szCs w:val="24"/>
                <w:lang w:eastAsia="en-US"/>
              </w:rPr>
              <w:t>волнистые, плавные, острые, закругленные спиралью, летящие) и их знакового характера, штрих, пятно и художественный образ.</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 xml:space="preserve">знание </w:t>
            </w:r>
            <w:r w:rsidRPr="001F3536">
              <w:rPr>
                <w:rFonts w:ascii="Times New Roman" w:hAnsi="Times New Roman"/>
                <w:spacing w:val="2"/>
                <w:sz w:val="24"/>
                <w:szCs w:val="24"/>
                <w:lang w:eastAsia="en-US"/>
              </w:rPr>
              <w:t>видов ритма (спокойный, замедленный, порыви</w:t>
            </w:r>
            <w:r w:rsidRPr="001F3536">
              <w:rPr>
                <w:rFonts w:ascii="Times New Roman" w:hAnsi="Times New Roman"/>
                <w:sz w:val="24"/>
                <w:szCs w:val="24"/>
                <w:lang w:eastAsia="en-US"/>
              </w:rPr>
              <w:t>стый, беспокойный и т.д.)</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bCs/>
                <w:sz w:val="24"/>
                <w:szCs w:val="24"/>
                <w:lang w:eastAsia="en-US"/>
              </w:rPr>
              <w:t xml:space="preserve">знание </w:t>
            </w:r>
            <w:r w:rsidRPr="001F3536">
              <w:rPr>
                <w:rFonts w:ascii="Times New Roman" w:hAnsi="Times New Roman"/>
                <w:sz w:val="24"/>
                <w:szCs w:val="24"/>
                <w:lang w:eastAsia="en-US"/>
              </w:rPr>
              <w:t>способов передачи объема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Fonts w:ascii="Times New Roman" w:hAnsi="Times New Roman" w:cs="Times New Roman"/>
                <w:sz w:val="24"/>
                <w:szCs w:val="24"/>
              </w:rPr>
            </w:pPr>
            <w:r w:rsidRPr="001F3536">
              <w:rPr>
                <w:rFonts w:ascii="Times New Roman" w:hAnsi="Times New Roman" w:cs="Times New Roman"/>
                <w:sz w:val="24"/>
                <w:szCs w:val="24"/>
              </w:rPr>
              <w:t>знание жанров пейзажа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pacing w:val="2"/>
                <w:sz w:val="24"/>
                <w:szCs w:val="24"/>
                <w:lang w:eastAsia="en-US"/>
              </w:rPr>
              <w:t>понимание</w:t>
            </w:r>
            <w:r w:rsidRPr="001F3536">
              <w:rPr>
                <w:rFonts w:ascii="Times New Roman" w:hAnsi="Times New Roman"/>
                <w:sz w:val="24"/>
                <w:szCs w:val="24"/>
                <w:lang w:eastAsia="en-US"/>
              </w:rPr>
              <w:t xml:space="preserve"> единства декоративного строя в украшении жилища, предметов быта, орудий труда, костюма </w:t>
            </w:r>
            <w:r w:rsidRPr="001F3536">
              <w:rPr>
                <w:rFonts w:ascii="Times New Roman" w:hAnsi="Times New Roman"/>
                <w:b/>
                <w:i/>
                <w:sz w:val="24"/>
                <w:szCs w:val="24"/>
                <w:lang w:eastAsia="en-US"/>
              </w:rPr>
              <w:t>народов</w:t>
            </w:r>
            <w:r w:rsidRPr="001F3536">
              <w:rPr>
                <w:rFonts w:ascii="Times New Roman" w:hAnsi="Times New Roman"/>
                <w:sz w:val="24"/>
                <w:szCs w:val="24"/>
                <w:lang w:eastAsia="en-US"/>
              </w:rPr>
              <w:t xml:space="preserve"> </w:t>
            </w:r>
            <w:r w:rsidRPr="001F3536">
              <w:rPr>
                <w:rFonts w:ascii="Times New Roman" w:hAnsi="Times New Roman"/>
                <w:b/>
                <w:i/>
                <w:sz w:val="24"/>
                <w:szCs w:val="24"/>
                <w:lang w:eastAsia="en-US"/>
              </w:rPr>
              <w:t>Южного Урала</w:t>
            </w:r>
            <w:r w:rsidRPr="001F3536">
              <w:rPr>
                <w:rFonts w:ascii="Times New Roman" w:hAnsi="Times New Roman"/>
                <w:sz w:val="24"/>
                <w:szCs w:val="24"/>
                <w:lang w:eastAsia="en-US"/>
              </w:rPr>
              <w:t xml:space="preserve">, связи </w:t>
            </w:r>
            <w:r w:rsidRPr="001F3536">
              <w:rPr>
                <w:rFonts w:ascii="Times New Roman" w:hAnsi="Times New Roman"/>
                <w:sz w:val="24"/>
                <w:szCs w:val="24"/>
                <w:lang w:eastAsia="en-US"/>
              </w:rPr>
              <w:lastRenderedPageBreak/>
              <w:t xml:space="preserve">изобразительного искусства с музыкой, песней, танцами, былинами, сказаниями, сказками </w:t>
            </w:r>
            <w:r w:rsidRPr="001F3536">
              <w:rPr>
                <w:rFonts w:ascii="Times New Roman" w:hAnsi="Times New Roman"/>
                <w:b/>
                <w:i/>
                <w:sz w:val="24"/>
                <w:szCs w:val="24"/>
                <w:lang w:eastAsia="en-US"/>
              </w:rPr>
              <w:t>народов</w:t>
            </w:r>
            <w:r w:rsidRPr="001F3536">
              <w:rPr>
                <w:rFonts w:ascii="Times New Roman" w:hAnsi="Times New Roman"/>
                <w:sz w:val="24"/>
                <w:szCs w:val="24"/>
                <w:lang w:eastAsia="en-US"/>
              </w:rPr>
              <w:t xml:space="preserve"> </w:t>
            </w:r>
            <w:r w:rsidRPr="001F3536">
              <w:rPr>
                <w:rFonts w:ascii="Times New Roman" w:hAnsi="Times New Roman"/>
                <w:b/>
                <w:i/>
                <w:sz w:val="24"/>
                <w:szCs w:val="24"/>
                <w:lang w:eastAsia="en-US"/>
              </w:rPr>
              <w:t>Южного Урала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Fonts w:ascii="Times New Roman" w:hAnsi="Times New Roman" w:cs="Times New Roman"/>
                <w:sz w:val="24"/>
                <w:szCs w:val="24"/>
              </w:rPr>
            </w:pPr>
            <w:r w:rsidRPr="001F3536">
              <w:rPr>
                <w:rFonts w:ascii="Times New Roman" w:hAnsi="Times New Roman" w:cs="Times New Roman"/>
                <w:sz w:val="24"/>
                <w:szCs w:val="24"/>
              </w:rPr>
              <w:t xml:space="preserve">знание жанров портретов </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знание произведений народных художественных промыслов в России (с учетом НРЭО)</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pacing w:val="-2"/>
                <w:sz w:val="24"/>
                <w:szCs w:val="24"/>
                <w:lang w:eastAsia="en-US"/>
              </w:rPr>
              <w:t xml:space="preserve">понимание общности </w:t>
            </w:r>
            <w:r w:rsidRPr="001F3536">
              <w:rPr>
                <w:rFonts w:ascii="Times New Roman" w:hAnsi="Times New Roman"/>
                <w:spacing w:val="-3"/>
                <w:sz w:val="24"/>
                <w:szCs w:val="24"/>
                <w:lang w:eastAsia="en-US"/>
              </w:rPr>
              <w:t>тематики, передаваемых чувств, отношения к природе в произ</w:t>
            </w:r>
            <w:r w:rsidRPr="001F3536">
              <w:rPr>
                <w:rFonts w:ascii="Times New Roman" w:hAnsi="Times New Roman"/>
                <w:spacing w:val="-2"/>
                <w:sz w:val="24"/>
                <w:szCs w:val="24"/>
                <w:lang w:eastAsia="en-US"/>
              </w:rPr>
              <w:t>ведениях авторов</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pacing w:val="-2"/>
                <w:sz w:val="24"/>
                <w:szCs w:val="24"/>
                <w:lang w:eastAsia="en-US"/>
              </w:rPr>
              <w:t xml:space="preserve">представителей разных культур, народов (в том числе - </w:t>
            </w:r>
            <w:r w:rsidRPr="001F3536">
              <w:rPr>
                <w:rFonts w:ascii="Times New Roman" w:hAnsi="Times New Roman"/>
                <w:b/>
                <w:i/>
                <w:sz w:val="24"/>
                <w:szCs w:val="24"/>
                <w:lang w:eastAsia="en-US"/>
              </w:rPr>
              <w:t>народов</w:t>
            </w:r>
            <w:r w:rsidRPr="001F3536">
              <w:rPr>
                <w:rFonts w:ascii="Times New Roman" w:hAnsi="Times New Roman"/>
                <w:sz w:val="24"/>
                <w:szCs w:val="24"/>
                <w:lang w:eastAsia="en-US"/>
              </w:rPr>
              <w:t xml:space="preserve"> </w:t>
            </w:r>
            <w:r w:rsidRPr="001F3536">
              <w:rPr>
                <w:rFonts w:ascii="Times New Roman" w:hAnsi="Times New Roman"/>
                <w:b/>
                <w:i/>
                <w:sz w:val="24"/>
                <w:szCs w:val="24"/>
                <w:lang w:eastAsia="en-US"/>
              </w:rPr>
              <w:t>Южного Урала</w:t>
            </w:r>
            <w:r w:rsidRPr="001F3536">
              <w:rPr>
                <w:rFonts w:ascii="Times New Roman" w:hAnsi="Times New Roman"/>
                <w:spacing w:val="-2"/>
                <w:sz w:val="24"/>
                <w:szCs w:val="24"/>
                <w:lang w:eastAsia="en-US"/>
              </w:rPr>
              <w:t>)</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 xml:space="preserve">представление о </w:t>
            </w:r>
            <w:r w:rsidRPr="001F3536">
              <w:rPr>
                <w:rFonts w:ascii="Times New Roman" w:hAnsi="Times New Roman"/>
                <w:spacing w:val="2"/>
                <w:sz w:val="24"/>
                <w:szCs w:val="24"/>
                <w:lang w:eastAsia="en-US"/>
              </w:rPr>
              <w:t xml:space="preserve">наиболее ярких культурах </w:t>
            </w:r>
            <w:r w:rsidRPr="001F3536">
              <w:rPr>
                <w:rFonts w:ascii="Times New Roman" w:hAnsi="Times New Roman"/>
                <w:spacing w:val="-2"/>
                <w:sz w:val="24"/>
                <w:szCs w:val="24"/>
                <w:lang w:eastAsia="en-US"/>
              </w:rPr>
              <w:t xml:space="preserve">мира, представляющими разные народы и эпохи (в том числе - </w:t>
            </w:r>
            <w:r w:rsidRPr="001F3536">
              <w:rPr>
                <w:rFonts w:ascii="Times New Roman" w:hAnsi="Times New Roman"/>
                <w:b/>
                <w:i/>
                <w:sz w:val="24"/>
                <w:szCs w:val="24"/>
                <w:lang w:eastAsia="en-US"/>
              </w:rPr>
              <w:t>народов</w:t>
            </w:r>
            <w:r w:rsidRPr="001F3536">
              <w:rPr>
                <w:rFonts w:ascii="Times New Roman" w:hAnsi="Times New Roman"/>
                <w:sz w:val="24"/>
                <w:szCs w:val="24"/>
                <w:lang w:eastAsia="en-US"/>
              </w:rPr>
              <w:t xml:space="preserve"> </w:t>
            </w:r>
            <w:r w:rsidRPr="001F3536">
              <w:rPr>
                <w:rFonts w:ascii="Times New Roman" w:hAnsi="Times New Roman"/>
                <w:b/>
                <w:i/>
                <w:sz w:val="24"/>
                <w:szCs w:val="24"/>
                <w:lang w:eastAsia="en-US"/>
              </w:rPr>
              <w:t>Южного Урала</w:t>
            </w:r>
            <w:r w:rsidRPr="001F3536">
              <w:rPr>
                <w:rFonts w:ascii="Times New Roman" w:hAnsi="Times New Roman"/>
                <w:spacing w:val="-2"/>
                <w:sz w:val="24"/>
                <w:szCs w:val="24"/>
                <w:lang w:eastAsia="en-US"/>
              </w:rPr>
              <w:t>)</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val="restart"/>
            <w:textDirection w:val="btLr"/>
            <w:vAlign w:val="center"/>
          </w:tcPr>
          <w:p w:rsidR="004627F5" w:rsidRPr="001F3536" w:rsidRDefault="004627F5" w:rsidP="001F3536">
            <w:pPr>
              <w:spacing w:line="240" w:lineRule="auto"/>
              <w:ind w:left="113" w:right="113"/>
              <w:rPr>
                <w:rFonts w:ascii="Times New Roman" w:hAnsi="Times New Roman" w:cs="Times New Roman"/>
                <w:b/>
                <w:sz w:val="24"/>
                <w:szCs w:val="24"/>
              </w:rPr>
            </w:pPr>
            <w:r w:rsidRPr="001F3536">
              <w:rPr>
                <w:rFonts w:ascii="Times New Roman" w:hAnsi="Times New Roman" w:cs="Times New Roman"/>
                <w:b/>
                <w:bCs/>
                <w:iCs/>
                <w:spacing w:val="-2"/>
                <w:sz w:val="24"/>
                <w:szCs w:val="24"/>
              </w:rPr>
              <w:t>3.Значимые темы искусства. О чем говорит искусство?</w:t>
            </w:r>
          </w:p>
        </w:tc>
        <w:tc>
          <w:tcPr>
            <w:tcW w:w="3463" w:type="dxa"/>
          </w:tcPr>
          <w:p w:rsidR="004627F5" w:rsidRPr="001F3536" w:rsidRDefault="004627F5" w:rsidP="001F3536">
            <w:pPr>
              <w:spacing w:line="240" w:lineRule="auto"/>
              <w:contextualSpacing/>
              <w:jc w:val="both"/>
              <w:rPr>
                <w:rFonts w:ascii="Times New Roman" w:hAnsi="Times New Roman" w:cs="Times New Roman"/>
                <w:sz w:val="24"/>
                <w:szCs w:val="24"/>
              </w:rPr>
            </w:pPr>
            <w:r w:rsidRPr="001F3536">
              <w:rPr>
                <w:rFonts w:ascii="Times New Roman" w:hAnsi="Times New Roman" w:cs="Times New Roman"/>
                <w:bCs/>
                <w:sz w:val="24"/>
                <w:szCs w:val="24"/>
              </w:rPr>
              <w:t xml:space="preserve">Осваивать </w:t>
            </w:r>
            <w:r w:rsidRPr="001F3536">
              <w:rPr>
                <w:rFonts w:ascii="Times New Roman" w:hAnsi="Times New Roman" w:cs="Times New Roman"/>
                <w:sz w:val="24"/>
                <w:szCs w:val="24"/>
              </w:rPr>
              <w:t>простые приемы работы в технике плоскостной и объемной аппликации, живописной и графической росписи</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Fonts w:ascii="Times New Roman" w:hAnsi="Times New Roman" w:cs="Times New Roman"/>
                <w:sz w:val="24"/>
                <w:szCs w:val="24"/>
              </w:rPr>
            </w:pPr>
            <w:r w:rsidRPr="001F3536">
              <w:rPr>
                <w:rFonts w:ascii="Times New Roman" w:hAnsi="Times New Roman" w:cs="Times New Roman"/>
                <w:sz w:val="24"/>
                <w:szCs w:val="24"/>
              </w:rPr>
              <w:t>владение элементарными навыками бумагопластики</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Fonts w:ascii="Times New Roman" w:hAnsi="Times New Roman" w:cs="Times New Roman"/>
                <w:sz w:val="24"/>
                <w:szCs w:val="24"/>
              </w:rPr>
            </w:pPr>
            <w:r w:rsidRPr="001F3536">
              <w:rPr>
                <w:rFonts w:ascii="Times New Roman" w:hAnsi="Times New Roman" w:cs="Times New Roman"/>
                <w:sz w:val="24"/>
                <w:szCs w:val="24"/>
              </w:rPr>
              <w:t>создание коллективного панно-коллажа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bCs/>
                <w:sz w:val="24"/>
                <w:szCs w:val="24"/>
                <w:lang w:eastAsia="en-US"/>
              </w:rPr>
              <w:t xml:space="preserve">выявление </w:t>
            </w:r>
            <w:r w:rsidRPr="001F3536">
              <w:rPr>
                <w:rFonts w:ascii="Times New Roman" w:hAnsi="Times New Roman"/>
                <w:sz w:val="24"/>
                <w:szCs w:val="24"/>
                <w:lang w:eastAsia="en-US"/>
              </w:rPr>
              <w:t>геометрической формы простого плоского тела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умение выполнять изображение на плоскости с помощью линии</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Fonts w:ascii="Times New Roman" w:hAnsi="Times New Roman" w:cs="Times New Roman"/>
                <w:sz w:val="24"/>
                <w:szCs w:val="24"/>
              </w:rPr>
            </w:pPr>
            <w:r w:rsidRPr="001F3536">
              <w:rPr>
                <w:rFonts w:ascii="Times New Roman" w:hAnsi="Times New Roman" w:cs="Times New Roman"/>
                <w:spacing w:val="2"/>
                <w:sz w:val="24"/>
                <w:szCs w:val="24"/>
              </w:rPr>
              <w:t>использование в индивидуальной и коллективной дея</w:t>
            </w:r>
            <w:r w:rsidRPr="001F3536">
              <w:rPr>
                <w:rFonts w:ascii="Times New Roman" w:hAnsi="Times New Roman" w:cs="Times New Roman"/>
                <w:sz w:val="24"/>
                <w:szCs w:val="24"/>
              </w:rPr>
              <w:t>тельности различных художественных техник и материалов:</w:t>
            </w:r>
            <w:r w:rsidRPr="001F3536">
              <w:rPr>
                <w:rFonts w:ascii="Times New Roman" w:hAnsi="Times New Roman" w:cs="Times New Roman"/>
                <w:spacing w:val="2"/>
                <w:sz w:val="24"/>
                <w:szCs w:val="24"/>
              </w:rPr>
              <w:t xml:space="preserve"> </w:t>
            </w:r>
            <w:r w:rsidRPr="001F3536">
              <w:rPr>
                <w:rFonts w:ascii="Times New Roman" w:hAnsi="Times New Roman" w:cs="Times New Roman"/>
                <w:iCs/>
                <w:spacing w:val="2"/>
                <w:sz w:val="24"/>
                <w:szCs w:val="24"/>
              </w:rPr>
              <w:t>пастели</w:t>
            </w:r>
            <w:r w:rsidRPr="001F3536">
              <w:rPr>
                <w:rFonts w:ascii="Times New Roman" w:hAnsi="Times New Roman" w:cs="Times New Roman"/>
                <w:spacing w:val="2"/>
                <w:sz w:val="24"/>
                <w:szCs w:val="24"/>
              </w:rPr>
              <w:t xml:space="preserve">, </w:t>
            </w:r>
            <w:r w:rsidRPr="001F3536">
              <w:rPr>
                <w:rFonts w:ascii="Times New Roman" w:hAnsi="Times New Roman" w:cs="Times New Roman"/>
                <w:iCs/>
                <w:spacing w:val="2"/>
                <w:sz w:val="24"/>
                <w:szCs w:val="24"/>
              </w:rPr>
              <w:t>восковых</w:t>
            </w:r>
            <w:r w:rsidRPr="001F3536">
              <w:rPr>
                <w:rFonts w:ascii="Times New Roman" w:hAnsi="Times New Roman" w:cs="Times New Roman"/>
                <w:iCs/>
                <w:sz w:val="24"/>
                <w:szCs w:val="24"/>
              </w:rPr>
              <w:t xml:space="preserve"> мелков</w:t>
            </w:r>
            <w:r w:rsidRPr="001F3536">
              <w:rPr>
                <w:rFonts w:ascii="Times New Roman" w:hAnsi="Times New Roman" w:cs="Times New Roman"/>
                <w:sz w:val="24"/>
                <w:szCs w:val="24"/>
              </w:rPr>
              <w:t xml:space="preserve">, </w:t>
            </w:r>
            <w:r w:rsidRPr="001F3536">
              <w:rPr>
                <w:rFonts w:ascii="Times New Roman" w:hAnsi="Times New Roman" w:cs="Times New Roman"/>
                <w:iCs/>
                <w:sz w:val="24"/>
                <w:szCs w:val="24"/>
              </w:rPr>
              <w:t>туши</w:t>
            </w:r>
            <w:r w:rsidRPr="001F3536">
              <w:rPr>
                <w:rFonts w:ascii="Times New Roman" w:hAnsi="Times New Roman" w:cs="Times New Roman"/>
                <w:sz w:val="24"/>
                <w:szCs w:val="24"/>
              </w:rPr>
              <w:t xml:space="preserve">, </w:t>
            </w:r>
            <w:r w:rsidRPr="001F3536">
              <w:rPr>
                <w:rFonts w:ascii="Times New Roman" w:hAnsi="Times New Roman" w:cs="Times New Roman"/>
                <w:sz w:val="24"/>
                <w:szCs w:val="24"/>
              </w:rPr>
              <w:lastRenderedPageBreak/>
              <w:t>карандаша, фломастеров</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Fonts w:ascii="Times New Roman" w:hAnsi="Times New Roman" w:cs="Times New Roman"/>
                <w:sz w:val="24"/>
                <w:szCs w:val="24"/>
              </w:rPr>
            </w:pPr>
            <w:r w:rsidRPr="001F3536">
              <w:rPr>
                <w:rFonts w:ascii="Times New Roman" w:hAnsi="Times New Roman" w:cs="Times New Roman"/>
                <w:sz w:val="24"/>
                <w:szCs w:val="24"/>
              </w:rPr>
              <w:t>умение изображать на плоскости с помощью пятна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bCs/>
                <w:sz w:val="24"/>
                <w:szCs w:val="24"/>
                <w:lang w:eastAsia="en-US"/>
              </w:rPr>
              <w:t>экспериментирование</w:t>
            </w:r>
            <w:r w:rsidRPr="001F3536">
              <w:rPr>
                <w:rFonts w:ascii="Times New Roman" w:hAnsi="Times New Roman"/>
                <w:sz w:val="24"/>
                <w:szCs w:val="24"/>
                <w:lang w:eastAsia="en-US"/>
              </w:rPr>
              <w:t xml:space="preserve"> и </w:t>
            </w:r>
            <w:r w:rsidRPr="001F3536">
              <w:rPr>
                <w:rFonts w:ascii="Times New Roman" w:hAnsi="Times New Roman"/>
                <w:bCs/>
                <w:sz w:val="24"/>
                <w:szCs w:val="24"/>
                <w:lang w:eastAsia="en-US"/>
              </w:rPr>
              <w:t>исследование</w:t>
            </w:r>
            <w:r w:rsidRPr="001F3536">
              <w:rPr>
                <w:rFonts w:ascii="Times New Roman" w:hAnsi="Times New Roman"/>
                <w:sz w:val="24"/>
                <w:szCs w:val="24"/>
                <w:lang w:eastAsia="en-US"/>
              </w:rPr>
              <w:t xml:space="preserve"> возможности краски в процессе создания различных цветовых пятен, смешений и наложений цветовых пятен</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pacing w:val="2"/>
                <w:sz w:val="24"/>
                <w:szCs w:val="24"/>
                <w:lang w:eastAsia="en-US"/>
              </w:rPr>
              <w:t xml:space="preserve">владение элементарными приемами работы </w:t>
            </w:r>
            <w:r w:rsidRPr="001F3536">
              <w:rPr>
                <w:rFonts w:ascii="Times New Roman" w:hAnsi="Times New Roman"/>
                <w:sz w:val="24"/>
                <w:szCs w:val="24"/>
                <w:lang w:eastAsia="en-US"/>
              </w:rPr>
              <w:t xml:space="preserve">с пластическими скульптурными материалами для создания </w:t>
            </w:r>
            <w:r w:rsidRPr="001F3536">
              <w:rPr>
                <w:rFonts w:ascii="Times New Roman" w:hAnsi="Times New Roman"/>
                <w:spacing w:val="2"/>
                <w:sz w:val="24"/>
                <w:szCs w:val="24"/>
                <w:lang w:eastAsia="en-US"/>
              </w:rPr>
              <w:t xml:space="preserve">выразительного образа (пластилин, глина, раскатывание, </w:t>
            </w:r>
            <w:r w:rsidRPr="001F3536">
              <w:rPr>
                <w:rFonts w:ascii="Times New Roman" w:hAnsi="Times New Roman"/>
                <w:sz w:val="24"/>
                <w:szCs w:val="24"/>
                <w:lang w:eastAsia="en-US"/>
              </w:rPr>
              <w:t>набор объема, вытягивание формы)</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 xml:space="preserve">создание моделей предметов бытового окружения человека </w:t>
            </w:r>
            <w:r w:rsidRPr="001F3536">
              <w:rPr>
                <w:rFonts w:ascii="Times New Roman" w:hAnsi="Times New Roman"/>
                <w:b/>
                <w:i/>
                <w:sz w:val="24"/>
                <w:szCs w:val="24"/>
                <w:lang w:eastAsia="en-US"/>
              </w:rPr>
              <w:t>народов</w:t>
            </w:r>
            <w:r w:rsidRPr="001F3536">
              <w:rPr>
                <w:rFonts w:ascii="Times New Roman" w:hAnsi="Times New Roman"/>
                <w:sz w:val="24"/>
                <w:szCs w:val="24"/>
                <w:lang w:eastAsia="en-US"/>
              </w:rPr>
              <w:t xml:space="preserve"> </w:t>
            </w:r>
            <w:r w:rsidRPr="001F3536">
              <w:rPr>
                <w:rFonts w:ascii="Times New Roman" w:hAnsi="Times New Roman"/>
                <w:b/>
                <w:i/>
                <w:sz w:val="24"/>
                <w:szCs w:val="24"/>
                <w:lang w:eastAsia="en-US"/>
              </w:rPr>
              <w:t>Южного Урала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 xml:space="preserve">передача настроения в творческой работе с помощью цвета, </w:t>
            </w:r>
            <w:r w:rsidRPr="001F3536">
              <w:rPr>
                <w:rFonts w:ascii="Times New Roman" w:hAnsi="Times New Roman"/>
                <w:iCs/>
                <w:sz w:val="24"/>
                <w:szCs w:val="24"/>
                <w:lang w:eastAsia="en-US"/>
              </w:rPr>
              <w:t>тона</w:t>
            </w:r>
            <w:r w:rsidRPr="001F3536">
              <w:rPr>
                <w:rFonts w:ascii="Times New Roman" w:hAnsi="Times New Roman"/>
                <w:sz w:val="24"/>
                <w:szCs w:val="24"/>
                <w:lang w:eastAsia="en-US"/>
              </w:rPr>
              <w:t xml:space="preserve">, композиции, пространства, линии, штриха, пятна, объема, </w:t>
            </w:r>
            <w:r w:rsidRPr="001F3536">
              <w:rPr>
                <w:rFonts w:ascii="Times New Roman" w:hAnsi="Times New Roman"/>
                <w:iCs/>
                <w:sz w:val="24"/>
                <w:szCs w:val="24"/>
                <w:lang w:eastAsia="en-US"/>
              </w:rPr>
              <w:t xml:space="preserve">фактуры материала, традиционного для </w:t>
            </w:r>
            <w:r w:rsidRPr="001F3536">
              <w:rPr>
                <w:rFonts w:ascii="Times New Roman" w:hAnsi="Times New Roman"/>
                <w:b/>
                <w:i/>
                <w:iCs/>
                <w:sz w:val="24"/>
                <w:szCs w:val="24"/>
                <w:lang w:eastAsia="en-US"/>
              </w:rPr>
              <w:t xml:space="preserve">народов </w:t>
            </w:r>
            <w:r w:rsidRPr="001F3536">
              <w:rPr>
                <w:rFonts w:ascii="Times New Roman" w:hAnsi="Times New Roman"/>
                <w:b/>
                <w:i/>
                <w:sz w:val="24"/>
                <w:szCs w:val="24"/>
                <w:lang w:eastAsia="en-US"/>
              </w:rPr>
              <w:t>Южного Урала</w:t>
            </w:r>
            <w:r w:rsidRPr="001F3536">
              <w:rPr>
                <w:rFonts w:ascii="Times New Roman" w:hAnsi="Times New Roman"/>
                <w:color w:val="FF0000"/>
                <w:sz w:val="24"/>
                <w:szCs w:val="24"/>
                <w:lang w:eastAsia="en-US"/>
              </w:rPr>
              <w:t>.</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Fonts w:ascii="Times New Roman" w:hAnsi="Times New Roman" w:cs="Times New Roman"/>
                <w:sz w:val="24"/>
                <w:szCs w:val="24"/>
              </w:rPr>
            </w:pPr>
            <w:r w:rsidRPr="001F3536">
              <w:rPr>
                <w:rFonts w:ascii="Times New Roman" w:hAnsi="Times New Roman" w:cs="Times New Roman"/>
                <w:sz w:val="24"/>
                <w:szCs w:val="24"/>
              </w:rPr>
              <w:t xml:space="preserve">умение </w:t>
            </w:r>
            <w:r w:rsidRPr="001F3536">
              <w:rPr>
                <w:rFonts w:ascii="Times New Roman" w:hAnsi="Times New Roman" w:cs="Times New Roman"/>
                <w:spacing w:val="2"/>
                <w:sz w:val="24"/>
                <w:szCs w:val="24"/>
              </w:rPr>
              <w:t>выбирать и применять выразительные средства для реали</w:t>
            </w:r>
            <w:r w:rsidRPr="001F3536">
              <w:rPr>
                <w:rFonts w:ascii="Times New Roman" w:hAnsi="Times New Roman" w:cs="Times New Roman"/>
                <w:sz w:val="24"/>
                <w:szCs w:val="24"/>
              </w:rPr>
              <w:t>зации собственного замысла в скульптуре</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rPr>
                <w:rFonts w:ascii="Times New Roman" w:hAnsi="Times New Roman" w:cs="Times New Roman"/>
                <w:sz w:val="24"/>
                <w:szCs w:val="24"/>
              </w:rPr>
            </w:pPr>
            <w:r w:rsidRPr="001F3536">
              <w:rPr>
                <w:rFonts w:ascii="Times New Roman" w:hAnsi="Times New Roman" w:cs="Times New Roman"/>
                <w:sz w:val="24"/>
                <w:szCs w:val="24"/>
              </w:rPr>
              <w:t>знание разнообразия материалов для художественного конструирования и моделирования</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 xml:space="preserve">создание моделей предметов бытового окружения человека </w:t>
            </w:r>
            <w:r w:rsidRPr="001F3536">
              <w:rPr>
                <w:rFonts w:ascii="Times New Roman" w:hAnsi="Times New Roman"/>
                <w:b/>
                <w:i/>
                <w:sz w:val="24"/>
                <w:szCs w:val="24"/>
                <w:lang w:eastAsia="en-US"/>
              </w:rPr>
              <w:t>в культуре</w:t>
            </w:r>
            <w:r w:rsidRPr="001F3536">
              <w:rPr>
                <w:rFonts w:ascii="Times New Roman" w:hAnsi="Times New Roman"/>
                <w:sz w:val="24"/>
                <w:szCs w:val="24"/>
                <w:lang w:eastAsia="en-US"/>
              </w:rPr>
              <w:t xml:space="preserve"> </w:t>
            </w:r>
            <w:r w:rsidRPr="001F3536">
              <w:rPr>
                <w:rFonts w:ascii="Times New Roman" w:hAnsi="Times New Roman"/>
                <w:b/>
                <w:i/>
                <w:sz w:val="24"/>
                <w:szCs w:val="24"/>
                <w:lang w:eastAsia="en-US"/>
              </w:rPr>
              <w:t>народов</w:t>
            </w:r>
            <w:r w:rsidRPr="001F3536">
              <w:rPr>
                <w:rFonts w:ascii="Times New Roman" w:hAnsi="Times New Roman"/>
                <w:sz w:val="24"/>
                <w:szCs w:val="24"/>
                <w:lang w:eastAsia="en-US"/>
              </w:rPr>
              <w:t xml:space="preserve"> </w:t>
            </w:r>
            <w:r w:rsidRPr="001F3536">
              <w:rPr>
                <w:rFonts w:ascii="Times New Roman" w:hAnsi="Times New Roman"/>
                <w:b/>
                <w:i/>
                <w:sz w:val="24"/>
                <w:szCs w:val="24"/>
                <w:lang w:eastAsia="en-US"/>
              </w:rPr>
              <w:t>Южного Урала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bCs/>
                <w:sz w:val="24"/>
                <w:szCs w:val="24"/>
                <w:lang w:eastAsia="en-US"/>
              </w:rPr>
              <w:t>создание</w:t>
            </w:r>
            <w:r w:rsidRPr="001F3536">
              <w:rPr>
                <w:rFonts w:ascii="Times New Roman" w:hAnsi="Times New Roman"/>
                <w:sz w:val="24"/>
                <w:szCs w:val="24"/>
                <w:lang w:eastAsia="en-US"/>
              </w:rPr>
              <w:t xml:space="preserve"> декоративных композиций</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создание эскизов для декорирования предметов быта, жилого пространства, транспорта, парков, транспорта, книг и игрушек</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Fonts w:ascii="Times New Roman" w:hAnsi="Times New Roman" w:cs="Times New Roman"/>
                <w:sz w:val="24"/>
                <w:szCs w:val="24"/>
              </w:rPr>
            </w:pPr>
            <w:r w:rsidRPr="001F3536">
              <w:rPr>
                <w:rFonts w:ascii="Times New Roman" w:hAnsi="Times New Roman" w:cs="Times New Roman"/>
                <w:spacing w:val="2"/>
                <w:sz w:val="24"/>
                <w:szCs w:val="24"/>
              </w:rPr>
              <w:t>использование в индивидуальной и коллективной дея</w:t>
            </w:r>
            <w:r w:rsidRPr="001F3536">
              <w:rPr>
                <w:rFonts w:ascii="Times New Roman" w:hAnsi="Times New Roman" w:cs="Times New Roman"/>
                <w:sz w:val="24"/>
                <w:szCs w:val="24"/>
              </w:rPr>
              <w:t xml:space="preserve">тельности различных художественных техник и материалов </w:t>
            </w:r>
            <w:r w:rsidRPr="001F3536">
              <w:rPr>
                <w:rFonts w:ascii="Times New Roman" w:hAnsi="Times New Roman" w:cs="Times New Roman"/>
                <w:b/>
                <w:i/>
                <w:sz w:val="24"/>
                <w:szCs w:val="24"/>
              </w:rPr>
              <w:t>народов</w:t>
            </w:r>
            <w:r w:rsidRPr="001F3536">
              <w:rPr>
                <w:rFonts w:ascii="Times New Roman" w:hAnsi="Times New Roman" w:cs="Times New Roman"/>
                <w:sz w:val="24"/>
                <w:szCs w:val="24"/>
              </w:rPr>
              <w:t xml:space="preserve"> </w:t>
            </w:r>
            <w:r w:rsidRPr="001F3536">
              <w:rPr>
                <w:rFonts w:ascii="Times New Roman" w:hAnsi="Times New Roman" w:cs="Times New Roman"/>
                <w:b/>
                <w:i/>
                <w:sz w:val="24"/>
                <w:szCs w:val="24"/>
              </w:rPr>
              <w:t>Южного Урала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 xml:space="preserve">знание </w:t>
            </w:r>
            <w:r w:rsidRPr="001F3536">
              <w:rPr>
                <w:rFonts w:ascii="Times New Roman" w:hAnsi="Times New Roman"/>
                <w:spacing w:val="-2"/>
                <w:sz w:val="24"/>
                <w:szCs w:val="24"/>
                <w:lang w:eastAsia="en-US"/>
              </w:rPr>
              <w:t>элементарных приемов композиции на плос</w:t>
            </w:r>
            <w:r w:rsidRPr="001F3536">
              <w:rPr>
                <w:rFonts w:ascii="Times New Roman" w:hAnsi="Times New Roman"/>
                <w:spacing w:val="2"/>
                <w:sz w:val="24"/>
                <w:szCs w:val="24"/>
                <w:lang w:eastAsia="en-US"/>
              </w:rPr>
              <w:t>кости и в пространстве</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владение различными художественными матери</w:t>
            </w:r>
            <w:r w:rsidRPr="001F3536">
              <w:rPr>
                <w:rFonts w:ascii="Times New Roman" w:hAnsi="Times New Roman"/>
                <w:spacing w:val="2"/>
                <w:sz w:val="24"/>
                <w:szCs w:val="24"/>
                <w:lang w:eastAsia="en-US"/>
              </w:rPr>
              <w:t>алами и средствами для создания проектов</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выполнение творческих работ</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r>
    </w:tbl>
    <w:p w:rsidR="00DA1984" w:rsidRDefault="00DA1984" w:rsidP="00D30A5D">
      <w:pPr>
        <w:widowControl w:val="0"/>
        <w:suppressAutoHyphens/>
        <w:autoSpaceDE w:val="0"/>
        <w:spacing w:after="0"/>
        <w:textAlignment w:val="center"/>
        <w:rPr>
          <w:rFonts w:ascii="Times New Roman" w:hAnsi="Times New Roman" w:cs="Times New Roman"/>
          <w:b/>
          <w:kern w:val="1"/>
          <w:sz w:val="24"/>
          <w:szCs w:val="24"/>
          <w:lang w:eastAsia="hi-IN" w:bidi="hi-IN"/>
        </w:rPr>
      </w:pPr>
    </w:p>
    <w:p w:rsidR="007625E6" w:rsidRDefault="007625E6" w:rsidP="00D30A5D">
      <w:pPr>
        <w:widowControl w:val="0"/>
        <w:suppressAutoHyphens/>
        <w:autoSpaceDE w:val="0"/>
        <w:spacing w:after="0"/>
        <w:textAlignment w:val="center"/>
        <w:rPr>
          <w:rFonts w:ascii="Times New Roman" w:hAnsi="Times New Roman" w:cs="Times New Roman"/>
          <w:b/>
          <w:kern w:val="1"/>
          <w:sz w:val="24"/>
          <w:szCs w:val="24"/>
          <w:lang w:eastAsia="hi-IN" w:bidi="hi-IN"/>
        </w:rPr>
      </w:pPr>
    </w:p>
    <w:p w:rsidR="007625E6" w:rsidRDefault="007625E6" w:rsidP="00D30A5D">
      <w:pPr>
        <w:widowControl w:val="0"/>
        <w:suppressAutoHyphens/>
        <w:autoSpaceDE w:val="0"/>
        <w:spacing w:after="0"/>
        <w:textAlignment w:val="center"/>
        <w:rPr>
          <w:rFonts w:ascii="Times New Roman" w:hAnsi="Times New Roman" w:cs="Times New Roman"/>
          <w:b/>
          <w:kern w:val="1"/>
          <w:sz w:val="24"/>
          <w:szCs w:val="24"/>
          <w:lang w:eastAsia="hi-IN" w:bidi="hi-IN"/>
        </w:rPr>
      </w:pPr>
    </w:p>
    <w:p w:rsidR="004627F5" w:rsidRPr="001F3536" w:rsidRDefault="004627F5" w:rsidP="001F3536">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r w:rsidRPr="001F3536">
        <w:rPr>
          <w:rFonts w:ascii="Times New Roman" w:hAnsi="Times New Roman" w:cs="Times New Roman"/>
          <w:b/>
          <w:kern w:val="1"/>
          <w:sz w:val="24"/>
          <w:szCs w:val="24"/>
          <w:lang w:eastAsia="hi-IN" w:bidi="hi-IN"/>
        </w:rPr>
        <w:t>Предметные результаты освоения учебного предмета</w:t>
      </w:r>
    </w:p>
    <w:p w:rsidR="004627F5" w:rsidRPr="001F3536" w:rsidRDefault="004627F5" w:rsidP="001F3536">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r w:rsidRPr="001F3536">
        <w:rPr>
          <w:rFonts w:ascii="Times New Roman" w:hAnsi="Times New Roman" w:cs="Times New Roman"/>
          <w:b/>
          <w:kern w:val="1"/>
          <w:sz w:val="24"/>
          <w:szCs w:val="24"/>
          <w:lang w:eastAsia="hi-IN" w:bidi="hi-IN"/>
        </w:rPr>
        <w:t xml:space="preserve"> «Музыка»</w:t>
      </w:r>
    </w:p>
    <w:p w:rsidR="004627F5" w:rsidRPr="001F3536" w:rsidRDefault="004627F5" w:rsidP="001F3536">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«Музыка» должны отражать:</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1) сформированность первоначальных представлений о роли музыки в жизни человека, ее роли в духовно-нравственном развитии человека;</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3) умение воспринимать музыку и выражать свое отношение к музыкальному произведению;</w:t>
      </w:r>
    </w:p>
    <w:p w:rsidR="004627F5"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DA1984" w:rsidRDefault="00DA1984" w:rsidP="00D30A5D">
      <w:pPr>
        <w:spacing w:after="0"/>
        <w:jc w:val="both"/>
        <w:rPr>
          <w:rFonts w:ascii="Times New Roman" w:hAnsi="Times New Roman" w:cs="Times New Roman"/>
          <w:kern w:val="28"/>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3075"/>
        <w:gridCol w:w="721"/>
        <w:gridCol w:w="666"/>
        <w:gridCol w:w="721"/>
        <w:gridCol w:w="666"/>
        <w:gridCol w:w="721"/>
        <w:gridCol w:w="666"/>
        <w:gridCol w:w="721"/>
        <w:gridCol w:w="654"/>
      </w:tblGrid>
      <w:tr w:rsidR="00DA1984" w:rsidRPr="00823C9C" w:rsidTr="0022648C">
        <w:trPr>
          <w:tblHeader/>
        </w:trPr>
        <w:tc>
          <w:tcPr>
            <w:tcW w:w="630" w:type="pct"/>
            <w:vMerge w:val="restart"/>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lastRenderedPageBreak/>
              <w:t>Раздел</w:t>
            </w:r>
          </w:p>
        </w:tc>
        <w:tc>
          <w:tcPr>
            <w:tcW w:w="1560" w:type="pct"/>
            <w:vMerge w:val="restart"/>
            <w:vAlign w:val="center"/>
          </w:tcPr>
          <w:p w:rsidR="00DA1984" w:rsidRPr="00823C9C" w:rsidRDefault="00DA1984" w:rsidP="0022648C">
            <w:pPr>
              <w:spacing w:after="0" w:line="240" w:lineRule="auto"/>
              <w:jc w:val="center"/>
              <w:rPr>
                <w:rFonts w:ascii="Times New Roman" w:hAnsi="Times New Roman"/>
                <w:b/>
                <w:sz w:val="24"/>
                <w:szCs w:val="24"/>
                <w:highlight w:val="yellow"/>
              </w:rPr>
            </w:pPr>
            <w:r w:rsidRPr="00823C9C">
              <w:rPr>
                <w:rFonts w:ascii="Times New Roman" w:hAnsi="Times New Roman"/>
                <w:b/>
                <w:sz w:val="24"/>
                <w:szCs w:val="24"/>
              </w:rPr>
              <w:t>Планируемые результаты</w:t>
            </w:r>
          </w:p>
        </w:tc>
        <w:tc>
          <w:tcPr>
            <w:tcW w:w="704" w:type="pct"/>
            <w:gridSpan w:val="2"/>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1 класс</w:t>
            </w:r>
          </w:p>
        </w:tc>
        <w:tc>
          <w:tcPr>
            <w:tcW w:w="704" w:type="pct"/>
            <w:gridSpan w:val="2"/>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2 класс</w:t>
            </w:r>
          </w:p>
        </w:tc>
        <w:tc>
          <w:tcPr>
            <w:tcW w:w="704" w:type="pct"/>
            <w:gridSpan w:val="2"/>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3 класс</w:t>
            </w:r>
          </w:p>
        </w:tc>
        <w:tc>
          <w:tcPr>
            <w:tcW w:w="698" w:type="pct"/>
            <w:gridSpan w:val="2"/>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4 класс</w:t>
            </w:r>
          </w:p>
        </w:tc>
      </w:tr>
      <w:tr w:rsidR="00DA1984" w:rsidRPr="00823C9C" w:rsidTr="00DA1984">
        <w:trPr>
          <w:cantSplit/>
          <w:trHeight w:val="1798"/>
          <w:tblHeader/>
        </w:trPr>
        <w:tc>
          <w:tcPr>
            <w:tcW w:w="630" w:type="pct"/>
            <w:vMerge/>
            <w:vAlign w:val="center"/>
          </w:tcPr>
          <w:p w:rsidR="00DA1984" w:rsidRPr="00823C9C" w:rsidRDefault="00DA1984" w:rsidP="0022648C">
            <w:pPr>
              <w:spacing w:after="0" w:line="240" w:lineRule="auto"/>
              <w:jc w:val="center"/>
              <w:rPr>
                <w:rFonts w:ascii="Times New Roman" w:hAnsi="Times New Roman"/>
                <w:b/>
                <w:sz w:val="24"/>
                <w:szCs w:val="24"/>
              </w:rPr>
            </w:pPr>
          </w:p>
        </w:tc>
        <w:tc>
          <w:tcPr>
            <w:tcW w:w="1560" w:type="pct"/>
            <w:vMerge/>
            <w:vAlign w:val="center"/>
          </w:tcPr>
          <w:p w:rsidR="00DA1984" w:rsidRPr="00823C9C" w:rsidRDefault="00DA1984" w:rsidP="0022648C">
            <w:pPr>
              <w:spacing w:after="0" w:line="240" w:lineRule="auto"/>
              <w:jc w:val="center"/>
              <w:rPr>
                <w:rFonts w:ascii="Times New Roman" w:hAnsi="Times New Roman"/>
                <w:b/>
                <w:sz w:val="24"/>
                <w:szCs w:val="24"/>
                <w:highlight w:val="yellow"/>
              </w:rPr>
            </w:pPr>
          </w:p>
        </w:tc>
        <w:tc>
          <w:tcPr>
            <w:tcW w:w="366" w:type="pct"/>
            <w:textDirection w:val="btLr"/>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Формирование</w:t>
            </w:r>
          </w:p>
        </w:tc>
        <w:tc>
          <w:tcPr>
            <w:tcW w:w="338" w:type="pct"/>
            <w:textDirection w:val="btLr"/>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Оценка</w:t>
            </w:r>
          </w:p>
        </w:tc>
        <w:tc>
          <w:tcPr>
            <w:tcW w:w="366" w:type="pct"/>
            <w:textDirection w:val="btLr"/>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Формирование</w:t>
            </w:r>
          </w:p>
        </w:tc>
        <w:tc>
          <w:tcPr>
            <w:tcW w:w="338" w:type="pct"/>
            <w:textDirection w:val="btLr"/>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Оценка</w:t>
            </w:r>
          </w:p>
        </w:tc>
        <w:tc>
          <w:tcPr>
            <w:tcW w:w="366" w:type="pct"/>
            <w:textDirection w:val="btLr"/>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Формирование</w:t>
            </w:r>
          </w:p>
        </w:tc>
        <w:tc>
          <w:tcPr>
            <w:tcW w:w="338" w:type="pct"/>
            <w:textDirection w:val="btLr"/>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Оценка</w:t>
            </w:r>
          </w:p>
        </w:tc>
        <w:tc>
          <w:tcPr>
            <w:tcW w:w="366" w:type="pct"/>
            <w:textDirection w:val="btLr"/>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Формирование</w:t>
            </w:r>
          </w:p>
        </w:tc>
        <w:tc>
          <w:tcPr>
            <w:tcW w:w="332" w:type="pct"/>
            <w:textDirection w:val="btLr"/>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Оценка</w:t>
            </w:r>
          </w:p>
        </w:tc>
      </w:tr>
      <w:tr w:rsidR="00DA1984" w:rsidRPr="00823C9C" w:rsidTr="0022648C">
        <w:trPr>
          <w:trHeight w:val="1656"/>
        </w:trPr>
        <w:tc>
          <w:tcPr>
            <w:tcW w:w="630" w:type="pct"/>
            <w:vMerge w:val="restart"/>
            <w:textDirection w:val="btLr"/>
          </w:tcPr>
          <w:p w:rsidR="00DA1984" w:rsidRPr="00823C9C" w:rsidRDefault="00DA1984" w:rsidP="00DA1984">
            <w:pPr>
              <w:spacing w:after="0" w:line="240" w:lineRule="auto"/>
              <w:ind w:left="206"/>
              <w:jc w:val="both"/>
              <w:rPr>
                <w:rFonts w:ascii="Times New Roman" w:hAnsi="Times New Roman"/>
                <w:b/>
                <w:sz w:val="24"/>
                <w:szCs w:val="24"/>
              </w:rPr>
            </w:pPr>
            <w:r w:rsidRPr="00DA1984">
              <w:rPr>
                <w:rFonts w:ascii="Times New Roman" w:hAnsi="Times New Roman"/>
                <w:b/>
              </w:rPr>
              <w:t>1. Основы музыкальной грамоты (включая основные сведения о композиторах, исполнителях, истории</w:t>
            </w:r>
            <w:r w:rsidRPr="00823C9C">
              <w:rPr>
                <w:rFonts w:ascii="Times New Roman" w:hAnsi="Times New Roman"/>
                <w:b/>
                <w:sz w:val="24"/>
                <w:szCs w:val="24"/>
              </w:rPr>
              <w:t xml:space="preserve"> создания </w:t>
            </w:r>
            <w:r w:rsidRPr="00DA1984">
              <w:rPr>
                <w:rFonts w:ascii="Times New Roman" w:hAnsi="Times New Roman"/>
                <w:b/>
              </w:rPr>
              <w:t>музыкального произведения)</w:t>
            </w:r>
          </w:p>
        </w:tc>
        <w:tc>
          <w:tcPr>
            <w:tcW w:w="1560" w:type="pct"/>
          </w:tcPr>
          <w:p w:rsidR="00DA1984" w:rsidRPr="00823C9C" w:rsidRDefault="00DA1984" w:rsidP="0022648C">
            <w:pPr>
              <w:spacing w:after="0" w:line="240" w:lineRule="auto"/>
              <w:contextualSpacing/>
              <w:jc w:val="both"/>
              <w:rPr>
                <w:rFonts w:ascii="Times New Roman" w:hAnsi="Times New Roman"/>
                <w:b/>
                <w:i/>
                <w:sz w:val="24"/>
                <w:szCs w:val="24"/>
              </w:rPr>
            </w:pPr>
            <w:r w:rsidRPr="00823C9C">
              <w:rPr>
                <w:rFonts w:ascii="Times New Roman" w:hAnsi="Times New Roman"/>
                <w:sz w:val="24"/>
                <w:szCs w:val="24"/>
              </w:rPr>
              <w:t xml:space="preserve">определять жанровую основу в пройденных музыкальных произведениях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trHeight w:val="898"/>
        </w:trPr>
        <w:tc>
          <w:tcPr>
            <w:tcW w:w="630" w:type="pct"/>
            <w:vMerge/>
            <w:textDirection w:val="btLr"/>
          </w:tcPr>
          <w:p w:rsidR="00DA1984" w:rsidRPr="00823C9C" w:rsidRDefault="00DA1984" w:rsidP="00DA1984">
            <w:pPr>
              <w:numPr>
                <w:ilvl w:val="0"/>
                <w:numId w:val="8"/>
              </w:numPr>
              <w:spacing w:after="0" w:line="240" w:lineRule="auto"/>
              <w:ind w:left="0" w:firstLine="0"/>
              <w:jc w:val="both"/>
              <w:rPr>
                <w:rFonts w:ascii="Times New Roman" w:hAnsi="Times New Roman"/>
                <w:b/>
                <w:sz w:val="24"/>
                <w:szCs w:val="24"/>
              </w:rPr>
            </w:pPr>
          </w:p>
        </w:tc>
        <w:tc>
          <w:tcPr>
            <w:tcW w:w="1560" w:type="pct"/>
          </w:tcPr>
          <w:p w:rsidR="00DA1984" w:rsidRPr="00823C9C" w:rsidRDefault="00DA1984" w:rsidP="0022648C">
            <w:pPr>
              <w:spacing w:after="0" w:line="240" w:lineRule="auto"/>
              <w:jc w:val="both"/>
              <w:rPr>
                <w:rStyle w:val="Zag11"/>
                <w:rFonts w:ascii="Times New Roman" w:hAnsi="Times New Roman"/>
                <w:sz w:val="24"/>
                <w:szCs w:val="24"/>
              </w:rPr>
            </w:pPr>
            <w:r w:rsidRPr="00823C9C">
              <w:rPr>
                <w:rFonts w:ascii="Times New Roman" w:hAnsi="Times New Roman"/>
                <w:sz w:val="24"/>
                <w:szCs w:val="24"/>
              </w:rPr>
              <w:t>получит представление об основах нотной грамоты, понятиях звук, мелодия</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trHeight w:val="1296"/>
        </w:trPr>
        <w:tc>
          <w:tcPr>
            <w:tcW w:w="630" w:type="pct"/>
            <w:vMerge/>
            <w:textDirection w:val="btLr"/>
          </w:tcPr>
          <w:p w:rsidR="00DA1984" w:rsidRPr="00823C9C" w:rsidRDefault="00DA1984" w:rsidP="00DA1984">
            <w:pPr>
              <w:numPr>
                <w:ilvl w:val="0"/>
                <w:numId w:val="8"/>
              </w:numPr>
              <w:spacing w:after="0" w:line="240" w:lineRule="auto"/>
              <w:ind w:left="0" w:firstLine="0"/>
              <w:jc w:val="both"/>
              <w:rPr>
                <w:rFonts w:ascii="Times New Roman" w:hAnsi="Times New Roman"/>
                <w:b/>
                <w:sz w:val="24"/>
                <w:szCs w:val="24"/>
              </w:rPr>
            </w:pPr>
          </w:p>
        </w:tc>
        <w:tc>
          <w:tcPr>
            <w:tcW w:w="1560" w:type="pct"/>
          </w:tcPr>
          <w:p w:rsidR="00DA1984" w:rsidRPr="00823C9C" w:rsidRDefault="00DA1984" w:rsidP="0022648C">
            <w:pPr>
              <w:spacing w:after="0" w:line="240" w:lineRule="auto"/>
              <w:jc w:val="both"/>
              <w:rPr>
                <w:rStyle w:val="Zag11"/>
                <w:rFonts w:ascii="Times New Roman" w:hAnsi="Times New Roman"/>
                <w:sz w:val="24"/>
                <w:szCs w:val="24"/>
              </w:rPr>
            </w:pPr>
            <w:r w:rsidRPr="00823C9C">
              <w:rPr>
                <w:rFonts w:ascii="Times New Roman" w:hAnsi="Times New Roman"/>
                <w:sz w:val="24"/>
                <w:szCs w:val="24"/>
              </w:rPr>
              <w:t xml:space="preserve">различать музыкальные жанры песня, танец, марш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trHeight w:val="767"/>
        </w:trPr>
        <w:tc>
          <w:tcPr>
            <w:tcW w:w="630" w:type="pct"/>
            <w:vMerge/>
            <w:textDirection w:val="btLr"/>
          </w:tcPr>
          <w:p w:rsidR="00DA1984" w:rsidRPr="00823C9C" w:rsidRDefault="00DA1984" w:rsidP="00DA1984">
            <w:pPr>
              <w:numPr>
                <w:ilvl w:val="0"/>
                <w:numId w:val="8"/>
              </w:numPr>
              <w:spacing w:after="0" w:line="240" w:lineRule="auto"/>
              <w:ind w:left="0" w:firstLine="0"/>
              <w:jc w:val="both"/>
              <w:rPr>
                <w:rFonts w:ascii="Times New Roman" w:hAnsi="Times New Roman"/>
                <w:b/>
                <w:sz w:val="24"/>
                <w:szCs w:val="24"/>
              </w:rPr>
            </w:pPr>
          </w:p>
        </w:tc>
        <w:tc>
          <w:tcPr>
            <w:tcW w:w="1560" w:type="pct"/>
          </w:tcPr>
          <w:p w:rsidR="00DA1984" w:rsidRPr="00823C9C" w:rsidRDefault="00DA1984" w:rsidP="0022648C">
            <w:pPr>
              <w:spacing w:after="0" w:line="240" w:lineRule="auto"/>
              <w:jc w:val="both"/>
              <w:rPr>
                <w:rStyle w:val="Zag11"/>
                <w:rFonts w:ascii="Times New Roman" w:hAnsi="Times New Roman"/>
                <w:sz w:val="24"/>
                <w:szCs w:val="24"/>
              </w:rPr>
            </w:pPr>
            <w:r w:rsidRPr="00823C9C">
              <w:rPr>
                <w:rFonts w:ascii="Times New Roman" w:hAnsi="Times New Roman"/>
                <w:sz w:val="24"/>
                <w:szCs w:val="24"/>
              </w:rPr>
              <w:t>получить представление о системе графических знаков для ориентации в нотном письме при пении простейших мелодий</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trHeight w:val="442"/>
        </w:trPr>
        <w:tc>
          <w:tcPr>
            <w:tcW w:w="630" w:type="pct"/>
            <w:vMerge/>
            <w:textDirection w:val="btLr"/>
          </w:tcPr>
          <w:p w:rsidR="00DA1984" w:rsidRPr="00823C9C" w:rsidRDefault="00DA1984" w:rsidP="00DA1984">
            <w:pPr>
              <w:numPr>
                <w:ilvl w:val="0"/>
                <w:numId w:val="8"/>
              </w:numPr>
              <w:spacing w:after="0" w:line="240" w:lineRule="auto"/>
              <w:ind w:left="0" w:firstLine="0"/>
              <w:jc w:val="both"/>
              <w:rPr>
                <w:rFonts w:ascii="Times New Roman" w:hAnsi="Times New Roman"/>
                <w:b/>
                <w:sz w:val="24"/>
                <w:szCs w:val="24"/>
              </w:rPr>
            </w:pPr>
          </w:p>
        </w:tc>
        <w:tc>
          <w:tcPr>
            <w:tcW w:w="1560" w:type="pct"/>
          </w:tcPr>
          <w:p w:rsidR="00DA1984" w:rsidRPr="00823C9C" w:rsidRDefault="00DA1984" w:rsidP="0022648C">
            <w:pPr>
              <w:spacing w:after="0" w:line="240" w:lineRule="auto"/>
              <w:contextualSpacing/>
              <w:jc w:val="both"/>
              <w:rPr>
                <w:rStyle w:val="Zag11"/>
                <w:rFonts w:ascii="Times New Roman" w:hAnsi="Times New Roman"/>
                <w:sz w:val="24"/>
                <w:szCs w:val="24"/>
              </w:rPr>
            </w:pPr>
            <w:r w:rsidRPr="00823C9C">
              <w:rPr>
                <w:rFonts w:ascii="Times New Roman" w:hAnsi="Times New Roman"/>
                <w:sz w:val="24"/>
                <w:szCs w:val="24"/>
              </w:rPr>
              <w:t xml:space="preserve">распознавать народную и профессиональную (композиторскую) музыку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распознавать понятия такт, размер, метроритм, длительность, паузы; определять интервалы</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понимать выразительные возможности и особенности музыкальных форм: типы развития </w:t>
            </w:r>
            <w:r w:rsidRPr="00823C9C">
              <w:rPr>
                <w:rFonts w:ascii="Times New Roman" w:hAnsi="Times New Roman"/>
                <w:sz w:val="24"/>
                <w:szCs w:val="24"/>
              </w:rPr>
              <w:lastRenderedPageBreak/>
              <w:t xml:space="preserve">(повтор, контраст), вступление, заключение, простую двухчастную и трёхчастную форму, вариации, куплетную форму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pStyle w:val="21"/>
              <w:spacing w:line="240" w:lineRule="auto"/>
              <w:ind w:firstLine="0"/>
              <w:rPr>
                <w:rStyle w:val="Zag11"/>
                <w:rFonts w:eastAsia="@Arial Unicode MS"/>
                <w:sz w:val="24"/>
                <w:lang w:eastAsia="en-US"/>
              </w:rPr>
            </w:pPr>
            <w:r w:rsidRPr="00823C9C">
              <w:rPr>
                <w:sz w:val="24"/>
              </w:rPr>
              <w:t>сформирует базовые представления о балете, опере, мюзикле</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jc w:val="both"/>
              <w:rPr>
                <w:rStyle w:val="Zag11"/>
                <w:rFonts w:ascii="Times New Roman" w:hAnsi="Times New Roman"/>
                <w:sz w:val="24"/>
                <w:szCs w:val="24"/>
              </w:rPr>
            </w:pPr>
            <w:r w:rsidRPr="00823C9C">
              <w:rPr>
                <w:rFonts w:ascii="Times New Roman" w:hAnsi="Times New Roman"/>
                <w:sz w:val="24"/>
                <w:szCs w:val="24"/>
              </w:rPr>
              <w:t>применять нотную грамоту на практике: читать простые хоровые  и инструментальные партии по партитурам</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Style w:val="Zag11"/>
                <w:rFonts w:ascii="Times New Roman" w:hAnsi="Times New Roman"/>
                <w:sz w:val="24"/>
                <w:szCs w:val="24"/>
              </w:rPr>
            </w:pPr>
            <w:r w:rsidRPr="00823C9C">
              <w:rPr>
                <w:rFonts w:ascii="Times New Roman" w:hAnsi="Times New Roman"/>
                <w:sz w:val="24"/>
                <w:szCs w:val="24"/>
              </w:rPr>
              <w:t>петь по нотам с тактированием, знать новые элементы музыкальной грамоты: октава, мажорны и минорные трезвучия</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pStyle w:val="21"/>
              <w:spacing w:line="240" w:lineRule="auto"/>
              <w:ind w:firstLine="0"/>
              <w:rPr>
                <w:rStyle w:val="Zag11"/>
                <w:rFonts w:eastAsia="@Arial Unicode MS"/>
                <w:sz w:val="24"/>
                <w:lang w:eastAsia="en-US"/>
              </w:rPr>
            </w:pPr>
            <w:r w:rsidRPr="00823C9C">
              <w:rPr>
                <w:sz w:val="24"/>
              </w:rPr>
              <w:t>сочинять ритмические рисунки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trHeight w:val="1495"/>
        </w:trPr>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Style w:val="Zag11"/>
                <w:rFonts w:ascii="Times New Roman" w:hAnsi="Times New Roman"/>
                <w:sz w:val="24"/>
                <w:szCs w:val="24"/>
              </w:rPr>
            </w:pPr>
            <w:r w:rsidRPr="00823C9C">
              <w:rPr>
                <w:rFonts w:ascii="Times New Roman" w:hAnsi="Times New Roman"/>
                <w:sz w:val="24"/>
                <w:szCs w:val="24"/>
              </w:rPr>
              <w:t xml:space="preserve">определять отдельные элементы музыкального языка: лад, темп, тембр, динамику, регистр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pStyle w:val="21"/>
              <w:spacing w:line="240" w:lineRule="auto"/>
              <w:ind w:firstLine="0"/>
              <w:rPr>
                <w:sz w:val="24"/>
                <w:lang w:eastAsia="en-US"/>
              </w:rPr>
            </w:pPr>
            <w:r w:rsidRPr="00823C9C">
              <w:rPr>
                <w:sz w:val="24"/>
              </w:rPr>
              <w:t>определять соединение формы рондо с различными жанрами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адекватно оценивать явления музыкальной культуры и проявлять </w:t>
            </w:r>
            <w:r w:rsidRPr="00823C9C">
              <w:rPr>
                <w:rFonts w:ascii="Times New Roman" w:hAnsi="Times New Roman"/>
                <w:sz w:val="24"/>
                <w:szCs w:val="24"/>
              </w:rPr>
              <w:lastRenderedPageBreak/>
              <w:t>инициативу в выборе образцов профессионального и музыкально-поэтического творчества народов мира</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outlineLvl w:val="1"/>
              <w:rPr>
                <w:rFonts w:ascii="Times New Roman" w:hAnsi="Times New Roman"/>
                <w:sz w:val="24"/>
                <w:szCs w:val="24"/>
              </w:rPr>
            </w:pPr>
            <w:r w:rsidRPr="00823C9C">
              <w:rPr>
                <w:rFonts w:ascii="Times New Roman" w:hAnsi="Times New Roman"/>
                <w:sz w:val="24"/>
                <w:szCs w:val="24"/>
              </w:rPr>
              <w:t>использовать систему графических знаков для ориентации в нотном письме при пении простейших мелодий</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pStyle w:val="21"/>
              <w:spacing w:line="240" w:lineRule="auto"/>
              <w:ind w:firstLine="0"/>
              <w:rPr>
                <w:sz w:val="24"/>
                <w:lang w:eastAsia="en-US"/>
              </w:rPr>
            </w:pPr>
            <w:r w:rsidRPr="00823C9C">
              <w:rPr>
                <w:sz w:val="24"/>
                <w:lang w:eastAsia="en-US"/>
              </w:rPr>
              <w:t xml:space="preserve">разбираться в </w:t>
            </w:r>
            <w:r w:rsidRPr="00823C9C">
              <w:rPr>
                <w:sz w:val="24"/>
              </w:rPr>
              <w:t>основах музыкальной грамоты</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pStyle w:val="21"/>
              <w:spacing w:line="240" w:lineRule="auto"/>
              <w:ind w:firstLine="0"/>
              <w:rPr>
                <w:sz w:val="24"/>
                <w:lang w:eastAsia="en-US"/>
              </w:rPr>
            </w:pPr>
            <w:r w:rsidRPr="00823C9C">
              <w:rPr>
                <w:sz w:val="24"/>
              </w:rPr>
              <w:t>ориентироваться в тональностях до 2-х знаков</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pStyle w:val="21"/>
              <w:spacing w:line="240" w:lineRule="auto"/>
              <w:ind w:firstLine="0"/>
              <w:rPr>
                <w:sz w:val="24"/>
                <w:lang w:eastAsia="en-US"/>
              </w:rPr>
            </w:pPr>
            <w:r w:rsidRPr="00823C9C">
              <w:rPr>
                <w:sz w:val="24"/>
              </w:rPr>
              <w:t>разбираться в понятиях диез, бемоль</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pStyle w:val="21"/>
              <w:spacing w:line="240" w:lineRule="auto"/>
              <w:ind w:firstLine="0"/>
              <w:rPr>
                <w:sz w:val="24"/>
                <w:lang w:eastAsia="en-US"/>
              </w:rPr>
            </w:pPr>
            <w:r w:rsidRPr="00823C9C">
              <w:rPr>
                <w:sz w:val="24"/>
              </w:rPr>
              <w:t>сформирует представление об инструментах оркестра различного состава</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outlineLvl w:val="1"/>
              <w:rPr>
                <w:rFonts w:ascii="Times New Roman" w:hAnsi="Times New Roman"/>
                <w:sz w:val="24"/>
                <w:szCs w:val="24"/>
                <w:highlight w:val="yellow"/>
              </w:rPr>
            </w:pPr>
            <w:r w:rsidRPr="00823C9C">
              <w:rPr>
                <w:rFonts w:ascii="Times New Roman" w:hAnsi="Times New Roman"/>
                <w:sz w:val="24"/>
                <w:szCs w:val="24"/>
              </w:rPr>
              <w:t>совершенстововать в дальнейшем знания основ музыкальной грамоты для практического применения и развития творческого потенциала</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1230"/>
        </w:trPr>
        <w:tc>
          <w:tcPr>
            <w:tcW w:w="630" w:type="pct"/>
            <w:vMerge w:val="restart"/>
            <w:textDirection w:val="btLr"/>
          </w:tcPr>
          <w:p w:rsidR="00DA1984" w:rsidRPr="00823C9C" w:rsidRDefault="00DA1984" w:rsidP="00DA1984">
            <w:pPr>
              <w:pStyle w:val="41"/>
              <w:spacing w:before="0" w:after="0" w:line="240" w:lineRule="auto"/>
              <w:ind w:left="206"/>
              <w:rPr>
                <w:rFonts w:ascii="Times New Roman" w:hAnsi="Times New Roman" w:cs="Times New Roman"/>
                <w:b/>
                <w:i w:val="0"/>
                <w:color w:val="auto"/>
                <w:sz w:val="24"/>
                <w:szCs w:val="24"/>
                <w:lang w:eastAsia="en-US"/>
              </w:rPr>
            </w:pPr>
            <w:r>
              <w:rPr>
                <w:rFonts w:ascii="Times New Roman" w:hAnsi="Times New Roman" w:cs="Times New Roman"/>
                <w:b/>
                <w:sz w:val="24"/>
                <w:szCs w:val="24"/>
                <w:lang w:eastAsia="en-US"/>
              </w:rPr>
              <w:t>2.</w:t>
            </w:r>
            <w:r w:rsidRPr="00823C9C">
              <w:rPr>
                <w:rFonts w:ascii="Times New Roman" w:hAnsi="Times New Roman" w:cs="Times New Roman"/>
                <w:b/>
                <w:sz w:val="24"/>
                <w:szCs w:val="24"/>
                <w:lang w:eastAsia="en-US"/>
              </w:rPr>
              <w:t>Слушание музыки</w:t>
            </w:r>
          </w:p>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pStyle w:val="21"/>
              <w:spacing w:line="240" w:lineRule="auto"/>
              <w:ind w:firstLine="0"/>
              <w:rPr>
                <w:sz w:val="24"/>
                <w:lang w:eastAsia="en-US"/>
              </w:rPr>
            </w:pPr>
            <w:r w:rsidRPr="00823C9C">
              <w:rPr>
                <w:sz w:val="24"/>
                <w:lang w:eastAsia="en-US"/>
              </w:rPr>
              <w:t xml:space="preserve">определять на слух музыкальные произведения и называть имена их авторов (в соответствии с программой каждого класса) </w:t>
            </w:r>
            <w:r w:rsidRPr="00823C9C">
              <w:rPr>
                <w:b/>
                <w:i/>
                <w:sz w:val="24"/>
              </w:rPr>
              <w:t>(включая произведения композиторов Южного Урала)</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848"/>
        </w:trPr>
        <w:tc>
          <w:tcPr>
            <w:tcW w:w="630" w:type="pct"/>
            <w:vMerge/>
            <w:textDirection w:val="btLr"/>
          </w:tcPr>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pStyle w:val="21"/>
              <w:spacing w:line="240" w:lineRule="auto"/>
              <w:ind w:firstLine="0"/>
              <w:rPr>
                <w:b/>
                <w:sz w:val="24"/>
                <w:lang w:eastAsia="en-US"/>
              </w:rPr>
            </w:pPr>
            <w:r w:rsidRPr="00823C9C">
              <w:rPr>
                <w:sz w:val="24"/>
                <w:lang w:eastAsia="en-US"/>
              </w:rPr>
              <w:t>развивать и совершенствовать собственные слуховые навыки восприятия музыкальной деятельности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848"/>
        </w:trPr>
        <w:tc>
          <w:tcPr>
            <w:tcW w:w="630" w:type="pct"/>
            <w:vMerge/>
            <w:textDirection w:val="btLr"/>
          </w:tcPr>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autoSpaceDE w:val="0"/>
              <w:autoSpaceDN w:val="0"/>
              <w:adjustRightInd w:val="0"/>
              <w:spacing w:after="0" w:line="240" w:lineRule="auto"/>
              <w:jc w:val="both"/>
              <w:rPr>
                <w:rFonts w:ascii="Times New Roman" w:hAnsi="Times New Roman"/>
                <w:sz w:val="24"/>
                <w:szCs w:val="24"/>
              </w:rPr>
            </w:pPr>
            <w:r w:rsidRPr="00823C9C">
              <w:rPr>
                <w:rFonts w:ascii="Times New Roman" w:hAnsi="Times New Roman"/>
                <w:sz w:val="24"/>
                <w:szCs w:val="24"/>
              </w:rPr>
              <w:t>определять на слух характер музыкального произведения, его образ,</w:t>
            </w:r>
          </w:p>
          <w:p w:rsidR="00DA1984" w:rsidRPr="00823C9C" w:rsidRDefault="00DA1984" w:rsidP="0022648C">
            <w:pPr>
              <w:autoSpaceDE w:val="0"/>
              <w:autoSpaceDN w:val="0"/>
              <w:adjustRightInd w:val="0"/>
              <w:spacing w:after="0" w:line="240" w:lineRule="auto"/>
              <w:jc w:val="both"/>
              <w:rPr>
                <w:rFonts w:ascii="Times New Roman" w:hAnsi="Times New Roman"/>
                <w:sz w:val="24"/>
                <w:szCs w:val="24"/>
              </w:rPr>
            </w:pPr>
            <w:r w:rsidRPr="00823C9C">
              <w:rPr>
                <w:rFonts w:ascii="Times New Roman" w:hAnsi="Times New Roman"/>
                <w:sz w:val="24"/>
                <w:szCs w:val="24"/>
              </w:rPr>
              <w:t xml:space="preserve">отдельные элементы музыкального языка: лад, темп, тембр, динамику, регистр марш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848"/>
        </w:trPr>
        <w:tc>
          <w:tcPr>
            <w:tcW w:w="630" w:type="pct"/>
            <w:vMerge/>
            <w:textDirection w:val="btLr"/>
          </w:tcPr>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autoSpaceDE w:val="0"/>
              <w:autoSpaceDN w:val="0"/>
              <w:adjustRightInd w:val="0"/>
              <w:spacing w:after="0" w:line="240" w:lineRule="auto"/>
              <w:jc w:val="both"/>
              <w:rPr>
                <w:rFonts w:ascii="Times New Roman" w:hAnsi="Times New Roman"/>
                <w:sz w:val="24"/>
                <w:szCs w:val="24"/>
              </w:rPr>
            </w:pPr>
            <w:r w:rsidRPr="00823C9C">
              <w:rPr>
                <w:rFonts w:ascii="Times New Roman" w:hAnsi="Times New Roman"/>
                <w:sz w:val="24"/>
                <w:szCs w:val="24"/>
              </w:rPr>
              <w:t>использовать слуховой багаж из прослушанных произведений народной музыки</w:t>
            </w:r>
          </w:p>
        </w:tc>
        <w:tc>
          <w:tcPr>
            <w:tcW w:w="366" w:type="pct"/>
          </w:tcPr>
          <w:p w:rsidR="00DA1984" w:rsidRPr="00823C9C" w:rsidRDefault="00DA1984" w:rsidP="0022648C">
            <w:pPr>
              <w:spacing w:after="0" w:line="240" w:lineRule="auto"/>
              <w:jc w:val="center"/>
              <w:rPr>
                <w:rFonts w:ascii="Times New Roman" w:hAnsi="Times New Roman"/>
                <w:sz w:val="24"/>
                <w:szCs w:val="24"/>
              </w:rPr>
            </w:pPr>
          </w:p>
        </w:tc>
        <w:tc>
          <w:tcPr>
            <w:tcW w:w="338" w:type="pct"/>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96"/>
        </w:trPr>
        <w:tc>
          <w:tcPr>
            <w:tcW w:w="630" w:type="pct"/>
            <w:vMerge/>
            <w:textDirection w:val="btLr"/>
          </w:tcPr>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spacing w:after="0" w:line="240" w:lineRule="auto"/>
              <w:jc w:val="both"/>
              <w:rPr>
                <w:rFonts w:ascii="Times New Roman" w:hAnsi="Times New Roman"/>
                <w:b/>
                <w:sz w:val="24"/>
                <w:szCs w:val="24"/>
              </w:rPr>
            </w:pPr>
            <w:r w:rsidRPr="00823C9C">
              <w:rPr>
                <w:rFonts w:ascii="Times New Roman" w:hAnsi="Times New Roman"/>
                <w:sz w:val="24"/>
                <w:szCs w:val="24"/>
              </w:rPr>
              <w:t>слышать двухголосие</w:t>
            </w:r>
          </w:p>
        </w:tc>
        <w:tc>
          <w:tcPr>
            <w:tcW w:w="366" w:type="pct"/>
          </w:tcPr>
          <w:p w:rsidR="00DA1984" w:rsidRPr="00823C9C" w:rsidRDefault="00DA1984" w:rsidP="0022648C">
            <w:pPr>
              <w:spacing w:after="0" w:line="240" w:lineRule="auto"/>
              <w:jc w:val="center"/>
              <w:rPr>
                <w:rFonts w:ascii="Times New Roman" w:hAnsi="Times New Roman"/>
                <w:sz w:val="24"/>
                <w:szCs w:val="24"/>
              </w:rPr>
            </w:pPr>
          </w:p>
        </w:tc>
        <w:tc>
          <w:tcPr>
            <w:tcW w:w="338" w:type="pct"/>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928"/>
        </w:trPr>
        <w:tc>
          <w:tcPr>
            <w:tcW w:w="630" w:type="pct"/>
            <w:vMerge/>
            <w:textDirection w:val="btLr"/>
          </w:tcPr>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autoSpaceDE w:val="0"/>
              <w:autoSpaceDN w:val="0"/>
              <w:adjustRightInd w:val="0"/>
              <w:spacing w:after="0" w:line="240" w:lineRule="auto"/>
              <w:jc w:val="both"/>
              <w:rPr>
                <w:rFonts w:ascii="Times New Roman" w:hAnsi="Times New Roman"/>
                <w:sz w:val="24"/>
                <w:szCs w:val="24"/>
              </w:rPr>
            </w:pPr>
            <w:r w:rsidRPr="00823C9C">
              <w:rPr>
                <w:rFonts w:ascii="Times New Roman" w:hAnsi="Times New Roman"/>
                <w:sz w:val="24"/>
                <w:szCs w:val="24"/>
              </w:rPr>
              <w:t xml:space="preserve">Различать классификацию и составы оркестров, тембровые звучания различных певческих голосов, хоров </w:t>
            </w:r>
          </w:p>
          <w:p w:rsidR="00DA1984" w:rsidRPr="00823C9C" w:rsidRDefault="00DA1984" w:rsidP="0022648C">
            <w:pPr>
              <w:autoSpaceDE w:val="0"/>
              <w:autoSpaceDN w:val="0"/>
              <w:adjustRightInd w:val="0"/>
              <w:spacing w:after="0" w:line="240" w:lineRule="auto"/>
              <w:jc w:val="both"/>
              <w:rPr>
                <w:rFonts w:ascii="Times New Roman" w:hAnsi="Times New Roman"/>
                <w:sz w:val="24"/>
                <w:szCs w:val="24"/>
              </w:rPr>
            </w:pPr>
            <w:r w:rsidRPr="00823C9C">
              <w:rPr>
                <w:rFonts w:ascii="Times New Roman" w:hAnsi="Times New Roman"/>
                <w:sz w:val="24"/>
                <w:szCs w:val="24"/>
              </w:rPr>
              <w:t>и их исполнительских</w:t>
            </w:r>
          </w:p>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возможностей, особенностей репертуара </w:t>
            </w:r>
            <w:r w:rsidRPr="00823C9C">
              <w:rPr>
                <w:rFonts w:ascii="Times New Roman" w:hAnsi="Times New Roman"/>
                <w:b/>
                <w:i/>
                <w:sz w:val="24"/>
                <w:szCs w:val="24"/>
              </w:rPr>
              <w:t>(в том числе на примерах оркестровых и хоровых коллективов Южного Урала)</w:t>
            </w:r>
            <w:r w:rsidRPr="00823C9C">
              <w:rPr>
                <w:rFonts w:ascii="Times New Roman" w:hAnsi="Times New Roman"/>
                <w:sz w:val="24"/>
                <w:szCs w:val="24"/>
              </w:rPr>
              <w:t>.</w:t>
            </w:r>
          </w:p>
        </w:tc>
        <w:tc>
          <w:tcPr>
            <w:tcW w:w="366" w:type="pct"/>
          </w:tcPr>
          <w:p w:rsidR="00DA1984" w:rsidRPr="00823C9C" w:rsidRDefault="00DA1984" w:rsidP="0022648C">
            <w:pPr>
              <w:spacing w:after="0" w:line="240" w:lineRule="auto"/>
              <w:jc w:val="center"/>
              <w:rPr>
                <w:rFonts w:ascii="Times New Roman" w:hAnsi="Times New Roman"/>
                <w:sz w:val="24"/>
                <w:szCs w:val="24"/>
              </w:rPr>
            </w:pPr>
          </w:p>
        </w:tc>
        <w:tc>
          <w:tcPr>
            <w:tcW w:w="338" w:type="pct"/>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928"/>
        </w:trPr>
        <w:tc>
          <w:tcPr>
            <w:tcW w:w="630" w:type="pct"/>
            <w:vMerge/>
            <w:textDirection w:val="btLr"/>
          </w:tcPr>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spacing w:after="0" w:line="240" w:lineRule="auto"/>
              <w:jc w:val="both"/>
              <w:rPr>
                <w:rFonts w:ascii="Times New Roman" w:hAnsi="Times New Roman"/>
                <w:sz w:val="24"/>
                <w:szCs w:val="24"/>
              </w:rPr>
            </w:pPr>
            <w:r w:rsidRPr="00823C9C">
              <w:rPr>
                <w:rFonts w:ascii="Times New Roman" w:hAnsi="Times New Roman"/>
                <w:sz w:val="24"/>
                <w:szCs w:val="24"/>
              </w:rPr>
              <w:t xml:space="preserve">распознавать особенности звучания оркестров и отдельных инструментов </w:t>
            </w:r>
            <w:r w:rsidRPr="00823C9C">
              <w:rPr>
                <w:rFonts w:ascii="Times New Roman" w:hAnsi="Times New Roman"/>
                <w:b/>
                <w:i/>
                <w:sz w:val="24"/>
                <w:szCs w:val="24"/>
              </w:rPr>
              <w:t>(в том числе на примерах оркестровых и хоровых коллективов Южного Урала)</w:t>
            </w:r>
          </w:p>
        </w:tc>
        <w:tc>
          <w:tcPr>
            <w:tcW w:w="366" w:type="pct"/>
          </w:tcPr>
          <w:p w:rsidR="00DA1984" w:rsidRPr="00823C9C" w:rsidRDefault="00DA1984" w:rsidP="0022648C">
            <w:pPr>
              <w:spacing w:after="0" w:line="240" w:lineRule="auto"/>
              <w:jc w:val="center"/>
              <w:rPr>
                <w:rFonts w:ascii="Times New Roman" w:hAnsi="Times New Roman"/>
                <w:sz w:val="24"/>
                <w:szCs w:val="24"/>
              </w:rPr>
            </w:pPr>
          </w:p>
        </w:tc>
        <w:tc>
          <w:tcPr>
            <w:tcW w:w="338" w:type="pct"/>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928"/>
        </w:trPr>
        <w:tc>
          <w:tcPr>
            <w:tcW w:w="630" w:type="pct"/>
            <w:vMerge/>
            <w:textDirection w:val="btLr"/>
          </w:tcPr>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spacing w:after="0" w:line="240" w:lineRule="auto"/>
              <w:jc w:val="both"/>
              <w:rPr>
                <w:rFonts w:ascii="Times New Roman" w:hAnsi="Times New Roman"/>
                <w:sz w:val="24"/>
                <w:szCs w:val="24"/>
              </w:rPr>
            </w:pPr>
            <w:r w:rsidRPr="00823C9C">
              <w:rPr>
                <w:rFonts w:ascii="Times New Roman" w:hAnsi="Times New Roman"/>
                <w:sz w:val="24"/>
                <w:szCs w:val="24"/>
              </w:rPr>
              <w:t>уметь подбирать мелодию по слуху на элементарных музыкальных инструментах</w:t>
            </w:r>
          </w:p>
        </w:tc>
        <w:tc>
          <w:tcPr>
            <w:tcW w:w="366" w:type="pct"/>
          </w:tcPr>
          <w:p w:rsidR="00DA1984" w:rsidRPr="00823C9C" w:rsidRDefault="00DA1984" w:rsidP="0022648C">
            <w:pPr>
              <w:spacing w:after="0" w:line="240" w:lineRule="auto"/>
              <w:jc w:val="center"/>
              <w:rPr>
                <w:rFonts w:ascii="Times New Roman" w:hAnsi="Times New Roman"/>
                <w:sz w:val="24"/>
                <w:szCs w:val="24"/>
              </w:rPr>
            </w:pPr>
          </w:p>
        </w:tc>
        <w:tc>
          <w:tcPr>
            <w:tcW w:w="338" w:type="pct"/>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928"/>
        </w:trPr>
        <w:tc>
          <w:tcPr>
            <w:tcW w:w="630" w:type="pct"/>
            <w:vMerge w:val="restart"/>
            <w:tcBorders>
              <w:top w:val="nil"/>
            </w:tcBorders>
            <w:textDirection w:val="btLr"/>
          </w:tcPr>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применять и совершенствовать полученные слуховые навыки на практике</w:t>
            </w:r>
          </w:p>
        </w:tc>
        <w:tc>
          <w:tcPr>
            <w:tcW w:w="366" w:type="pct"/>
          </w:tcPr>
          <w:p w:rsidR="00DA1984" w:rsidRPr="00823C9C" w:rsidRDefault="00DA1984" w:rsidP="0022648C">
            <w:pPr>
              <w:spacing w:after="0" w:line="240" w:lineRule="auto"/>
              <w:jc w:val="center"/>
              <w:rPr>
                <w:rFonts w:ascii="Times New Roman" w:hAnsi="Times New Roman"/>
                <w:sz w:val="24"/>
                <w:szCs w:val="24"/>
              </w:rPr>
            </w:pPr>
          </w:p>
        </w:tc>
        <w:tc>
          <w:tcPr>
            <w:tcW w:w="338" w:type="pct"/>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405"/>
        </w:trPr>
        <w:tc>
          <w:tcPr>
            <w:tcW w:w="630" w:type="pct"/>
            <w:vMerge/>
            <w:textDirection w:val="btLr"/>
          </w:tcPr>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собирать музыкальные коллекции</w:t>
            </w:r>
          </w:p>
        </w:tc>
        <w:tc>
          <w:tcPr>
            <w:tcW w:w="366" w:type="pct"/>
          </w:tcPr>
          <w:p w:rsidR="00DA1984" w:rsidRPr="00823C9C" w:rsidRDefault="00DA1984" w:rsidP="0022648C">
            <w:pPr>
              <w:spacing w:after="0" w:line="240" w:lineRule="auto"/>
              <w:jc w:val="center"/>
              <w:rPr>
                <w:rFonts w:ascii="Times New Roman" w:hAnsi="Times New Roman"/>
                <w:sz w:val="24"/>
                <w:szCs w:val="24"/>
              </w:rPr>
            </w:pPr>
          </w:p>
        </w:tc>
        <w:tc>
          <w:tcPr>
            <w:tcW w:w="338" w:type="pct"/>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928"/>
        </w:trPr>
        <w:tc>
          <w:tcPr>
            <w:tcW w:w="630" w:type="pct"/>
            <w:vMerge/>
            <w:textDirection w:val="btLr"/>
          </w:tcPr>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расширять свои слуховые возможности с целью дальнейшего их совершенствования и применения на практике</w:t>
            </w:r>
          </w:p>
        </w:tc>
        <w:tc>
          <w:tcPr>
            <w:tcW w:w="366" w:type="pct"/>
          </w:tcPr>
          <w:p w:rsidR="00DA1984" w:rsidRPr="00823C9C" w:rsidRDefault="00DA1984" w:rsidP="0022648C">
            <w:pPr>
              <w:spacing w:after="0" w:line="240" w:lineRule="auto"/>
              <w:jc w:val="center"/>
              <w:rPr>
                <w:rFonts w:ascii="Times New Roman" w:hAnsi="Times New Roman"/>
                <w:sz w:val="24"/>
                <w:szCs w:val="24"/>
              </w:rPr>
            </w:pPr>
          </w:p>
        </w:tc>
        <w:tc>
          <w:tcPr>
            <w:tcW w:w="338" w:type="pct"/>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840"/>
        </w:trPr>
        <w:tc>
          <w:tcPr>
            <w:tcW w:w="630" w:type="pct"/>
            <w:vMerge w:val="restart"/>
            <w:textDirection w:val="btLr"/>
          </w:tcPr>
          <w:p w:rsidR="00DA1984" w:rsidRPr="00823C9C" w:rsidRDefault="00DA1984" w:rsidP="00DA1984">
            <w:pPr>
              <w:pStyle w:val="afc"/>
              <w:numPr>
                <w:ilvl w:val="0"/>
                <w:numId w:val="8"/>
              </w:numPr>
              <w:spacing w:after="0" w:line="240" w:lineRule="auto"/>
              <w:ind w:left="0" w:firstLine="0"/>
              <w:rPr>
                <w:rFonts w:ascii="Times New Roman" w:hAnsi="Times New Roman"/>
                <w:b/>
                <w:sz w:val="24"/>
                <w:szCs w:val="24"/>
              </w:rPr>
            </w:pPr>
            <w:r w:rsidRPr="00823C9C">
              <w:rPr>
                <w:rFonts w:ascii="Times New Roman" w:hAnsi="Times New Roman"/>
                <w:b/>
                <w:sz w:val="24"/>
                <w:szCs w:val="24"/>
              </w:rPr>
              <w:t>Исполнительская деятельность (хоровое пение, игра в детском инструментальном оркестре (ансамбле))</w:t>
            </w: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получит представление о первоначальных приёмах игры на элементарных детских инструментах</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trHeight w:val="558"/>
        </w:trPr>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pStyle w:val="21"/>
              <w:spacing w:line="240" w:lineRule="auto"/>
              <w:ind w:firstLine="0"/>
              <w:rPr>
                <w:sz w:val="24"/>
                <w:lang w:eastAsia="en-US"/>
              </w:rPr>
            </w:pPr>
            <w:r w:rsidRPr="00823C9C">
              <w:rPr>
                <w:sz w:val="24"/>
              </w:rPr>
              <w:t>соблюдать при пении певческую установку; использовать в процессе пения певческое дыхание</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trHeight w:val="558"/>
        </w:trPr>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исполнять одноголосное произведение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jc w:val="both"/>
              <w:rPr>
                <w:rFonts w:ascii="Times New Roman" w:hAnsi="Times New Roman"/>
                <w:b/>
                <w:sz w:val="24"/>
                <w:szCs w:val="24"/>
              </w:rPr>
            </w:pPr>
            <w:r w:rsidRPr="00823C9C">
              <w:rPr>
                <w:rFonts w:ascii="Times New Roman" w:hAnsi="Times New Roman"/>
                <w:sz w:val="24"/>
                <w:szCs w:val="24"/>
              </w:rPr>
              <w:t>импровизировать под музыку с использованием танцевальных, маршеобразных движений, пластического интонирования</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jc w:val="both"/>
              <w:rPr>
                <w:rFonts w:ascii="Times New Roman" w:hAnsi="Times New Roman"/>
                <w:sz w:val="24"/>
                <w:szCs w:val="24"/>
              </w:rPr>
            </w:pPr>
            <w:r w:rsidRPr="00823C9C">
              <w:rPr>
                <w:rFonts w:ascii="Times New Roman" w:hAnsi="Times New Roman"/>
                <w:sz w:val="24"/>
                <w:szCs w:val="24"/>
              </w:rPr>
              <w:t>совершенствовать свои вокально-хоровые и инструментально- исполнительские навыки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jc w:val="both"/>
              <w:rPr>
                <w:rFonts w:ascii="Times New Roman" w:hAnsi="Times New Roman"/>
                <w:sz w:val="24"/>
                <w:szCs w:val="24"/>
              </w:rPr>
            </w:pPr>
            <w:r w:rsidRPr="00823C9C">
              <w:rPr>
                <w:rFonts w:ascii="Times New Roman" w:hAnsi="Times New Roman"/>
                <w:sz w:val="24"/>
                <w:szCs w:val="24"/>
              </w:rPr>
              <w:t>реализовывать свой творческий потенциал, собственные творческие замыслы в различных видах музыкальной деятельности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Знать слова и мелодию Гимна РФ </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исполнять различные базовые ритмические группы в оркестровых партиях</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val="restart"/>
            <w:tcBorders>
              <w:top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совершенствует и пополняет способы и приёмы музыкального интонирования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Borders>
              <w:top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петь интонационно-выразительно с правильной певческой позицией</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Borders>
              <w:top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уметь исполнять произведение под минус</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Borders>
              <w:top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использовать первоначальные навыки игры в ансамбле, дуэте, трио (простейшее двух-трёх голосие)</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Borders>
              <w:top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использовать возможности различных инструментов в ансамбле и оркестре, включая тембровые  возможности синтезатора</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Borders>
              <w:top w:val="nil"/>
              <w:bottom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грамотно и выразительно исполнять песни в сопровождении и без сопровождения в соответствии с их образным строем и содержанием </w:t>
            </w:r>
            <w:r w:rsidRPr="00823C9C">
              <w:rPr>
                <w:rFonts w:ascii="Times New Roman" w:hAnsi="Times New Roman"/>
                <w:b/>
                <w:i/>
                <w:sz w:val="24"/>
                <w:szCs w:val="24"/>
              </w:rPr>
              <w:t>(в том числе используя песни, написанные композиторами Южного Урала)</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tcBorders>
              <w:top w:val="nil"/>
              <w:bottom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импровизировать на </w:t>
            </w:r>
            <w:r w:rsidRPr="00823C9C">
              <w:rPr>
                <w:rFonts w:ascii="Times New Roman" w:hAnsi="Times New Roman"/>
                <w:sz w:val="24"/>
                <w:szCs w:val="24"/>
              </w:rPr>
              <w:lastRenderedPageBreak/>
              <w:t>элементарных музыкальных инструментах</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tcBorders>
              <w:top w:val="nil"/>
              <w:bottom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организовывать культурный досуг, самостоятельную музыкально-творческую деятельность, музицировать</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DA1984">
        <w:tc>
          <w:tcPr>
            <w:tcW w:w="630" w:type="pct"/>
            <w:tcBorders>
              <w:top w:val="nil"/>
              <w:bottom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Уметь играть на элементарных музыкальных инструментах</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DA1984">
        <w:tc>
          <w:tcPr>
            <w:tcW w:w="630" w:type="pct"/>
            <w:tcBorders>
              <w:top w:val="nil"/>
              <w:bottom w:val="single" w:sz="4" w:space="0" w:color="auto"/>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уметь ясно выговаривать слова песни, петь гласные округлым звуком, отчётливо произносить согласные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DA1984">
        <w:tc>
          <w:tcPr>
            <w:tcW w:w="630" w:type="pct"/>
            <w:tcBorders>
              <w:top w:val="single" w:sz="4" w:space="0" w:color="auto"/>
              <w:bottom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использовать средства артикуляции для достижения выразительного исполнения</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tcBorders>
              <w:top w:val="nil"/>
              <w:bottom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использовать тембровые возможности синтезатора</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tcBorders>
              <w:top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оказывать помощь в организации и проведении школьных культурно-массовых мероприятий</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bl>
    <w:p w:rsidR="004627F5" w:rsidRDefault="004627F5" w:rsidP="004627F5">
      <w:pPr>
        <w:rPr>
          <w:sz w:val="36"/>
          <w:szCs w:val="36"/>
        </w:rPr>
      </w:pPr>
    </w:p>
    <w:p w:rsidR="004627F5" w:rsidRPr="00DA1984" w:rsidRDefault="004627F5" w:rsidP="00DA1984">
      <w:pPr>
        <w:spacing w:after="0"/>
        <w:jc w:val="center"/>
        <w:rPr>
          <w:rFonts w:ascii="Times New Roman" w:hAnsi="Times New Roman" w:cs="Times New Roman"/>
          <w:b/>
          <w:sz w:val="24"/>
          <w:szCs w:val="24"/>
        </w:rPr>
      </w:pPr>
      <w:r>
        <w:rPr>
          <w:sz w:val="36"/>
          <w:szCs w:val="36"/>
        </w:rPr>
        <w:tab/>
      </w:r>
      <w:r w:rsidRPr="00DA1984">
        <w:rPr>
          <w:rFonts w:ascii="Times New Roman" w:hAnsi="Times New Roman" w:cs="Times New Roman"/>
          <w:b/>
          <w:sz w:val="24"/>
          <w:szCs w:val="24"/>
        </w:rPr>
        <w:t xml:space="preserve">Предметные результаты учебного предмета </w:t>
      </w:r>
    </w:p>
    <w:p w:rsidR="004627F5" w:rsidRPr="00D30A5D" w:rsidRDefault="004627F5" w:rsidP="00D30A5D">
      <w:pPr>
        <w:spacing w:after="0"/>
        <w:jc w:val="center"/>
        <w:rPr>
          <w:rFonts w:ascii="Times New Roman" w:hAnsi="Times New Roman" w:cs="Times New Roman"/>
          <w:b/>
          <w:sz w:val="24"/>
          <w:szCs w:val="24"/>
        </w:rPr>
      </w:pPr>
      <w:r w:rsidRPr="00DA1984">
        <w:rPr>
          <w:rFonts w:ascii="Times New Roman" w:hAnsi="Times New Roman" w:cs="Times New Roman"/>
          <w:b/>
          <w:sz w:val="24"/>
          <w:szCs w:val="24"/>
        </w:rPr>
        <w:t>«Технология»</w:t>
      </w:r>
    </w:p>
    <w:p w:rsidR="004627F5" w:rsidRPr="00DA1984" w:rsidRDefault="004627F5" w:rsidP="00DA1984">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«Технология» должны отражать:</w:t>
      </w:r>
    </w:p>
    <w:p w:rsidR="004627F5" w:rsidRPr="00DA1984" w:rsidRDefault="004627F5" w:rsidP="00DA1984">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lastRenderedPageBreak/>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4627F5" w:rsidRPr="00DA1984" w:rsidRDefault="004627F5" w:rsidP="00DA1984">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2) усвоение первоначальных представлений о материальной культуре как продукте предметно-преобразующей деятельности человека;</w:t>
      </w:r>
    </w:p>
    <w:p w:rsidR="004627F5" w:rsidRPr="00DA1984" w:rsidRDefault="004627F5" w:rsidP="00DA1984">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4627F5" w:rsidRPr="00DA1984" w:rsidRDefault="004627F5" w:rsidP="00DA1984">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4627F5" w:rsidRPr="00DA1984" w:rsidRDefault="004627F5" w:rsidP="00DA1984">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5) приобретение первоначальных навыков совместной продуктивной деятельности, сотрудничества, взаимопомощи, планирования и организации;</w:t>
      </w:r>
    </w:p>
    <w:p w:rsidR="004627F5" w:rsidRPr="00DA1984" w:rsidRDefault="004627F5" w:rsidP="00DA1984">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4627F5" w:rsidRPr="00DA1984" w:rsidRDefault="004627F5" w:rsidP="00DA1984">
      <w:pPr>
        <w:spacing w:after="0"/>
        <w:ind w:firstLine="397"/>
        <w:jc w:val="both"/>
        <w:rPr>
          <w:rFonts w:ascii="Times New Roman" w:hAnsi="Times New Roman" w:cs="Times New Roman"/>
          <w:kern w:val="28"/>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3686"/>
        <w:gridCol w:w="708"/>
        <w:gridCol w:w="567"/>
        <w:gridCol w:w="709"/>
        <w:gridCol w:w="567"/>
        <w:gridCol w:w="567"/>
        <w:gridCol w:w="567"/>
        <w:gridCol w:w="567"/>
        <w:gridCol w:w="567"/>
      </w:tblGrid>
      <w:tr w:rsidR="004627F5" w:rsidRPr="00233192" w:rsidTr="004627F5">
        <w:trPr>
          <w:tblHeader/>
        </w:trPr>
        <w:tc>
          <w:tcPr>
            <w:tcW w:w="1384" w:type="dxa"/>
            <w:vMerge w:val="restart"/>
            <w:vAlign w:val="center"/>
          </w:tcPr>
          <w:p w:rsidR="004627F5" w:rsidRPr="00DA1984" w:rsidRDefault="004627F5" w:rsidP="00DA1984">
            <w:pPr>
              <w:spacing w:after="0"/>
              <w:jc w:val="center"/>
              <w:rPr>
                <w:rFonts w:ascii="Times New Roman" w:hAnsi="Times New Roman" w:cs="Times New Roman"/>
                <w:b/>
                <w:sz w:val="24"/>
                <w:szCs w:val="24"/>
              </w:rPr>
            </w:pPr>
            <w:r w:rsidRPr="00DA1984">
              <w:rPr>
                <w:rFonts w:ascii="Times New Roman" w:hAnsi="Times New Roman" w:cs="Times New Roman"/>
                <w:b/>
                <w:sz w:val="24"/>
                <w:szCs w:val="24"/>
              </w:rPr>
              <w:t>Раздел</w:t>
            </w:r>
          </w:p>
        </w:tc>
        <w:tc>
          <w:tcPr>
            <w:tcW w:w="3686" w:type="dxa"/>
            <w:vMerge w:val="restart"/>
            <w:vAlign w:val="center"/>
          </w:tcPr>
          <w:p w:rsidR="004627F5" w:rsidRPr="00DA1984" w:rsidRDefault="004627F5" w:rsidP="004627F5">
            <w:pPr>
              <w:jc w:val="center"/>
              <w:rPr>
                <w:rFonts w:ascii="Times New Roman" w:hAnsi="Times New Roman" w:cs="Times New Roman"/>
                <w:b/>
                <w:sz w:val="24"/>
                <w:szCs w:val="24"/>
              </w:rPr>
            </w:pPr>
            <w:r w:rsidRPr="00DA1984">
              <w:rPr>
                <w:rFonts w:ascii="Times New Roman" w:hAnsi="Times New Roman" w:cs="Times New Roman"/>
                <w:b/>
                <w:sz w:val="24"/>
                <w:szCs w:val="24"/>
              </w:rPr>
              <w:t>Планируемые результаты</w:t>
            </w:r>
          </w:p>
        </w:tc>
        <w:tc>
          <w:tcPr>
            <w:tcW w:w="1275" w:type="dxa"/>
            <w:gridSpan w:val="2"/>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1 класс</w:t>
            </w:r>
          </w:p>
        </w:tc>
        <w:tc>
          <w:tcPr>
            <w:tcW w:w="1276" w:type="dxa"/>
            <w:gridSpan w:val="2"/>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2 класс</w:t>
            </w:r>
          </w:p>
        </w:tc>
        <w:tc>
          <w:tcPr>
            <w:tcW w:w="1134" w:type="dxa"/>
            <w:gridSpan w:val="2"/>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3 класс</w:t>
            </w:r>
          </w:p>
        </w:tc>
        <w:tc>
          <w:tcPr>
            <w:tcW w:w="1134" w:type="dxa"/>
            <w:gridSpan w:val="2"/>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4 класс</w:t>
            </w:r>
          </w:p>
        </w:tc>
      </w:tr>
      <w:tr w:rsidR="004627F5" w:rsidRPr="00233192" w:rsidTr="004627F5">
        <w:trPr>
          <w:cantSplit/>
          <w:trHeight w:val="2364"/>
          <w:tblHeader/>
        </w:trPr>
        <w:tc>
          <w:tcPr>
            <w:tcW w:w="1384" w:type="dxa"/>
            <w:vMerge/>
            <w:vAlign w:val="center"/>
          </w:tcPr>
          <w:p w:rsidR="004627F5" w:rsidRPr="00DA1984" w:rsidRDefault="004627F5" w:rsidP="004627F5">
            <w:pPr>
              <w:jc w:val="center"/>
              <w:rPr>
                <w:rFonts w:ascii="Times New Roman" w:hAnsi="Times New Roman" w:cs="Times New Roman"/>
                <w:b/>
                <w:sz w:val="24"/>
                <w:szCs w:val="24"/>
              </w:rPr>
            </w:pPr>
          </w:p>
        </w:tc>
        <w:tc>
          <w:tcPr>
            <w:tcW w:w="3686" w:type="dxa"/>
            <w:vMerge/>
            <w:vAlign w:val="center"/>
          </w:tcPr>
          <w:p w:rsidR="004627F5" w:rsidRPr="00DA1984" w:rsidRDefault="004627F5" w:rsidP="004627F5">
            <w:pPr>
              <w:jc w:val="center"/>
              <w:rPr>
                <w:rFonts w:ascii="Times New Roman" w:hAnsi="Times New Roman" w:cs="Times New Roman"/>
                <w:b/>
                <w:sz w:val="24"/>
                <w:szCs w:val="24"/>
              </w:rPr>
            </w:pPr>
          </w:p>
        </w:tc>
        <w:tc>
          <w:tcPr>
            <w:tcW w:w="708" w:type="dxa"/>
            <w:textDirection w:val="btLr"/>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Формирование</w:t>
            </w:r>
          </w:p>
        </w:tc>
        <w:tc>
          <w:tcPr>
            <w:tcW w:w="567" w:type="dxa"/>
            <w:textDirection w:val="btLr"/>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Оценка</w:t>
            </w:r>
          </w:p>
        </w:tc>
        <w:tc>
          <w:tcPr>
            <w:tcW w:w="709" w:type="dxa"/>
            <w:textDirection w:val="btLr"/>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Формирование</w:t>
            </w:r>
          </w:p>
        </w:tc>
        <w:tc>
          <w:tcPr>
            <w:tcW w:w="567" w:type="dxa"/>
            <w:textDirection w:val="btLr"/>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Оценка</w:t>
            </w:r>
          </w:p>
        </w:tc>
        <w:tc>
          <w:tcPr>
            <w:tcW w:w="567" w:type="dxa"/>
            <w:textDirection w:val="btLr"/>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Формирование</w:t>
            </w:r>
          </w:p>
        </w:tc>
        <w:tc>
          <w:tcPr>
            <w:tcW w:w="567" w:type="dxa"/>
            <w:textDirection w:val="btLr"/>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Оценка</w:t>
            </w:r>
          </w:p>
        </w:tc>
        <w:tc>
          <w:tcPr>
            <w:tcW w:w="567" w:type="dxa"/>
            <w:textDirection w:val="btLr"/>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Формирование</w:t>
            </w:r>
          </w:p>
        </w:tc>
        <w:tc>
          <w:tcPr>
            <w:tcW w:w="567" w:type="dxa"/>
            <w:textDirection w:val="btLr"/>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Оценка</w:t>
            </w:r>
          </w:p>
        </w:tc>
      </w:tr>
      <w:tr w:rsidR="004627F5" w:rsidRPr="00630A3D" w:rsidTr="004627F5">
        <w:trPr>
          <w:trHeight w:val="1656"/>
        </w:trPr>
        <w:tc>
          <w:tcPr>
            <w:tcW w:w="1384" w:type="dxa"/>
            <w:vMerge w:val="restart"/>
            <w:textDirection w:val="btLr"/>
          </w:tcPr>
          <w:p w:rsidR="004627F5" w:rsidRPr="00DA1984" w:rsidRDefault="004627F5" w:rsidP="004627F5">
            <w:pPr>
              <w:jc w:val="center"/>
              <w:rPr>
                <w:rFonts w:ascii="Times New Roman" w:hAnsi="Times New Roman" w:cs="Times New Roman"/>
                <w:b/>
                <w:sz w:val="24"/>
                <w:szCs w:val="24"/>
              </w:rPr>
            </w:pPr>
            <w:r w:rsidRPr="00DA1984">
              <w:rPr>
                <w:rFonts w:ascii="Times New Roman" w:hAnsi="Times New Roman" w:cs="Times New Roman"/>
                <w:b/>
                <w:sz w:val="24"/>
                <w:szCs w:val="24"/>
              </w:rPr>
              <w:t>Общекультурные и общетрудовые компетенции.</w:t>
            </w:r>
          </w:p>
          <w:p w:rsidR="004627F5" w:rsidRPr="00DA1984" w:rsidRDefault="004627F5" w:rsidP="004627F5">
            <w:pPr>
              <w:jc w:val="center"/>
              <w:rPr>
                <w:rFonts w:ascii="Times New Roman" w:hAnsi="Times New Roman" w:cs="Times New Roman"/>
                <w:b/>
                <w:sz w:val="24"/>
                <w:szCs w:val="24"/>
              </w:rPr>
            </w:pPr>
            <w:r w:rsidRPr="00DA1984">
              <w:rPr>
                <w:rFonts w:ascii="Times New Roman" w:hAnsi="Times New Roman" w:cs="Times New Roman"/>
                <w:b/>
                <w:sz w:val="24"/>
                <w:szCs w:val="24"/>
              </w:rPr>
              <w:t>Основы культуры труда, самообслуживание</w:t>
            </w:r>
          </w:p>
        </w:tc>
        <w:tc>
          <w:tcPr>
            <w:tcW w:w="3686" w:type="dxa"/>
          </w:tcPr>
          <w:p w:rsidR="004627F5" w:rsidRPr="00DA1984" w:rsidRDefault="004627F5" w:rsidP="004627F5">
            <w:pPr>
              <w:contextualSpacing/>
              <w:jc w:val="both"/>
              <w:outlineLvl w:val="1"/>
              <w:rPr>
                <w:rFonts w:ascii="Times New Roman" w:hAnsi="Times New Roman" w:cs="Times New Roman"/>
                <w:sz w:val="24"/>
                <w:szCs w:val="24"/>
              </w:rPr>
            </w:pPr>
            <w:r w:rsidRPr="00DA1984">
              <w:rPr>
                <w:rFonts w:ascii="Times New Roman" w:hAnsi="Times New Roman" w:cs="Times New Roman"/>
                <w:sz w:val="24"/>
                <w:szCs w:val="24"/>
              </w:rPr>
              <w:t xml:space="preserve">- иметь представление о наиболее распространенных </w:t>
            </w:r>
            <w:r w:rsidRPr="00DA1984">
              <w:rPr>
                <w:rFonts w:ascii="Times New Roman" w:hAnsi="Times New Roman" w:cs="Times New Roman"/>
                <w:b/>
                <w:i/>
                <w:sz w:val="24"/>
                <w:szCs w:val="24"/>
              </w:rPr>
              <w:t>в своем регионе традиционных народных промыслах и ремеслах, современных профессиях (в том числе профессиях своих родителей)</w:t>
            </w:r>
            <w:r w:rsidRPr="00DA1984">
              <w:rPr>
                <w:rFonts w:ascii="Times New Roman" w:hAnsi="Times New Roman" w:cs="Times New Roman"/>
                <w:sz w:val="24"/>
                <w:szCs w:val="24"/>
              </w:rPr>
              <w:t xml:space="preserve"> и описывать их особенности;</w:t>
            </w:r>
          </w:p>
        </w:tc>
        <w:tc>
          <w:tcPr>
            <w:tcW w:w="708" w:type="dxa"/>
          </w:tcPr>
          <w:p w:rsidR="004627F5" w:rsidRPr="00630A3D" w:rsidRDefault="004627F5" w:rsidP="004627F5"/>
        </w:tc>
        <w:tc>
          <w:tcPr>
            <w:tcW w:w="567" w:type="dxa"/>
          </w:tcPr>
          <w:p w:rsidR="004627F5" w:rsidRPr="00630A3D" w:rsidRDefault="004627F5" w:rsidP="004627F5">
            <w:r w:rsidRPr="00630A3D">
              <w:t>+</w:t>
            </w:r>
          </w:p>
        </w:tc>
        <w:tc>
          <w:tcPr>
            <w:tcW w:w="709" w:type="dxa"/>
          </w:tcPr>
          <w:p w:rsidR="004627F5" w:rsidRPr="00630A3D" w:rsidRDefault="004627F5" w:rsidP="004627F5"/>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c>
          <w:tcPr>
            <w:tcW w:w="1384" w:type="dxa"/>
            <w:vMerge/>
          </w:tcPr>
          <w:p w:rsidR="004627F5" w:rsidRPr="00DA1984" w:rsidRDefault="004627F5" w:rsidP="004627F5">
            <w:pPr>
              <w:rPr>
                <w:rFonts w:ascii="Times New Roman" w:hAnsi="Times New Roman" w:cs="Times New Roman"/>
                <w:sz w:val="24"/>
                <w:szCs w:val="24"/>
              </w:rPr>
            </w:pPr>
          </w:p>
        </w:tc>
        <w:tc>
          <w:tcPr>
            <w:tcW w:w="3686" w:type="dxa"/>
          </w:tcPr>
          <w:p w:rsidR="004627F5" w:rsidRPr="00DA1984" w:rsidRDefault="004627F5" w:rsidP="004627F5">
            <w:pPr>
              <w:contextualSpacing/>
              <w:jc w:val="both"/>
              <w:outlineLvl w:val="1"/>
              <w:rPr>
                <w:rFonts w:ascii="Times New Roman" w:hAnsi="Times New Roman" w:cs="Times New Roman"/>
                <w:sz w:val="24"/>
                <w:szCs w:val="24"/>
              </w:rPr>
            </w:pPr>
            <w:r w:rsidRPr="00DA1984">
              <w:rPr>
                <w:rFonts w:ascii="Times New Roman" w:hAnsi="Times New Roman" w:cs="Times New Roman"/>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4627F5" w:rsidRPr="00DA1984" w:rsidRDefault="004627F5" w:rsidP="004627F5">
            <w:pPr>
              <w:jc w:val="both"/>
              <w:rPr>
                <w:rFonts w:ascii="Times New Roman" w:hAnsi="Times New Roman" w:cs="Times New Roman"/>
                <w:b/>
                <w:i/>
                <w:sz w:val="24"/>
                <w:szCs w:val="24"/>
                <w:highlight w:val="yellow"/>
              </w:rPr>
            </w:pPr>
            <w:r w:rsidRPr="00DA1984">
              <w:rPr>
                <w:rFonts w:ascii="Times New Roman" w:hAnsi="Times New Roman" w:cs="Times New Roman"/>
                <w:b/>
                <w:i/>
                <w:sz w:val="24"/>
                <w:szCs w:val="24"/>
              </w:rPr>
              <w:t xml:space="preserve">- воспринимать предметы материальной культуры как </w:t>
            </w:r>
            <w:r w:rsidRPr="00DA1984">
              <w:rPr>
                <w:rFonts w:ascii="Times New Roman" w:hAnsi="Times New Roman" w:cs="Times New Roman"/>
                <w:b/>
                <w:i/>
                <w:sz w:val="24"/>
                <w:szCs w:val="24"/>
              </w:rPr>
              <w:lastRenderedPageBreak/>
              <w:t xml:space="preserve">продукт творческой предметно-преобразующей деятельности человека - создателя и хранителя этнокультурного наследия (на примере народных традиционных ремесел Южного Урала) в различных сферах на земле, в воздухе, на воде, в информационном пространстве;  </w:t>
            </w:r>
          </w:p>
        </w:tc>
        <w:tc>
          <w:tcPr>
            <w:tcW w:w="708" w:type="dxa"/>
          </w:tcPr>
          <w:p w:rsidR="004627F5" w:rsidRPr="00630A3D" w:rsidRDefault="004627F5" w:rsidP="004627F5"/>
        </w:tc>
        <w:tc>
          <w:tcPr>
            <w:tcW w:w="567" w:type="dxa"/>
          </w:tcPr>
          <w:p w:rsidR="004627F5" w:rsidRPr="00630A3D" w:rsidRDefault="004627F5" w:rsidP="004627F5">
            <w:r w:rsidRPr="00630A3D">
              <w:t>+</w:t>
            </w:r>
          </w:p>
        </w:tc>
        <w:tc>
          <w:tcPr>
            <w:tcW w:w="709" w:type="dxa"/>
          </w:tcPr>
          <w:p w:rsidR="004627F5" w:rsidRPr="00630A3D" w:rsidRDefault="004627F5" w:rsidP="004627F5"/>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c>
          <w:tcPr>
            <w:tcW w:w="1384" w:type="dxa"/>
            <w:vMerge/>
          </w:tcPr>
          <w:p w:rsidR="004627F5" w:rsidRPr="00DA1984" w:rsidRDefault="004627F5" w:rsidP="004627F5">
            <w:pPr>
              <w:rPr>
                <w:rFonts w:ascii="Times New Roman" w:hAnsi="Times New Roman" w:cs="Times New Roman"/>
                <w:sz w:val="24"/>
                <w:szCs w:val="24"/>
              </w:rPr>
            </w:pPr>
          </w:p>
        </w:tc>
        <w:tc>
          <w:tcPr>
            <w:tcW w:w="3686" w:type="dxa"/>
          </w:tcPr>
          <w:p w:rsidR="004627F5" w:rsidRPr="00DA1984" w:rsidRDefault="004627F5" w:rsidP="004627F5">
            <w:pPr>
              <w:contextualSpacing/>
              <w:jc w:val="both"/>
              <w:outlineLvl w:val="1"/>
              <w:rPr>
                <w:rFonts w:ascii="Times New Roman" w:hAnsi="Times New Roman" w:cs="Times New Roman"/>
                <w:b/>
                <w:i/>
                <w:sz w:val="24"/>
                <w:szCs w:val="24"/>
              </w:rPr>
            </w:pPr>
            <w:r w:rsidRPr="00DA1984">
              <w:rPr>
                <w:rFonts w:ascii="Times New Roman" w:hAnsi="Times New Roman" w:cs="Times New Roman"/>
                <w:sz w:val="24"/>
                <w:szCs w:val="24"/>
              </w:rPr>
              <w:t xml:space="preserve">-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 </w:t>
            </w:r>
            <w:r w:rsidRPr="00DA1984">
              <w:rPr>
                <w:rFonts w:ascii="Times New Roman" w:hAnsi="Times New Roman" w:cs="Times New Roman"/>
                <w:b/>
                <w:i/>
                <w:sz w:val="24"/>
                <w:szCs w:val="24"/>
              </w:rPr>
              <w:t xml:space="preserve">при изготовлении </w:t>
            </w:r>
          </w:p>
          <w:p w:rsidR="004627F5" w:rsidRPr="00DA1984" w:rsidRDefault="004627F5" w:rsidP="004627F5">
            <w:pPr>
              <w:pStyle w:val="Default"/>
              <w:jc w:val="both"/>
            </w:pPr>
            <w:r w:rsidRPr="00DA1984">
              <w:rPr>
                <w:b/>
                <w:i/>
              </w:rPr>
              <w:t>изделий в традициях народов Уральского региона;</w:t>
            </w:r>
          </w:p>
        </w:tc>
        <w:tc>
          <w:tcPr>
            <w:tcW w:w="708" w:type="dxa"/>
          </w:tcPr>
          <w:p w:rsidR="004627F5" w:rsidRPr="00630A3D" w:rsidRDefault="004627F5" w:rsidP="004627F5"/>
        </w:tc>
        <w:tc>
          <w:tcPr>
            <w:tcW w:w="567" w:type="dxa"/>
          </w:tcPr>
          <w:p w:rsidR="004627F5" w:rsidRPr="00630A3D" w:rsidRDefault="004627F5" w:rsidP="004627F5">
            <w:r w:rsidRPr="00630A3D">
              <w:t>+</w:t>
            </w:r>
          </w:p>
        </w:tc>
        <w:tc>
          <w:tcPr>
            <w:tcW w:w="709"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c>
          <w:tcPr>
            <w:tcW w:w="1384" w:type="dxa"/>
            <w:vMerge/>
          </w:tcPr>
          <w:p w:rsidR="004627F5" w:rsidRPr="00DA1984" w:rsidRDefault="004627F5" w:rsidP="004627F5">
            <w:pPr>
              <w:rPr>
                <w:rFonts w:ascii="Times New Roman" w:hAnsi="Times New Roman" w:cs="Times New Roman"/>
                <w:sz w:val="24"/>
                <w:szCs w:val="24"/>
              </w:rPr>
            </w:pPr>
          </w:p>
        </w:tc>
        <w:tc>
          <w:tcPr>
            <w:tcW w:w="3686" w:type="dxa"/>
          </w:tcPr>
          <w:p w:rsidR="004627F5" w:rsidRPr="00DA1984" w:rsidRDefault="004627F5" w:rsidP="004627F5">
            <w:pPr>
              <w:contextualSpacing/>
              <w:jc w:val="both"/>
              <w:outlineLvl w:val="1"/>
              <w:rPr>
                <w:rFonts w:ascii="Times New Roman" w:hAnsi="Times New Roman" w:cs="Times New Roman"/>
                <w:sz w:val="24"/>
                <w:szCs w:val="24"/>
              </w:rPr>
            </w:pPr>
            <w:r w:rsidRPr="00DA1984">
              <w:rPr>
                <w:rFonts w:ascii="Times New Roman" w:hAnsi="Times New Roman" w:cs="Times New Roman"/>
                <w:sz w:val="24"/>
                <w:szCs w:val="24"/>
              </w:rPr>
              <w:t xml:space="preserve">- выполнять доступные действия по самообслуживанию и доступные виды домашнего труда, </w:t>
            </w:r>
            <w:r w:rsidRPr="00DA1984">
              <w:rPr>
                <w:rFonts w:ascii="Times New Roman" w:hAnsi="Times New Roman" w:cs="Times New Roman"/>
                <w:b/>
                <w:i/>
                <w:sz w:val="24"/>
                <w:szCs w:val="24"/>
              </w:rPr>
              <w:t>оказывать посильную помощь членам своей семьи, соблюдать традиции.</w:t>
            </w:r>
            <w:r w:rsidRPr="00DA1984">
              <w:rPr>
                <w:rFonts w:ascii="Times New Roman" w:hAnsi="Times New Roman" w:cs="Times New Roman"/>
                <w:color w:val="000000"/>
                <w:sz w:val="24"/>
                <w:szCs w:val="24"/>
                <w:shd w:val="clear" w:color="auto" w:fill="B9D3EA"/>
              </w:rPr>
              <w:t xml:space="preserve"> </w:t>
            </w:r>
          </w:p>
        </w:tc>
        <w:tc>
          <w:tcPr>
            <w:tcW w:w="708"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709"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rPr>
          <w:trHeight w:val="415"/>
        </w:trPr>
        <w:tc>
          <w:tcPr>
            <w:tcW w:w="1384" w:type="dxa"/>
            <w:vMerge w:val="restart"/>
            <w:textDirection w:val="btLr"/>
          </w:tcPr>
          <w:p w:rsidR="004627F5" w:rsidRPr="00DA1984" w:rsidRDefault="004627F5" w:rsidP="004627F5">
            <w:pPr>
              <w:jc w:val="center"/>
              <w:rPr>
                <w:rFonts w:ascii="Times New Roman" w:hAnsi="Times New Roman" w:cs="Times New Roman"/>
                <w:b/>
                <w:sz w:val="24"/>
                <w:szCs w:val="24"/>
              </w:rPr>
            </w:pPr>
            <w:r w:rsidRPr="00DA1984">
              <w:rPr>
                <w:rFonts w:ascii="Times New Roman" w:hAnsi="Times New Roman" w:cs="Times New Roman"/>
                <w:b/>
                <w:sz w:val="24"/>
                <w:szCs w:val="24"/>
              </w:rPr>
              <w:t>Технология ручной обработки материалов.</w:t>
            </w:r>
          </w:p>
          <w:p w:rsidR="004627F5" w:rsidRPr="00DA1984" w:rsidRDefault="004627F5" w:rsidP="004627F5">
            <w:pPr>
              <w:jc w:val="center"/>
              <w:rPr>
                <w:rFonts w:ascii="Times New Roman" w:hAnsi="Times New Roman" w:cs="Times New Roman"/>
                <w:b/>
                <w:sz w:val="24"/>
                <w:szCs w:val="24"/>
              </w:rPr>
            </w:pPr>
            <w:r w:rsidRPr="00DA1984">
              <w:rPr>
                <w:rFonts w:ascii="Times New Roman" w:hAnsi="Times New Roman" w:cs="Times New Roman"/>
                <w:b/>
                <w:sz w:val="24"/>
                <w:szCs w:val="24"/>
              </w:rPr>
              <w:t>Элементы графической грамоты</w:t>
            </w:r>
          </w:p>
        </w:tc>
        <w:tc>
          <w:tcPr>
            <w:tcW w:w="3686" w:type="dxa"/>
          </w:tcPr>
          <w:p w:rsidR="004627F5" w:rsidRPr="00DA1984" w:rsidRDefault="004627F5" w:rsidP="004627F5">
            <w:pPr>
              <w:pStyle w:val="21"/>
              <w:spacing w:line="240" w:lineRule="auto"/>
              <w:ind w:firstLine="0"/>
              <w:rPr>
                <w:sz w:val="24"/>
              </w:rPr>
            </w:pPr>
            <w:r w:rsidRPr="00DA1984">
              <w:rPr>
                <w:spacing w:val="2"/>
                <w:sz w:val="24"/>
              </w:rPr>
              <w:t xml:space="preserve">- на основе полученных представлений о многообразии </w:t>
            </w:r>
            <w:r w:rsidRPr="00DA1984">
              <w:rPr>
                <w:sz w:val="24"/>
              </w:rPr>
              <w:t xml:space="preserve">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w:t>
            </w:r>
            <w:r w:rsidRPr="00DA1984">
              <w:rPr>
                <w:sz w:val="24"/>
              </w:rPr>
              <w:lastRenderedPageBreak/>
              <w:t>соответствии с поставленной задачей;</w:t>
            </w:r>
          </w:p>
          <w:p w:rsidR="004627F5" w:rsidRPr="00DA1984" w:rsidRDefault="004627F5" w:rsidP="004627F5">
            <w:pPr>
              <w:pStyle w:val="21"/>
              <w:spacing w:line="240" w:lineRule="auto"/>
              <w:ind w:firstLine="0"/>
              <w:rPr>
                <w:b/>
                <w:sz w:val="24"/>
              </w:rPr>
            </w:pPr>
            <w:r w:rsidRPr="00DA1984">
              <w:rPr>
                <w:b/>
                <w:i/>
                <w:sz w:val="24"/>
              </w:rPr>
              <w:t>- иметь представление о художественных предприятиях Челябинской области;</w:t>
            </w:r>
          </w:p>
          <w:p w:rsidR="004627F5" w:rsidRPr="00DA1984" w:rsidRDefault="004627F5" w:rsidP="004627F5">
            <w:pPr>
              <w:jc w:val="both"/>
              <w:rPr>
                <w:rFonts w:ascii="Times New Roman" w:hAnsi="Times New Roman" w:cs="Times New Roman"/>
                <w:i/>
                <w:sz w:val="24"/>
                <w:szCs w:val="24"/>
                <w:highlight w:val="yellow"/>
              </w:rPr>
            </w:pPr>
            <w:r w:rsidRPr="00DA1984">
              <w:rPr>
                <w:rFonts w:ascii="Times New Roman" w:hAnsi="Times New Roman" w:cs="Times New Roman"/>
                <w:b/>
                <w:i/>
                <w:sz w:val="24"/>
                <w:szCs w:val="24"/>
              </w:rPr>
              <w:t>- осмыслить значимость сохранения этнокультурного наследия   России в целом и Уральского региона в частности;</w:t>
            </w:r>
          </w:p>
        </w:tc>
        <w:tc>
          <w:tcPr>
            <w:tcW w:w="708" w:type="dxa"/>
          </w:tcPr>
          <w:p w:rsidR="004627F5" w:rsidRPr="00630A3D" w:rsidRDefault="004627F5" w:rsidP="004627F5"/>
        </w:tc>
        <w:tc>
          <w:tcPr>
            <w:tcW w:w="567" w:type="dxa"/>
          </w:tcPr>
          <w:p w:rsidR="004627F5" w:rsidRPr="00630A3D" w:rsidRDefault="004627F5" w:rsidP="004627F5">
            <w:r w:rsidRPr="00630A3D">
              <w:t>+</w:t>
            </w:r>
          </w:p>
        </w:tc>
        <w:tc>
          <w:tcPr>
            <w:tcW w:w="709"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c>
          <w:tcPr>
            <w:tcW w:w="1384" w:type="dxa"/>
            <w:vMerge/>
            <w:textDirection w:val="btLr"/>
          </w:tcPr>
          <w:p w:rsidR="004627F5" w:rsidRPr="00DA1984" w:rsidRDefault="004627F5" w:rsidP="004627F5">
            <w:pPr>
              <w:rPr>
                <w:rFonts w:ascii="Times New Roman" w:hAnsi="Times New Roman" w:cs="Times New Roman"/>
                <w:b/>
                <w:sz w:val="24"/>
                <w:szCs w:val="24"/>
              </w:rPr>
            </w:pPr>
          </w:p>
        </w:tc>
        <w:tc>
          <w:tcPr>
            <w:tcW w:w="3686" w:type="dxa"/>
          </w:tcPr>
          <w:p w:rsidR="004627F5" w:rsidRPr="00DA1984" w:rsidRDefault="004627F5" w:rsidP="004627F5">
            <w:pPr>
              <w:contextualSpacing/>
              <w:jc w:val="both"/>
              <w:outlineLvl w:val="1"/>
              <w:rPr>
                <w:rFonts w:ascii="Times New Roman" w:hAnsi="Times New Roman" w:cs="Times New Roman"/>
                <w:b/>
                <w:i/>
                <w:sz w:val="24"/>
                <w:szCs w:val="24"/>
              </w:rPr>
            </w:pPr>
            <w:r w:rsidRPr="00DA1984">
              <w:rPr>
                <w:rFonts w:ascii="Times New Roman" w:hAnsi="Times New Roman" w:cs="Times New Roman"/>
                <w:spacing w:val="-4"/>
                <w:sz w:val="24"/>
                <w:szCs w:val="24"/>
              </w:rPr>
              <w:t xml:space="preserve">- 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 </w:t>
            </w:r>
            <w:r w:rsidRPr="00DA1984">
              <w:rPr>
                <w:rFonts w:ascii="Times New Roman" w:hAnsi="Times New Roman" w:cs="Times New Roman"/>
                <w:b/>
                <w:i/>
                <w:sz w:val="24"/>
                <w:szCs w:val="24"/>
              </w:rPr>
              <w:t xml:space="preserve">при изготовлении </w:t>
            </w:r>
          </w:p>
          <w:p w:rsidR="004627F5" w:rsidRPr="00DA1984" w:rsidRDefault="004627F5" w:rsidP="004627F5">
            <w:pPr>
              <w:pStyle w:val="21"/>
              <w:spacing w:line="240" w:lineRule="auto"/>
              <w:ind w:firstLine="0"/>
              <w:rPr>
                <w:spacing w:val="-4"/>
                <w:sz w:val="24"/>
              </w:rPr>
            </w:pPr>
            <w:r w:rsidRPr="00DA1984">
              <w:rPr>
                <w:b/>
                <w:i/>
                <w:sz w:val="24"/>
              </w:rPr>
              <w:t>изделий в традициях народов Уральского региона из природного материала;</w:t>
            </w:r>
          </w:p>
        </w:tc>
        <w:tc>
          <w:tcPr>
            <w:tcW w:w="708" w:type="dxa"/>
          </w:tcPr>
          <w:p w:rsidR="004627F5" w:rsidRPr="00630A3D" w:rsidRDefault="004627F5" w:rsidP="004627F5">
            <w:r w:rsidRPr="00630A3D">
              <w:t>+</w:t>
            </w:r>
          </w:p>
        </w:tc>
        <w:tc>
          <w:tcPr>
            <w:tcW w:w="567" w:type="dxa"/>
          </w:tcPr>
          <w:p w:rsidR="004627F5" w:rsidRPr="00630A3D" w:rsidRDefault="004627F5" w:rsidP="004627F5"/>
        </w:tc>
        <w:tc>
          <w:tcPr>
            <w:tcW w:w="709"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tc>
        <w:tc>
          <w:tcPr>
            <w:tcW w:w="567" w:type="dxa"/>
          </w:tcPr>
          <w:p w:rsidR="004627F5" w:rsidRPr="00630A3D" w:rsidRDefault="004627F5" w:rsidP="004627F5">
            <w:r w:rsidRPr="00630A3D">
              <w:t>+</w:t>
            </w:r>
          </w:p>
        </w:tc>
        <w:tc>
          <w:tcPr>
            <w:tcW w:w="567" w:type="dxa"/>
          </w:tcPr>
          <w:p w:rsidR="004627F5" w:rsidRPr="00630A3D" w:rsidRDefault="004627F5" w:rsidP="004627F5"/>
        </w:tc>
      </w:tr>
      <w:tr w:rsidR="004627F5" w:rsidRPr="00630A3D" w:rsidTr="004627F5">
        <w:tc>
          <w:tcPr>
            <w:tcW w:w="1384" w:type="dxa"/>
            <w:vMerge/>
            <w:textDirection w:val="btLr"/>
          </w:tcPr>
          <w:p w:rsidR="004627F5" w:rsidRPr="00DA1984" w:rsidRDefault="004627F5" w:rsidP="004627F5">
            <w:pPr>
              <w:rPr>
                <w:rFonts w:ascii="Times New Roman" w:hAnsi="Times New Roman" w:cs="Times New Roman"/>
                <w:b/>
                <w:sz w:val="24"/>
                <w:szCs w:val="24"/>
              </w:rPr>
            </w:pPr>
          </w:p>
        </w:tc>
        <w:tc>
          <w:tcPr>
            <w:tcW w:w="3686" w:type="dxa"/>
          </w:tcPr>
          <w:p w:rsidR="004627F5" w:rsidRPr="00DA1984" w:rsidRDefault="004627F5" w:rsidP="004627F5">
            <w:pPr>
              <w:pStyle w:val="21"/>
              <w:spacing w:line="240" w:lineRule="auto"/>
              <w:ind w:firstLine="0"/>
              <w:rPr>
                <w:spacing w:val="-2"/>
                <w:sz w:val="24"/>
              </w:rPr>
            </w:pPr>
            <w:r w:rsidRPr="00DA1984">
              <w:rPr>
                <w:spacing w:val="-2"/>
                <w:sz w:val="24"/>
              </w:rPr>
              <w:t>- 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r w:rsidRPr="00DA1984">
              <w:rPr>
                <w:b/>
                <w:i/>
                <w:spacing w:val="-2"/>
                <w:sz w:val="24"/>
              </w:rPr>
              <w:t>), используя знания и навыки, полученные при посещении швейной мастерской;</w:t>
            </w:r>
          </w:p>
        </w:tc>
        <w:tc>
          <w:tcPr>
            <w:tcW w:w="708" w:type="dxa"/>
          </w:tcPr>
          <w:p w:rsidR="004627F5" w:rsidRPr="00630A3D" w:rsidRDefault="004627F5" w:rsidP="004627F5"/>
        </w:tc>
        <w:tc>
          <w:tcPr>
            <w:tcW w:w="567" w:type="dxa"/>
          </w:tcPr>
          <w:p w:rsidR="004627F5" w:rsidRPr="00630A3D" w:rsidRDefault="004627F5" w:rsidP="004627F5">
            <w:r w:rsidRPr="00630A3D">
              <w:t>+</w:t>
            </w:r>
          </w:p>
        </w:tc>
        <w:tc>
          <w:tcPr>
            <w:tcW w:w="709"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tc>
      </w:tr>
      <w:tr w:rsidR="004627F5" w:rsidRPr="00630A3D" w:rsidTr="004627F5">
        <w:tc>
          <w:tcPr>
            <w:tcW w:w="1384" w:type="dxa"/>
            <w:vMerge/>
            <w:textDirection w:val="btLr"/>
          </w:tcPr>
          <w:p w:rsidR="004627F5" w:rsidRPr="00DA1984" w:rsidRDefault="004627F5" w:rsidP="004627F5">
            <w:pPr>
              <w:rPr>
                <w:rFonts w:ascii="Times New Roman" w:hAnsi="Times New Roman" w:cs="Times New Roman"/>
                <w:b/>
                <w:sz w:val="24"/>
                <w:szCs w:val="24"/>
              </w:rPr>
            </w:pPr>
          </w:p>
        </w:tc>
        <w:tc>
          <w:tcPr>
            <w:tcW w:w="3686" w:type="dxa"/>
          </w:tcPr>
          <w:p w:rsidR="004627F5" w:rsidRPr="00DA1984" w:rsidRDefault="004627F5" w:rsidP="004627F5">
            <w:pPr>
              <w:pStyle w:val="a3"/>
              <w:spacing w:line="240" w:lineRule="auto"/>
              <w:ind w:firstLine="0"/>
              <w:rPr>
                <w:rFonts w:ascii="Times New Roman" w:hAnsi="Times New Roman"/>
                <w:b/>
                <w:color w:val="auto"/>
                <w:sz w:val="24"/>
                <w:szCs w:val="24"/>
              </w:rPr>
            </w:pPr>
            <w:r w:rsidRPr="00DA1984">
              <w:rPr>
                <w:rFonts w:ascii="Times New Roman" w:hAnsi="Times New Roman"/>
                <w:spacing w:val="-2"/>
                <w:sz w:val="24"/>
                <w:szCs w:val="24"/>
              </w:rPr>
              <w:t>- выполнять символические действия моделирования и пре</w:t>
            </w:r>
            <w:r w:rsidRPr="00DA1984">
              <w:rPr>
                <w:rFonts w:ascii="Times New Roman" w:hAnsi="Times New Roman"/>
                <w:spacing w:val="2"/>
                <w:sz w:val="24"/>
                <w:szCs w:val="24"/>
              </w:rPr>
              <w:t xml:space="preserve">образования модели и работать с простейшей технической </w:t>
            </w:r>
            <w:r w:rsidRPr="00DA1984">
              <w:rPr>
                <w:rFonts w:ascii="Times New Roman" w:hAnsi="Times New Roman"/>
                <w:spacing w:val="-2"/>
                <w:sz w:val="24"/>
                <w:szCs w:val="24"/>
              </w:rPr>
              <w:t xml:space="preserve">документацией: </w:t>
            </w:r>
            <w:r w:rsidRPr="00DA1984">
              <w:rPr>
                <w:rFonts w:ascii="Times New Roman" w:hAnsi="Times New Roman"/>
                <w:spacing w:val="-2"/>
                <w:sz w:val="24"/>
                <w:szCs w:val="24"/>
              </w:rPr>
              <w:lastRenderedPageBreak/>
              <w:t>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r w:rsidRPr="00DA1984">
              <w:rPr>
                <w:rFonts w:ascii="Times New Roman" w:hAnsi="Times New Roman"/>
                <w:b/>
                <w:i/>
                <w:spacing w:val="-2"/>
                <w:sz w:val="24"/>
                <w:szCs w:val="24"/>
              </w:rPr>
              <w:t xml:space="preserve"> с опорой на знания об объектах архитектуры Уральского региона.</w:t>
            </w:r>
          </w:p>
        </w:tc>
        <w:tc>
          <w:tcPr>
            <w:tcW w:w="708" w:type="dxa"/>
          </w:tcPr>
          <w:p w:rsidR="004627F5" w:rsidRPr="00630A3D" w:rsidRDefault="004627F5" w:rsidP="004627F5">
            <w:r w:rsidRPr="00630A3D">
              <w:lastRenderedPageBreak/>
              <w:t>+</w:t>
            </w:r>
          </w:p>
        </w:tc>
        <w:tc>
          <w:tcPr>
            <w:tcW w:w="567" w:type="dxa"/>
          </w:tcPr>
          <w:p w:rsidR="004627F5" w:rsidRPr="00630A3D" w:rsidRDefault="004627F5" w:rsidP="004627F5"/>
        </w:tc>
        <w:tc>
          <w:tcPr>
            <w:tcW w:w="709"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rPr>
          <w:cantSplit/>
          <w:trHeight w:val="1230"/>
        </w:trPr>
        <w:tc>
          <w:tcPr>
            <w:tcW w:w="1384" w:type="dxa"/>
            <w:vMerge w:val="restart"/>
            <w:textDirection w:val="btLr"/>
          </w:tcPr>
          <w:p w:rsidR="004627F5" w:rsidRPr="00DA1984" w:rsidRDefault="004627F5" w:rsidP="004627F5">
            <w:pPr>
              <w:jc w:val="center"/>
              <w:rPr>
                <w:rFonts w:ascii="Times New Roman" w:hAnsi="Times New Roman" w:cs="Times New Roman"/>
                <w:b/>
                <w:sz w:val="24"/>
                <w:szCs w:val="24"/>
              </w:rPr>
            </w:pPr>
            <w:r w:rsidRPr="00DA1984">
              <w:rPr>
                <w:rFonts w:ascii="Times New Roman" w:hAnsi="Times New Roman" w:cs="Times New Roman"/>
                <w:b/>
                <w:sz w:val="24"/>
                <w:szCs w:val="24"/>
              </w:rPr>
              <w:lastRenderedPageBreak/>
              <w:t>Конструирование и моделирование</w:t>
            </w:r>
          </w:p>
        </w:tc>
        <w:tc>
          <w:tcPr>
            <w:tcW w:w="3686" w:type="dxa"/>
          </w:tcPr>
          <w:p w:rsidR="004627F5" w:rsidRPr="00DA1984" w:rsidRDefault="004627F5" w:rsidP="004627F5">
            <w:pPr>
              <w:jc w:val="both"/>
              <w:rPr>
                <w:rFonts w:ascii="Times New Roman" w:hAnsi="Times New Roman" w:cs="Times New Roman"/>
                <w:b/>
                <w:sz w:val="24"/>
                <w:szCs w:val="24"/>
              </w:rPr>
            </w:pPr>
            <w:r w:rsidRPr="00DA1984">
              <w:rPr>
                <w:rFonts w:ascii="Times New Roman" w:hAnsi="Times New Roman" w:cs="Times New Roman"/>
                <w:sz w:val="24"/>
                <w:szCs w:val="24"/>
              </w:rPr>
              <w:t xml:space="preserve">- анализировать устройство изделия: выделять детали, их форму, определять взаимное расположение, виды соединения </w:t>
            </w:r>
            <w:r w:rsidRPr="00DA1984">
              <w:rPr>
                <w:rFonts w:ascii="Times New Roman" w:hAnsi="Times New Roman" w:cs="Times New Roman"/>
                <w:b/>
                <w:sz w:val="24"/>
                <w:szCs w:val="24"/>
              </w:rPr>
              <w:t xml:space="preserve">деталей </w:t>
            </w:r>
            <w:r w:rsidRPr="00DA1984">
              <w:rPr>
                <w:rFonts w:ascii="Times New Roman" w:hAnsi="Times New Roman" w:cs="Times New Roman"/>
                <w:b/>
                <w:i/>
                <w:sz w:val="24"/>
                <w:szCs w:val="24"/>
              </w:rPr>
              <w:t>на примере экспозиции Челябинского областного краеведческого музея (или доступного предприятия);</w:t>
            </w:r>
          </w:p>
        </w:tc>
        <w:tc>
          <w:tcPr>
            <w:tcW w:w="708" w:type="dxa"/>
          </w:tcPr>
          <w:p w:rsidR="004627F5" w:rsidRPr="00630A3D" w:rsidRDefault="004627F5" w:rsidP="004627F5"/>
        </w:tc>
        <w:tc>
          <w:tcPr>
            <w:tcW w:w="567" w:type="dxa"/>
          </w:tcPr>
          <w:p w:rsidR="004627F5" w:rsidRPr="00630A3D" w:rsidRDefault="004627F5" w:rsidP="004627F5"/>
        </w:tc>
        <w:tc>
          <w:tcPr>
            <w:tcW w:w="709" w:type="dxa"/>
          </w:tcPr>
          <w:p w:rsidR="004627F5" w:rsidRPr="00630A3D" w:rsidRDefault="004627F5" w:rsidP="004627F5"/>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rPr>
          <w:cantSplit/>
          <w:trHeight w:val="848"/>
        </w:trPr>
        <w:tc>
          <w:tcPr>
            <w:tcW w:w="1384" w:type="dxa"/>
            <w:vMerge/>
            <w:textDirection w:val="btLr"/>
          </w:tcPr>
          <w:p w:rsidR="004627F5" w:rsidRPr="00DA1984" w:rsidRDefault="004627F5" w:rsidP="004627F5">
            <w:pPr>
              <w:rPr>
                <w:rFonts w:ascii="Times New Roman" w:hAnsi="Times New Roman" w:cs="Times New Roman"/>
                <w:b/>
                <w:sz w:val="24"/>
                <w:szCs w:val="24"/>
              </w:rPr>
            </w:pPr>
          </w:p>
        </w:tc>
        <w:tc>
          <w:tcPr>
            <w:tcW w:w="3686" w:type="dxa"/>
          </w:tcPr>
          <w:p w:rsidR="004627F5" w:rsidRPr="00DA1984" w:rsidRDefault="004627F5" w:rsidP="004627F5">
            <w:pPr>
              <w:jc w:val="both"/>
              <w:rPr>
                <w:rFonts w:ascii="Times New Roman" w:hAnsi="Times New Roman" w:cs="Times New Roman"/>
                <w:sz w:val="24"/>
                <w:szCs w:val="24"/>
              </w:rPr>
            </w:pPr>
            <w:r w:rsidRPr="00DA1984">
              <w:rPr>
                <w:rFonts w:ascii="Times New Roman" w:hAnsi="Times New Roman" w:cs="Times New Roman"/>
                <w:sz w:val="24"/>
                <w:szCs w:val="24"/>
              </w:rPr>
              <w:t xml:space="preserve">-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w:t>
            </w:r>
            <w:r w:rsidRPr="00DA1984">
              <w:rPr>
                <w:rFonts w:ascii="Times New Roman" w:hAnsi="Times New Roman" w:cs="Times New Roman"/>
                <w:b/>
                <w:i/>
                <w:sz w:val="24"/>
                <w:szCs w:val="24"/>
              </w:rPr>
              <w:t>по индивидуальному творческому проекту для участия в муниципальных и региональных конкурсах;</w:t>
            </w:r>
          </w:p>
        </w:tc>
        <w:tc>
          <w:tcPr>
            <w:tcW w:w="708" w:type="dxa"/>
          </w:tcPr>
          <w:p w:rsidR="004627F5" w:rsidRPr="00630A3D" w:rsidRDefault="004627F5" w:rsidP="004627F5"/>
        </w:tc>
        <w:tc>
          <w:tcPr>
            <w:tcW w:w="567" w:type="dxa"/>
          </w:tcPr>
          <w:p w:rsidR="004627F5" w:rsidRPr="00630A3D" w:rsidRDefault="004627F5" w:rsidP="004627F5"/>
        </w:tc>
        <w:tc>
          <w:tcPr>
            <w:tcW w:w="709"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rPr>
          <w:cantSplit/>
          <w:trHeight w:val="2128"/>
        </w:trPr>
        <w:tc>
          <w:tcPr>
            <w:tcW w:w="1384" w:type="dxa"/>
            <w:vMerge/>
            <w:textDirection w:val="btLr"/>
          </w:tcPr>
          <w:p w:rsidR="004627F5" w:rsidRPr="00DA1984" w:rsidRDefault="004627F5" w:rsidP="004627F5">
            <w:pPr>
              <w:rPr>
                <w:rFonts w:ascii="Times New Roman" w:hAnsi="Times New Roman" w:cs="Times New Roman"/>
                <w:b/>
                <w:sz w:val="24"/>
                <w:szCs w:val="24"/>
              </w:rPr>
            </w:pPr>
          </w:p>
        </w:tc>
        <w:tc>
          <w:tcPr>
            <w:tcW w:w="3686" w:type="dxa"/>
          </w:tcPr>
          <w:p w:rsidR="004627F5" w:rsidRPr="00DA1984" w:rsidRDefault="004627F5" w:rsidP="004627F5">
            <w:pPr>
              <w:jc w:val="both"/>
              <w:rPr>
                <w:rFonts w:ascii="Times New Roman" w:hAnsi="Times New Roman" w:cs="Times New Roman"/>
                <w:sz w:val="24"/>
                <w:szCs w:val="24"/>
              </w:rPr>
            </w:pPr>
            <w:r w:rsidRPr="00DA1984">
              <w:rPr>
                <w:rFonts w:ascii="Times New Roman" w:hAnsi="Times New Roman" w:cs="Times New Roman"/>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4627F5" w:rsidRPr="00DA1984" w:rsidRDefault="004627F5" w:rsidP="004627F5">
            <w:pPr>
              <w:jc w:val="both"/>
              <w:rPr>
                <w:rFonts w:ascii="Times New Roman" w:hAnsi="Times New Roman" w:cs="Times New Roman"/>
                <w:b/>
                <w:sz w:val="24"/>
                <w:szCs w:val="24"/>
              </w:rPr>
            </w:pPr>
            <w:r w:rsidRPr="00DA1984">
              <w:rPr>
                <w:rFonts w:ascii="Times New Roman" w:hAnsi="Times New Roman" w:cs="Times New Roman"/>
                <w:b/>
                <w:sz w:val="24"/>
                <w:szCs w:val="24"/>
              </w:rPr>
              <w:t xml:space="preserve">- </w:t>
            </w:r>
            <w:r w:rsidRPr="00DA1984">
              <w:rPr>
                <w:rFonts w:ascii="Times New Roman" w:hAnsi="Times New Roman" w:cs="Times New Roman"/>
                <w:b/>
                <w:i/>
                <w:sz w:val="24"/>
                <w:szCs w:val="24"/>
              </w:rPr>
              <w:t>моделирование изделий и конструкций на основе жизненного опыта</w:t>
            </w:r>
            <w:r w:rsidRPr="00DA1984">
              <w:rPr>
                <w:rFonts w:ascii="Times New Roman" w:hAnsi="Times New Roman" w:cs="Times New Roman"/>
                <w:b/>
                <w:sz w:val="24"/>
                <w:szCs w:val="24"/>
              </w:rPr>
              <w:t>.</w:t>
            </w:r>
          </w:p>
        </w:tc>
        <w:tc>
          <w:tcPr>
            <w:tcW w:w="708" w:type="dxa"/>
          </w:tcPr>
          <w:p w:rsidR="004627F5" w:rsidRPr="00630A3D" w:rsidRDefault="004627F5" w:rsidP="004627F5"/>
        </w:tc>
        <w:tc>
          <w:tcPr>
            <w:tcW w:w="567" w:type="dxa"/>
          </w:tcPr>
          <w:p w:rsidR="004627F5" w:rsidRPr="00630A3D" w:rsidRDefault="004627F5" w:rsidP="004627F5">
            <w:r w:rsidRPr="00630A3D">
              <w:t>+</w:t>
            </w:r>
          </w:p>
        </w:tc>
        <w:tc>
          <w:tcPr>
            <w:tcW w:w="709"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rPr>
          <w:cantSplit/>
          <w:trHeight w:val="2760"/>
        </w:trPr>
        <w:tc>
          <w:tcPr>
            <w:tcW w:w="1384" w:type="dxa"/>
            <w:vMerge w:val="restart"/>
            <w:textDirection w:val="btLr"/>
          </w:tcPr>
          <w:p w:rsidR="004627F5" w:rsidRPr="00DA1984" w:rsidRDefault="004627F5" w:rsidP="004627F5">
            <w:pPr>
              <w:jc w:val="center"/>
              <w:rPr>
                <w:rFonts w:ascii="Times New Roman" w:hAnsi="Times New Roman" w:cs="Times New Roman"/>
                <w:b/>
                <w:sz w:val="24"/>
                <w:szCs w:val="24"/>
              </w:rPr>
            </w:pPr>
            <w:r w:rsidRPr="00DA1984">
              <w:rPr>
                <w:rFonts w:ascii="Times New Roman" w:hAnsi="Times New Roman" w:cs="Times New Roman"/>
                <w:b/>
                <w:sz w:val="24"/>
                <w:szCs w:val="24"/>
              </w:rPr>
              <w:t>Практика работы на компьютере</w:t>
            </w:r>
          </w:p>
        </w:tc>
        <w:tc>
          <w:tcPr>
            <w:tcW w:w="3686" w:type="dxa"/>
          </w:tcPr>
          <w:p w:rsidR="004627F5" w:rsidRPr="00DA1984" w:rsidRDefault="004627F5" w:rsidP="004627F5">
            <w:pPr>
              <w:jc w:val="both"/>
              <w:rPr>
                <w:rFonts w:ascii="Times New Roman" w:hAnsi="Times New Roman" w:cs="Times New Roman"/>
                <w:sz w:val="24"/>
                <w:szCs w:val="24"/>
              </w:rPr>
            </w:pPr>
            <w:r w:rsidRPr="00DA1984">
              <w:rPr>
                <w:rFonts w:ascii="Times New Roman" w:hAnsi="Times New Roman" w:cs="Times New Roman"/>
                <w:sz w:val="24"/>
                <w:szCs w:val="24"/>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выполнять компенсирующие физические упражнения (мини­зарядку);</w:t>
            </w:r>
          </w:p>
          <w:p w:rsidR="004627F5" w:rsidRPr="00DA1984" w:rsidRDefault="004627F5" w:rsidP="004627F5">
            <w:pPr>
              <w:jc w:val="both"/>
              <w:rPr>
                <w:rFonts w:ascii="Times New Roman" w:hAnsi="Times New Roman" w:cs="Times New Roman"/>
                <w:b/>
                <w:i/>
                <w:sz w:val="24"/>
                <w:szCs w:val="24"/>
              </w:rPr>
            </w:pPr>
            <w:r w:rsidRPr="00DA1984">
              <w:rPr>
                <w:rFonts w:ascii="Times New Roman" w:hAnsi="Times New Roman" w:cs="Times New Roman"/>
                <w:b/>
                <w:i/>
                <w:sz w:val="24"/>
                <w:szCs w:val="24"/>
              </w:rPr>
              <w:t>- применение знаний о безопасной работе с компьютером, полученных в ходе беседы с врачом-офтальмологом;</w:t>
            </w:r>
          </w:p>
        </w:tc>
        <w:tc>
          <w:tcPr>
            <w:tcW w:w="708" w:type="dxa"/>
          </w:tcPr>
          <w:p w:rsidR="004627F5" w:rsidRPr="00630A3D" w:rsidRDefault="004627F5" w:rsidP="004627F5"/>
        </w:tc>
        <w:tc>
          <w:tcPr>
            <w:tcW w:w="567" w:type="dxa"/>
          </w:tcPr>
          <w:p w:rsidR="004627F5" w:rsidRPr="00630A3D" w:rsidRDefault="004627F5" w:rsidP="004627F5"/>
        </w:tc>
        <w:tc>
          <w:tcPr>
            <w:tcW w:w="709" w:type="dxa"/>
          </w:tcPr>
          <w:p w:rsidR="004627F5" w:rsidRPr="00630A3D" w:rsidRDefault="004627F5" w:rsidP="004627F5"/>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rPr>
          <w:trHeight w:val="558"/>
        </w:trPr>
        <w:tc>
          <w:tcPr>
            <w:tcW w:w="1384" w:type="dxa"/>
            <w:vMerge/>
          </w:tcPr>
          <w:p w:rsidR="004627F5" w:rsidRPr="00DA1984" w:rsidRDefault="004627F5" w:rsidP="004627F5">
            <w:pPr>
              <w:rPr>
                <w:rFonts w:ascii="Times New Roman" w:hAnsi="Times New Roman" w:cs="Times New Roman"/>
                <w:sz w:val="24"/>
                <w:szCs w:val="24"/>
              </w:rPr>
            </w:pPr>
          </w:p>
        </w:tc>
        <w:tc>
          <w:tcPr>
            <w:tcW w:w="3686" w:type="dxa"/>
          </w:tcPr>
          <w:p w:rsidR="004627F5" w:rsidRPr="00DA1984" w:rsidRDefault="004627F5" w:rsidP="004627F5">
            <w:pPr>
              <w:jc w:val="both"/>
              <w:rPr>
                <w:rFonts w:ascii="Times New Roman" w:hAnsi="Times New Roman" w:cs="Times New Roman"/>
                <w:sz w:val="24"/>
                <w:szCs w:val="24"/>
              </w:rPr>
            </w:pPr>
            <w:r w:rsidRPr="00DA1984">
              <w:rPr>
                <w:rFonts w:ascii="Times New Roman" w:hAnsi="Times New Roman" w:cs="Times New Roman"/>
                <w:sz w:val="24"/>
                <w:szCs w:val="24"/>
              </w:rPr>
              <w:t>- пользоваться компьютером для поиска и воспроизведения необходимой информации;</w:t>
            </w:r>
          </w:p>
          <w:p w:rsidR="004627F5" w:rsidRPr="00DA1984" w:rsidRDefault="004627F5" w:rsidP="004627F5">
            <w:pPr>
              <w:jc w:val="both"/>
              <w:rPr>
                <w:rFonts w:ascii="Times New Roman" w:hAnsi="Times New Roman" w:cs="Times New Roman"/>
                <w:b/>
                <w:i/>
                <w:sz w:val="24"/>
                <w:szCs w:val="24"/>
              </w:rPr>
            </w:pPr>
            <w:r w:rsidRPr="00DA1984">
              <w:rPr>
                <w:rFonts w:ascii="Times New Roman" w:hAnsi="Times New Roman" w:cs="Times New Roman"/>
                <w:b/>
                <w:sz w:val="24"/>
                <w:szCs w:val="24"/>
              </w:rPr>
              <w:t xml:space="preserve">- </w:t>
            </w:r>
            <w:r w:rsidRPr="00DA1984">
              <w:rPr>
                <w:rFonts w:ascii="Times New Roman" w:hAnsi="Times New Roman" w:cs="Times New Roman"/>
                <w:b/>
                <w:i/>
                <w:sz w:val="24"/>
                <w:szCs w:val="24"/>
              </w:rPr>
              <w:t xml:space="preserve">поиск информации для выполнения творческих </w:t>
            </w:r>
            <w:r w:rsidRPr="00DA1984">
              <w:rPr>
                <w:rFonts w:ascii="Times New Roman" w:hAnsi="Times New Roman" w:cs="Times New Roman"/>
                <w:b/>
                <w:i/>
                <w:sz w:val="24"/>
                <w:szCs w:val="24"/>
              </w:rPr>
              <w:lastRenderedPageBreak/>
              <w:t>проектов (индивидуальных и групповых);</w:t>
            </w:r>
          </w:p>
        </w:tc>
        <w:tc>
          <w:tcPr>
            <w:tcW w:w="708" w:type="dxa"/>
          </w:tcPr>
          <w:p w:rsidR="004627F5" w:rsidRPr="00630A3D" w:rsidRDefault="004627F5" w:rsidP="004627F5"/>
        </w:tc>
        <w:tc>
          <w:tcPr>
            <w:tcW w:w="567" w:type="dxa"/>
          </w:tcPr>
          <w:p w:rsidR="004627F5" w:rsidRPr="00630A3D" w:rsidRDefault="004627F5" w:rsidP="004627F5"/>
        </w:tc>
        <w:tc>
          <w:tcPr>
            <w:tcW w:w="709" w:type="dxa"/>
          </w:tcPr>
          <w:p w:rsidR="004627F5" w:rsidRPr="00630A3D" w:rsidRDefault="004627F5" w:rsidP="004627F5"/>
        </w:tc>
        <w:tc>
          <w:tcPr>
            <w:tcW w:w="567" w:type="dxa"/>
          </w:tcPr>
          <w:p w:rsidR="004627F5" w:rsidRPr="00630A3D" w:rsidRDefault="004627F5" w:rsidP="004627F5"/>
        </w:tc>
        <w:tc>
          <w:tcPr>
            <w:tcW w:w="567" w:type="dxa"/>
          </w:tcPr>
          <w:p w:rsidR="004627F5" w:rsidRPr="00630A3D" w:rsidRDefault="004627F5" w:rsidP="004627F5"/>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c>
          <w:tcPr>
            <w:tcW w:w="1384" w:type="dxa"/>
            <w:vMerge/>
          </w:tcPr>
          <w:p w:rsidR="004627F5" w:rsidRPr="00DA1984" w:rsidRDefault="004627F5" w:rsidP="004627F5">
            <w:pPr>
              <w:rPr>
                <w:rFonts w:ascii="Times New Roman" w:hAnsi="Times New Roman" w:cs="Times New Roman"/>
                <w:sz w:val="24"/>
                <w:szCs w:val="24"/>
              </w:rPr>
            </w:pPr>
          </w:p>
        </w:tc>
        <w:tc>
          <w:tcPr>
            <w:tcW w:w="3686" w:type="dxa"/>
          </w:tcPr>
          <w:p w:rsidR="004627F5" w:rsidRPr="00DA1984" w:rsidRDefault="004627F5" w:rsidP="004627F5">
            <w:pPr>
              <w:jc w:val="both"/>
              <w:rPr>
                <w:rFonts w:ascii="Times New Roman" w:hAnsi="Times New Roman" w:cs="Times New Roman"/>
                <w:sz w:val="24"/>
                <w:szCs w:val="24"/>
              </w:rPr>
            </w:pPr>
            <w:r w:rsidRPr="00DA1984">
              <w:rPr>
                <w:rFonts w:ascii="Times New Roman" w:hAnsi="Times New Roman" w:cs="Times New Roman"/>
                <w:sz w:val="24"/>
                <w:szCs w:val="24"/>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4627F5" w:rsidRPr="00DA1984" w:rsidRDefault="004627F5" w:rsidP="004627F5">
            <w:pPr>
              <w:jc w:val="both"/>
              <w:rPr>
                <w:rFonts w:ascii="Times New Roman" w:hAnsi="Times New Roman" w:cs="Times New Roman"/>
                <w:b/>
                <w:sz w:val="24"/>
                <w:szCs w:val="24"/>
              </w:rPr>
            </w:pPr>
            <w:r w:rsidRPr="00DA1984">
              <w:rPr>
                <w:rFonts w:ascii="Times New Roman" w:hAnsi="Times New Roman" w:cs="Times New Roman"/>
                <w:b/>
                <w:sz w:val="24"/>
                <w:szCs w:val="24"/>
              </w:rPr>
              <w:t xml:space="preserve">- </w:t>
            </w:r>
            <w:r w:rsidRPr="00DA1984">
              <w:rPr>
                <w:rFonts w:ascii="Times New Roman" w:hAnsi="Times New Roman" w:cs="Times New Roman"/>
                <w:b/>
                <w:i/>
                <w:sz w:val="24"/>
                <w:szCs w:val="24"/>
              </w:rPr>
              <w:t>применение информации о природных и культурных объектах Челябинской области  при выполнении творческих проектов (индивидуальных и групповых).</w:t>
            </w:r>
          </w:p>
        </w:tc>
        <w:tc>
          <w:tcPr>
            <w:tcW w:w="708" w:type="dxa"/>
          </w:tcPr>
          <w:p w:rsidR="004627F5" w:rsidRPr="00630A3D" w:rsidRDefault="004627F5" w:rsidP="004627F5"/>
        </w:tc>
        <w:tc>
          <w:tcPr>
            <w:tcW w:w="567" w:type="dxa"/>
          </w:tcPr>
          <w:p w:rsidR="004627F5" w:rsidRPr="00630A3D" w:rsidRDefault="004627F5" w:rsidP="004627F5"/>
        </w:tc>
        <w:tc>
          <w:tcPr>
            <w:tcW w:w="709" w:type="dxa"/>
          </w:tcPr>
          <w:p w:rsidR="004627F5" w:rsidRPr="00630A3D" w:rsidRDefault="004627F5" w:rsidP="004627F5">
            <w:pPr>
              <w:rPr>
                <w:highlight w:val="yellow"/>
              </w:rPr>
            </w:pP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bl>
    <w:p w:rsidR="00DA1984" w:rsidRDefault="00DA1984" w:rsidP="004627F5">
      <w:pPr>
        <w:rPr>
          <w:sz w:val="36"/>
          <w:szCs w:val="36"/>
        </w:rPr>
      </w:pPr>
    </w:p>
    <w:p w:rsidR="004627F5" w:rsidRPr="00DA1984" w:rsidRDefault="004627F5" w:rsidP="00DA1984">
      <w:pPr>
        <w:pStyle w:val="21"/>
        <w:spacing w:line="276" w:lineRule="auto"/>
        <w:ind w:firstLine="0"/>
        <w:jc w:val="center"/>
        <w:outlineLvl w:val="9"/>
        <w:rPr>
          <w:b/>
          <w:sz w:val="24"/>
        </w:rPr>
      </w:pPr>
      <w:r>
        <w:rPr>
          <w:sz w:val="36"/>
          <w:szCs w:val="36"/>
        </w:rPr>
        <w:tab/>
      </w:r>
      <w:r w:rsidRPr="00DA1984">
        <w:rPr>
          <w:b/>
          <w:sz w:val="24"/>
        </w:rPr>
        <w:t xml:space="preserve">Предметные результаты учебного предмета </w:t>
      </w:r>
    </w:p>
    <w:p w:rsidR="004627F5" w:rsidRPr="00D30A5D" w:rsidRDefault="004627F5" w:rsidP="00D30A5D">
      <w:pPr>
        <w:pStyle w:val="21"/>
        <w:spacing w:line="276" w:lineRule="auto"/>
        <w:ind w:firstLine="0"/>
        <w:jc w:val="center"/>
        <w:outlineLvl w:val="9"/>
        <w:rPr>
          <w:b/>
          <w:sz w:val="24"/>
        </w:rPr>
      </w:pPr>
      <w:r w:rsidRPr="00DA1984">
        <w:rPr>
          <w:b/>
          <w:sz w:val="24"/>
        </w:rPr>
        <w:t>«Физическая культура»</w:t>
      </w:r>
    </w:p>
    <w:p w:rsidR="004627F5" w:rsidRPr="00DA1984" w:rsidRDefault="004627F5" w:rsidP="00D30A5D">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«Физическая культура» должны отражать:</w:t>
      </w:r>
    </w:p>
    <w:p w:rsidR="004627F5" w:rsidRPr="00DA1984" w:rsidRDefault="004627F5" w:rsidP="00D30A5D">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4627F5" w:rsidRPr="00DA1984" w:rsidRDefault="004627F5" w:rsidP="00D30A5D">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F1781C" w:rsidRDefault="004627F5" w:rsidP="00D30A5D">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 xml:space="preserve">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w:t>
      </w:r>
      <w:r w:rsidRPr="00DA1984">
        <w:rPr>
          <w:rFonts w:ascii="Times New Roman" w:hAnsi="Times New Roman" w:cs="Times New Roman"/>
          <w:kern w:val="28"/>
          <w:sz w:val="24"/>
          <w:szCs w:val="24"/>
        </w:rPr>
        <w:lastRenderedPageBreak/>
        <w:t>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AE16FC" w:rsidRPr="00D30A5D" w:rsidRDefault="00AE16FC" w:rsidP="00D30A5D">
      <w:pPr>
        <w:spacing w:after="0"/>
        <w:ind w:firstLine="397"/>
        <w:jc w:val="both"/>
        <w:rPr>
          <w:rFonts w:ascii="Times New Roman" w:hAnsi="Times New Roman" w:cs="Times New Roman"/>
          <w:kern w:val="28"/>
          <w:sz w:val="24"/>
          <w:szCs w:val="24"/>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77"/>
        <w:gridCol w:w="451"/>
        <w:gridCol w:w="451"/>
        <w:gridCol w:w="451"/>
        <w:gridCol w:w="451"/>
      </w:tblGrid>
      <w:tr w:rsidR="004627F5" w:rsidRPr="00BE4544" w:rsidTr="004627F5">
        <w:trPr>
          <w:tblHeader/>
        </w:trPr>
        <w:tc>
          <w:tcPr>
            <w:tcW w:w="7977" w:type="dxa"/>
            <w:vMerge w:val="restart"/>
            <w:vAlign w:val="center"/>
          </w:tcPr>
          <w:p w:rsidR="004627F5" w:rsidRPr="00BE4544" w:rsidRDefault="004627F5" w:rsidP="004627F5">
            <w:pPr>
              <w:pStyle w:val="21"/>
              <w:spacing w:line="240" w:lineRule="auto"/>
              <w:ind w:firstLine="0"/>
              <w:jc w:val="center"/>
              <w:rPr>
                <w:sz w:val="24"/>
              </w:rPr>
            </w:pPr>
            <w:r w:rsidRPr="00BE4544">
              <w:rPr>
                <w:sz w:val="24"/>
              </w:rPr>
              <w:t>ПЛАНИРУЕМЫЕ РЕЗУЛЬТАТЫ</w:t>
            </w:r>
          </w:p>
        </w:tc>
        <w:tc>
          <w:tcPr>
            <w:tcW w:w="1804" w:type="dxa"/>
            <w:gridSpan w:val="4"/>
          </w:tcPr>
          <w:p w:rsidR="004627F5" w:rsidRPr="00BE4544" w:rsidRDefault="004627F5" w:rsidP="004627F5">
            <w:pPr>
              <w:pStyle w:val="21"/>
              <w:spacing w:line="240" w:lineRule="auto"/>
              <w:ind w:firstLine="0"/>
              <w:jc w:val="center"/>
              <w:rPr>
                <w:sz w:val="24"/>
              </w:rPr>
            </w:pPr>
            <w:r w:rsidRPr="00BE4544">
              <w:rPr>
                <w:sz w:val="24"/>
              </w:rPr>
              <w:t>КЛАСС</w:t>
            </w:r>
          </w:p>
        </w:tc>
      </w:tr>
      <w:tr w:rsidR="004627F5" w:rsidRPr="00BE4544" w:rsidTr="004627F5">
        <w:trPr>
          <w:trHeight w:val="483"/>
          <w:tblHeader/>
        </w:trPr>
        <w:tc>
          <w:tcPr>
            <w:tcW w:w="7977" w:type="dxa"/>
            <w:vMerge/>
          </w:tcPr>
          <w:p w:rsidR="004627F5" w:rsidRPr="00BE4544" w:rsidRDefault="004627F5" w:rsidP="004627F5">
            <w:pPr>
              <w:pStyle w:val="21"/>
              <w:spacing w:line="240" w:lineRule="auto"/>
              <w:ind w:firstLine="0"/>
              <w:rPr>
                <w:sz w:val="24"/>
              </w:rPr>
            </w:pPr>
          </w:p>
        </w:tc>
        <w:tc>
          <w:tcPr>
            <w:tcW w:w="451" w:type="dxa"/>
            <w:vMerge w:val="restart"/>
            <w:vAlign w:val="center"/>
          </w:tcPr>
          <w:p w:rsidR="004627F5" w:rsidRPr="00BE4544" w:rsidRDefault="004627F5" w:rsidP="004627F5">
            <w:pPr>
              <w:pStyle w:val="21"/>
              <w:spacing w:line="240" w:lineRule="auto"/>
              <w:ind w:firstLine="0"/>
              <w:jc w:val="center"/>
              <w:rPr>
                <w:sz w:val="24"/>
              </w:rPr>
            </w:pPr>
            <w:r w:rsidRPr="00BE4544">
              <w:rPr>
                <w:sz w:val="24"/>
              </w:rPr>
              <w:t>1</w:t>
            </w:r>
          </w:p>
        </w:tc>
        <w:tc>
          <w:tcPr>
            <w:tcW w:w="451" w:type="dxa"/>
            <w:vMerge w:val="restart"/>
            <w:vAlign w:val="center"/>
          </w:tcPr>
          <w:p w:rsidR="004627F5" w:rsidRPr="00BE4544" w:rsidRDefault="004627F5" w:rsidP="004627F5">
            <w:pPr>
              <w:pStyle w:val="21"/>
              <w:spacing w:line="240" w:lineRule="auto"/>
              <w:ind w:firstLine="0"/>
              <w:jc w:val="center"/>
              <w:rPr>
                <w:sz w:val="24"/>
              </w:rPr>
            </w:pPr>
            <w:r w:rsidRPr="00BE4544">
              <w:rPr>
                <w:sz w:val="24"/>
              </w:rPr>
              <w:t>2</w:t>
            </w:r>
          </w:p>
        </w:tc>
        <w:tc>
          <w:tcPr>
            <w:tcW w:w="451" w:type="dxa"/>
            <w:vMerge w:val="restart"/>
            <w:vAlign w:val="center"/>
          </w:tcPr>
          <w:p w:rsidR="004627F5" w:rsidRPr="00BE4544" w:rsidRDefault="004627F5" w:rsidP="004627F5">
            <w:pPr>
              <w:pStyle w:val="21"/>
              <w:spacing w:line="240" w:lineRule="auto"/>
              <w:ind w:firstLine="0"/>
              <w:jc w:val="center"/>
              <w:rPr>
                <w:sz w:val="24"/>
              </w:rPr>
            </w:pPr>
            <w:r w:rsidRPr="00BE4544">
              <w:rPr>
                <w:sz w:val="24"/>
              </w:rPr>
              <w:t>3</w:t>
            </w:r>
          </w:p>
        </w:tc>
        <w:tc>
          <w:tcPr>
            <w:tcW w:w="451" w:type="dxa"/>
            <w:vMerge w:val="restart"/>
            <w:vAlign w:val="center"/>
          </w:tcPr>
          <w:p w:rsidR="004627F5" w:rsidRPr="00BE4544" w:rsidRDefault="004627F5" w:rsidP="004627F5">
            <w:pPr>
              <w:pStyle w:val="21"/>
              <w:spacing w:line="240" w:lineRule="auto"/>
              <w:ind w:firstLine="0"/>
              <w:jc w:val="center"/>
              <w:rPr>
                <w:sz w:val="24"/>
              </w:rPr>
            </w:pPr>
            <w:r w:rsidRPr="00BE4544">
              <w:rPr>
                <w:sz w:val="24"/>
              </w:rPr>
              <w:t>4</w:t>
            </w:r>
          </w:p>
        </w:tc>
      </w:tr>
      <w:tr w:rsidR="004627F5" w:rsidRPr="00BE4544" w:rsidTr="004627F5">
        <w:tc>
          <w:tcPr>
            <w:tcW w:w="7977" w:type="dxa"/>
          </w:tcPr>
          <w:p w:rsidR="004627F5" w:rsidRPr="00BE4544" w:rsidRDefault="004627F5" w:rsidP="004627F5">
            <w:pPr>
              <w:pStyle w:val="21"/>
              <w:spacing w:line="240" w:lineRule="auto"/>
              <w:ind w:firstLine="0"/>
              <w:jc w:val="center"/>
              <w:rPr>
                <w:b/>
                <w:sz w:val="24"/>
              </w:rPr>
            </w:pPr>
            <w:r w:rsidRPr="00BE4544">
              <w:rPr>
                <w:b/>
                <w:sz w:val="24"/>
              </w:rPr>
              <w:t>I. Знания о физической культуре</w:t>
            </w:r>
          </w:p>
        </w:tc>
        <w:tc>
          <w:tcPr>
            <w:tcW w:w="451" w:type="dxa"/>
            <w:vMerge/>
          </w:tcPr>
          <w:p w:rsidR="004627F5" w:rsidRPr="00BE4544" w:rsidRDefault="004627F5" w:rsidP="004627F5">
            <w:pPr>
              <w:pStyle w:val="21"/>
              <w:spacing w:line="240" w:lineRule="auto"/>
              <w:ind w:firstLine="0"/>
              <w:rPr>
                <w:sz w:val="24"/>
              </w:rPr>
            </w:pPr>
          </w:p>
        </w:tc>
        <w:tc>
          <w:tcPr>
            <w:tcW w:w="451" w:type="dxa"/>
            <w:vMerge/>
          </w:tcPr>
          <w:p w:rsidR="004627F5" w:rsidRPr="00BE4544" w:rsidRDefault="004627F5" w:rsidP="004627F5">
            <w:pPr>
              <w:pStyle w:val="21"/>
              <w:spacing w:line="240" w:lineRule="auto"/>
              <w:ind w:firstLine="0"/>
              <w:rPr>
                <w:sz w:val="24"/>
              </w:rPr>
            </w:pPr>
          </w:p>
        </w:tc>
        <w:tc>
          <w:tcPr>
            <w:tcW w:w="451" w:type="dxa"/>
            <w:vMerge/>
          </w:tcPr>
          <w:p w:rsidR="004627F5" w:rsidRPr="00BE4544" w:rsidRDefault="004627F5" w:rsidP="004627F5">
            <w:pPr>
              <w:pStyle w:val="21"/>
              <w:spacing w:line="240" w:lineRule="auto"/>
              <w:ind w:firstLine="0"/>
              <w:rPr>
                <w:sz w:val="24"/>
              </w:rPr>
            </w:pPr>
          </w:p>
        </w:tc>
        <w:tc>
          <w:tcPr>
            <w:tcW w:w="451" w:type="dxa"/>
            <w:vMerge/>
          </w:tcPr>
          <w:p w:rsidR="004627F5" w:rsidRPr="00BE4544" w:rsidRDefault="004627F5" w:rsidP="004627F5">
            <w:pPr>
              <w:pStyle w:val="21"/>
              <w:spacing w:line="240" w:lineRule="auto"/>
              <w:ind w:firstLine="0"/>
              <w:rPr>
                <w:sz w:val="24"/>
              </w:rPr>
            </w:pPr>
          </w:p>
        </w:tc>
      </w:tr>
      <w:tr w:rsidR="004627F5" w:rsidRPr="00BE4544" w:rsidTr="004627F5">
        <w:tc>
          <w:tcPr>
            <w:tcW w:w="7977" w:type="dxa"/>
          </w:tcPr>
          <w:p w:rsidR="004627F5" w:rsidRPr="00BE4544" w:rsidRDefault="004627F5" w:rsidP="004627F5">
            <w:pPr>
              <w:pStyle w:val="21"/>
              <w:spacing w:line="240" w:lineRule="auto"/>
              <w:ind w:firstLine="0"/>
              <w:jc w:val="center"/>
              <w:rPr>
                <w:b/>
                <w:sz w:val="24"/>
              </w:rPr>
            </w:pPr>
            <w:r w:rsidRPr="00BE4544">
              <w:rPr>
                <w:b/>
                <w:sz w:val="24"/>
              </w:rPr>
              <w:t>Выпускник научится:</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Ориентироваться в понятиях «физическая культура», «ре</w:t>
            </w:r>
            <w:r w:rsidRPr="00BE4544">
              <w:rPr>
                <w:spacing w:val="2"/>
                <w:sz w:val="24"/>
              </w:rPr>
              <w:t>жим дня»</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pacing w:val="2"/>
                <w:sz w:val="24"/>
              </w:rPr>
              <w:t>Характеризовать назначение утренней зарядки, физкультминуток и физкультпауз</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pacing w:val="2"/>
                <w:sz w:val="24"/>
              </w:rPr>
              <w:t>Характеризовать назначение уроков физической куль</w:t>
            </w:r>
            <w:r w:rsidRPr="00BE4544">
              <w:rPr>
                <w:sz w:val="24"/>
              </w:rPr>
              <w:t>туры, закаливания, прогулок на свежем воздухе, подвижных игр</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pacing w:val="2"/>
                <w:sz w:val="24"/>
              </w:rPr>
              <w:t xml:space="preserve">Характеризовать назначение </w:t>
            </w:r>
            <w:r w:rsidRPr="00BE4544">
              <w:rPr>
                <w:sz w:val="24"/>
              </w:rPr>
              <w:t>занятий спортом для укрепления здоровья, развития основных физических качеств</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pacing w:val="2"/>
                <w:sz w:val="24"/>
              </w:rPr>
            </w:pPr>
            <w:r w:rsidRPr="00BE4544">
              <w:rPr>
                <w:spacing w:val="2"/>
                <w:sz w:val="24"/>
              </w:rPr>
              <w:t>Раскрывать на примерах положительное влияние занятий физической культурой на успешное выполнение учебной и трудовой деятельности</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pacing w:val="2"/>
                <w:sz w:val="24"/>
              </w:rPr>
            </w:pPr>
            <w:r w:rsidRPr="00BE4544">
              <w:rPr>
                <w:spacing w:val="2"/>
                <w:sz w:val="24"/>
              </w:rPr>
              <w:t xml:space="preserve">Раскрывать на примерах положительное влияние занятий физической культурой на укрепление здоровья и развитие </w:t>
            </w:r>
            <w:r w:rsidRPr="00BE4544">
              <w:rPr>
                <w:sz w:val="24"/>
              </w:rPr>
              <w:t>физических качеств</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pacing w:val="2"/>
                <w:sz w:val="24"/>
              </w:rPr>
            </w:pPr>
            <w:r w:rsidRPr="00BE4544">
              <w:rPr>
                <w:sz w:val="24"/>
              </w:rPr>
              <w:t>Ориентироваться в понятии «физическая подготовка»: характеризовать основные физические качества (силу, быстроту, выносливость, координация, гибкость)</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Ориентироваться в понятиях «стадион», «манеж», «беговая дорожка».</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Демонстрировать физические упражнения, направленные на  развитие основных физических качеств (силу, быстроту, выносливость, координация, гибкость)</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pacing w:val="2"/>
                <w:sz w:val="24"/>
              </w:rPr>
            </w:pPr>
            <w:r w:rsidRPr="00BE4544">
              <w:rPr>
                <w:sz w:val="24"/>
              </w:rPr>
              <w:t>Ориентироваться в понятиях  «физическая подготовка» и «физическая подготовленность»:  выбирать нужные упражнения по характеру их воздействия на отдельные физические качества (силу, быстроту, выносливость, координационные способности,  гибкость).</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Характеризовать способы безопасного поведения на урок</w:t>
            </w:r>
            <w:r w:rsidRPr="00BE4544">
              <w:rPr>
                <w:spacing w:val="2"/>
                <w:sz w:val="24"/>
              </w:rPr>
              <w:t>ах физической культуры</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u w:val="single"/>
              </w:rPr>
            </w:pPr>
            <w:r w:rsidRPr="00BE4544">
              <w:rPr>
                <w:spacing w:val="2"/>
                <w:sz w:val="24"/>
              </w:rPr>
              <w:t>Организовывать места занятий физическими упражнениями и подвижными играми (как в</w:t>
            </w:r>
            <w:r w:rsidRPr="00BE4544">
              <w:rPr>
                <w:sz w:val="24"/>
              </w:rPr>
              <w:t xml:space="preserve"> помещениях, так и на открытом воздухе)</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b/>
                <w:i/>
                <w:spacing w:val="2"/>
                <w:sz w:val="24"/>
              </w:rPr>
            </w:pPr>
            <w:r w:rsidRPr="00BE4544">
              <w:rPr>
                <w:b/>
                <w:i/>
                <w:spacing w:val="2"/>
                <w:sz w:val="24"/>
              </w:rPr>
              <w:t>Знать известных спортсменов и тренеров Челябинской области по различным видам спорта</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b/>
                <w:i/>
                <w:spacing w:val="2"/>
                <w:sz w:val="24"/>
              </w:rPr>
            </w:pPr>
            <w:r w:rsidRPr="00BE4544">
              <w:rPr>
                <w:b/>
                <w:i/>
                <w:spacing w:val="2"/>
                <w:sz w:val="24"/>
              </w:rPr>
              <w:t>Знать знаменитые спортивные сооружения Челябинской области и их предназначение (история строительства и названия сооружений)</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b/>
                <w:i/>
                <w:sz w:val="24"/>
              </w:rPr>
            </w:pPr>
            <w:r w:rsidRPr="00BE4544">
              <w:rPr>
                <w:b/>
                <w:i/>
                <w:spacing w:val="2"/>
                <w:sz w:val="24"/>
              </w:rPr>
              <w:t>Организовывать</w:t>
            </w:r>
            <w:r w:rsidRPr="00BE4544">
              <w:rPr>
                <w:b/>
                <w:i/>
                <w:sz w:val="24"/>
              </w:rPr>
              <w:t xml:space="preserve"> занятия</w:t>
            </w:r>
            <w:r>
              <w:rPr>
                <w:b/>
                <w:i/>
                <w:sz w:val="24"/>
              </w:rPr>
              <w:t xml:space="preserve"> с </w:t>
            </w:r>
            <w:r w:rsidRPr="00BE4544">
              <w:rPr>
                <w:b/>
                <w:i/>
                <w:sz w:val="24"/>
              </w:rPr>
              <w:t xml:space="preserve">  играми </w:t>
            </w:r>
            <w:r>
              <w:rPr>
                <w:b/>
                <w:i/>
                <w:sz w:val="24"/>
              </w:rPr>
              <w:t xml:space="preserve"> народов </w:t>
            </w:r>
            <w:r w:rsidRPr="00BE4544">
              <w:rPr>
                <w:b/>
                <w:i/>
                <w:sz w:val="24"/>
              </w:rPr>
              <w:t>Южного Урала в зависимости от интересов и уровня физической подготовленности занимающихся.</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center"/>
              <w:rPr>
                <w:b/>
                <w:i/>
                <w:sz w:val="24"/>
              </w:rPr>
            </w:pPr>
            <w:r w:rsidRPr="00BE4544">
              <w:rPr>
                <w:b/>
                <w:i/>
                <w:sz w:val="24"/>
              </w:rPr>
              <w:t>Выпускник получит возможность научиться:</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i/>
                <w:sz w:val="24"/>
              </w:rPr>
              <w:t>Выявлять связь занятий физической культурой с трудовой деятельностью</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i/>
                <w:sz w:val="24"/>
              </w:rPr>
              <w:t>Выявлять связь занятий физической культурой с трудовой и оборонной деятельностью</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outlineLvl w:val="9"/>
              <w:rPr>
                <w:i/>
                <w:sz w:val="24"/>
              </w:rPr>
            </w:pPr>
            <w:r w:rsidRPr="00BE4544">
              <w:rPr>
                <w:i/>
                <w:sz w:val="24"/>
              </w:rPr>
              <w:t>Понимать значение упражнений прикладной направленности для повышения трудовой и оборонной деятельности</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i/>
                <w:sz w:val="24"/>
              </w:rPr>
              <w:t>Характеризовать роль и значение режима дня в сохранении и укреплении здоровья</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i/>
                <w:sz w:val="24"/>
              </w:rPr>
            </w:pPr>
            <w:r w:rsidRPr="00BE4544">
              <w:rPr>
                <w:i/>
                <w:sz w:val="24"/>
              </w:rPr>
              <w:lastRenderedPageBreak/>
              <w:t xml:space="preserve">Планировать и корректировать режим дня с учётом своей учебной и внешкольной </w:t>
            </w:r>
            <w:r w:rsidRPr="00BE4544">
              <w:rPr>
                <w:i/>
                <w:spacing w:val="2"/>
                <w:sz w:val="24"/>
              </w:rPr>
              <w:t>деятельности</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i/>
                <w:sz w:val="24"/>
              </w:rPr>
            </w:pPr>
            <w:r w:rsidRPr="00BE4544">
              <w:rPr>
                <w:i/>
                <w:sz w:val="24"/>
              </w:rPr>
              <w:t xml:space="preserve">Планировать и корректировать режим дня с учётом </w:t>
            </w:r>
            <w:r w:rsidRPr="00BE4544">
              <w:rPr>
                <w:i/>
                <w:spacing w:val="2"/>
                <w:sz w:val="24"/>
              </w:rPr>
              <w:t>показателей своего здоровья</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i/>
                <w:sz w:val="24"/>
              </w:rPr>
            </w:pPr>
            <w:r w:rsidRPr="00BE4544">
              <w:rPr>
                <w:i/>
                <w:sz w:val="24"/>
              </w:rPr>
              <w:t xml:space="preserve">Планировать и корректировать режим дня с учётом своего </w:t>
            </w:r>
            <w:r w:rsidRPr="00BE4544">
              <w:rPr>
                <w:i/>
                <w:spacing w:val="2"/>
                <w:sz w:val="24"/>
              </w:rPr>
              <w:t xml:space="preserve">физического </w:t>
            </w:r>
            <w:r w:rsidRPr="00BE4544">
              <w:rPr>
                <w:i/>
                <w:sz w:val="24"/>
              </w:rPr>
              <w:t>развития и физической подготовленности</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center"/>
              <w:rPr>
                <w:b/>
                <w:sz w:val="24"/>
              </w:rPr>
            </w:pPr>
            <w:r w:rsidRPr="00BE4544">
              <w:rPr>
                <w:b/>
                <w:sz w:val="24"/>
              </w:rPr>
              <w:t>II. Способы физкультурной деятельности</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jc w:val="center"/>
              <w:rPr>
                <w:b/>
                <w:sz w:val="24"/>
              </w:rPr>
            </w:pPr>
            <w:r w:rsidRPr="00BE4544">
              <w:rPr>
                <w:b/>
                <w:sz w:val="24"/>
              </w:rPr>
              <w:t>Выпускник научится:</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b/>
                <w:sz w:val="24"/>
              </w:rPr>
            </w:pPr>
            <w:r w:rsidRPr="00BE4544">
              <w:rPr>
                <w:sz w:val="24"/>
              </w:rPr>
              <w:t>Отбирать упражнения для комплексов утренней зарядки</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rPr>
            </w:pPr>
            <w:r w:rsidRPr="00BE4544">
              <w:rPr>
                <w:sz w:val="24"/>
              </w:rPr>
              <w:t>Отбирать упражнения для комплексов  физкультминуток</w:t>
            </w: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rPr>
            </w:pPr>
            <w:r w:rsidRPr="00BE4544">
              <w:rPr>
                <w:sz w:val="24"/>
              </w:rPr>
              <w:t>Выполнять  в соответствии с изученными правилами  комплексы утренней зарядки и физкультминуток</w:t>
            </w: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rPr>
            </w:pPr>
            <w:r w:rsidRPr="00BE4544">
              <w:rPr>
                <w:sz w:val="24"/>
              </w:rPr>
              <w:t>Проводить подвижные игры и простейшие соревнования во время отдыха на открытом воздухе и в помещении (спортивном зале и местах рекреации)</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rPr>
            </w:pPr>
            <w:r w:rsidRPr="00BE4544">
              <w:rPr>
                <w:sz w:val="24"/>
              </w:rPr>
              <w:t>Соблюдать правила взаимодействия с игроками во время проведения подвижных игр и простейших соревнований</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rPr>
            </w:pPr>
            <w:r w:rsidRPr="00BE4544">
              <w:rPr>
                <w:sz w:val="24"/>
              </w:rPr>
              <w:t>Организовывать и проводить подвижные игры и простейшие соревнования</w:t>
            </w: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rPr>
            </w:pPr>
            <w:r w:rsidRPr="00BE4544">
              <w:rPr>
                <w:sz w:val="24"/>
              </w:rPr>
              <w:t xml:space="preserve">Правильно подбирать инвентарь и одежду </w:t>
            </w:r>
            <w:r w:rsidRPr="00BE4544">
              <w:rPr>
                <w:spacing w:val="2"/>
                <w:sz w:val="24"/>
              </w:rPr>
              <w:t>в зависимости от способа  двигательной деятельности</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b/>
                <w:i/>
                <w:sz w:val="24"/>
              </w:rPr>
            </w:pPr>
            <w:r w:rsidRPr="00BE4544">
              <w:rPr>
                <w:b/>
                <w:i/>
                <w:sz w:val="24"/>
              </w:rPr>
              <w:t xml:space="preserve">Отбирать и проводить игры </w:t>
            </w:r>
            <w:r>
              <w:rPr>
                <w:b/>
                <w:i/>
                <w:sz w:val="24"/>
              </w:rPr>
              <w:t xml:space="preserve"> народов </w:t>
            </w:r>
            <w:r w:rsidRPr="00BE4544">
              <w:rPr>
                <w:b/>
                <w:i/>
                <w:sz w:val="24"/>
              </w:rPr>
              <w:t>Южного Урала в зависимости от интересов и уровня физической подготовленности занимающихся</w:t>
            </w: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rPr>
            </w:pPr>
            <w:r w:rsidRPr="00BE4544">
              <w:rPr>
                <w:sz w:val="24"/>
              </w:rPr>
              <w:t>Измерять показатели физического развития (рост и мас</w:t>
            </w:r>
            <w:r w:rsidRPr="00BE4544">
              <w:rPr>
                <w:spacing w:val="2"/>
                <w:sz w:val="24"/>
              </w:rPr>
              <w:t>са тела)</w:t>
            </w: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rPr>
            </w:pPr>
            <w:r w:rsidRPr="00BE4544">
              <w:rPr>
                <w:sz w:val="24"/>
              </w:rPr>
              <w:t xml:space="preserve">Измерять показатели </w:t>
            </w:r>
            <w:r w:rsidRPr="00BE4544">
              <w:rPr>
                <w:spacing w:val="2"/>
                <w:sz w:val="24"/>
              </w:rPr>
              <w:t xml:space="preserve"> физической подготовленности (сила, быстрота, выносливость, координационные способности,  гибкость) с помощью тестовых</w:t>
            </w:r>
            <w:r w:rsidRPr="00BE4544">
              <w:rPr>
                <w:sz w:val="24"/>
              </w:rPr>
              <w:t xml:space="preserve"> упражнений</w:t>
            </w: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rPr>
            </w:pPr>
            <w:r w:rsidRPr="00BE4544">
              <w:rPr>
                <w:sz w:val="24"/>
              </w:rPr>
              <w:t xml:space="preserve">Вести систематические наблюдения за динамикой показателей уровня физического развития  </w:t>
            </w: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rPr>
            </w:pPr>
            <w:r w:rsidRPr="00BE4544">
              <w:rPr>
                <w:sz w:val="24"/>
              </w:rPr>
              <w:t>Вести систематические наблюдения за динамикой показателей уровня  физической  подготовленности</w:t>
            </w: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center"/>
              <w:outlineLvl w:val="9"/>
              <w:rPr>
                <w:b/>
                <w:i/>
                <w:sz w:val="24"/>
              </w:rPr>
            </w:pPr>
            <w:r w:rsidRPr="00BE4544">
              <w:rPr>
                <w:b/>
                <w:i/>
                <w:sz w:val="24"/>
              </w:rPr>
              <w:t>Выпускник получит возможность научиться:</w:t>
            </w: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p>
        </w:tc>
      </w:tr>
      <w:tr w:rsidR="004627F5" w:rsidRPr="00BE4544" w:rsidTr="004627F5">
        <w:tc>
          <w:tcPr>
            <w:tcW w:w="7977" w:type="dxa"/>
          </w:tcPr>
          <w:p w:rsidR="004627F5" w:rsidRPr="00BE4544" w:rsidRDefault="004627F5" w:rsidP="004627F5">
            <w:pPr>
              <w:pStyle w:val="21"/>
              <w:spacing w:line="240" w:lineRule="auto"/>
              <w:ind w:firstLine="0"/>
              <w:jc w:val="left"/>
              <w:rPr>
                <w:b/>
                <w:i/>
                <w:sz w:val="24"/>
              </w:rPr>
            </w:pPr>
            <w:r w:rsidRPr="00BE4544">
              <w:rPr>
                <w:i/>
                <w:spacing w:val="2"/>
                <w:sz w:val="24"/>
              </w:rPr>
              <w:t xml:space="preserve">Вести тетрадь по физической культуре с записями </w:t>
            </w:r>
            <w:r w:rsidRPr="00BE4544">
              <w:rPr>
                <w:i/>
                <w:sz w:val="24"/>
              </w:rPr>
              <w:t>режима дня и комплексов утренней гимнастики</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jc w:val="left"/>
              <w:rPr>
                <w:i/>
                <w:spacing w:val="2"/>
                <w:sz w:val="24"/>
              </w:rPr>
            </w:pPr>
            <w:r w:rsidRPr="00BE4544">
              <w:rPr>
                <w:i/>
                <w:spacing w:val="2"/>
                <w:sz w:val="24"/>
              </w:rPr>
              <w:t xml:space="preserve">Вести тетрадь по физической культуре с записями </w:t>
            </w:r>
            <w:r w:rsidRPr="00BE4544">
              <w:rPr>
                <w:i/>
                <w:sz w:val="24"/>
              </w:rPr>
              <w:t>общеразвивающих упражнений разной направленности для индивидуальных занятий</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rPr>
                <w:i/>
                <w:spacing w:val="2"/>
                <w:sz w:val="24"/>
              </w:rPr>
            </w:pPr>
            <w:r w:rsidRPr="00BE4544">
              <w:rPr>
                <w:i/>
                <w:spacing w:val="2"/>
                <w:sz w:val="24"/>
              </w:rPr>
              <w:t xml:space="preserve">Вести тетрадь по физической культуре с записями  </w:t>
            </w:r>
            <w:r w:rsidRPr="00BE4544">
              <w:rPr>
                <w:i/>
                <w:sz w:val="24"/>
              </w:rPr>
              <w:t>результатов наблюдений за динамикой ос</w:t>
            </w:r>
            <w:r w:rsidRPr="00BE4544">
              <w:rPr>
                <w:i/>
                <w:spacing w:val="2"/>
                <w:sz w:val="24"/>
              </w:rPr>
              <w:t>новных показателей физического развития</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rPr>
                <w:i/>
                <w:spacing w:val="2"/>
                <w:sz w:val="24"/>
              </w:rPr>
            </w:pPr>
            <w:r w:rsidRPr="00BE4544">
              <w:rPr>
                <w:i/>
                <w:spacing w:val="2"/>
                <w:sz w:val="24"/>
              </w:rPr>
              <w:t xml:space="preserve">Вести тетрадь по физической культуре с записями результатов наблюдений за динамикой уровня физической подготовленности основных физических качеств </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rPr>
                <w:i/>
                <w:spacing w:val="2"/>
                <w:sz w:val="24"/>
              </w:rPr>
            </w:pPr>
            <w:r w:rsidRPr="00BE4544">
              <w:rPr>
                <w:i/>
                <w:spacing w:val="-2"/>
                <w:sz w:val="24"/>
              </w:rPr>
              <w:t>Отбирать физические упражнения для индивидуальных занятий по развитию физических качеств</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jc w:val="left"/>
              <w:rPr>
                <w:i/>
                <w:spacing w:val="-2"/>
                <w:sz w:val="24"/>
              </w:rPr>
            </w:pPr>
            <w:r w:rsidRPr="00BE4544">
              <w:rPr>
                <w:i/>
                <w:spacing w:val="-2"/>
                <w:sz w:val="24"/>
              </w:rPr>
              <w:t xml:space="preserve">Целенаправленно отбирать физические упражнения для индивидуальных занятий по степени их воздействия на определённые физические качества </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outlineLvl w:val="9"/>
              <w:rPr>
                <w:sz w:val="24"/>
              </w:rPr>
            </w:pPr>
            <w:r w:rsidRPr="00BE4544">
              <w:rPr>
                <w:i/>
                <w:sz w:val="24"/>
              </w:rPr>
              <w:t>Выполнять простейшие приёмы оказания доврачебной помощи при травмах и ушибах</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center"/>
              <w:rPr>
                <w:b/>
                <w:sz w:val="24"/>
              </w:rPr>
            </w:pPr>
            <w:r w:rsidRPr="00BE4544">
              <w:rPr>
                <w:b/>
                <w:sz w:val="24"/>
                <w:lang w:val="en-US"/>
              </w:rPr>
              <w:t>III.</w:t>
            </w:r>
            <w:r w:rsidRPr="00BE4544">
              <w:rPr>
                <w:b/>
                <w:sz w:val="24"/>
              </w:rPr>
              <w:t xml:space="preserve"> Физическое совершенствование</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jc w:val="center"/>
              <w:rPr>
                <w:sz w:val="24"/>
              </w:rPr>
            </w:pPr>
            <w:r w:rsidRPr="00BE4544">
              <w:rPr>
                <w:b/>
                <w:sz w:val="24"/>
              </w:rPr>
              <w:t>Выпускник научится:</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pacing w:val="2"/>
                <w:sz w:val="24"/>
              </w:rPr>
              <w:lastRenderedPageBreak/>
              <w:t>Выполнять упражнения по коррекции и профилактике нарушения зрения и осанки</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pacing w:val="2"/>
                <w:sz w:val="24"/>
              </w:rPr>
              <w:t>Выполнять упражнения на развитие фи</w:t>
            </w:r>
            <w:r w:rsidRPr="00BE4544">
              <w:rPr>
                <w:sz w:val="24"/>
              </w:rPr>
              <w:t>зических качеств (силы, быстроты, выносливости, гибкости, координационных способностей)</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Оценивать величину нагрузки (большая, средняя, малая) по частоте пульса (с помощью специальной таблицы)</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 xml:space="preserve">Выполнять легкоатлетические упражнения (медленный равномерный бег; метание малого мяча в горизонтальную цель; метание набивного мяча снизу, из </w:t>
            </w:r>
            <w:r w:rsidR="006122A0">
              <w:rPr>
                <w:sz w:val="24"/>
              </w:rPr>
              <w:t xml:space="preserve">- </w:t>
            </w:r>
            <w:r w:rsidRPr="00BE4544">
              <w:rPr>
                <w:sz w:val="24"/>
              </w:rPr>
              <w:t>за головы, от груди; ходьба на носках, на пятках, в полуприседе, в приседе, с различным положением рук, сгибая ноги вперед, с перешагиванием через препятствие)</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Выполнять легкоатлетические упражнения (длительный равномерный бег, бег поднимая ноги вперед, сгибая ноги назад, передвижения приставными шагами, прыжки в длину и высоту; метание малого и большого мяча в вертикальную и горизонтальную цель, броски и ловля набивного мяча разными способами)</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Выполнять организующие строевые команды и приёмы</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Выполнять акробатические упражнения (кувырки, стойки, перекаты)</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Выполнять общеразвивающие упражнения без предметов на месте и в движении</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Выполнять общеразвивающие упражнения с предметами на месте и в движении</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center"/>
              <w:rPr>
                <w:sz w:val="24"/>
              </w:rPr>
            </w:pPr>
            <w:r w:rsidRPr="00BE4544">
              <w:rPr>
                <w:b/>
                <w:i/>
                <w:sz w:val="24"/>
              </w:rPr>
              <w:t>Выпускник получит возможность научиться:</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i/>
                <w:sz w:val="24"/>
              </w:rPr>
              <w:t>сохранять правильную осанку, оптимальное телосложение</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i/>
                <w:sz w:val="24"/>
              </w:rPr>
            </w:pPr>
            <w:r w:rsidRPr="00BE4544">
              <w:rPr>
                <w:i/>
                <w:sz w:val="24"/>
              </w:rPr>
              <w:t>играть в мини - баскетбол, мини - футбол и мини - волейбол по упрощённым правилам</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i/>
                <w:sz w:val="24"/>
              </w:rPr>
            </w:pPr>
            <w:r w:rsidRPr="00BE4544">
              <w:rPr>
                <w:i/>
                <w:sz w:val="24"/>
              </w:rPr>
              <w:t>выполнять тестовые нормативы по физической подготовке</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771137">
            <w:pPr>
              <w:pStyle w:val="21"/>
              <w:spacing w:line="240" w:lineRule="auto"/>
              <w:ind w:firstLine="0"/>
              <w:rPr>
                <w:i/>
                <w:sz w:val="24"/>
              </w:rPr>
            </w:pPr>
            <w:r w:rsidRPr="00BE4544">
              <w:rPr>
                <w:i/>
                <w:sz w:val="24"/>
              </w:rPr>
              <w:t xml:space="preserve">выполнять передвижения на лыжах ступающим и скользящим шагом, </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771137">
            <w:pPr>
              <w:pStyle w:val="21"/>
              <w:spacing w:line="240" w:lineRule="auto"/>
              <w:ind w:firstLine="0"/>
              <w:rPr>
                <w:i/>
                <w:sz w:val="24"/>
              </w:rPr>
            </w:pPr>
            <w:r w:rsidRPr="00BE4544">
              <w:rPr>
                <w:i/>
                <w:sz w:val="24"/>
              </w:rPr>
              <w:t xml:space="preserve">пользоваться компасом, преодолевать </w:t>
            </w:r>
            <w:r w:rsidR="00771137">
              <w:rPr>
                <w:i/>
                <w:sz w:val="24"/>
              </w:rPr>
              <w:t>искусственные/</w:t>
            </w:r>
            <w:r w:rsidRPr="00BE4544">
              <w:rPr>
                <w:i/>
                <w:sz w:val="24"/>
              </w:rPr>
              <w:t xml:space="preserve">естественные преграды </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bl>
    <w:p w:rsidR="00771137" w:rsidRDefault="00771137"/>
    <w:p w:rsidR="0022648C" w:rsidRPr="0022648C" w:rsidRDefault="0022648C" w:rsidP="0022648C">
      <w:pPr>
        <w:shd w:val="clear" w:color="auto" w:fill="FFFFFF"/>
        <w:spacing w:after="0"/>
        <w:ind w:right="5"/>
        <w:rPr>
          <w:rStyle w:val="af4"/>
          <w:rFonts w:ascii="Times New Roman" w:eastAsia="Calibri" w:hAnsi="Times New Roman"/>
          <w:sz w:val="24"/>
          <w:szCs w:val="24"/>
        </w:rPr>
      </w:pPr>
      <w:r w:rsidRPr="0022648C">
        <w:rPr>
          <w:rStyle w:val="af4"/>
          <w:rFonts w:ascii="Times New Roman" w:eastAsia="Calibri" w:hAnsi="Times New Roman"/>
          <w:sz w:val="24"/>
          <w:szCs w:val="24"/>
        </w:rPr>
        <w:t>1.3.  Система оценки достижения планируемых результатов освоения основной образовательной программы начального общего образования</w:t>
      </w:r>
    </w:p>
    <w:p w:rsidR="0022648C" w:rsidRPr="0022648C" w:rsidRDefault="0022648C" w:rsidP="0022648C">
      <w:pPr>
        <w:shd w:val="clear" w:color="auto" w:fill="FFFFFF"/>
        <w:spacing w:after="0"/>
        <w:ind w:right="5"/>
        <w:jc w:val="center"/>
        <w:rPr>
          <w:rFonts w:ascii="Times New Roman" w:hAnsi="Times New Roman" w:cs="Times New Roman"/>
          <w:sz w:val="24"/>
          <w:szCs w:val="24"/>
        </w:rPr>
      </w:pPr>
    </w:p>
    <w:p w:rsidR="0022648C" w:rsidRPr="0022648C" w:rsidRDefault="0022648C" w:rsidP="0022648C">
      <w:pPr>
        <w:pStyle w:val="a6"/>
        <w:spacing w:after="0" w:line="276" w:lineRule="auto"/>
        <w:jc w:val="center"/>
        <w:outlineLvl w:val="0"/>
        <w:rPr>
          <w:b/>
        </w:rPr>
      </w:pPr>
      <w:r w:rsidRPr="0022648C">
        <w:rPr>
          <w:b/>
        </w:rPr>
        <w:t>Общие положения</w:t>
      </w:r>
    </w:p>
    <w:p w:rsidR="0022648C" w:rsidRPr="0022648C" w:rsidRDefault="0022648C" w:rsidP="00F1781C">
      <w:pPr>
        <w:spacing w:after="0"/>
        <w:ind w:firstLine="397"/>
        <w:jc w:val="both"/>
        <w:rPr>
          <w:rStyle w:val="afe"/>
          <w:rFonts w:ascii="Times New Roman" w:hAnsi="Times New Roman"/>
          <w:i w:val="0"/>
          <w:iCs w:val="0"/>
          <w:sz w:val="24"/>
          <w:szCs w:val="24"/>
        </w:rPr>
      </w:pPr>
      <w:r w:rsidRPr="0022648C">
        <w:rPr>
          <w:rFonts w:ascii="Times New Roman" w:hAnsi="Times New Roman" w:cs="Times New Roman"/>
          <w:sz w:val="24"/>
          <w:szCs w:val="24"/>
        </w:rPr>
        <w:t xml:space="preserve">     </w:t>
      </w:r>
      <w:r w:rsidRPr="0022648C">
        <w:rPr>
          <w:rFonts w:ascii="Times New Roman" w:hAnsi="Times New Roman" w:cs="Times New Roman"/>
          <w:i/>
          <w:iCs/>
          <w:sz w:val="24"/>
          <w:szCs w:val="24"/>
        </w:rPr>
        <w:t xml:space="preserve">  </w:t>
      </w:r>
      <w:r w:rsidRPr="0022648C">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 устанавливает основные направления и цели оценочной деятельности,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b/>
          <w:sz w:val="24"/>
          <w:szCs w:val="24"/>
        </w:rPr>
        <w:t>Цель оценочной деятельности</w:t>
      </w:r>
      <w:r w:rsidRPr="0022648C">
        <w:rPr>
          <w:rFonts w:ascii="Times New Roman" w:hAnsi="Times New Roman" w:cs="Times New Roman"/>
          <w:sz w:val="24"/>
          <w:szCs w:val="24"/>
        </w:rPr>
        <w:t xml:space="preserve"> – обеспечение получения обучающимися качественного образования посредством регулярного контроля и оценки соответствия образовательной деятельности и подготовки обучающихся требованиям ФГОС начального общего образования.</w:t>
      </w: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sz w:val="24"/>
          <w:szCs w:val="24"/>
        </w:rPr>
        <w:lastRenderedPageBreak/>
        <w:t xml:space="preserve">Общую цель оценочной деятельности можно конкретизировать через следующие взаимосвязанные </w:t>
      </w:r>
      <w:r w:rsidRPr="0022648C">
        <w:rPr>
          <w:rFonts w:ascii="Times New Roman" w:hAnsi="Times New Roman" w:cs="Times New Roman"/>
          <w:b/>
          <w:sz w:val="24"/>
          <w:szCs w:val="24"/>
        </w:rPr>
        <w:t>цели</w:t>
      </w:r>
      <w:r w:rsidRPr="0022648C">
        <w:rPr>
          <w:rFonts w:ascii="Times New Roman" w:hAnsi="Times New Roman" w:cs="Times New Roman"/>
          <w:sz w:val="24"/>
          <w:szCs w:val="24"/>
        </w:rPr>
        <w:t>:</w:t>
      </w:r>
    </w:p>
    <w:p w:rsidR="0022648C" w:rsidRPr="0022648C" w:rsidRDefault="0022648C" w:rsidP="00F1781C">
      <w:pPr>
        <w:numPr>
          <w:ilvl w:val="0"/>
          <w:numId w:val="11"/>
        </w:numPr>
        <w:spacing w:after="0"/>
        <w:jc w:val="both"/>
        <w:rPr>
          <w:rFonts w:ascii="Times New Roman" w:hAnsi="Times New Roman" w:cs="Times New Roman"/>
          <w:sz w:val="24"/>
          <w:szCs w:val="24"/>
        </w:rPr>
      </w:pPr>
      <w:r w:rsidRPr="0022648C">
        <w:rPr>
          <w:rFonts w:ascii="Times New Roman" w:hAnsi="Times New Roman" w:cs="Times New Roman"/>
          <w:sz w:val="24"/>
          <w:szCs w:val="24"/>
        </w:rPr>
        <w:t>ориентация образовательной деятельности на достижение учащимися планируемых результатов освоения основной образовательной программы начального общего образования;</w:t>
      </w:r>
    </w:p>
    <w:p w:rsidR="0022648C" w:rsidRPr="0022648C" w:rsidRDefault="0022648C" w:rsidP="00F1781C">
      <w:pPr>
        <w:numPr>
          <w:ilvl w:val="0"/>
          <w:numId w:val="11"/>
        </w:numPr>
        <w:spacing w:after="0"/>
        <w:jc w:val="both"/>
        <w:rPr>
          <w:rFonts w:ascii="Times New Roman" w:hAnsi="Times New Roman" w:cs="Times New Roman"/>
          <w:sz w:val="24"/>
          <w:szCs w:val="24"/>
        </w:rPr>
      </w:pPr>
      <w:r w:rsidRPr="0022648C">
        <w:rPr>
          <w:rFonts w:ascii="Times New Roman" w:hAnsi="Times New Roman" w:cs="Times New Roman"/>
          <w:sz w:val="24"/>
          <w:szCs w:val="24"/>
        </w:rPr>
        <w:t>обеспечение эффективной обратной связи, позволяющей осуществлять управление качеством образования;</w:t>
      </w:r>
    </w:p>
    <w:p w:rsidR="0022648C" w:rsidRPr="0022648C" w:rsidRDefault="0022648C" w:rsidP="00F1781C">
      <w:pPr>
        <w:numPr>
          <w:ilvl w:val="0"/>
          <w:numId w:val="11"/>
        </w:numPr>
        <w:spacing w:after="0"/>
        <w:jc w:val="both"/>
        <w:rPr>
          <w:rFonts w:ascii="Times New Roman" w:hAnsi="Times New Roman" w:cs="Times New Roman"/>
          <w:sz w:val="24"/>
          <w:szCs w:val="24"/>
        </w:rPr>
      </w:pPr>
      <w:r w:rsidRPr="0022648C">
        <w:rPr>
          <w:rFonts w:ascii="Times New Roman" w:hAnsi="Times New Roman" w:cs="Times New Roman"/>
          <w:sz w:val="24"/>
          <w:szCs w:val="24"/>
        </w:rPr>
        <w:t xml:space="preserve">включение учителей и учащихся в осознанную и целенаправленную формирующую и диагностическую оценочную деятельность, направленную на последовательное «пошаговое» достижение итоговых планируемых результатов. </w:t>
      </w: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sz w:val="24"/>
          <w:szCs w:val="24"/>
        </w:rPr>
        <w:t xml:space="preserve">В соответствии с п. 19.9 ч. 4 Федерального государственного образовательного стандарта начального общего образования система оценки общеобразовательной организации предусматривает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организации, осуществляющей образовательную деятельность». </w:t>
      </w: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sz w:val="24"/>
          <w:szCs w:val="24"/>
        </w:rPr>
        <w:t xml:space="preserve">На основании данного требования к структуре основной образовательной программы начального общего образования в системе оценки выделены два </w:t>
      </w:r>
      <w:r w:rsidRPr="0022648C">
        <w:rPr>
          <w:rFonts w:ascii="Times New Roman" w:hAnsi="Times New Roman" w:cs="Times New Roman"/>
          <w:b/>
          <w:sz w:val="24"/>
          <w:szCs w:val="24"/>
        </w:rPr>
        <w:t>направления</w:t>
      </w:r>
      <w:r w:rsidRPr="0022648C">
        <w:rPr>
          <w:rFonts w:ascii="Times New Roman" w:hAnsi="Times New Roman" w:cs="Times New Roman"/>
          <w:sz w:val="24"/>
          <w:szCs w:val="24"/>
        </w:rPr>
        <w:t>:</w:t>
      </w:r>
    </w:p>
    <w:p w:rsidR="0022648C" w:rsidRPr="0022648C" w:rsidRDefault="0022648C" w:rsidP="00F1781C">
      <w:pPr>
        <w:numPr>
          <w:ilvl w:val="0"/>
          <w:numId w:val="11"/>
        </w:numPr>
        <w:spacing w:after="0"/>
        <w:jc w:val="both"/>
        <w:rPr>
          <w:rFonts w:ascii="Times New Roman" w:hAnsi="Times New Roman" w:cs="Times New Roman"/>
          <w:sz w:val="24"/>
          <w:szCs w:val="24"/>
        </w:rPr>
      </w:pPr>
      <w:r w:rsidRPr="0022648C">
        <w:rPr>
          <w:rFonts w:ascii="Times New Roman" w:hAnsi="Times New Roman" w:cs="Times New Roman"/>
          <w:sz w:val="24"/>
          <w:szCs w:val="24"/>
        </w:rPr>
        <w:t>оценка достижений обучающихся;</w:t>
      </w:r>
    </w:p>
    <w:p w:rsidR="0022648C" w:rsidRPr="0022648C" w:rsidRDefault="0022648C" w:rsidP="00F1781C">
      <w:pPr>
        <w:numPr>
          <w:ilvl w:val="0"/>
          <w:numId w:val="11"/>
        </w:numPr>
        <w:spacing w:after="0"/>
        <w:jc w:val="both"/>
        <w:rPr>
          <w:rFonts w:ascii="Times New Roman" w:hAnsi="Times New Roman" w:cs="Times New Roman"/>
          <w:sz w:val="24"/>
          <w:szCs w:val="24"/>
        </w:rPr>
      </w:pPr>
      <w:r w:rsidRPr="0022648C">
        <w:rPr>
          <w:rFonts w:ascii="Times New Roman" w:hAnsi="Times New Roman" w:cs="Times New Roman"/>
          <w:sz w:val="24"/>
          <w:szCs w:val="24"/>
        </w:rPr>
        <w:t>оценка эффективности деятельности образовательной организации.</w:t>
      </w: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sz w:val="24"/>
          <w:szCs w:val="24"/>
        </w:rPr>
        <w:t xml:space="preserve">Направления оценочной деятельности в соответствии с п. 3 статьи 28 Федерального закона № 273-ФЗ «Об образовании в Российской Федерации» осуществляются посредством внутренней системы оценки качества образования (ВСОКО). </w:t>
      </w: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sz w:val="24"/>
          <w:szCs w:val="24"/>
        </w:rPr>
        <w:t>«Под ВСОКО понимается непрерывный контроль (оценка) качества образования с целью определения уровня его соответствия установленным нормам и принятие управленческих решений, направленных на повышение качества образования в общеобразовательной организации»</w:t>
      </w:r>
      <w:r w:rsidRPr="0022648C">
        <w:rPr>
          <w:rStyle w:val="aa"/>
          <w:rFonts w:ascii="Times New Roman" w:hAnsi="Times New Roman" w:cs="Times New Roman"/>
          <w:sz w:val="24"/>
          <w:szCs w:val="24"/>
        </w:rPr>
        <w:footnoteReference w:id="3"/>
      </w:r>
      <w:r w:rsidRPr="0022648C">
        <w:rPr>
          <w:rFonts w:ascii="Times New Roman" w:hAnsi="Times New Roman" w:cs="Times New Roman"/>
          <w:sz w:val="24"/>
          <w:szCs w:val="24"/>
        </w:rPr>
        <w:t>.</w:t>
      </w: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sz w:val="24"/>
          <w:szCs w:val="24"/>
        </w:rPr>
        <w:t>Функционирование ВСОКО регламентируется локальными нормативными актами общеобразовательной организации.</w:t>
      </w: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sz w:val="24"/>
          <w:szCs w:val="24"/>
        </w:rPr>
        <w:t>Объект и содержание оценки по двум направлениям оценочной деятельности, а также перечень локальных нормативных актов, регламентирующих ВСОКО, представлены в таблице 1.</w:t>
      </w:r>
    </w:p>
    <w:p w:rsidR="0022648C" w:rsidRPr="0022648C" w:rsidRDefault="0022648C" w:rsidP="0022648C">
      <w:pPr>
        <w:spacing w:after="0"/>
        <w:ind w:firstLine="397"/>
        <w:jc w:val="right"/>
        <w:rPr>
          <w:rFonts w:ascii="Times New Roman" w:hAnsi="Times New Roman" w:cs="Times New Roman"/>
          <w:sz w:val="24"/>
          <w:szCs w:val="24"/>
        </w:rPr>
      </w:pPr>
      <w:r w:rsidRPr="0022648C">
        <w:rPr>
          <w:rFonts w:ascii="Times New Roman" w:hAnsi="Times New Roman" w:cs="Times New Roman"/>
          <w:sz w:val="24"/>
          <w:szCs w:val="24"/>
        </w:rPr>
        <w:t>Таблица 1</w:t>
      </w:r>
    </w:p>
    <w:p w:rsidR="0022648C" w:rsidRPr="0022648C" w:rsidRDefault="0022648C" w:rsidP="0022648C">
      <w:pPr>
        <w:spacing w:after="0"/>
        <w:ind w:firstLine="397"/>
        <w:jc w:val="center"/>
        <w:rPr>
          <w:rFonts w:ascii="Times New Roman" w:hAnsi="Times New Roman" w:cs="Times New Roman"/>
          <w:b/>
          <w:sz w:val="24"/>
          <w:szCs w:val="24"/>
        </w:rPr>
      </w:pPr>
      <w:r w:rsidRPr="0022648C">
        <w:rPr>
          <w:rFonts w:ascii="Times New Roman" w:hAnsi="Times New Roman" w:cs="Times New Roman"/>
          <w:b/>
          <w:sz w:val="24"/>
          <w:szCs w:val="24"/>
        </w:rPr>
        <w:t>Направления оценочной деятельности</w:t>
      </w:r>
    </w:p>
    <w:p w:rsidR="0022648C" w:rsidRPr="0022648C" w:rsidRDefault="0022648C" w:rsidP="0022648C">
      <w:pPr>
        <w:spacing w:after="0"/>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72"/>
        <w:gridCol w:w="3973"/>
      </w:tblGrid>
      <w:tr w:rsidR="0022648C" w:rsidRPr="0022648C" w:rsidTr="0022648C">
        <w:tc>
          <w:tcPr>
            <w:tcW w:w="1908" w:type="dxa"/>
            <w:shd w:val="clear" w:color="auto" w:fill="auto"/>
          </w:tcPr>
          <w:p w:rsidR="0022648C" w:rsidRPr="0022648C" w:rsidRDefault="0022648C" w:rsidP="0022648C">
            <w:pPr>
              <w:spacing w:after="0"/>
              <w:jc w:val="center"/>
              <w:rPr>
                <w:rFonts w:ascii="Times New Roman" w:hAnsi="Times New Roman" w:cs="Times New Roman"/>
                <w:sz w:val="24"/>
                <w:szCs w:val="24"/>
              </w:rPr>
            </w:pPr>
          </w:p>
        </w:tc>
        <w:tc>
          <w:tcPr>
            <w:tcW w:w="3972" w:type="dxa"/>
            <w:shd w:val="clear" w:color="auto" w:fill="auto"/>
          </w:tcPr>
          <w:p w:rsidR="0022648C" w:rsidRPr="0022648C" w:rsidRDefault="0022648C" w:rsidP="0022648C">
            <w:pPr>
              <w:spacing w:after="0"/>
              <w:jc w:val="center"/>
              <w:rPr>
                <w:rFonts w:ascii="Times New Roman" w:hAnsi="Times New Roman" w:cs="Times New Roman"/>
                <w:sz w:val="24"/>
                <w:szCs w:val="24"/>
              </w:rPr>
            </w:pPr>
            <w:r w:rsidRPr="0022648C">
              <w:rPr>
                <w:rFonts w:ascii="Times New Roman" w:hAnsi="Times New Roman" w:cs="Times New Roman"/>
                <w:sz w:val="24"/>
                <w:szCs w:val="24"/>
              </w:rPr>
              <w:t xml:space="preserve">Оценка достижений </w:t>
            </w:r>
          </w:p>
          <w:p w:rsidR="0022648C" w:rsidRPr="0022648C" w:rsidRDefault="0022648C" w:rsidP="0022648C">
            <w:pPr>
              <w:spacing w:after="0"/>
              <w:jc w:val="center"/>
              <w:rPr>
                <w:rFonts w:ascii="Times New Roman" w:hAnsi="Times New Roman" w:cs="Times New Roman"/>
                <w:sz w:val="24"/>
                <w:szCs w:val="24"/>
              </w:rPr>
            </w:pPr>
            <w:r w:rsidRPr="0022648C">
              <w:rPr>
                <w:rFonts w:ascii="Times New Roman" w:hAnsi="Times New Roman" w:cs="Times New Roman"/>
                <w:sz w:val="24"/>
                <w:szCs w:val="24"/>
              </w:rPr>
              <w:t>обучающихся</w:t>
            </w:r>
          </w:p>
        </w:tc>
        <w:tc>
          <w:tcPr>
            <w:tcW w:w="3973" w:type="dxa"/>
            <w:shd w:val="clear" w:color="auto" w:fill="auto"/>
          </w:tcPr>
          <w:p w:rsidR="0022648C" w:rsidRPr="0022648C" w:rsidRDefault="0022648C" w:rsidP="0022648C">
            <w:pPr>
              <w:spacing w:after="0"/>
              <w:jc w:val="center"/>
              <w:rPr>
                <w:rFonts w:ascii="Times New Roman" w:hAnsi="Times New Roman" w:cs="Times New Roman"/>
                <w:sz w:val="24"/>
                <w:szCs w:val="24"/>
              </w:rPr>
            </w:pPr>
            <w:r w:rsidRPr="0022648C">
              <w:rPr>
                <w:rFonts w:ascii="Times New Roman" w:hAnsi="Times New Roman" w:cs="Times New Roman"/>
                <w:sz w:val="24"/>
                <w:szCs w:val="24"/>
              </w:rPr>
              <w:t xml:space="preserve">Оценка эффективности </w:t>
            </w:r>
          </w:p>
          <w:p w:rsidR="0022648C" w:rsidRPr="0022648C" w:rsidRDefault="0022648C" w:rsidP="0022648C">
            <w:pPr>
              <w:spacing w:after="0"/>
              <w:jc w:val="center"/>
              <w:rPr>
                <w:rFonts w:ascii="Times New Roman" w:hAnsi="Times New Roman" w:cs="Times New Roman"/>
                <w:sz w:val="24"/>
                <w:szCs w:val="24"/>
              </w:rPr>
            </w:pPr>
            <w:r w:rsidRPr="0022648C">
              <w:rPr>
                <w:rFonts w:ascii="Times New Roman" w:hAnsi="Times New Roman" w:cs="Times New Roman"/>
                <w:sz w:val="24"/>
                <w:szCs w:val="24"/>
              </w:rPr>
              <w:t>деятельности образовательной организации</w:t>
            </w:r>
          </w:p>
        </w:tc>
      </w:tr>
      <w:tr w:rsidR="0022648C" w:rsidRPr="0022648C" w:rsidTr="0022648C">
        <w:tc>
          <w:tcPr>
            <w:tcW w:w="1908"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 xml:space="preserve">Объект </w:t>
            </w:r>
          </w:p>
        </w:tc>
        <w:tc>
          <w:tcPr>
            <w:tcW w:w="3972" w:type="dxa"/>
            <w:shd w:val="clear" w:color="auto" w:fill="auto"/>
          </w:tcPr>
          <w:p w:rsidR="0022648C" w:rsidRPr="0022648C" w:rsidRDefault="0022648C" w:rsidP="00A821B9">
            <w:pPr>
              <w:spacing w:after="0"/>
              <w:rPr>
                <w:rFonts w:ascii="Times New Roman" w:hAnsi="Times New Roman" w:cs="Times New Roman"/>
                <w:sz w:val="24"/>
                <w:szCs w:val="24"/>
              </w:rPr>
            </w:pPr>
            <w:r w:rsidRPr="0022648C">
              <w:rPr>
                <w:rFonts w:ascii="Times New Roman" w:hAnsi="Times New Roman" w:cs="Times New Roman"/>
                <w:sz w:val="24"/>
                <w:szCs w:val="24"/>
              </w:rPr>
              <w:t>Достижения обучающихся</w:t>
            </w:r>
          </w:p>
        </w:tc>
        <w:tc>
          <w:tcPr>
            <w:tcW w:w="3973" w:type="dxa"/>
            <w:shd w:val="clear" w:color="auto" w:fill="auto"/>
          </w:tcPr>
          <w:p w:rsidR="0022648C" w:rsidRPr="0022648C" w:rsidRDefault="0022648C" w:rsidP="0022648C">
            <w:pPr>
              <w:spacing w:after="0"/>
              <w:ind w:firstLine="252"/>
              <w:rPr>
                <w:rFonts w:ascii="Times New Roman" w:hAnsi="Times New Roman" w:cs="Times New Roman"/>
                <w:sz w:val="24"/>
                <w:szCs w:val="24"/>
              </w:rPr>
            </w:pPr>
            <w:r w:rsidRPr="0022648C">
              <w:rPr>
                <w:rFonts w:ascii="Times New Roman" w:hAnsi="Times New Roman" w:cs="Times New Roman"/>
                <w:sz w:val="24"/>
                <w:szCs w:val="24"/>
              </w:rPr>
              <w:t xml:space="preserve">Образовательная деятельность (деятельность по реализации основной образовательной </w:t>
            </w:r>
            <w:r w:rsidRPr="0022648C">
              <w:rPr>
                <w:rFonts w:ascii="Times New Roman" w:hAnsi="Times New Roman" w:cs="Times New Roman"/>
                <w:sz w:val="24"/>
                <w:szCs w:val="24"/>
              </w:rPr>
              <w:lastRenderedPageBreak/>
              <w:t>программы)</w:t>
            </w:r>
          </w:p>
        </w:tc>
      </w:tr>
      <w:tr w:rsidR="0022648C" w:rsidRPr="0022648C" w:rsidTr="0022648C">
        <w:tc>
          <w:tcPr>
            <w:tcW w:w="1908"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lastRenderedPageBreak/>
              <w:t>Содержание оценки</w:t>
            </w:r>
          </w:p>
        </w:tc>
        <w:tc>
          <w:tcPr>
            <w:tcW w:w="3972" w:type="dxa"/>
            <w:shd w:val="clear" w:color="auto" w:fill="auto"/>
          </w:tcPr>
          <w:p w:rsidR="0022648C" w:rsidRPr="0022648C" w:rsidRDefault="0022648C" w:rsidP="00A821B9">
            <w:pPr>
              <w:spacing w:after="0"/>
              <w:rPr>
                <w:rFonts w:ascii="Times New Roman" w:hAnsi="Times New Roman" w:cs="Times New Roman"/>
                <w:sz w:val="24"/>
                <w:szCs w:val="24"/>
              </w:rPr>
            </w:pPr>
            <w:r w:rsidRPr="0022648C">
              <w:rPr>
                <w:rFonts w:ascii="Times New Roman" w:hAnsi="Times New Roman" w:cs="Times New Roman"/>
                <w:sz w:val="24"/>
                <w:szCs w:val="24"/>
              </w:rPr>
              <w:t>Определение степени (уровня) достижения обучающимися личностных, метапредметных и предметных результатов освоения основной образовательной программы начального общего образования</w:t>
            </w:r>
          </w:p>
        </w:tc>
        <w:tc>
          <w:tcPr>
            <w:tcW w:w="3973" w:type="dxa"/>
            <w:shd w:val="clear" w:color="auto" w:fill="auto"/>
          </w:tcPr>
          <w:p w:rsidR="0022648C" w:rsidRPr="0022648C" w:rsidRDefault="0022648C" w:rsidP="00A821B9">
            <w:pPr>
              <w:spacing w:after="0"/>
              <w:rPr>
                <w:rFonts w:ascii="Times New Roman" w:hAnsi="Times New Roman" w:cs="Times New Roman"/>
                <w:sz w:val="24"/>
                <w:szCs w:val="24"/>
              </w:rPr>
            </w:pPr>
            <w:r w:rsidRPr="0022648C">
              <w:rPr>
                <w:rFonts w:ascii="Times New Roman" w:hAnsi="Times New Roman" w:cs="Times New Roman"/>
                <w:sz w:val="24"/>
                <w:szCs w:val="24"/>
              </w:rPr>
              <w:t>Определение качества реализации программ содержательного раздела основной образовательной программы начального общего образования</w:t>
            </w:r>
          </w:p>
          <w:p w:rsidR="0022648C" w:rsidRPr="0022648C" w:rsidRDefault="0022648C" w:rsidP="00A821B9">
            <w:pPr>
              <w:spacing w:after="0"/>
              <w:rPr>
                <w:rFonts w:ascii="Times New Roman" w:hAnsi="Times New Roman" w:cs="Times New Roman"/>
                <w:sz w:val="24"/>
                <w:szCs w:val="24"/>
              </w:rPr>
            </w:pPr>
            <w:r w:rsidRPr="0022648C">
              <w:rPr>
                <w:rFonts w:ascii="Times New Roman" w:hAnsi="Times New Roman" w:cs="Times New Roman"/>
                <w:sz w:val="24"/>
                <w:szCs w:val="24"/>
              </w:rPr>
              <w:t>Определение уровня соответствия профессиональной компетентности педагогов требованиям профессиональных стандартов</w:t>
            </w:r>
          </w:p>
        </w:tc>
      </w:tr>
      <w:tr w:rsidR="0022648C" w:rsidRPr="0022648C" w:rsidTr="0022648C">
        <w:tc>
          <w:tcPr>
            <w:tcW w:w="1908"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Локальные нормативные акты</w:t>
            </w:r>
          </w:p>
        </w:tc>
        <w:tc>
          <w:tcPr>
            <w:tcW w:w="3972" w:type="dxa"/>
            <w:shd w:val="clear" w:color="auto" w:fill="auto"/>
          </w:tcPr>
          <w:p w:rsidR="0022648C" w:rsidRPr="0022648C" w:rsidRDefault="0022648C" w:rsidP="00A821B9">
            <w:pPr>
              <w:spacing w:after="0"/>
              <w:rPr>
                <w:rFonts w:ascii="Times New Roman" w:hAnsi="Times New Roman" w:cs="Times New Roman"/>
                <w:sz w:val="24"/>
                <w:szCs w:val="24"/>
              </w:rPr>
            </w:pPr>
            <w:r w:rsidRPr="0022648C">
              <w:rPr>
                <w:rFonts w:ascii="Times New Roman" w:hAnsi="Times New Roman" w:cs="Times New Roman"/>
                <w:sz w:val="24"/>
                <w:szCs w:val="24"/>
              </w:rPr>
              <w:t>Положение о текущем контроле успеваемости и промежуточной аттестации</w:t>
            </w:r>
          </w:p>
          <w:p w:rsidR="0022648C" w:rsidRPr="0022648C" w:rsidRDefault="0022648C" w:rsidP="0022648C">
            <w:pPr>
              <w:spacing w:after="0"/>
              <w:ind w:firstLine="252"/>
              <w:rPr>
                <w:rFonts w:ascii="Times New Roman" w:hAnsi="Times New Roman" w:cs="Times New Roman"/>
                <w:i/>
                <w:color w:val="000099"/>
                <w:sz w:val="24"/>
                <w:szCs w:val="24"/>
              </w:rPr>
            </w:pPr>
          </w:p>
        </w:tc>
        <w:tc>
          <w:tcPr>
            <w:tcW w:w="3973" w:type="dxa"/>
            <w:shd w:val="clear" w:color="auto" w:fill="auto"/>
          </w:tcPr>
          <w:p w:rsidR="0022648C" w:rsidRPr="0022648C" w:rsidRDefault="0022648C" w:rsidP="00A821B9">
            <w:pPr>
              <w:spacing w:after="0"/>
              <w:rPr>
                <w:rFonts w:ascii="Times New Roman" w:hAnsi="Times New Roman" w:cs="Times New Roman"/>
                <w:sz w:val="24"/>
                <w:szCs w:val="24"/>
              </w:rPr>
            </w:pPr>
            <w:r w:rsidRPr="0022648C">
              <w:rPr>
                <w:rFonts w:ascii="Times New Roman" w:hAnsi="Times New Roman" w:cs="Times New Roman"/>
                <w:sz w:val="24"/>
                <w:szCs w:val="24"/>
              </w:rPr>
              <w:t>Положение о разработке, утверждении, внесении изменений и реализации основных образовательных программ</w:t>
            </w:r>
          </w:p>
          <w:p w:rsidR="0022648C" w:rsidRPr="0022648C" w:rsidRDefault="0022648C" w:rsidP="0022648C">
            <w:pPr>
              <w:spacing w:after="0"/>
              <w:ind w:firstLine="240"/>
              <w:rPr>
                <w:rFonts w:ascii="Times New Roman" w:hAnsi="Times New Roman" w:cs="Times New Roman"/>
                <w:i/>
                <w:color w:val="000099"/>
                <w:sz w:val="24"/>
                <w:szCs w:val="24"/>
              </w:rPr>
            </w:pPr>
          </w:p>
        </w:tc>
      </w:tr>
    </w:tbl>
    <w:p w:rsidR="0022648C" w:rsidRPr="0022648C" w:rsidRDefault="0022648C" w:rsidP="0022648C">
      <w:pPr>
        <w:spacing w:after="0"/>
        <w:ind w:firstLine="397"/>
        <w:jc w:val="center"/>
        <w:rPr>
          <w:rFonts w:ascii="Times New Roman" w:hAnsi="Times New Roman" w:cs="Times New Roman"/>
          <w:b/>
          <w:sz w:val="24"/>
          <w:szCs w:val="24"/>
        </w:rPr>
      </w:pPr>
    </w:p>
    <w:p w:rsidR="005166E7" w:rsidRDefault="005166E7" w:rsidP="00D30A5D">
      <w:pPr>
        <w:spacing w:after="0"/>
        <w:rPr>
          <w:rFonts w:ascii="Times New Roman" w:hAnsi="Times New Roman" w:cs="Times New Roman"/>
          <w:b/>
          <w:sz w:val="24"/>
          <w:szCs w:val="24"/>
        </w:rPr>
      </w:pPr>
    </w:p>
    <w:p w:rsidR="0022648C" w:rsidRPr="0022648C" w:rsidRDefault="0022648C" w:rsidP="0022648C">
      <w:pPr>
        <w:spacing w:after="0"/>
        <w:ind w:firstLine="397"/>
        <w:jc w:val="center"/>
        <w:rPr>
          <w:rFonts w:ascii="Times New Roman" w:hAnsi="Times New Roman" w:cs="Times New Roman"/>
          <w:b/>
          <w:sz w:val="24"/>
          <w:szCs w:val="24"/>
        </w:rPr>
      </w:pPr>
      <w:r w:rsidRPr="0022648C">
        <w:rPr>
          <w:rFonts w:ascii="Times New Roman" w:hAnsi="Times New Roman" w:cs="Times New Roman"/>
          <w:b/>
          <w:sz w:val="24"/>
          <w:szCs w:val="24"/>
        </w:rPr>
        <w:t>Оценка достижений обучающихся</w:t>
      </w:r>
    </w:p>
    <w:p w:rsidR="0022648C" w:rsidRPr="0022648C" w:rsidRDefault="0022648C" w:rsidP="0022648C">
      <w:pPr>
        <w:spacing w:after="0"/>
        <w:ind w:firstLine="397"/>
        <w:rPr>
          <w:rFonts w:ascii="Times New Roman" w:hAnsi="Times New Roman" w:cs="Times New Roman"/>
          <w:sz w:val="24"/>
          <w:szCs w:val="24"/>
        </w:rPr>
      </w:pP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sz w:val="24"/>
          <w:szCs w:val="24"/>
        </w:rPr>
        <w:t>В соответствии с п. 19.9 ч. 3 Федерального государственного образовательного стандарта начального общего образования система оценки обеспечивает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22648C" w:rsidRPr="005166E7" w:rsidRDefault="0022648C" w:rsidP="005166E7">
      <w:pPr>
        <w:spacing w:after="0"/>
        <w:ind w:firstLine="397"/>
        <w:jc w:val="both"/>
        <w:rPr>
          <w:rFonts w:ascii="Times New Roman" w:hAnsi="Times New Roman" w:cs="Times New Roman"/>
          <w:sz w:val="24"/>
          <w:szCs w:val="24"/>
        </w:rPr>
        <w:sectPr w:rsidR="0022648C" w:rsidRPr="005166E7" w:rsidSect="009F192A">
          <w:footerReference w:type="default" r:id="rId11"/>
          <w:pgSz w:w="11906" w:h="16838"/>
          <w:pgMar w:top="1134" w:right="851" w:bottom="1134" w:left="1418" w:header="709" w:footer="709" w:gutter="0"/>
          <w:cols w:space="708"/>
          <w:titlePg/>
          <w:docGrid w:linePitch="360"/>
        </w:sectPr>
      </w:pPr>
      <w:r w:rsidRPr="0022648C">
        <w:rPr>
          <w:rFonts w:ascii="Times New Roman" w:hAnsi="Times New Roman" w:cs="Times New Roman"/>
          <w:sz w:val="24"/>
          <w:szCs w:val="24"/>
        </w:rPr>
        <w:t>Оценка каждой группы планируемых результатов им</w:t>
      </w:r>
      <w:r w:rsidR="00166857">
        <w:rPr>
          <w:rFonts w:ascii="Times New Roman" w:hAnsi="Times New Roman" w:cs="Times New Roman"/>
          <w:sz w:val="24"/>
          <w:szCs w:val="24"/>
        </w:rPr>
        <w:t>еет свою специфику (таблица 2)</w:t>
      </w:r>
    </w:p>
    <w:p w:rsidR="0022648C" w:rsidRPr="0022648C" w:rsidRDefault="0022648C" w:rsidP="00166857">
      <w:pPr>
        <w:spacing w:after="0"/>
        <w:jc w:val="right"/>
        <w:rPr>
          <w:rFonts w:ascii="Times New Roman" w:hAnsi="Times New Roman" w:cs="Times New Roman"/>
          <w:sz w:val="24"/>
          <w:szCs w:val="24"/>
        </w:rPr>
      </w:pPr>
      <w:r w:rsidRPr="0022648C">
        <w:rPr>
          <w:rFonts w:ascii="Times New Roman" w:hAnsi="Times New Roman" w:cs="Times New Roman"/>
          <w:sz w:val="24"/>
          <w:szCs w:val="24"/>
        </w:rPr>
        <w:lastRenderedPageBreak/>
        <w:t>Таблица 2</w:t>
      </w:r>
    </w:p>
    <w:p w:rsidR="0022648C" w:rsidRPr="0022648C" w:rsidRDefault="0022648C" w:rsidP="0022648C">
      <w:pPr>
        <w:spacing w:after="0"/>
        <w:ind w:firstLine="397"/>
        <w:jc w:val="center"/>
        <w:rPr>
          <w:rFonts w:ascii="Times New Roman" w:hAnsi="Times New Roman" w:cs="Times New Roman"/>
          <w:b/>
          <w:sz w:val="24"/>
          <w:szCs w:val="24"/>
        </w:rPr>
      </w:pPr>
      <w:r w:rsidRPr="0022648C">
        <w:rPr>
          <w:rFonts w:ascii="Times New Roman" w:hAnsi="Times New Roman" w:cs="Times New Roman"/>
          <w:b/>
          <w:sz w:val="24"/>
          <w:szCs w:val="24"/>
        </w:rPr>
        <w:t xml:space="preserve">Оценка планируемых результатов освоения основной </w:t>
      </w:r>
    </w:p>
    <w:p w:rsidR="0022648C" w:rsidRPr="0022648C" w:rsidRDefault="0022648C" w:rsidP="0022648C">
      <w:pPr>
        <w:spacing w:after="0"/>
        <w:ind w:firstLine="397"/>
        <w:jc w:val="center"/>
        <w:rPr>
          <w:rFonts w:ascii="Times New Roman" w:hAnsi="Times New Roman" w:cs="Times New Roman"/>
          <w:b/>
          <w:sz w:val="24"/>
          <w:szCs w:val="24"/>
        </w:rPr>
      </w:pPr>
      <w:r w:rsidRPr="0022648C">
        <w:rPr>
          <w:rFonts w:ascii="Times New Roman" w:hAnsi="Times New Roman" w:cs="Times New Roman"/>
          <w:b/>
          <w:sz w:val="24"/>
          <w:szCs w:val="24"/>
        </w:rPr>
        <w:t>образовательной программы начального общего образования</w:t>
      </w:r>
    </w:p>
    <w:p w:rsidR="0022648C" w:rsidRPr="0022648C" w:rsidRDefault="0022648C" w:rsidP="0022648C">
      <w:pPr>
        <w:spacing w:after="0"/>
        <w:jc w:val="center"/>
        <w:rPr>
          <w:rFonts w:ascii="Times New Roman" w:hAnsi="Times New Roman" w:cs="Times New Roman"/>
          <w:b/>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6"/>
        <w:gridCol w:w="2580"/>
        <w:gridCol w:w="2580"/>
        <w:gridCol w:w="2580"/>
      </w:tblGrid>
      <w:tr w:rsidR="0022648C" w:rsidRPr="0022648C" w:rsidTr="00A821B9">
        <w:trPr>
          <w:tblHeader/>
        </w:trPr>
        <w:tc>
          <w:tcPr>
            <w:tcW w:w="1976" w:type="dxa"/>
            <w:shd w:val="clear" w:color="auto" w:fill="auto"/>
          </w:tcPr>
          <w:p w:rsidR="0022648C" w:rsidRPr="0022648C" w:rsidRDefault="0022648C" w:rsidP="0022648C">
            <w:pPr>
              <w:spacing w:after="0"/>
              <w:jc w:val="center"/>
              <w:rPr>
                <w:rFonts w:ascii="Times New Roman" w:hAnsi="Times New Roman" w:cs="Times New Roman"/>
                <w:b/>
                <w:sz w:val="24"/>
                <w:szCs w:val="24"/>
              </w:rPr>
            </w:pPr>
          </w:p>
        </w:tc>
        <w:tc>
          <w:tcPr>
            <w:tcW w:w="2580" w:type="dxa"/>
            <w:shd w:val="clear" w:color="auto" w:fill="auto"/>
          </w:tcPr>
          <w:p w:rsidR="0022648C" w:rsidRPr="0022648C" w:rsidRDefault="0022648C" w:rsidP="0022648C">
            <w:pPr>
              <w:spacing w:after="0"/>
              <w:jc w:val="center"/>
              <w:rPr>
                <w:rFonts w:ascii="Times New Roman" w:hAnsi="Times New Roman" w:cs="Times New Roman"/>
                <w:b/>
                <w:sz w:val="24"/>
                <w:szCs w:val="24"/>
              </w:rPr>
            </w:pPr>
            <w:r w:rsidRPr="0022648C">
              <w:rPr>
                <w:rFonts w:ascii="Times New Roman" w:hAnsi="Times New Roman" w:cs="Times New Roman"/>
                <w:b/>
                <w:sz w:val="24"/>
                <w:szCs w:val="24"/>
              </w:rPr>
              <w:t xml:space="preserve">Личностные </w:t>
            </w:r>
          </w:p>
        </w:tc>
        <w:tc>
          <w:tcPr>
            <w:tcW w:w="2580" w:type="dxa"/>
            <w:shd w:val="clear" w:color="auto" w:fill="auto"/>
          </w:tcPr>
          <w:p w:rsidR="0022648C" w:rsidRPr="0022648C" w:rsidRDefault="0022648C" w:rsidP="0022648C">
            <w:pPr>
              <w:spacing w:after="0"/>
              <w:jc w:val="center"/>
              <w:rPr>
                <w:rFonts w:ascii="Times New Roman" w:hAnsi="Times New Roman" w:cs="Times New Roman"/>
                <w:b/>
                <w:sz w:val="24"/>
                <w:szCs w:val="24"/>
              </w:rPr>
            </w:pPr>
            <w:r w:rsidRPr="0022648C">
              <w:rPr>
                <w:rFonts w:ascii="Times New Roman" w:hAnsi="Times New Roman" w:cs="Times New Roman"/>
                <w:b/>
                <w:sz w:val="24"/>
                <w:szCs w:val="24"/>
              </w:rPr>
              <w:t>Метапредметные</w:t>
            </w:r>
          </w:p>
        </w:tc>
        <w:tc>
          <w:tcPr>
            <w:tcW w:w="2580" w:type="dxa"/>
            <w:shd w:val="clear" w:color="auto" w:fill="auto"/>
          </w:tcPr>
          <w:p w:rsidR="0022648C" w:rsidRPr="0022648C" w:rsidRDefault="0022648C" w:rsidP="0022648C">
            <w:pPr>
              <w:spacing w:after="0"/>
              <w:jc w:val="center"/>
              <w:rPr>
                <w:rFonts w:ascii="Times New Roman" w:hAnsi="Times New Roman" w:cs="Times New Roman"/>
                <w:b/>
                <w:sz w:val="24"/>
                <w:szCs w:val="24"/>
              </w:rPr>
            </w:pPr>
            <w:r w:rsidRPr="0022648C">
              <w:rPr>
                <w:rFonts w:ascii="Times New Roman" w:hAnsi="Times New Roman" w:cs="Times New Roman"/>
                <w:b/>
                <w:sz w:val="24"/>
                <w:szCs w:val="24"/>
              </w:rPr>
              <w:t>Предметные</w:t>
            </w:r>
          </w:p>
        </w:tc>
      </w:tr>
      <w:tr w:rsidR="0022648C" w:rsidRPr="0022648C" w:rsidTr="00A821B9">
        <w:tc>
          <w:tcPr>
            <w:tcW w:w="1976"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Критерии</w:t>
            </w:r>
          </w:p>
        </w:tc>
        <w:tc>
          <w:tcPr>
            <w:tcW w:w="2580"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 xml:space="preserve">Личностные планируемые результаты </w:t>
            </w:r>
          </w:p>
        </w:tc>
        <w:tc>
          <w:tcPr>
            <w:tcW w:w="2580"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 xml:space="preserve">Метапредметные планируемые результаты </w:t>
            </w:r>
          </w:p>
        </w:tc>
        <w:tc>
          <w:tcPr>
            <w:tcW w:w="2580"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 xml:space="preserve">Предметные планируемые результаты </w:t>
            </w:r>
          </w:p>
        </w:tc>
      </w:tr>
      <w:tr w:rsidR="0022648C" w:rsidRPr="0022648C" w:rsidTr="00A821B9">
        <w:tc>
          <w:tcPr>
            <w:tcW w:w="1976"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Процедуры</w:t>
            </w:r>
          </w:p>
        </w:tc>
        <w:tc>
          <w:tcPr>
            <w:tcW w:w="2580" w:type="dxa"/>
            <w:shd w:val="clear" w:color="auto" w:fill="auto"/>
          </w:tcPr>
          <w:p w:rsidR="0022648C" w:rsidRPr="0022648C" w:rsidRDefault="0022648C" w:rsidP="0022648C">
            <w:pPr>
              <w:spacing w:after="0"/>
              <w:rPr>
                <w:rFonts w:ascii="Times New Roman" w:hAnsi="Times New Roman" w:cs="Times New Roman"/>
                <w:i/>
                <w:sz w:val="24"/>
                <w:szCs w:val="24"/>
              </w:rPr>
            </w:pPr>
            <w:r w:rsidRPr="0022648C">
              <w:rPr>
                <w:rFonts w:ascii="Times New Roman" w:hAnsi="Times New Roman" w:cs="Times New Roman"/>
                <w:sz w:val="24"/>
                <w:szCs w:val="24"/>
              </w:rPr>
              <w:t xml:space="preserve">Диагностическое обследование </w:t>
            </w:r>
          </w:p>
        </w:tc>
        <w:tc>
          <w:tcPr>
            <w:tcW w:w="2580"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Групповой проект.</w:t>
            </w:r>
          </w:p>
          <w:p w:rsidR="00892DBC" w:rsidRDefault="00892DBC" w:rsidP="0022648C">
            <w:pPr>
              <w:spacing w:after="0"/>
              <w:rPr>
                <w:rFonts w:ascii="Times New Roman" w:hAnsi="Times New Roman" w:cs="Times New Roman"/>
                <w:sz w:val="24"/>
                <w:szCs w:val="24"/>
              </w:rPr>
            </w:pPr>
            <w:r>
              <w:rPr>
                <w:rFonts w:ascii="Times New Roman" w:hAnsi="Times New Roman" w:cs="Times New Roman"/>
                <w:sz w:val="24"/>
                <w:szCs w:val="24"/>
              </w:rPr>
              <w:t>Комплексная работа</w:t>
            </w:r>
          </w:p>
          <w:p w:rsidR="00892DBC" w:rsidRDefault="00892DBC" w:rsidP="00892DBC">
            <w:pPr>
              <w:spacing w:after="0"/>
              <w:rPr>
                <w:rFonts w:ascii="Times New Roman" w:hAnsi="Times New Roman"/>
                <w:sz w:val="24"/>
                <w:szCs w:val="24"/>
              </w:rPr>
            </w:pPr>
            <w:r w:rsidRPr="007618D9">
              <w:rPr>
                <w:rFonts w:ascii="Times New Roman" w:hAnsi="Times New Roman"/>
                <w:sz w:val="24"/>
                <w:szCs w:val="24"/>
              </w:rPr>
              <w:t xml:space="preserve">Наблюдения </w:t>
            </w:r>
          </w:p>
          <w:p w:rsidR="0022648C" w:rsidRPr="0022648C" w:rsidRDefault="00892DBC" w:rsidP="00892DBC">
            <w:pPr>
              <w:spacing w:after="0"/>
              <w:rPr>
                <w:rFonts w:ascii="Times New Roman" w:hAnsi="Times New Roman" w:cs="Times New Roman"/>
                <w:sz w:val="24"/>
                <w:szCs w:val="24"/>
              </w:rPr>
            </w:pPr>
            <w:r w:rsidRPr="007618D9">
              <w:rPr>
                <w:rFonts w:ascii="Times New Roman" w:hAnsi="Times New Roman"/>
                <w:sz w:val="24"/>
                <w:szCs w:val="24"/>
              </w:rPr>
              <w:t>(Уровень сформированности регулятивных, коммуникативны</w:t>
            </w:r>
            <w:r>
              <w:rPr>
                <w:rFonts w:ascii="Times New Roman" w:hAnsi="Times New Roman"/>
                <w:sz w:val="24"/>
                <w:szCs w:val="24"/>
              </w:rPr>
              <w:t>х</w:t>
            </w:r>
            <w:r w:rsidRPr="007618D9">
              <w:rPr>
                <w:rFonts w:ascii="Times New Roman" w:hAnsi="Times New Roman"/>
                <w:sz w:val="24"/>
                <w:szCs w:val="24"/>
              </w:rPr>
              <w:t>, познавательных универсальных учебных действий</w:t>
            </w:r>
            <w:r w:rsidRPr="007618D9">
              <w:rPr>
                <w:rFonts w:ascii="Times New Roman" w:hAnsi="Times New Roman"/>
                <w:i/>
                <w:sz w:val="24"/>
                <w:szCs w:val="24"/>
              </w:rPr>
              <w:t>)</w:t>
            </w:r>
          </w:p>
        </w:tc>
        <w:tc>
          <w:tcPr>
            <w:tcW w:w="2580"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w:t>
            </w:r>
          </w:p>
        </w:tc>
      </w:tr>
      <w:tr w:rsidR="0022648C" w:rsidRPr="0022648C" w:rsidTr="00A821B9">
        <w:tc>
          <w:tcPr>
            <w:tcW w:w="1976"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Состав инструментария</w:t>
            </w:r>
          </w:p>
        </w:tc>
        <w:tc>
          <w:tcPr>
            <w:tcW w:w="2580"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Диагностические карты, рекомендации по определению итоговой оценки, инструкция к проведению диагностического обследования</w:t>
            </w:r>
          </w:p>
          <w:p w:rsidR="0022648C" w:rsidRPr="0022648C" w:rsidRDefault="0022648C" w:rsidP="0022648C">
            <w:pPr>
              <w:spacing w:after="0"/>
              <w:rPr>
                <w:rFonts w:ascii="Times New Roman" w:hAnsi="Times New Roman" w:cs="Times New Roman"/>
                <w:i/>
                <w:color w:val="000099"/>
                <w:sz w:val="24"/>
                <w:szCs w:val="24"/>
              </w:rPr>
            </w:pPr>
          </w:p>
        </w:tc>
        <w:tc>
          <w:tcPr>
            <w:tcW w:w="2580" w:type="dxa"/>
            <w:shd w:val="clear" w:color="auto" w:fill="auto"/>
          </w:tcPr>
          <w:p w:rsid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Тексты комплексных работ, спецификации, включающие перечень проверяемых планируемых результатов, рекомендации по оцениванию отдельных заданий и работы в целом, инструкции по проведению</w:t>
            </w:r>
            <w:r w:rsidR="00892DBC">
              <w:rPr>
                <w:rFonts w:ascii="Times New Roman" w:hAnsi="Times New Roman" w:cs="Times New Roman"/>
                <w:sz w:val="24"/>
                <w:szCs w:val="24"/>
              </w:rPr>
              <w:t>.</w:t>
            </w:r>
          </w:p>
          <w:p w:rsidR="00892DBC" w:rsidRPr="0022648C" w:rsidRDefault="00892DBC" w:rsidP="0022648C">
            <w:pPr>
              <w:spacing w:after="0"/>
              <w:rPr>
                <w:rFonts w:ascii="Times New Roman" w:hAnsi="Times New Roman" w:cs="Times New Roman"/>
                <w:sz w:val="24"/>
                <w:szCs w:val="24"/>
              </w:rPr>
            </w:pPr>
            <w:r>
              <w:rPr>
                <w:rFonts w:ascii="Times New Roman" w:hAnsi="Times New Roman" w:cs="Times New Roman"/>
                <w:sz w:val="24"/>
                <w:szCs w:val="24"/>
              </w:rPr>
              <w:t>Карта наблюдений.</w:t>
            </w:r>
          </w:p>
          <w:p w:rsidR="0022648C" w:rsidRPr="0022648C" w:rsidRDefault="0022648C" w:rsidP="0022648C">
            <w:pPr>
              <w:spacing w:after="0"/>
              <w:rPr>
                <w:rFonts w:ascii="Times New Roman" w:hAnsi="Times New Roman" w:cs="Times New Roman"/>
                <w:sz w:val="24"/>
                <w:szCs w:val="24"/>
              </w:rPr>
            </w:pPr>
          </w:p>
        </w:tc>
        <w:tc>
          <w:tcPr>
            <w:tcW w:w="2580"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Оценочные материалы различных видов, включающие тексты для учащихся и рекомендации по проведению и оценке работы для учителя</w:t>
            </w:r>
          </w:p>
        </w:tc>
      </w:tr>
      <w:tr w:rsidR="0022648C" w:rsidRPr="0022648C" w:rsidTr="00A821B9">
        <w:tc>
          <w:tcPr>
            <w:tcW w:w="1976" w:type="dxa"/>
            <w:vMerge w:val="restart"/>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Формы представления результатов</w:t>
            </w:r>
          </w:p>
        </w:tc>
        <w:tc>
          <w:tcPr>
            <w:tcW w:w="2580" w:type="dxa"/>
            <w:vMerge w:val="restart"/>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Обобщенный неперсонифицирован</w:t>
            </w:r>
            <w:r w:rsidR="006511F0">
              <w:rPr>
                <w:rFonts w:ascii="Times New Roman" w:hAnsi="Times New Roman" w:cs="Times New Roman"/>
                <w:sz w:val="24"/>
                <w:szCs w:val="24"/>
              </w:rPr>
              <w:t>-</w:t>
            </w:r>
            <w:r w:rsidRPr="0022648C">
              <w:rPr>
                <w:rFonts w:ascii="Times New Roman" w:hAnsi="Times New Roman" w:cs="Times New Roman"/>
                <w:sz w:val="24"/>
                <w:szCs w:val="24"/>
              </w:rPr>
              <w:t xml:space="preserve">ный анализ результатов диагностического обследования, отражающий динамику достижения </w:t>
            </w:r>
            <w:r w:rsidRPr="0022648C">
              <w:rPr>
                <w:rFonts w:ascii="Times New Roman" w:hAnsi="Times New Roman" w:cs="Times New Roman"/>
                <w:sz w:val="24"/>
                <w:szCs w:val="24"/>
              </w:rPr>
              <w:lastRenderedPageBreak/>
              <w:t>обучающимися личностных планируемых результатов</w:t>
            </w:r>
          </w:p>
        </w:tc>
        <w:tc>
          <w:tcPr>
            <w:tcW w:w="2580"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lastRenderedPageBreak/>
              <w:t xml:space="preserve">Персонифицированная оценка уровня достижения метапредметных планируемых результатов, отражающая динамику их </w:t>
            </w:r>
            <w:r w:rsidRPr="0022648C">
              <w:rPr>
                <w:rFonts w:ascii="Times New Roman" w:hAnsi="Times New Roman" w:cs="Times New Roman"/>
                <w:sz w:val="24"/>
                <w:szCs w:val="24"/>
              </w:rPr>
              <w:lastRenderedPageBreak/>
              <w:t xml:space="preserve">достижения учащимися </w:t>
            </w:r>
            <w:r w:rsidR="00892DBC">
              <w:rPr>
                <w:rFonts w:ascii="Times New Roman" w:hAnsi="Times New Roman" w:cs="Times New Roman"/>
                <w:sz w:val="24"/>
                <w:szCs w:val="24"/>
              </w:rPr>
              <w:t>(карта наблюдений)</w:t>
            </w:r>
          </w:p>
        </w:tc>
        <w:tc>
          <w:tcPr>
            <w:tcW w:w="2580"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lastRenderedPageBreak/>
              <w:t xml:space="preserve">Персонифицированная оценка уровня достижения предметных планируемых результатов, отражающая динамику их </w:t>
            </w:r>
            <w:r w:rsidRPr="0022648C">
              <w:rPr>
                <w:rFonts w:ascii="Times New Roman" w:hAnsi="Times New Roman" w:cs="Times New Roman"/>
                <w:sz w:val="24"/>
                <w:szCs w:val="24"/>
              </w:rPr>
              <w:lastRenderedPageBreak/>
              <w:t>достижения учащимися</w:t>
            </w:r>
          </w:p>
        </w:tc>
      </w:tr>
      <w:tr w:rsidR="0022648C" w:rsidRPr="0022648C" w:rsidTr="00A821B9">
        <w:tc>
          <w:tcPr>
            <w:tcW w:w="1976" w:type="dxa"/>
            <w:vMerge/>
            <w:shd w:val="clear" w:color="auto" w:fill="auto"/>
          </w:tcPr>
          <w:p w:rsidR="0022648C" w:rsidRPr="0022648C" w:rsidRDefault="0022648C" w:rsidP="0022648C">
            <w:pPr>
              <w:spacing w:after="0"/>
              <w:rPr>
                <w:rFonts w:ascii="Times New Roman" w:hAnsi="Times New Roman" w:cs="Times New Roman"/>
                <w:sz w:val="24"/>
                <w:szCs w:val="24"/>
              </w:rPr>
            </w:pPr>
          </w:p>
        </w:tc>
        <w:tc>
          <w:tcPr>
            <w:tcW w:w="2580" w:type="dxa"/>
            <w:vMerge/>
            <w:shd w:val="clear" w:color="auto" w:fill="auto"/>
          </w:tcPr>
          <w:p w:rsidR="0022648C" w:rsidRPr="0022648C" w:rsidRDefault="0022648C" w:rsidP="0022648C">
            <w:pPr>
              <w:spacing w:after="0"/>
              <w:rPr>
                <w:rFonts w:ascii="Times New Roman" w:hAnsi="Times New Roman" w:cs="Times New Roman"/>
                <w:sz w:val="24"/>
                <w:szCs w:val="24"/>
              </w:rPr>
            </w:pPr>
          </w:p>
        </w:tc>
        <w:tc>
          <w:tcPr>
            <w:tcW w:w="2580" w:type="dxa"/>
            <w:shd w:val="clear" w:color="auto" w:fill="auto"/>
          </w:tcPr>
          <w:p w:rsidR="0022648C" w:rsidRPr="0022648C" w:rsidRDefault="0022648C" w:rsidP="0022648C">
            <w:pPr>
              <w:spacing w:after="0"/>
              <w:rPr>
                <w:rFonts w:ascii="Times New Roman" w:hAnsi="Times New Roman" w:cs="Times New Roman"/>
                <w:b/>
                <w:sz w:val="24"/>
                <w:szCs w:val="24"/>
              </w:rPr>
            </w:pPr>
            <w:r w:rsidRPr="0022648C">
              <w:rPr>
                <w:rFonts w:ascii="Times New Roman" w:hAnsi="Times New Roman" w:cs="Times New Roman"/>
                <w:b/>
                <w:sz w:val="24"/>
                <w:szCs w:val="24"/>
              </w:rPr>
              <w:t>Компонент общеобразовательной организации</w:t>
            </w:r>
          </w:p>
          <w:p w:rsidR="0022648C" w:rsidRPr="0022648C" w:rsidRDefault="0022648C" w:rsidP="0022648C">
            <w:pPr>
              <w:numPr>
                <w:ilvl w:val="0"/>
                <w:numId w:val="12"/>
              </w:numPr>
              <w:tabs>
                <w:tab w:val="clear" w:pos="737"/>
                <w:tab w:val="num" w:pos="480"/>
              </w:tabs>
              <w:spacing w:after="0"/>
              <w:ind w:firstLine="120"/>
              <w:jc w:val="both"/>
              <w:rPr>
                <w:rFonts w:ascii="Times New Roman" w:hAnsi="Times New Roman" w:cs="Times New Roman"/>
                <w:sz w:val="24"/>
                <w:szCs w:val="24"/>
              </w:rPr>
            </w:pPr>
            <w:r w:rsidRPr="0022648C">
              <w:rPr>
                <w:rFonts w:ascii="Times New Roman" w:hAnsi="Times New Roman" w:cs="Times New Roman"/>
                <w:sz w:val="24"/>
                <w:szCs w:val="24"/>
              </w:rPr>
              <w:t>возможные формы представления результатов (журналы и/или электронные журналы и/или портфель достижений (портфолио) и т.п.)</w:t>
            </w:r>
          </w:p>
          <w:p w:rsidR="005C7F55" w:rsidRDefault="0022648C" w:rsidP="005C7F55">
            <w:pPr>
              <w:numPr>
                <w:ilvl w:val="0"/>
                <w:numId w:val="12"/>
              </w:numPr>
              <w:tabs>
                <w:tab w:val="clear" w:pos="737"/>
                <w:tab w:val="num" w:pos="480"/>
              </w:tabs>
              <w:spacing w:after="0"/>
              <w:ind w:firstLine="120"/>
              <w:jc w:val="both"/>
              <w:rPr>
                <w:rFonts w:ascii="Times New Roman" w:hAnsi="Times New Roman" w:cs="Times New Roman"/>
                <w:sz w:val="24"/>
                <w:szCs w:val="24"/>
              </w:rPr>
            </w:pPr>
            <w:r w:rsidRPr="005C7F55">
              <w:rPr>
                <w:rFonts w:ascii="Times New Roman" w:hAnsi="Times New Roman" w:cs="Times New Roman"/>
                <w:sz w:val="24"/>
                <w:szCs w:val="24"/>
              </w:rPr>
              <w:t xml:space="preserve">шкалы оценивания </w:t>
            </w:r>
          </w:p>
          <w:p w:rsidR="0022648C" w:rsidRPr="0022648C" w:rsidRDefault="0022648C" w:rsidP="005C7F55">
            <w:pPr>
              <w:numPr>
                <w:ilvl w:val="0"/>
                <w:numId w:val="12"/>
              </w:numPr>
              <w:tabs>
                <w:tab w:val="clear" w:pos="737"/>
                <w:tab w:val="num" w:pos="480"/>
              </w:tabs>
              <w:spacing w:after="0"/>
              <w:ind w:firstLine="120"/>
              <w:jc w:val="both"/>
              <w:rPr>
                <w:rFonts w:ascii="Times New Roman" w:hAnsi="Times New Roman" w:cs="Times New Roman"/>
                <w:sz w:val="24"/>
                <w:szCs w:val="24"/>
              </w:rPr>
            </w:pPr>
            <w:r w:rsidRPr="0022648C">
              <w:rPr>
                <w:rFonts w:ascii="Times New Roman" w:hAnsi="Times New Roman" w:cs="Times New Roman"/>
                <w:sz w:val="24"/>
                <w:szCs w:val="24"/>
              </w:rPr>
              <w:t>способы отражения динамики достижения планируемых результатов</w:t>
            </w:r>
          </w:p>
        </w:tc>
        <w:tc>
          <w:tcPr>
            <w:tcW w:w="2580" w:type="dxa"/>
            <w:shd w:val="clear" w:color="auto" w:fill="auto"/>
          </w:tcPr>
          <w:p w:rsidR="0022648C" w:rsidRPr="0022648C" w:rsidRDefault="0022648C" w:rsidP="0022648C">
            <w:pPr>
              <w:spacing w:after="0"/>
              <w:rPr>
                <w:rFonts w:ascii="Times New Roman" w:hAnsi="Times New Roman" w:cs="Times New Roman"/>
                <w:b/>
                <w:sz w:val="24"/>
                <w:szCs w:val="24"/>
              </w:rPr>
            </w:pPr>
            <w:r w:rsidRPr="0022648C">
              <w:rPr>
                <w:rFonts w:ascii="Times New Roman" w:hAnsi="Times New Roman" w:cs="Times New Roman"/>
                <w:b/>
                <w:sz w:val="24"/>
                <w:szCs w:val="24"/>
              </w:rPr>
              <w:t>Компонент общеобразовательной организации</w:t>
            </w:r>
          </w:p>
          <w:p w:rsidR="0022648C" w:rsidRPr="0022648C" w:rsidRDefault="0022648C" w:rsidP="0022648C">
            <w:pPr>
              <w:numPr>
                <w:ilvl w:val="0"/>
                <w:numId w:val="12"/>
              </w:numPr>
              <w:tabs>
                <w:tab w:val="clear" w:pos="737"/>
                <w:tab w:val="num" w:pos="480"/>
              </w:tabs>
              <w:spacing w:after="0"/>
              <w:ind w:firstLine="120"/>
              <w:jc w:val="both"/>
              <w:rPr>
                <w:rFonts w:ascii="Times New Roman" w:hAnsi="Times New Roman" w:cs="Times New Roman"/>
                <w:sz w:val="24"/>
                <w:szCs w:val="24"/>
              </w:rPr>
            </w:pPr>
            <w:r w:rsidRPr="0022648C">
              <w:rPr>
                <w:rFonts w:ascii="Times New Roman" w:hAnsi="Times New Roman" w:cs="Times New Roman"/>
                <w:sz w:val="24"/>
                <w:szCs w:val="24"/>
              </w:rPr>
              <w:t>возможные формы представления результатов (электронные журналы и портфель достижений (портфолио) и т.п.)</w:t>
            </w:r>
          </w:p>
          <w:p w:rsidR="0022648C" w:rsidRPr="0022648C" w:rsidRDefault="0022648C" w:rsidP="0022648C">
            <w:pPr>
              <w:numPr>
                <w:ilvl w:val="0"/>
                <w:numId w:val="12"/>
              </w:numPr>
              <w:tabs>
                <w:tab w:val="clear" w:pos="737"/>
                <w:tab w:val="num" w:pos="480"/>
              </w:tabs>
              <w:spacing w:after="0"/>
              <w:ind w:firstLine="120"/>
              <w:jc w:val="both"/>
              <w:rPr>
                <w:rFonts w:ascii="Times New Roman" w:hAnsi="Times New Roman" w:cs="Times New Roman"/>
                <w:sz w:val="24"/>
                <w:szCs w:val="24"/>
              </w:rPr>
            </w:pPr>
            <w:r w:rsidRPr="0022648C">
              <w:rPr>
                <w:rFonts w:ascii="Times New Roman" w:hAnsi="Times New Roman" w:cs="Times New Roman"/>
                <w:sz w:val="24"/>
                <w:szCs w:val="24"/>
              </w:rPr>
              <w:t>шкалы оценивания (для предметных – уровневая или пятибалльная и т. п.)</w:t>
            </w:r>
          </w:p>
          <w:p w:rsidR="0022648C" w:rsidRPr="0022648C" w:rsidRDefault="0022648C" w:rsidP="0022648C">
            <w:pPr>
              <w:numPr>
                <w:ilvl w:val="0"/>
                <w:numId w:val="12"/>
              </w:numPr>
              <w:tabs>
                <w:tab w:val="clear" w:pos="737"/>
                <w:tab w:val="num" w:pos="480"/>
              </w:tabs>
              <w:spacing w:after="0"/>
              <w:ind w:firstLine="120"/>
              <w:jc w:val="both"/>
              <w:rPr>
                <w:rFonts w:ascii="Times New Roman" w:hAnsi="Times New Roman" w:cs="Times New Roman"/>
                <w:sz w:val="24"/>
                <w:szCs w:val="24"/>
              </w:rPr>
            </w:pPr>
            <w:r w:rsidRPr="0022648C">
              <w:rPr>
                <w:rFonts w:ascii="Times New Roman" w:hAnsi="Times New Roman" w:cs="Times New Roman"/>
                <w:sz w:val="24"/>
                <w:szCs w:val="24"/>
              </w:rPr>
              <w:t>способы отражения динамики достижения планируемых результатов</w:t>
            </w:r>
          </w:p>
        </w:tc>
      </w:tr>
      <w:tr w:rsidR="0022648C" w:rsidRPr="0022648C" w:rsidTr="00A821B9">
        <w:tc>
          <w:tcPr>
            <w:tcW w:w="1976"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Границы применения системы оценки</w:t>
            </w:r>
          </w:p>
        </w:tc>
        <w:tc>
          <w:tcPr>
            <w:tcW w:w="2580" w:type="dxa"/>
            <w:shd w:val="clear" w:color="auto" w:fill="auto"/>
          </w:tcPr>
          <w:p w:rsidR="0022648C" w:rsidRPr="0022648C" w:rsidRDefault="0022648C" w:rsidP="0022648C">
            <w:pPr>
              <w:spacing w:after="0"/>
              <w:ind w:firstLine="180"/>
              <w:rPr>
                <w:rFonts w:ascii="Times New Roman" w:hAnsi="Times New Roman" w:cs="Times New Roman"/>
                <w:sz w:val="24"/>
                <w:szCs w:val="24"/>
              </w:rPr>
            </w:pPr>
            <w:r w:rsidRPr="0022648C">
              <w:rPr>
                <w:rFonts w:ascii="Times New Roman" w:hAnsi="Times New Roman" w:cs="Times New Roman"/>
                <w:sz w:val="24"/>
                <w:szCs w:val="24"/>
              </w:rPr>
              <w:t>К результатам индивидуальных достижений обучающихся, не выносимым на промежуточную аттестацию, относятся личностные планируемые результаты</w:t>
            </w:r>
            <w:r w:rsidR="006511F0">
              <w:rPr>
                <w:rFonts w:ascii="Times New Roman" w:hAnsi="Times New Roman" w:cs="Times New Roman"/>
                <w:sz w:val="24"/>
                <w:szCs w:val="24"/>
              </w:rPr>
              <w:t>.</w:t>
            </w:r>
          </w:p>
        </w:tc>
        <w:tc>
          <w:tcPr>
            <w:tcW w:w="5160" w:type="dxa"/>
            <w:gridSpan w:val="2"/>
            <w:shd w:val="clear" w:color="auto" w:fill="auto"/>
          </w:tcPr>
          <w:p w:rsidR="0022648C" w:rsidRPr="0022648C" w:rsidRDefault="0022648C" w:rsidP="0022648C">
            <w:pPr>
              <w:spacing w:after="0"/>
              <w:ind w:firstLine="300"/>
              <w:rPr>
                <w:rFonts w:ascii="Times New Roman" w:hAnsi="Times New Roman" w:cs="Times New Roman"/>
                <w:sz w:val="24"/>
                <w:szCs w:val="24"/>
              </w:rPr>
            </w:pPr>
            <w:r w:rsidRPr="0022648C">
              <w:rPr>
                <w:rFonts w:ascii="Times New Roman" w:hAnsi="Times New Roman" w:cs="Times New Roman"/>
                <w:sz w:val="24"/>
                <w:szCs w:val="24"/>
              </w:rPr>
              <w:t>При оценке метапредметных и предметных планируемых результатов используется уровневый подход, планируемые результаты разделены на два блока:</w:t>
            </w:r>
          </w:p>
          <w:p w:rsidR="0022648C" w:rsidRPr="0022648C" w:rsidRDefault="0022648C" w:rsidP="0022648C">
            <w:pPr>
              <w:numPr>
                <w:ilvl w:val="0"/>
                <w:numId w:val="13"/>
              </w:numPr>
              <w:spacing w:after="0"/>
              <w:jc w:val="both"/>
              <w:rPr>
                <w:rFonts w:ascii="Times New Roman" w:hAnsi="Times New Roman" w:cs="Times New Roman"/>
                <w:sz w:val="24"/>
                <w:szCs w:val="24"/>
              </w:rPr>
            </w:pPr>
            <w:r w:rsidRPr="0022648C">
              <w:rPr>
                <w:rFonts w:ascii="Times New Roman" w:hAnsi="Times New Roman" w:cs="Times New Roman"/>
                <w:sz w:val="24"/>
                <w:szCs w:val="24"/>
              </w:rPr>
              <w:t xml:space="preserve">обучающийся научится – достижение планируемых результатов оценивается в рамках промежуточной аттестации и текущего контроля успеваемости с использованием персонифицированных процедур; </w:t>
            </w:r>
          </w:p>
          <w:p w:rsidR="0022648C" w:rsidRPr="0022648C" w:rsidRDefault="0022648C" w:rsidP="0022648C">
            <w:pPr>
              <w:numPr>
                <w:ilvl w:val="0"/>
                <w:numId w:val="13"/>
              </w:numPr>
              <w:spacing w:after="0"/>
              <w:jc w:val="both"/>
              <w:rPr>
                <w:rFonts w:ascii="Times New Roman" w:hAnsi="Times New Roman" w:cs="Times New Roman"/>
                <w:sz w:val="24"/>
                <w:szCs w:val="24"/>
              </w:rPr>
            </w:pPr>
            <w:r w:rsidRPr="0022648C">
              <w:rPr>
                <w:rFonts w:ascii="Times New Roman" w:hAnsi="Times New Roman" w:cs="Times New Roman"/>
                <w:i/>
                <w:sz w:val="24"/>
                <w:szCs w:val="24"/>
              </w:rPr>
              <w:t>обучающийся получит возможность научиться</w:t>
            </w:r>
            <w:r w:rsidRPr="0022648C">
              <w:rPr>
                <w:rFonts w:ascii="Times New Roman" w:hAnsi="Times New Roman" w:cs="Times New Roman"/>
                <w:sz w:val="24"/>
                <w:szCs w:val="24"/>
              </w:rPr>
              <w:t xml:space="preserve"> – для оценки планируемых результатов используются неперсонифицированные процедуры.</w:t>
            </w:r>
          </w:p>
        </w:tc>
      </w:tr>
    </w:tbl>
    <w:p w:rsidR="0022648C" w:rsidRPr="0022648C" w:rsidRDefault="0022648C" w:rsidP="0022648C">
      <w:pPr>
        <w:widowControl w:val="0"/>
        <w:autoSpaceDE w:val="0"/>
        <w:autoSpaceDN w:val="0"/>
        <w:adjustRightInd w:val="0"/>
        <w:spacing w:after="0"/>
        <w:ind w:firstLine="284"/>
        <w:rPr>
          <w:rFonts w:ascii="Times New Roman" w:hAnsi="Times New Roman" w:cs="Times New Roman"/>
          <w:i/>
          <w:sz w:val="24"/>
          <w:szCs w:val="24"/>
        </w:rPr>
      </w:pPr>
    </w:p>
    <w:p w:rsidR="0022648C" w:rsidRPr="0022648C" w:rsidRDefault="0022648C" w:rsidP="00F1781C">
      <w:pPr>
        <w:widowControl w:val="0"/>
        <w:autoSpaceDE w:val="0"/>
        <w:autoSpaceDN w:val="0"/>
        <w:adjustRightInd w:val="0"/>
        <w:spacing w:after="0"/>
        <w:ind w:firstLine="284"/>
        <w:jc w:val="both"/>
        <w:rPr>
          <w:rFonts w:ascii="Times New Roman" w:hAnsi="Times New Roman" w:cs="Times New Roman"/>
          <w:sz w:val="24"/>
          <w:szCs w:val="24"/>
        </w:rPr>
      </w:pPr>
      <w:r w:rsidRPr="0022648C">
        <w:rPr>
          <w:rFonts w:ascii="Times New Roman" w:hAnsi="Times New Roman" w:cs="Times New Roman"/>
          <w:sz w:val="24"/>
          <w:szCs w:val="24"/>
        </w:rPr>
        <w:t>В состав основной образовательной программы начального общего образования МБОУ «Лицей № 120 г.Челябинска» включены:</w:t>
      </w:r>
    </w:p>
    <w:p w:rsidR="0022648C" w:rsidRPr="0022648C" w:rsidRDefault="00D45D55" w:rsidP="00D45D55">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22648C" w:rsidRPr="0022648C">
        <w:rPr>
          <w:rFonts w:ascii="Times New Roman" w:hAnsi="Times New Roman" w:cs="Times New Roman"/>
          <w:sz w:val="24"/>
          <w:szCs w:val="24"/>
        </w:rPr>
        <w:t>оценочные материалы модельной региональной основной образовательной программы начального общего образования;</w:t>
      </w:r>
    </w:p>
    <w:p w:rsidR="0022648C" w:rsidRPr="0022648C" w:rsidRDefault="00D45D55" w:rsidP="00D45D55">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22648C" w:rsidRPr="0022648C">
        <w:rPr>
          <w:rFonts w:ascii="Times New Roman" w:hAnsi="Times New Roman" w:cs="Times New Roman"/>
          <w:sz w:val="24"/>
          <w:szCs w:val="24"/>
        </w:rPr>
        <w:t>оценочные материалы, включенные в учебно-методический комплект «Перспектива».</w:t>
      </w: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sz w:val="24"/>
          <w:szCs w:val="24"/>
        </w:rPr>
        <w:lastRenderedPageBreak/>
        <w:t>В соответствии с п. 19.9 ч. 2 Федерального государственного образовательного стандарта начального общего образования система оценки ориентирует «образовательную деятельность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22648C" w:rsidRPr="0022648C" w:rsidRDefault="0022648C" w:rsidP="0022648C">
      <w:pPr>
        <w:spacing w:after="0"/>
        <w:ind w:firstLine="397"/>
        <w:rPr>
          <w:rFonts w:ascii="Times New Roman" w:hAnsi="Times New Roman" w:cs="Times New Roman"/>
          <w:sz w:val="24"/>
          <w:szCs w:val="24"/>
        </w:rPr>
      </w:pPr>
      <w:r w:rsidRPr="0022648C">
        <w:rPr>
          <w:rFonts w:ascii="Times New Roman" w:hAnsi="Times New Roman" w:cs="Times New Roman"/>
          <w:sz w:val="24"/>
          <w:szCs w:val="24"/>
        </w:rPr>
        <w:t>Выполнение данного требования обеспечивается комплексным подходом к оценке результатов (рис. 1):</w:t>
      </w:r>
    </w:p>
    <w:p w:rsidR="0022648C" w:rsidRPr="0022648C" w:rsidRDefault="0022648C" w:rsidP="0022648C">
      <w:pPr>
        <w:spacing w:after="0"/>
        <w:ind w:firstLine="397"/>
        <w:rPr>
          <w:rFonts w:ascii="Times New Roman" w:hAnsi="Times New Roman" w:cs="Times New Roman"/>
          <w:sz w:val="24"/>
          <w:szCs w:val="24"/>
        </w:rPr>
      </w:pPr>
    </w:p>
    <w:p w:rsidR="0022648C" w:rsidRPr="0022648C" w:rsidRDefault="00A83FF2" w:rsidP="0022648C">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58240" behindDoc="0" locked="0" layoutInCell="1" allowOverlap="1">
                <wp:simplePos x="0" y="0"/>
                <wp:positionH relativeFrom="column">
                  <wp:posOffset>114300</wp:posOffset>
                </wp:positionH>
                <wp:positionV relativeFrom="paragraph">
                  <wp:posOffset>76200</wp:posOffset>
                </wp:positionV>
                <wp:extent cx="5372100" cy="2400300"/>
                <wp:effectExtent l="0" t="0" r="19050" b="19050"/>
                <wp:wrapNone/>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2400300"/>
                          <a:chOff x="1598" y="4014"/>
                          <a:chExt cx="8460" cy="3780"/>
                        </a:xfrm>
                      </wpg:grpSpPr>
                      <wps:wsp>
                        <wps:cNvPr id="15" name="Rectangle 3"/>
                        <wps:cNvSpPr>
                          <a:spLocks noChangeArrowheads="1"/>
                        </wps:cNvSpPr>
                        <wps:spPr bwMode="auto">
                          <a:xfrm>
                            <a:off x="1598" y="4014"/>
                            <a:ext cx="2880" cy="900"/>
                          </a:xfrm>
                          <a:prstGeom prst="rect">
                            <a:avLst/>
                          </a:prstGeom>
                          <a:solidFill>
                            <a:srgbClr val="FFFFFF"/>
                          </a:solidFill>
                          <a:ln w="9525">
                            <a:solidFill>
                              <a:srgbClr val="000000"/>
                            </a:solidFill>
                            <a:miter lim="800000"/>
                            <a:headEnd/>
                            <a:tailEnd/>
                          </a:ln>
                        </wps:spPr>
                        <wps:txbx>
                          <w:txbxContent>
                            <w:p w:rsidR="0065068D" w:rsidRPr="00F1781C" w:rsidRDefault="0065068D" w:rsidP="0022648C">
                              <w:pPr>
                                <w:jc w:val="center"/>
                                <w:rPr>
                                  <w:rFonts w:ascii="Times New Roman" w:hAnsi="Times New Roman" w:cs="Times New Roman"/>
                                </w:rPr>
                              </w:pPr>
                              <w:r w:rsidRPr="00F1781C">
                                <w:rPr>
                                  <w:rFonts w:ascii="Times New Roman" w:hAnsi="Times New Roman" w:cs="Times New Roman"/>
                                </w:rPr>
                                <w:t>Оценка личностных</w:t>
                              </w:r>
                              <w:r w:rsidRPr="00DC3CEA">
                                <w:t xml:space="preserve"> </w:t>
                              </w:r>
                              <w:r w:rsidRPr="00F1781C">
                                <w:rPr>
                                  <w:rFonts w:ascii="Times New Roman" w:hAnsi="Times New Roman" w:cs="Times New Roman"/>
                                </w:rPr>
                                <w:t>результатов</w:t>
                              </w:r>
                            </w:p>
                          </w:txbxContent>
                        </wps:txbx>
                        <wps:bodyPr rot="0" vert="horz" wrap="square" lIns="91440" tIns="45720" rIns="91440" bIns="45720" anchor="t" anchorCtr="0" upright="1">
                          <a:noAutofit/>
                        </wps:bodyPr>
                      </wps:wsp>
                      <wps:wsp>
                        <wps:cNvPr id="16" name="Rectangle 4"/>
                        <wps:cNvSpPr>
                          <a:spLocks noChangeArrowheads="1"/>
                        </wps:cNvSpPr>
                        <wps:spPr bwMode="auto">
                          <a:xfrm>
                            <a:off x="1598" y="5094"/>
                            <a:ext cx="2880" cy="900"/>
                          </a:xfrm>
                          <a:prstGeom prst="rect">
                            <a:avLst/>
                          </a:prstGeom>
                          <a:solidFill>
                            <a:srgbClr val="FFFFFF"/>
                          </a:solidFill>
                          <a:ln w="9525">
                            <a:solidFill>
                              <a:srgbClr val="000000"/>
                            </a:solidFill>
                            <a:miter lim="800000"/>
                            <a:headEnd/>
                            <a:tailEnd/>
                          </a:ln>
                        </wps:spPr>
                        <wps:txbx>
                          <w:txbxContent>
                            <w:p w:rsidR="0065068D" w:rsidRPr="00F1781C" w:rsidRDefault="0065068D" w:rsidP="0022648C">
                              <w:pPr>
                                <w:jc w:val="center"/>
                                <w:rPr>
                                  <w:rFonts w:ascii="Times New Roman" w:hAnsi="Times New Roman" w:cs="Times New Roman"/>
                                </w:rPr>
                              </w:pPr>
                              <w:r w:rsidRPr="00F1781C">
                                <w:rPr>
                                  <w:rFonts w:ascii="Times New Roman" w:hAnsi="Times New Roman" w:cs="Times New Roman"/>
                                </w:rPr>
                                <w:t xml:space="preserve">Оценка метапредметных </w:t>
                              </w:r>
                            </w:p>
                            <w:p w:rsidR="0065068D" w:rsidRPr="00F1781C" w:rsidRDefault="0065068D" w:rsidP="0022648C">
                              <w:pPr>
                                <w:jc w:val="center"/>
                                <w:rPr>
                                  <w:rFonts w:ascii="Times New Roman" w:hAnsi="Times New Roman" w:cs="Times New Roman"/>
                                </w:rPr>
                              </w:pPr>
                              <w:r w:rsidRPr="00F1781C">
                                <w:rPr>
                                  <w:rFonts w:ascii="Times New Roman" w:hAnsi="Times New Roman" w:cs="Times New Roman"/>
                                </w:rPr>
                                <w:t>результатов</w:t>
                              </w:r>
                            </w:p>
                          </w:txbxContent>
                        </wps:txbx>
                        <wps:bodyPr rot="0" vert="horz" wrap="square" lIns="91440" tIns="45720" rIns="91440" bIns="45720" anchor="t" anchorCtr="0" upright="1">
                          <a:noAutofit/>
                        </wps:bodyPr>
                      </wps:wsp>
                      <wps:wsp>
                        <wps:cNvPr id="17" name="Rectangle 5"/>
                        <wps:cNvSpPr>
                          <a:spLocks noChangeArrowheads="1"/>
                        </wps:cNvSpPr>
                        <wps:spPr bwMode="auto">
                          <a:xfrm>
                            <a:off x="1598" y="6354"/>
                            <a:ext cx="2880" cy="900"/>
                          </a:xfrm>
                          <a:prstGeom prst="rect">
                            <a:avLst/>
                          </a:prstGeom>
                          <a:solidFill>
                            <a:srgbClr val="FFFFFF"/>
                          </a:solidFill>
                          <a:ln w="9525">
                            <a:solidFill>
                              <a:srgbClr val="000000"/>
                            </a:solidFill>
                            <a:miter lim="800000"/>
                            <a:headEnd/>
                            <a:tailEnd/>
                          </a:ln>
                        </wps:spPr>
                        <wps:txbx>
                          <w:txbxContent>
                            <w:p w:rsidR="0065068D" w:rsidRPr="00F1781C" w:rsidRDefault="0065068D" w:rsidP="0022648C">
                              <w:pPr>
                                <w:jc w:val="center"/>
                                <w:rPr>
                                  <w:rFonts w:ascii="Times New Roman" w:hAnsi="Times New Roman" w:cs="Times New Roman"/>
                                  <w:sz w:val="26"/>
                                  <w:szCs w:val="26"/>
                                </w:rPr>
                              </w:pPr>
                              <w:r w:rsidRPr="00F1781C">
                                <w:rPr>
                                  <w:rFonts w:ascii="Times New Roman" w:hAnsi="Times New Roman" w:cs="Times New Roman"/>
                                </w:rPr>
                                <w:t>Оценка предметных</w:t>
                              </w:r>
                              <w:r>
                                <w:rPr>
                                  <w:sz w:val="26"/>
                                  <w:szCs w:val="26"/>
                                </w:rPr>
                                <w:t xml:space="preserve"> </w:t>
                              </w:r>
                              <w:r w:rsidRPr="00F1781C">
                                <w:rPr>
                                  <w:rFonts w:ascii="Times New Roman" w:hAnsi="Times New Roman" w:cs="Times New Roman"/>
                                </w:rPr>
                                <w:t>результатов</w:t>
                              </w:r>
                            </w:p>
                          </w:txbxContent>
                        </wps:txbx>
                        <wps:bodyPr rot="0" vert="horz" wrap="square" lIns="91440" tIns="45720" rIns="91440" bIns="45720" anchor="t" anchorCtr="0" upright="1">
                          <a:noAutofit/>
                        </wps:bodyPr>
                      </wps:wsp>
                      <wps:wsp>
                        <wps:cNvPr id="18" name="Rectangle 6"/>
                        <wps:cNvSpPr>
                          <a:spLocks noChangeArrowheads="1"/>
                        </wps:cNvSpPr>
                        <wps:spPr bwMode="auto">
                          <a:xfrm>
                            <a:off x="6098" y="4014"/>
                            <a:ext cx="3960" cy="900"/>
                          </a:xfrm>
                          <a:prstGeom prst="rect">
                            <a:avLst/>
                          </a:prstGeom>
                          <a:solidFill>
                            <a:srgbClr val="FFFFFF"/>
                          </a:solidFill>
                          <a:ln w="9525">
                            <a:solidFill>
                              <a:srgbClr val="000000"/>
                            </a:solidFill>
                            <a:miter lim="800000"/>
                            <a:headEnd/>
                            <a:tailEnd/>
                          </a:ln>
                        </wps:spPr>
                        <wps:txbx>
                          <w:txbxContent>
                            <w:p w:rsidR="0065068D" w:rsidRPr="00F1781C" w:rsidRDefault="0065068D" w:rsidP="0022648C">
                              <w:pPr>
                                <w:jc w:val="center"/>
                                <w:rPr>
                                  <w:rFonts w:ascii="Times New Roman" w:hAnsi="Times New Roman" w:cs="Times New Roman"/>
                                </w:rPr>
                              </w:pPr>
                              <w:r w:rsidRPr="00F1781C">
                                <w:rPr>
                                  <w:rFonts w:ascii="Times New Roman" w:hAnsi="Times New Roman" w:cs="Times New Roman"/>
                                </w:rPr>
                                <w:t>Духовно-нравственное развитие</w:t>
                              </w:r>
                              <w:r w:rsidRPr="00DC3CEA">
                                <w:t xml:space="preserve"> </w:t>
                              </w:r>
                              <w:r w:rsidRPr="00F1781C">
                                <w:rPr>
                                  <w:rFonts w:ascii="Times New Roman" w:hAnsi="Times New Roman" w:cs="Times New Roman"/>
                                </w:rPr>
                                <w:t>и воспитание обучающихся</w:t>
                              </w:r>
                            </w:p>
                          </w:txbxContent>
                        </wps:txbx>
                        <wps:bodyPr rot="0" vert="horz" wrap="square" lIns="91440" tIns="45720" rIns="91440" bIns="45720" anchor="t" anchorCtr="0" upright="1">
                          <a:noAutofit/>
                        </wps:bodyPr>
                      </wps:wsp>
                      <wps:wsp>
                        <wps:cNvPr id="19" name="Rectangle 7"/>
                        <wps:cNvSpPr>
                          <a:spLocks noChangeArrowheads="1"/>
                        </wps:cNvSpPr>
                        <wps:spPr bwMode="auto">
                          <a:xfrm>
                            <a:off x="6098" y="6354"/>
                            <a:ext cx="3960" cy="1440"/>
                          </a:xfrm>
                          <a:prstGeom prst="rect">
                            <a:avLst/>
                          </a:prstGeom>
                          <a:solidFill>
                            <a:srgbClr val="FFFFFF"/>
                          </a:solidFill>
                          <a:ln w="9525">
                            <a:solidFill>
                              <a:srgbClr val="000000"/>
                            </a:solidFill>
                            <a:miter lim="800000"/>
                            <a:headEnd/>
                            <a:tailEnd/>
                          </a:ln>
                        </wps:spPr>
                        <wps:txbx>
                          <w:txbxContent>
                            <w:p w:rsidR="0065068D" w:rsidRPr="00F1781C" w:rsidRDefault="0065068D" w:rsidP="0022648C">
                              <w:pPr>
                                <w:jc w:val="center"/>
                                <w:rPr>
                                  <w:rFonts w:ascii="Times New Roman" w:hAnsi="Times New Roman" w:cs="Times New Roman"/>
                                </w:rPr>
                              </w:pPr>
                              <w:r w:rsidRPr="00F1781C">
                                <w:rPr>
                                  <w:rFonts w:ascii="Times New Roman" w:hAnsi="Times New Roman" w:cs="Times New Roman"/>
                                </w:rPr>
                                <w:t>Достижение планируемых</w:t>
                              </w:r>
                              <w:r w:rsidRPr="00DC3CEA">
                                <w:t xml:space="preserve"> </w:t>
                              </w:r>
                              <w:r w:rsidRPr="00F1781C">
                                <w:rPr>
                                  <w:rFonts w:ascii="Times New Roman" w:hAnsi="Times New Roman" w:cs="Times New Roman"/>
                                </w:rPr>
                                <w:t>результатов освоения содержания</w:t>
                              </w:r>
                              <w:r w:rsidRPr="00DC3CEA">
                                <w:t xml:space="preserve"> </w:t>
                              </w:r>
                              <w:r w:rsidRPr="00F1781C">
                                <w:rPr>
                                  <w:rFonts w:ascii="Times New Roman" w:hAnsi="Times New Roman" w:cs="Times New Roman"/>
                                </w:rPr>
                                <w:t>учебных предметов начального</w:t>
                              </w:r>
                              <w:r w:rsidRPr="00DC3CEA">
                                <w:t xml:space="preserve"> </w:t>
                              </w:r>
                              <w:r w:rsidRPr="00F1781C">
                                <w:rPr>
                                  <w:rFonts w:ascii="Times New Roman" w:hAnsi="Times New Roman" w:cs="Times New Roman"/>
                                </w:rPr>
                                <w:t>общего образования</w:t>
                              </w:r>
                            </w:p>
                          </w:txbxContent>
                        </wps:txbx>
                        <wps:bodyPr rot="0" vert="horz" wrap="square" lIns="91440" tIns="45720" rIns="91440" bIns="45720" anchor="t" anchorCtr="0" upright="1">
                          <a:noAutofit/>
                        </wps:bodyPr>
                      </wps:wsp>
                      <wps:wsp>
                        <wps:cNvPr id="20" name="Rectangle 8"/>
                        <wps:cNvSpPr>
                          <a:spLocks noChangeArrowheads="1"/>
                        </wps:cNvSpPr>
                        <wps:spPr bwMode="auto">
                          <a:xfrm>
                            <a:off x="6098" y="5094"/>
                            <a:ext cx="3960" cy="900"/>
                          </a:xfrm>
                          <a:prstGeom prst="rect">
                            <a:avLst/>
                          </a:prstGeom>
                          <a:solidFill>
                            <a:srgbClr val="FFFFFF"/>
                          </a:solidFill>
                          <a:ln w="9525">
                            <a:solidFill>
                              <a:srgbClr val="000000"/>
                            </a:solidFill>
                            <a:miter lim="800000"/>
                            <a:headEnd/>
                            <a:tailEnd/>
                          </a:ln>
                        </wps:spPr>
                        <wps:txbx>
                          <w:txbxContent>
                            <w:p w:rsidR="0065068D" w:rsidRPr="00F1781C" w:rsidRDefault="0065068D" w:rsidP="0022648C">
                              <w:pPr>
                                <w:jc w:val="center"/>
                                <w:rPr>
                                  <w:rFonts w:ascii="Times New Roman" w:hAnsi="Times New Roman" w:cs="Times New Roman"/>
                                </w:rPr>
                              </w:pPr>
                              <w:r w:rsidRPr="00F1781C">
                                <w:rPr>
                                  <w:rFonts w:ascii="Times New Roman" w:hAnsi="Times New Roman" w:cs="Times New Roman"/>
                                </w:rPr>
                                <w:t>Формирование универсальных</w:t>
                              </w:r>
                              <w:r>
                                <w:rPr>
                                  <w:sz w:val="26"/>
                                  <w:szCs w:val="26"/>
                                </w:rPr>
                                <w:t xml:space="preserve"> </w:t>
                              </w:r>
                              <w:r w:rsidRPr="00F1781C">
                                <w:rPr>
                                  <w:rFonts w:ascii="Times New Roman" w:hAnsi="Times New Roman" w:cs="Times New Roman"/>
                                </w:rPr>
                                <w:t>учебных действий</w:t>
                              </w:r>
                            </w:p>
                          </w:txbxContent>
                        </wps:txbx>
                        <wps:bodyPr rot="0" vert="horz" wrap="square" lIns="91440" tIns="45720" rIns="91440" bIns="45720" anchor="t" anchorCtr="0" upright="1">
                          <a:noAutofit/>
                        </wps:bodyPr>
                      </wps:wsp>
                      <wps:wsp>
                        <wps:cNvPr id="21" name="Line 9"/>
                        <wps:cNvCnPr/>
                        <wps:spPr bwMode="auto">
                          <a:xfrm>
                            <a:off x="4478" y="4374"/>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0"/>
                        <wps:cNvCnPr/>
                        <wps:spPr bwMode="auto">
                          <a:xfrm>
                            <a:off x="4478" y="5454"/>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1"/>
                        <wps:cNvCnPr/>
                        <wps:spPr bwMode="auto">
                          <a:xfrm>
                            <a:off x="4478" y="6714"/>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9pt;margin-top:6pt;width:423pt;height:189pt;z-index:251658240" coordorigin="1598,4014" coordsize="846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">
                <v:rect id="Rectangle 3" o:spid="_x0000_s1027" style="position:absolute;left:1598;top:4014;width:2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65068D" w:rsidRPr="00F1781C" w:rsidRDefault="0065068D" w:rsidP="0022648C">
                        <w:pPr>
                          <w:jc w:val="center"/>
                          <w:rPr>
                            <w:rFonts w:ascii="Times New Roman" w:hAnsi="Times New Roman" w:cs="Times New Roman"/>
                          </w:rPr>
                        </w:pPr>
                        <w:r w:rsidRPr="00F1781C">
                          <w:rPr>
                            <w:rFonts w:ascii="Times New Roman" w:hAnsi="Times New Roman" w:cs="Times New Roman"/>
                          </w:rPr>
                          <w:t>Оценка личностных</w:t>
                        </w:r>
                        <w:r w:rsidRPr="00DC3CEA">
                          <w:t xml:space="preserve"> </w:t>
                        </w:r>
                        <w:r w:rsidRPr="00F1781C">
                          <w:rPr>
                            <w:rFonts w:ascii="Times New Roman" w:hAnsi="Times New Roman" w:cs="Times New Roman"/>
                          </w:rPr>
                          <w:t>результатов</w:t>
                        </w:r>
                      </w:p>
                    </w:txbxContent>
                  </v:textbox>
                </v:rect>
                <v:rect id="Rectangle 4" o:spid="_x0000_s1028" style="position:absolute;left:1598;top:5094;width:2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65068D" w:rsidRPr="00F1781C" w:rsidRDefault="0065068D" w:rsidP="0022648C">
                        <w:pPr>
                          <w:jc w:val="center"/>
                          <w:rPr>
                            <w:rFonts w:ascii="Times New Roman" w:hAnsi="Times New Roman" w:cs="Times New Roman"/>
                          </w:rPr>
                        </w:pPr>
                        <w:r w:rsidRPr="00F1781C">
                          <w:rPr>
                            <w:rFonts w:ascii="Times New Roman" w:hAnsi="Times New Roman" w:cs="Times New Roman"/>
                          </w:rPr>
                          <w:t xml:space="preserve">Оценка метапредметных </w:t>
                        </w:r>
                      </w:p>
                      <w:p w:rsidR="0065068D" w:rsidRPr="00F1781C" w:rsidRDefault="0065068D" w:rsidP="0022648C">
                        <w:pPr>
                          <w:jc w:val="center"/>
                          <w:rPr>
                            <w:rFonts w:ascii="Times New Roman" w:hAnsi="Times New Roman" w:cs="Times New Roman"/>
                          </w:rPr>
                        </w:pPr>
                        <w:r w:rsidRPr="00F1781C">
                          <w:rPr>
                            <w:rFonts w:ascii="Times New Roman" w:hAnsi="Times New Roman" w:cs="Times New Roman"/>
                          </w:rPr>
                          <w:t>результатов</w:t>
                        </w:r>
                      </w:p>
                    </w:txbxContent>
                  </v:textbox>
                </v:rect>
                <v:rect id="Rectangle 5" o:spid="_x0000_s1029" style="position:absolute;left:1598;top:6354;width:2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65068D" w:rsidRPr="00F1781C" w:rsidRDefault="0065068D" w:rsidP="0022648C">
                        <w:pPr>
                          <w:jc w:val="center"/>
                          <w:rPr>
                            <w:rFonts w:ascii="Times New Roman" w:hAnsi="Times New Roman" w:cs="Times New Roman"/>
                            <w:sz w:val="26"/>
                            <w:szCs w:val="26"/>
                          </w:rPr>
                        </w:pPr>
                        <w:r w:rsidRPr="00F1781C">
                          <w:rPr>
                            <w:rFonts w:ascii="Times New Roman" w:hAnsi="Times New Roman" w:cs="Times New Roman"/>
                          </w:rPr>
                          <w:t>Оценка предметных</w:t>
                        </w:r>
                        <w:r>
                          <w:rPr>
                            <w:sz w:val="26"/>
                            <w:szCs w:val="26"/>
                          </w:rPr>
                          <w:t xml:space="preserve"> </w:t>
                        </w:r>
                        <w:r w:rsidRPr="00F1781C">
                          <w:rPr>
                            <w:rFonts w:ascii="Times New Roman" w:hAnsi="Times New Roman" w:cs="Times New Roman"/>
                          </w:rPr>
                          <w:t>результатов</w:t>
                        </w:r>
                      </w:p>
                    </w:txbxContent>
                  </v:textbox>
                </v:rect>
                <v:rect id="Rectangle 6" o:spid="_x0000_s1030" style="position:absolute;left:6098;top:4014;width:39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65068D" w:rsidRPr="00F1781C" w:rsidRDefault="0065068D" w:rsidP="0022648C">
                        <w:pPr>
                          <w:jc w:val="center"/>
                          <w:rPr>
                            <w:rFonts w:ascii="Times New Roman" w:hAnsi="Times New Roman" w:cs="Times New Roman"/>
                          </w:rPr>
                        </w:pPr>
                        <w:r w:rsidRPr="00F1781C">
                          <w:rPr>
                            <w:rFonts w:ascii="Times New Roman" w:hAnsi="Times New Roman" w:cs="Times New Roman"/>
                          </w:rPr>
                          <w:t>Духовно-нравственное развитие</w:t>
                        </w:r>
                        <w:r w:rsidRPr="00DC3CEA">
                          <w:t xml:space="preserve"> </w:t>
                        </w:r>
                        <w:r w:rsidRPr="00F1781C">
                          <w:rPr>
                            <w:rFonts w:ascii="Times New Roman" w:hAnsi="Times New Roman" w:cs="Times New Roman"/>
                          </w:rPr>
                          <w:t>и воспитание обучающихся</w:t>
                        </w:r>
                      </w:p>
                    </w:txbxContent>
                  </v:textbox>
                </v:rect>
                <v:rect id="Rectangle 7" o:spid="_x0000_s1031" style="position:absolute;left:6098;top:6354;width:39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65068D" w:rsidRPr="00F1781C" w:rsidRDefault="0065068D" w:rsidP="0022648C">
                        <w:pPr>
                          <w:jc w:val="center"/>
                          <w:rPr>
                            <w:rFonts w:ascii="Times New Roman" w:hAnsi="Times New Roman" w:cs="Times New Roman"/>
                          </w:rPr>
                        </w:pPr>
                        <w:r w:rsidRPr="00F1781C">
                          <w:rPr>
                            <w:rFonts w:ascii="Times New Roman" w:hAnsi="Times New Roman" w:cs="Times New Roman"/>
                          </w:rPr>
                          <w:t>Достижение планируемых</w:t>
                        </w:r>
                        <w:r w:rsidRPr="00DC3CEA">
                          <w:t xml:space="preserve"> </w:t>
                        </w:r>
                        <w:r w:rsidRPr="00F1781C">
                          <w:rPr>
                            <w:rFonts w:ascii="Times New Roman" w:hAnsi="Times New Roman" w:cs="Times New Roman"/>
                          </w:rPr>
                          <w:t>результатов освоения содержания</w:t>
                        </w:r>
                        <w:r w:rsidRPr="00DC3CEA">
                          <w:t xml:space="preserve"> </w:t>
                        </w:r>
                        <w:r w:rsidRPr="00F1781C">
                          <w:rPr>
                            <w:rFonts w:ascii="Times New Roman" w:hAnsi="Times New Roman" w:cs="Times New Roman"/>
                          </w:rPr>
                          <w:t>учебных предметов начального</w:t>
                        </w:r>
                        <w:r w:rsidRPr="00DC3CEA">
                          <w:t xml:space="preserve"> </w:t>
                        </w:r>
                        <w:r w:rsidRPr="00F1781C">
                          <w:rPr>
                            <w:rFonts w:ascii="Times New Roman" w:hAnsi="Times New Roman" w:cs="Times New Roman"/>
                          </w:rPr>
                          <w:t>общего образования</w:t>
                        </w:r>
                      </w:p>
                    </w:txbxContent>
                  </v:textbox>
                </v:rect>
                <v:rect id="Rectangle 8" o:spid="_x0000_s1032" style="position:absolute;left:6098;top:5094;width:39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65068D" w:rsidRPr="00F1781C" w:rsidRDefault="0065068D" w:rsidP="0022648C">
                        <w:pPr>
                          <w:jc w:val="center"/>
                          <w:rPr>
                            <w:rFonts w:ascii="Times New Roman" w:hAnsi="Times New Roman" w:cs="Times New Roman"/>
                          </w:rPr>
                        </w:pPr>
                        <w:r w:rsidRPr="00F1781C">
                          <w:rPr>
                            <w:rFonts w:ascii="Times New Roman" w:hAnsi="Times New Roman" w:cs="Times New Roman"/>
                          </w:rPr>
                          <w:t>Формирование универсальных</w:t>
                        </w:r>
                        <w:r>
                          <w:rPr>
                            <w:sz w:val="26"/>
                            <w:szCs w:val="26"/>
                          </w:rPr>
                          <w:t xml:space="preserve"> </w:t>
                        </w:r>
                        <w:r w:rsidRPr="00F1781C">
                          <w:rPr>
                            <w:rFonts w:ascii="Times New Roman" w:hAnsi="Times New Roman" w:cs="Times New Roman"/>
                          </w:rPr>
                          <w:t>учебных действий</w:t>
                        </w:r>
                      </w:p>
                    </w:txbxContent>
                  </v:textbox>
                </v:rect>
                <v:line id="Line 9" o:spid="_x0000_s1033" style="position:absolute;visibility:visible;mso-wrap-style:square" from="4478,4374" to="6098,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10" o:spid="_x0000_s1034" style="position:absolute;visibility:visible;mso-wrap-style:square" from="4478,5454" to="6098,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11" o:spid="_x0000_s1035" style="position:absolute;visibility:visible;mso-wrap-style:square" from="4478,6714" to="6098,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group>
            </w:pict>
          </mc:Fallback>
        </mc:AlternateContent>
      </w:r>
    </w:p>
    <w:p w:rsidR="0022648C" w:rsidRPr="0022648C" w:rsidRDefault="0022648C" w:rsidP="0022648C">
      <w:pPr>
        <w:spacing w:after="0"/>
        <w:rPr>
          <w:rFonts w:ascii="Times New Roman" w:hAnsi="Times New Roman" w:cs="Times New Roman"/>
          <w:sz w:val="24"/>
          <w:szCs w:val="24"/>
        </w:rPr>
      </w:pPr>
    </w:p>
    <w:p w:rsidR="0022648C" w:rsidRPr="0022648C" w:rsidRDefault="0022648C" w:rsidP="0022648C">
      <w:pPr>
        <w:spacing w:after="0"/>
        <w:rPr>
          <w:rFonts w:ascii="Times New Roman" w:hAnsi="Times New Roman" w:cs="Times New Roman"/>
          <w:sz w:val="24"/>
          <w:szCs w:val="24"/>
        </w:rPr>
      </w:pPr>
    </w:p>
    <w:p w:rsidR="0022648C" w:rsidRPr="0022648C" w:rsidRDefault="0022648C" w:rsidP="0022648C">
      <w:pPr>
        <w:spacing w:after="0"/>
        <w:rPr>
          <w:rFonts w:ascii="Times New Roman" w:hAnsi="Times New Roman" w:cs="Times New Roman"/>
          <w:sz w:val="24"/>
          <w:szCs w:val="24"/>
        </w:rPr>
      </w:pPr>
    </w:p>
    <w:p w:rsidR="0022648C" w:rsidRPr="0022648C" w:rsidRDefault="0022648C" w:rsidP="0022648C">
      <w:pPr>
        <w:spacing w:after="0"/>
        <w:rPr>
          <w:rFonts w:ascii="Times New Roman" w:hAnsi="Times New Roman" w:cs="Times New Roman"/>
          <w:sz w:val="24"/>
          <w:szCs w:val="24"/>
        </w:rPr>
      </w:pPr>
    </w:p>
    <w:p w:rsidR="0022648C" w:rsidRPr="0022648C" w:rsidRDefault="0022648C" w:rsidP="0022648C">
      <w:pPr>
        <w:spacing w:after="0"/>
        <w:rPr>
          <w:rFonts w:ascii="Times New Roman" w:hAnsi="Times New Roman" w:cs="Times New Roman"/>
          <w:sz w:val="24"/>
          <w:szCs w:val="24"/>
        </w:rPr>
      </w:pPr>
    </w:p>
    <w:p w:rsidR="0022648C" w:rsidRPr="0022648C" w:rsidRDefault="0022648C" w:rsidP="0022648C">
      <w:pPr>
        <w:spacing w:after="0"/>
        <w:rPr>
          <w:rFonts w:ascii="Times New Roman" w:hAnsi="Times New Roman" w:cs="Times New Roman"/>
          <w:sz w:val="24"/>
          <w:szCs w:val="24"/>
        </w:rPr>
      </w:pPr>
    </w:p>
    <w:p w:rsidR="0022648C" w:rsidRPr="0022648C" w:rsidRDefault="0022648C" w:rsidP="0022648C">
      <w:pPr>
        <w:spacing w:after="0"/>
        <w:rPr>
          <w:rFonts w:ascii="Times New Roman" w:hAnsi="Times New Roman" w:cs="Times New Roman"/>
          <w:sz w:val="24"/>
          <w:szCs w:val="24"/>
        </w:rPr>
      </w:pPr>
    </w:p>
    <w:p w:rsidR="0022648C" w:rsidRPr="0022648C" w:rsidRDefault="0022648C" w:rsidP="0022648C">
      <w:pPr>
        <w:spacing w:after="0"/>
        <w:rPr>
          <w:rFonts w:ascii="Times New Roman" w:hAnsi="Times New Roman" w:cs="Times New Roman"/>
          <w:sz w:val="24"/>
          <w:szCs w:val="24"/>
        </w:rPr>
      </w:pPr>
    </w:p>
    <w:p w:rsidR="0022648C" w:rsidRPr="0022648C" w:rsidRDefault="0022648C" w:rsidP="0022648C">
      <w:pPr>
        <w:spacing w:after="0"/>
        <w:rPr>
          <w:rFonts w:ascii="Times New Roman" w:hAnsi="Times New Roman" w:cs="Times New Roman"/>
          <w:sz w:val="24"/>
          <w:szCs w:val="24"/>
        </w:rPr>
      </w:pPr>
    </w:p>
    <w:p w:rsidR="0022648C" w:rsidRPr="0022648C" w:rsidRDefault="0022648C" w:rsidP="0022648C">
      <w:pPr>
        <w:spacing w:after="0"/>
        <w:ind w:firstLine="397"/>
        <w:rPr>
          <w:rFonts w:ascii="Times New Roman" w:hAnsi="Times New Roman" w:cs="Times New Roman"/>
          <w:sz w:val="24"/>
          <w:szCs w:val="24"/>
        </w:rPr>
      </w:pPr>
    </w:p>
    <w:p w:rsidR="0022648C" w:rsidRDefault="0022648C" w:rsidP="0022648C">
      <w:pPr>
        <w:spacing w:after="0"/>
        <w:rPr>
          <w:rFonts w:ascii="Times New Roman" w:hAnsi="Times New Roman" w:cs="Times New Roman"/>
          <w:b/>
          <w:i/>
          <w:sz w:val="24"/>
          <w:szCs w:val="24"/>
        </w:rPr>
      </w:pPr>
    </w:p>
    <w:p w:rsidR="0022648C" w:rsidRPr="0022648C" w:rsidRDefault="0022648C" w:rsidP="0022648C">
      <w:pPr>
        <w:spacing w:after="0"/>
        <w:rPr>
          <w:rFonts w:ascii="Times New Roman" w:hAnsi="Times New Roman" w:cs="Times New Roman"/>
          <w:b/>
          <w:i/>
          <w:sz w:val="24"/>
          <w:szCs w:val="24"/>
        </w:rPr>
      </w:pPr>
    </w:p>
    <w:p w:rsidR="0022648C" w:rsidRPr="0022648C" w:rsidRDefault="0022648C" w:rsidP="0022648C">
      <w:pPr>
        <w:spacing w:after="0"/>
        <w:rPr>
          <w:rFonts w:ascii="Times New Roman" w:hAnsi="Times New Roman" w:cs="Times New Roman"/>
          <w:i/>
          <w:sz w:val="24"/>
          <w:szCs w:val="24"/>
        </w:rPr>
      </w:pPr>
      <w:r w:rsidRPr="0022648C">
        <w:rPr>
          <w:rFonts w:ascii="Times New Roman" w:hAnsi="Times New Roman" w:cs="Times New Roman"/>
          <w:b/>
          <w:i/>
          <w:sz w:val="24"/>
          <w:szCs w:val="24"/>
        </w:rPr>
        <w:t xml:space="preserve">Рис. 1. </w:t>
      </w:r>
      <w:r w:rsidRPr="0022648C">
        <w:rPr>
          <w:rFonts w:ascii="Times New Roman" w:hAnsi="Times New Roman" w:cs="Times New Roman"/>
          <w:i/>
          <w:sz w:val="24"/>
          <w:szCs w:val="24"/>
        </w:rPr>
        <w:t>Влияние системы оценки на образовательную деятельность</w:t>
      </w:r>
    </w:p>
    <w:p w:rsidR="0022648C" w:rsidRPr="0022648C" w:rsidRDefault="0022648C" w:rsidP="0022648C">
      <w:pPr>
        <w:spacing w:after="0"/>
        <w:ind w:firstLine="397"/>
        <w:rPr>
          <w:rFonts w:ascii="Times New Roman" w:hAnsi="Times New Roman" w:cs="Times New Roman"/>
          <w:sz w:val="24"/>
          <w:szCs w:val="24"/>
        </w:rPr>
      </w:pP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sz w:val="24"/>
          <w:szCs w:val="24"/>
        </w:rPr>
        <w:t xml:space="preserve">Система оценки как комплекс оценочных процедур мотивирует учащихся на достижение планируемых результатов различных групп, но важным условием повышения уровня мотивации к образованию в течение всей жизни, освоению умения учиться является реализация программы формирования универсальных учебных действий, включающей типовую задачу «Технология безотметочного оценивания». Применение данной технологии позволяет сократить количество оценочных процедур, проводимых учителем на уроках, переориентировать систему оценки с «накопления отметок» на фиксацию достигнутых учащимися планируемых результатов, а также обеспечить формирование у учащихся универсальных универсальных учебных действий – контроля, оценки, познавательной рефлексии и смыслообразования. </w:t>
      </w:r>
    </w:p>
    <w:p w:rsidR="0022648C" w:rsidRPr="0022648C" w:rsidRDefault="0022648C" w:rsidP="00F1781C">
      <w:pPr>
        <w:pStyle w:val="a3"/>
        <w:spacing w:line="276" w:lineRule="auto"/>
        <w:ind w:firstLine="397"/>
        <w:rPr>
          <w:rFonts w:ascii="Times New Roman" w:hAnsi="Times New Roman"/>
          <w:color w:val="auto"/>
          <w:sz w:val="24"/>
          <w:szCs w:val="24"/>
        </w:rPr>
      </w:pPr>
      <w:r w:rsidRPr="0022648C">
        <w:rPr>
          <w:rFonts w:ascii="Times New Roman" w:hAnsi="Times New Roman"/>
          <w:color w:val="auto"/>
          <w:sz w:val="24"/>
          <w:szCs w:val="24"/>
        </w:rPr>
        <w:t xml:space="preserve">Интерпретация результатов оценки ведется на основе контекстной информации об условиях и особенностях деятельности субъектов образовательных отношений. </w:t>
      </w:r>
    </w:p>
    <w:p w:rsidR="0022648C" w:rsidRPr="0022648C" w:rsidRDefault="0022648C" w:rsidP="00F1781C">
      <w:pPr>
        <w:autoSpaceDE w:val="0"/>
        <w:autoSpaceDN w:val="0"/>
        <w:adjustRightInd w:val="0"/>
        <w:spacing w:after="0"/>
        <w:jc w:val="both"/>
        <w:rPr>
          <w:rFonts w:ascii="Times New Roman" w:hAnsi="Times New Roman" w:cs="Times New Roman"/>
          <w:color w:val="000000"/>
          <w:sz w:val="24"/>
          <w:szCs w:val="24"/>
        </w:rPr>
      </w:pPr>
      <w:r w:rsidRPr="0022648C">
        <w:rPr>
          <w:rFonts w:ascii="Times New Roman" w:hAnsi="Times New Roman" w:cs="Times New Roman"/>
          <w:color w:val="000000"/>
          <w:sz w:val="24"/>
          <w:szCs w:val="24"/>
        </w:rPr>
        <w:t xml:space="preserve">          В целях эффективности внутренней оценки достижения планируемых результатов обучения предусмотрено осуществление обратной связи через: </w:t>
      </w:r>
    </w:p>
    <w:p w:rsidR="0022648C" w:rsidRPr="0022648C" w:rsidRDefault="0022648C" w:rsidP="00F1781C">
      <w:pPr>
        <w:autoSpaceDE w:val="0"/>
        <w:autoSpaceDN w:val="0"/>
        <w:adjustRightInd w:val="0"/>
        <w:spacing w:after="0"/>
        <w:jc w:val="both"/>
        <w:rPr>
          <w:rFonts w:ascii="Times New Roman" w:hAnsi="Times New Roman" w:cs="Times New Roman"/>
          <w:color w:val="000000"/>
          <w:sz w:val="24"/>
          <w:szCs w:val="24"/>
        </w:rPr>
      </w:pPr>
      <w:r w:rsidRPr="0022648C">
        <w:rPr>
          <w:rFonts w:ascii="Times New Roman" w:hAnsi="Times New Roman" w:cs="Times New Roman"/>
          <w:color w:val="000000"/>
          <w:sz w:val="24"/>
          <w:szCs w:val="24"/>
        </w:rPr>
        <w:t xml:space="preserve">1) информированность: </w:t>
      </w:r>
    </w:p>
    <w:p w:rsidR="0022648C" w:rsidRPr="0022648C" w:rsidRDefault="006511F0" w:rsidP="00F1781C">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педагогов</w:t>
      </w:r>
      <w:r w:rsidR="0022648C" w:rsidRPr="0022648C">
        <w:rPr>
          <w:rFonts w:ascii="Times New Roman" w:hAnsi="Times New Roman" w:cs="Times New Roman"/>
          <w:color w:val="000000"/>
          <w:sz w:val="24"/>
          <w:szCs w:val="24"/>
        </w:rPr>
        <w:t xml:space="preserve"> об эффективности педагогической деятельности (</w:t>
      </w:r>
      <w:r>
        <w:rPr>
          <w:rFonts w:ascii="Times New Roman" w:hAnsi="Times New Roman" w:cs="Times New Roman"/>
          <w:color w:val="000000"/>
          <w:sz w:val="24"/>
          <w:szCs w:val="24"/>
        </w:rPr>
        <w:t xml:space="preserve">на </w:t>
      </w:r>
      <w:r w:rsidR="0022648C" w:rsidRPr="0022648C">
        <w:rPr>
          <w:rFonts w:ascii="Times New Roman" w:hAnsi="Times New Roman" w:cs="Times New Roman"/>
          <w:color w:val="000000"/>
          <w:sz w:val="24"/>
          <w:szCs w:val="24"/>
        </w:rPr>
        <w:t xml:space="preserve">педсоветах, совещаниях, посвященных анализу учебно-воспитательного процесса); </w:t>
      </w:r>
    </w:p>
    <w:p w:rsidR="0022648C" w:rsidRPr="0022648C" w:rsidRDefault="0022648C" w:rsidP="00F1781C">
      <w:pPr>
        <w:autoSpaceDE w:val="0"/>
        <w:autoSpaceDN w:val="0"/>
        <w:adjustRightInd w:val="0"/>
        <w:spacing w:after="0"/>
        <w:jc w:val="both"/>
        <w:rPr>
          <w:rFonts w:ascii="Times New Roman" w:hAnsi="Times New Roman" w:cs="Times New Roman"/>
          <w:color w:val="000000"/>
          <w:sz w:val="24"/>
          <w:szCs w:val="24"/>
        </w:rPr>
      </w:pPr>
      <w:r w:rsidRPr="0022648C">
        <w:rPr>
          <w:rFonts w:ascii="Times New Roman" w:hAnsi="Times New Roman" w:cs="Times New Roman"/>
          <w:color w:val="000000"/>
          <w:sz w:val="24"/>
          <w:szCs w:val="24"/>
        </w:rPr>
        <w:t xml:space="preserve">- обучающихся об их личных достижениях (индивидуальные беседы, демонстрацию материалов портфеля достижений); </w:t>
      </w:r>
    </w:p>
    <w:p w:rsidR="0022648C" w:rsidRPr="0022648C" w:rsidRDefault="0022648C" w:rsidP="00F1781C">
      <w:pPr>
        <w:autoSpaceDE w:val="0"/>
        <w:autoSpaceDN w:val="0"/>
        <w:adjustRightInd w:val="0"/>
        <w:spacing w:after="0"/>
        <w:jc w:val="both"/>
        <w:rPr>
          <w:rFonts w:ascii="Times New Roman" w:hAnsi="Times New Roman" w:cs="Times New Roman"/>
          <w:color w:val="000000"/>
          <w:sz w:val="24"/>
          <w:szCs w:val="24"/>
        </w:rPr>
      </w:pPr>
      <w:r w:rsidRPr="0022648C">
        <w:rPr>
          <w:rFonts w:ascii="Times New Roman" w:hAnsi="Times New Roman" w:cs="Times New Roman"/>
          <w:color w:val="000000"/>
          <w:sz w:val="24"/>
          <w:szCs w:val="24"/>
        </w:rPr>
        <w:t xml:space="preserve">- родителей о достижениях детей. </w:t>
      </w:r>
    </w:p>
    <w:p w:rsidR="0022648C" w:rsidRPr="0022648C" w:rsidRDefault="0022648C" w:rsidP="00F1781C">
      <w:pPr>
        <w:autoSpaceDE w:val="0"/>
        <w:autoSpaceDN w:val="0"/>
        <w:adjustRightInd w:val="0"/>
        <w:spacing w:after="0"/>
        <w:jc w:val="both"/>
        <w:rPr>
          <w:rFonts w:ascii="Times New Roman" w:hAnsi="Times New Roman" w:cs="Times New Roman"/>
          <w:color w:val="000000"/>
          <w:sz w:val="24"/>
          <w:szCs w:val="24"/>
        </w:rPr>
      </w:pPr>
      <w:r w:rsidRPr="0022648C">
        <w:rPr>
          <w:rFonts w:ascii="Times New Roman" w:hAnsi="Times New Roman" w:cs="Times New Roman"/>
          <w:color w:val="000000"/>
          <w:sz w:val="24"/>
          <w:szCs w:val="24"/>
        </w:rPr>
        <w:lastRenderedPageBreak/>
        <w:t xml:space="preserve">2) обеспечение мотивации на обучение: ориентировать на успех, отмечать даже незначительное продвижение обучающихся, отмечать сильные стороны, позволять продвигаться в собственном темпе. </w:t>
      </w:r>
    </w:p>
    <w:p w:rsidR="0022648C" w:rsidRPr="0022648C" w:rsidRDefault="0022648C" w:rsidP="00AE16FC">
      <w:pPr>
        <w:pStyle w:val="aff"/>
        <w:spacing w:line="276" w:lineRule="auto"/>
        <w:ind w:firstLine="0"/>
        <w:rPr>
          <w:b/>
          <w:sz w:val="24"/>
          <w:szCs w:val="24"/>
        </w:rPr>
      </w:pPr>
    </w:p>
    <w:p w:rsidR="0022648C" w:rsidRPr="0022648C" w:rsidRDefault="0022648C" w:rsidP="0022648C">
      <w:pPr>
        <w:pStyle w:val="aff"/>
        <w:spacing w:line="276" w:lineRule="auto"/>
        <w:jc w:val="center"/>
        <w:outlineLvl w:val="0"/>
        <w:rPr>
          <w:b/>
          <w:i/>
          <w:sz w:val="24"/>
          <w:szCs w:val="24"/>
        </w:rPr>
      </w:pPr>
      <w:r w:rsidRPr="0022648C">
        <w:rPr>
          <w:b/>
          <w:i/>
          <w:sz w:val="24"/>
          <w:szCs w:val="24"/>
        </w:rPr>
        <w:t xml:space="preserve"> </w:t>
      </w:r>
      <w:r w:rsidRPr="0022648C">
        <w:rPr>
          <w:b/>
          <w:bCs/>
          <w:sz w:val="24"/>
          <w:szCs w:val="24"/>
        </w:rPr>
        <w:t>Оценка личностных результатов освоения основной образовательной программы начального общего образования</w:t>
      </w:r>
    </w:p>
    <w:p w:rsidR="0022648C" w:rsidRPr="0022648C" w:rsidRDefault="0022648C" w:rsidP="0022648C">
      <w:pPr>
        <w:pStyle w:val="a3"/>
        <w:spacing w:line="276" w:lineRule="auto"/>
        <w:ind w:firstLine="397"/>
        <w:rPr>
          <w:rFonts w:ascii="Times New Roman" w:hAnsi="Times New Roman"/>
          <w:color w:val="auto"/>
          <w:sz w:val="24"/>
          <w:szCs w:val="24"/>
        </w:rPr>
      </w:pPr>
    </w:p>
    <w:p w:rsidR="0022648C" w:rsidRPr="0022648C" w:rsidRDefault="0022648C" w:rsidP="00CE08BB">
      <w:pPr>
        <w:pStyle w:val="a3"/>
        <w:spacing w:line="276" w:lineRule="auto"/>
        <w:ind w:firstLine="397"/>
        <w:rPr>
          <w:rFonts w:ascii="Times New Roman" w:hAnsi="Times New Roman"/>
          <w:color w:val="auto"/>
          <w:sz w:val="24"/>
          <w:szCs w:val="24"/>
        </w:rPr>
      </w:pPr>
      <w:r w:rsidRPr="0022648C">
        <w:rPr>
          <w:rFonts w:ascii="Times New Roman" w:hAnsi="Times New Roman"/>
          <w:color w:val="auto"/>
          <w:sz w:val="24"/>
          <w:szCs w:val="24"/>
        </w:rPr>
        <w:t>Критериями сформированности личностных планируемых результатов являются три основных блока личностных универсальных учебных действий:</w:t>
      </w:r>
    </w:p>
    <w:p w:rsidR="0022648C" w:rsidRPr="0022648C" w:rsidRDefault="0022648C" w:rsidP="00CE08BB">
      <w:pPr>
        <w:pStyle w:val="21"/>
        <w:spacing w:line="276" w:lineRule="auto"/>
        <w:ind w:firstLine="397"/>
        <w:rPr>
          <w:sz w:val="24"/>
        </w:rPr>
      </w:pPr>
      <w:r w:rsidRPr="0022648C">
        <w:rPr>
          <w:iCs/>
          <w:sz w:val="24"/>
        </w:rPr>
        <w:t>самоопределение</w:t>
      </w:r>
      <w:r w:rsidRPr="0022648C">
        <w:rPr>
          <w:sz w:val="24"/>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22648C" w:rsidRPr="0022648C" w:rsidRDefault="0022648C" w:rsidP="00CE08BB">
      <w:pPr>
        <w:pStyle w:val="21"/>
        <w:spacing w:line="276" w:lineRule="auto"/>
        <w:ind w:firstLine="397"/>
        <w:rPr>
          <w:sz w:val="24"/>
        </w:rPr>
      </w:pPr>
      <w:r w:rsidRPr="0022648C">
        <w:rPr>
          <w:iCs/>
          <w:sz w:val="24"/>
        </w:rPr>
        <w:t>смыслообразование</w:t>
      </w:r>
      <w:r w:rsidRPr="0022648C">
        <w:rPr>
          <w:sz w:val="24"/>
        </w:rPr>
        <w:t xml:space="preserve"> – поиск и установление личностного смысла (т.</w:t>
      </w:r>
      <w:r w:rsidRPr="0022648C">
        <w:rPr>
          <w:sz w:val="24"/>
        </w:rPr>
        <w:t> </w:t>
      </w:r>
      <w:r w:rsidRPr="0022648C">
        <w:rPr>
          <w:sz w:val="24"/>
        </w:rPr>
        <w:t>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22648C" w:rsidRPr="0022648C" w:rsidRDefault="0022648C" w:rsidP="00CE08BB">
      <w:pPr>
        <w:pStyle w:val="21"/>
        <w:spacing w:line="276" w:lineRule="auto"/>
        <w:ind w:firstLine="397"/>
        <w:rPr>
          <w:sz w:val="24"/>
        </w:rPr>
      </w:pPr>
      <w:r w:rsidRPr="0022648C">
        <w:rPr>
          <w:iCs/>
          <w:sz w:val="24"/>
        </w:rPr>
        <w:t>нравственно-этическая ориентация</w:t>
      </w:r>
      <w:r w:rsidRPr="0022648C">
        <w:rPr>
          <w:sz w:val="24"/>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w:t>
      </w:r>
    </w:p>
    <w:p w:rsidR="0022648C" w:rsidRPr="0022648C" w:rsidRDefault="0022648C" w:rsidP="00CE08BB">
      <w:pPr>
        <w:pStyle w:val="a3"/>
        <w:spacing w:line="276" w:lineRule="auto"/>
        <w:ind w:firstLine="397"/>
        <w:rPr>
          <w:rFonts w:ascii="Times New Roman" w:hAnsi="Times New Roman"/>
          <w:color w:val="auto"/>
          <w:sz w:val="24"/>
          <w:szCs w:val="24"/>
        </w:rPr>
      </w:pPr>
      <w:r w:rsidRPr="0022648C">
        <w:rPr>
          <w:rFonts w:ascii="Times New Roman" w:hAnsi="Times New Roman"/>
          <w:color w:val="auto"/>
          <w:sz w:val="24"/>
          <w:szCs w:val="24"/>
        </w:rPr>
        <w:t>В личностных планируемых результатах отсутствует уровневый подход, так как данная группа планируемых результатов не выносится на промежуточную аттестацию обучающихся.</w:t>
      </w:r>
    </w:p>
    <w:p w:rsidR="0022648C" w:rsidRPr="00F9694D" w:rsidRDefault="0022648C" w:rsidP="00F9694D">
      <w:pPr>
        <w:autoSpaceDE w:val="0"/>
        <w:autoSpaceDN w:val="0"/>
        <w:adjustRightInd w:val="0"/>
        <w:spacing w:after="0"/>
        <w:jc w:val="both"/>
        <w:rPr>
          <w:rFonts w:ascii="Times New Roman" w:hAnsi="Times New Roman" w:cs="Times New Roman"/>
          <w:color w:val="000000"/>
          <w:sz w:val="24"/>
          <w:szCs w:val="24"/>
        </w:rPr>
      </w:pPr>
      <w:r w:rsidRPr="0022648C">
        <w:rPr>
          <w:rFonts w:ascii="Times New Roman" w:hAnsi="Times New Roman" w:cs="Times New Roman"/>
          <w:color w:val="000000"/>
          <w:sz w:val="24"/>
          <w:szCs w:val="24"/>
        </w:rPr>
        <w:t xml:space="preserve">       Перечень личностных результатов, подлежащих диагностике, представлен в разделе </w:t>
      </w:r>
      <w:r w:rsidRPr="0022648C">
        <w:rPr>
          <w:rFonts w:ascii="Times New Roman" w:hAnsi="Times New Roman" w:cs="Times New Roman"/>
          <w:b/>
          <w:bCs/>
          <w:color w:val="000000"/>
          <w:sz w:val="24"/>
          <w:szCs w:val="24"/>
        </w:rPr>
        <w:t>«Личностные планируемые результаты освоения основной образовательной программы начального общего образования»</w:t>
      </w:r>
      <w:r w:rsidRPr="0022648C">
        <w:rPr>
          <w:rFonts w:ascii="Times New Roman" w:hAnsi="Times New Roman" w:cs="Times New Roman"/>
          <w:color w:val="000000"/>
          <w:sz w:val="24"/>
          <w:szCs w:val="24"/>
        </w:rPr>
        <w:t>. Структура представления личностных планируемых результатов позволяет выделить личностные планируемые результаты, которые подлежат развитию/формированию в образовательной деятельности и диагностике по каждому году обучения.</w:t>
      </w:r>
    </w:p>
    <w:p w:rsidR="00F9694D" w:rsidRDefault="00F9694D" w:rsidP="00F9694D">
      <w:pPr>
        <w:pStyle w:val="Default"/>
        <w:spacing w:line="276" w:lineRule="auto"/>
        <w:ind w:firstLine="426"/>
        <w:jc w:val="both"/>
      </w:pPr>
      <w:r>
        <w:rPr>
          <w:color w:val="auto"/>
        </w:rPr>
        <w:t xml:space="preserve">1) </w:t>
      </w:r>
      <w:r w:rsidRPr="007618D9">
        <w:rPr>
          <w:color w:val="auto"/>
        </w:rPr>
        <w:t xml:space="preserve">Диагностика </w:t>
      </w:r>
      <w:r w:rsidRPr="007618D9">
        <w:t>выявления сформированности личностных образовательных результатов освоения основной образовательной программы начального  общего образования осуществляется с использованием диагностических карт.</w:t>
      </w:r>
    </w:p>
    <w:p w:rsidR="00F9694D" w:rsidRPr="00F9694D" w:rsidRDefault="00F9694D" w:rsidP="00F9694D">
      <w:pPr>
        <w:autoSpaceDE w:val="0"/>
        <w:autoSpaceDN w:val="0"/>
        <w:adjustRightInd w:val="0"/>
        <w:spacing w:after="0"/>
        <w:rPr>
          <w:rFonts w:ascii="Times New Roman" w:hAnsi="Times New Roman" w:cs="Times New Roman"/>
          <w:b/>
          <w:i/>
          <w:color w:val="000000"/>
          <w:sz w:val="24"/>
          <w:szCs w:val="24"/>
        </w:rPr>
      </w:pPr>
      <w:r w:rsidRPr="00F9694D">
        <w:rPr>
          <w:rFonts w:ascii="Times New Roman" w:hAnsi="Times New Roman" w:cs="Times New Roman"/>
          <w:b/>
          <w:bCs/>
          <w:i/>
          <w:color w:val="000000"/>
          <w:sz w:val="24"/>
          <w:szCs w:val="24"/>
        </w:rPr>
        <w:t>Оценочные материалы:</w:t>
      </w:r>
    </w:p>
    <w:p w:rsidR="00F9694D" w:rsidRPr="00F9694D" w:rsidRDefault="00F9694D" w:rsidP="00F9694D">
      <w:pPr>
        <w:pStyle w:val="a3"/>
        <w:spacing w:line="276" w:lineRule="auto"/>
        <w:ind w:firstLine="397"/>
        <w:rPr>
          <w:rFonts w:ascii="Times New Roman" w:eastAsiaTheme="minorHAnsi" w:hAnsi="Times New Roman"/>
          <w:sz w:val="24"/>
          <w:szCs w:val="24"/>
          <w:lang w:eastAsia="en-US"/>
        </w:rPr>
      </w:pPr>
      <w:r w:rsidRPr="0022648C">
        <w:rPr>
          <w:rFonts w:ascii="Times New Roman" w:eastAsiaTheme="minorHAnsi" w:hAnsi="Times New Roman"/>
          <w:sz w:val="24"/>
          <w:szCs w:val="24"/>
          <w:lang w:eastAsia="en-US"/>
        </w:rPr>
        <w:t>Диагностика личностных планируемых результатов освоения обучающимися основной образовательной программы начального общего образования: научно-методическое пособие/ Д. Ф. Ильясов, А. А. Севрюкова, В. В. Кудинов, Е. А. Селиванова. – Челябинск : ЧИППКРО, 2016.     (МРООП НОО – Целевой раздел-Р1.3.1, Р1.3.6).</w:t>
      </w:r>
    </w:p>
    <w:p w:rsidR="00F9694D" w:rsidRPr="007618D9" w:rsidRDefault="00F9694D" w:rsidP="00F9694D">
      <w:pPr>
        <w:pStyle w:val="a3"/>
        <w:tabs>
          <w:tab w:val="left" w:pos="567"/>
        </w:tabs>
        <w:spacing w:line="276" w:lineRule="auto"/>
        <w:ind w:firstLine="397"/>
        <w:rPr>
          <w:rFonts w:ascii="Times New Roman" w:hAnsi="Times New Roman"/>
          <w:color w:val="auto"/>
          <w:sz w:val="24"/>
          <w:szCs w:val="24"/>
        </w:rPr>
      </w:pPr>
      <w:r w:rsidRPr="007618D9">
        <w:rPr>
          <w:rFonts w:ascii="Times New Roman" w:hAnsi="Times New Roman"/>
          <w:color w:val="auto"/>
          <w:sz w:val="24"/>
          <w:szCs w:val="24"/>
        </w:rPr>
        <w:t>Инструментарий оценивания личностных результатов отвечает следующим требованиям:</w:t>
      </w:r>
    </w:p>
    <w:p w:rsidR="00F9694D" w:rsidRPr="007618D9" w:rsidRDefault="00F9694D" w:rsidP="00F9694D">
      <w:pPr>
        <w:pStyle w:val="21"/>
        <w:numPr>
          <w:ilvl w:val="0"/>
          <w:numId w:val="7"/>
        </w:numPr>
        <w:tabs>
          <w:tab w:val="left" w:pos="709"/>
        </w:tabs>
        <w:spacing w:line="276" w:lineRule="auto"/>
        <w:ind w:firstLine="397"/>
        <w:rPr>
          <w:sz w:val="24"/>
        </w:rPr>
      </w:pPr>
      <w:r w:rsidRPr="007618D9">
        <w:rPr>
          <w:sz w:val="24"/>
        </w:rPr>
        <w:t>позволяет оценить личностные результаты освоения основной образовательной программы начального общего образования в полном объеме;</w:t>
      </w:r>
    </w:p>
    <w:p w:rsidR="00F9694D" w:rsidRPr="007618D9" w:rsidRDefault="00F9694D" w:rsidP="00F9694D">
      <w:pPr>
        <w:pStyle w:val="21"/>
        <w:numPr>
          <w:ilvl w:val="0"/>
          <w:numId w:val="7"/>
        </w:numPr>
        <w:tabs>
          <w:tab w:val="left" w:pos="709"/>
        </w:tabs>
        <w:spacing w:line="276" w:lineRule="auto"/>
        <w:ind w:firstLine="397"/>
        <w:rPr>
          <w:sz w:val="24"/>
        </w:rPr>
      </w:pPr>
      <w:r w:rsidRPr="007618D9">
        <w:rPr>
          <w:sz w:val="24"/>
        </w:rPr>
        <w:t xml:space="preserve">процедуры отвечают этическим принципам охраны и защиты интересов ребенка и конфиденциальности; </w:t>
      </w:r>
    </w:p>
    <w:p w:rsidR="00F9694D" w:rsidRPr="00F9694D" w:rsidRDefault="00F9694D" w:rsidP="00F9694D">
      <w:pPr>
        <w:pStyle w:val="21"/>
        <w:numPr>
          <w:ilvl w:val="0"/>
          <w:numId w:val="7"/>
        </w:numPr>
        <w:tabs>
          <w:tab w:val="left" w:pos="709"/>
        </w:tabs>
        <w:spacing w:line="276" w:lineRule="auto"/>
        <w:ind w:firstLine="397"/>
        <w:rPr>
          <w:sz w:val="24"/>
        </w:rPr>
      </w:pPr>
      <w:r w:rsidRPr="007618D9">
        <w:rPr>
          <w:sz w:val="24"/>
        </w:rPr>
        <w:lastRenderedPageBreak/>
        <w:t>оценивание личностных планируемых результатов проводится в форме, не представляющей угрозы личности, психологической безопасности и эмоциональному статусу обучающегося.</w:t>
      </w:r>
    </w:p>
    <w:p w:rsidR="0022648C" w:rsidRPr="0022648C" w:rsidRDefault="0022648C" w:rsidP="00CE08BB">
      <w:pPr>
        <w:spacing w:after="0"/>
        <w:ind w:firstLine="426"/>
        <w:jc w:val="both"/>
        <w:rPr>
          <w:rFonts w:ascii="Times New Roman" w:hAnsi="Times New Roman" w:cs="Times New Roman"/>
          <w:sz w:val="24"/>
          <w:szCs w:val="24"/>
        </w:rPr>
      </w:pPr>
      <w:r w:rsidRPr="0022648C">
        <w:rPr>
          <w:rFonts w:ascii="Times New Roman" w:hAnsi="Times New Roman" w:cs="Times New Roman"/>
          <w:sz w:val="24"/>
          <w:szCs w:val="24"/>
        </w:rPr>
        <w:t xml:space="preserve">Выявление сформированности личностных образовательных результатов освоения </w:t>
      </w:r>
      <w:r w:rsidRPr="0022648C">
        <w:rPr>
          <w:rFonts w:ascii="Times New Roman" w:hAnsi="Times New Roman" w:cs="Times New Roman"/>
          <w:i/>
          <w:sz w:val="24"/>
          <w:szCs w:val="24"/>
        </w:rPr>
        <w:t>основной образовательной программы начального общего образования осуществляется</w:t>
      </w:r>
      <w:r w:rsidRPr="0022648C">
        <w:rPr>
          <w:rFonts w:ascii="Times New Roman" w:hAnsi="Times New Roman" w:cs="Times New Roman"/>
          <w:sz w:val="24"/>
          <w:szCs w:val="24"/>
        </w:rPr>
        <w:t xml:space="preserve"> учителем начальных классов на основе метода экспертных оценок. В течение учебного года с 1 сентября учитель проводит наблюдение за обучающимися в различных видах деятельности. Активность ребенка анализируется в урочной и внеурочной деятельности. Проводятся беседы с родителями на родительских собраниях, касающихся личностных особенностей и проявления активности ребенка. Учитываются результаты наблюдения других педагогов, работающих с ребенком в начальной школе (учитель физкультуры, изо, иностранного языка, технологии и пр. – если данные предметы ведет другой педагог). На основе полученной информации с апреля по май текущего года учитель начальных классов заполняет диагностическую карту на каждого ребенка.</w:t>
      </w:r>
    </w:p>
    <w:p w:rsidR="0022648C" w:rsidRPr="0022648C" w:rsidRDefault="0022648C" w:rsidP="00CE08BB">
      <w:pPr>
        <w:spacing w:after="0"/>
        <w:jc w:val="both"/>
        <w:rPr>
          <w:rFonts w:ascii="Times New Roman" w:hAnsi="Times New Roman" w:cs="Times New Roman"/>
          <w:sz w:val="24"/>
          <w:szCs w:val="24"/>
        </w:rPr>
      </w:pPr>
      <w:r w:rsidRPr="0022648C">
        <w:rPr>
          <w:rFonts w:ascii="Times New Roman" w:hAnsi="Times New Roman" w:cs="Times New Roman"/>
          <w:sz w:val="24"/>
          <w:szCs w:val="24"/>
        </w:rPr>
        <w:t xml:space="preserve">       Диагностическая карта включает в себя три критерия</w:t>
      </w:r>
      <w:r w:rsidRPr="0022648C">
        <w:rPr>
          <w:rFonts w:ascii="Times New Roman" w:hAnsi="Times New Roman" w:cs="Times New Roman"/>
          <w:b/>
          <w:sz w:val="24"/>
          <w:szCs w:val="24"/>
        </w:rPr>
        <w:t xml:space="preserve"> (</w:t>
      </w:r>
      <w:r w:rsidRPr="0022648C">
        <w:rPr>
          <w:rFonts w:ascii="Times New Roman" w:hAnsi="Times New Roman" w:cs="Times New Roman"/>
          <w:sz w:val="24"/>
          <w:szCs w:val="24"/>
        </w:rPr>
        <w:t xml:space="preserve">самоопределение, смыслообразование и нравственно-этическая ориентация) и пять социальных блоков «Я», «Семья», «Школа», «Родной край», «Россия и мир». В первом классе блоки «Родной край» и «Россия и мир» отсутствуют. По данным критериям и блокам распределены личностные образовательные результаты, которые подлежат диагностированию. Они включают в себя три компонента: знаниевый (ЗК),  мотивационный (МК) и деятельностный (ДК). В каждом компоненте представлены позиции, уточняющие личностный результат. </w:t>
      </w:r>
    </w:p>
    <w:p w:rsidR="0022648C" w:rsidRPr="0022648C" w:rsidRDefault="0022648C" w:rsidP="0022648C">
      <w:pPr>
        <w:pStyle w:val="a3"/>
        <w:spacing w:line="276" w:lineRule="auto"/>
        <w:ind w:firstLine="397"/>
        <w:rPr>
          <w:rFonts w:ascii="Times New Roman" w:eastAsiaTheme="minorHAnsi" w:hAnsi="Times New Roman"/>
          <w:sz w:val="24"/>
          <w:szCs w:val="24"/>
          <w:lang w:eastAsia="en-US"/>
        </w:rPr>
      </w:pPr>
    </w:p>
    <w:p w:rsidR="0022648C" w:rsidRPr="0022648C" w:rsidRDefault="0022648C" w:rsidP="0022648C">
      <w:pPr>
        <w:pStyle w:val="a3"/>
        <w:spacing w:line="276" w:lineRule="auto"/>
        <w:ind w:firstLine="0"/>
        <w:rPr>
          <w:rFonts w:ascii="Times New Roman" w:hAnsi="Times New Roman"/>
          <w:b/>
          <w:color w:val="auto"/>
          <w:sz w:val="24"/>
          <w:szCs w:val="24"/>
        </w:rPr>
      </w:pPr>
      <w:r w:rsidRPr="0022648C">
        <w:rPr>
          <w:rFonts w:ascii="Times New Roman" w:hAnsi="Times New Roman"/>
          <w:b/>
          <w:color w:val="auto"/>
          <w:sz w:val="24"/>
          <w:szCs w:val="24"/>
        </w:rPr>
        <w:t>Количество оценочных процедур по классам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378"/>
        <w:gridCol w:w="2379"/>
        <w:gridCol w:w="2379"/>
      </w:tblGrid>
      <w:tr w:rsidR="0022648C" w:rsidRPr="0022648C" w:rsidTr="0022648C">
        <w:tc>
          <w:tcPr>
            <w:tcW w:w="2378" w:type="dxa"/>
            <w:shd w:val="clear" w:color="auto" w:fill="auto"/>
          </w:tcPr>
          <w:p w:rsidR="0022648C" w:rsidRPr="0022648C" w:rsidRDefault="0022648C" w:rsidP="0022648C">
            <w:pPr>
              <w:pStyle w:val="a3"/>
              <w:spacing w:line="276" w:lineRule="auto"/>
              <w:ind w:firstLine="0"/>
              <w:jc w:val="center"/>
              <w:rPr>
                <w:rFonts w:ascii="Times New Roman" w:hAnsi="Times New Roman"/>
                <w:color w:val="auto"/>
                <w:sz w:val="24"/>
                <w:szCs w:val="24"/>
              </w:rPr>
            </w:pPr>
            <w:r w:rsidRPr="0022648C">
              <w:rPr>
                <w:rFonts w:ascii="Times New Roman" w:hAnsi="Times New Roman"/>
                <w:color w:val="auto"/>
                <w:sz w:val="24"/>
                <w:szCs w:val="24"/>
              </w:rPr>
              <w:t>1 класс</w:t>
            </w:r>
          </w:p>
        </w:tc>
        <w:tc>
          <w:tcPr>
            <w:tcW w:w="2378" w:type="dxa"/>
            <w:shd w:val="clear" w:color="auto" w:fill="auto"/>
          </w:tcPr>
          <w:p w:rsidR="0022648C" w:rsidRPr="0022648C" w:rsidRDefault="0022648C" w:rsidP="0022648C">
            <w:pPr>
              <w:pStyle w:val="a3"/>
              <w:spacing w:line="276" w:lineRule="auto"/>
              <w:ind w:firstLine="0"/>
              <w:jc w:val="center"/>
              <w:rPr>
                <w:rFonts w:ascii="Times New Roman" w:hAnsi="Times New Roman"/>
                <w:color w:val="auto"/>
                <w:sz w:val="24"/>
                <w:szCs w:val="24"/>
              </w:rPr>
            </w:pPr>
            <w:r w:rsidRPr="0022648C">
              <w:rPr>
                <w:rFonts w:ascii="Times New Roman" w:hAnsi="Times New Roman"/>
                <w:color w:val="auto"/>
                <w:sz w:val="24"/>
                <w:szCs w:val="24"/>
              </w:rPr>
              <w:t>2 класс</w:t>
            </w:r>
          </w:p>
        </w:tc>
        <w:tc>
          <w:tcPr>
            <w:tcW w:w="2379" w:type="dxa"/>
            <w:shd w:val="clear" w:color="auto" w:fill="auto"/>
          </w:tcPr>
          <w:p w:rsidR="0022648C" w:rsidRPr="0022648C" w:rsidRDefault="0022648C" w:rsidP="0022648C">
            <w:pPr>
              <w:pStyle w:val="a3"/>
              <w:spacing w:line="276" w:lineRule="auto"/>
              <w:ind w:firstLine="0"/>
              <w:jc w:val="center"/>
              <w:rPr>
                <w:rFonts w:ascii="Times New Roman" w:hAnsi="Times New Roman"/>
                <w:color w:val="auto"/>
                <w:sz w:val="24"/>
                <w:szCs w:val="24"/>
              </w:rPr>
            </w:pPr>
            <w:r w:rsidRPr="0022648C">
              <w:rPr>
                <w:rFonts w:ascii="Times New Roman" w:hAnsi="Times New Roman"/>
                <w:color w:val="auto"/>
                <w:sz w:val="24"/>
                <w:szCs w:val="24"/>
              </w:rPr>
              <w:t>3 класс</w:t>
            </w:r>
          </w:p>
        </w:tc>
        <w:tc>
          <w:tcPr>
            <w:tcW w:w="2379" w:type="dxa"/>
            <w:shd w:val="clear" w:color="auto" w:fill="auto"/>
          </w:tcPr>
          <w:p w:rsidR="0022648C" w:rsidRPr="0022648C" w:rsidRDefault="0022648C" w:rsidP="0022648C">
            <w:pPr>
              <w:pStyle w:val="a3"/>
              <w:spacing w:line="276" w:lineRule="auto"/>
              <w:ind w:firstLine="0"/>
              <w:jc w:val="center"/>
              <w:rPr>
                <w:rFonts w:ascii="Times New Roman" w:hAnsi="Times New Roman"/>
                <w:color w:val="auto"/>
                <w:sz w:val="24"/>
                <w:szCs w:val="24"/>
              </w:rPr>
            </w:pPr>
            <w:r w:rsidRPr="0022648C">
              <w:rPr>
                <w:rFonts w:ascii="Times New Roman" w:hAnsi="Times New Roman"/>
                <w:color w:val="auto"/>
                <w:sz w:val="24"/>
                <w:szCs w:val="24"/>
              </w:rPr>
              <w:t>4 класс</w:t>
            </w:r>
          </w:p>
        </w:tc>
      </w:tr>
      <w:tr w:rsidR="0022648C" w:rsidRPr="0022648C" w:rsidTr="0022648C">
        <w:tc>
          <w:tcPr>
            <w:tcW w:w="2378" w:type="dxa"/>
            <w:shd w:val="clear" w:color="auto" w:fill="auto"/>
          </w:tcPr>
          <w:p w:rsidR="0022648C" w:rsidRPr="0022648C" w:rsidRDefault="0022648C" w:rsidP="0022648C">
            <w:pPr>
              <w:pStyle w:val="a3"/>
              <w:spacing w:line="276" w:lineRule="auto"/>
              <w:ind w:firstLine="0"/>
              <w:jc w:val="center"/>
              <w:rPr>
                <w:rFonts w:ascii="Times New Roman" w:hAnsi="Times New Roman"/>
                <w:color w:val="auto"/>
                <w:sz w:val="24"/>
                <w:szCs w:val="24"/>
              </w:rPr>
            </w:pPr>
            <w:r w:rsidRPr="0022648C">
              <w:rPr>
                <w:rFonts w:ascii="Times New Roman" w:hAnsi="Times New Roman"/>
                <w:color w:val="auto"/>
                <w:sz w:val="24"/>
                <w:szCs w:val="24"/>
              </w:rPr>
              <w:t>1</w:t>
            </w:r>
          </w:p>
        </w:tc>
        <w:tc>
          <w:tcPr>
            <w:tcW w:w="2378" w:type="dxa"/>
            <w:shd w:val="clear" w:color="auto" w:fill="auto"/>
          </w:tcPr>
          <w:p w:rsidR="0022648C" w:rsidRPr="0022648C" w:rsidRDefault="0022648C" w:rsidP="0022648C">
            <w:pPr>
              <w:pStyle w:val="a3"/>
              <w:spacing w:line="276" w:lineRule="auto"/>
              <w:ind w:firstLine="0"/>
              <w:jc w:val="center"/>
              <w:rPr>
                <w:rFonts w:ascii="Times New Roman" w:hAnsi="Times New Roman"/>
                <w:color w:val="auto"/>
                <w:sz w:val="24"/>
                <w:szCs w:val="24"/>
              </w:rPr>
            </w:pPr>
            <w:r w:rsidRPr="0022648C">
              <w:rPr>
                <w:rFonts w:ascii="Times New Roman" w:hAnsi="Times New Roman"/>
                <w:color w:val="auto"/>
                <w:sz w:val="24"/>
                <w:szCs w:val="24"/>
              </w:rPr>
              <w:t>1</w:t>
            </w:r>
          </w:p>
        </w:tc>
        <w:tc>
          <w:tcPr>
            <w:tcW w:w="2379" w:type="dxa"/>
            <w:shd w:val="clear" w:color="auto" w:fill="auto"/>
          </w:tcPr>
          <w:p w:rsidR="0022648C" w:rsidRPr="0022648C" w:rsidRDefault="0022648C" w:rsidP="0022648C">
            <w:pPr>
              <w:pStyle w:val="a3"/>
              <w:spacing w:line="276" w:lineRule="auto"/>
              <w:ind w:firstLine="0"/>
              <w:jc w:val="center"/>
              <w:rPr>
                <w:rFonts w:ascii="Times New Roman" w:hAnsi="Times New Roman"/>
                <w:color w:val="auto"/>
                <w:sz w:val="24"/>
                <w:szCs w:val="24"/>
              </w:rPr>
            </w:pPr>
            <w:r w:rsidRPr="0022648C">
              <w:rPr>
                <w:rFonts w:ascii="Times New Roman" w:hAnsi="Times New Roman"/>
                <w:color w:val="auto"/>
                <w:sz w:val="24"/>
                <w:szCs w:val="24"/>
              </w:rPr>
              <w:t>1</w:t>
            </w:r>
          </w:p>
        </w:tc>
        <w:tc>
          <w:tcPr>
            <w:tcW w:w="2379" w:type="dxa"/>
            <w:shd w:val="clear" w:color="auto" w:fill="auto"/>
          </w:tcPr>
          <w:p w:rsidR="0022648C" w:rsidRPr="0022648C" w:rsidRDefault="0022648C" w:rsidP="0022648C">
            <w:pPr>
              <w:pStyle w:val="a3"/>
              <w:spacing w:line="276" w:lineRule="auto"/>
              <w:ind w:firstLine="0"/>
              <w:jc w:val="center"/>
              <w:rPr>
                <w:rFonts w:ascii="Times New Roman" w:hAnsi="Times New Roman"/>
                <w:color w:val="auto"/>
                <w:sz w:val="24"/>
                <w:szCs w:val="24"/>
              </w:rPr>
            </w:pPr>
            <w:r w:rsidRPr="0022648C">
              <w:rPr>
                <w:rFonts w:ascii="Times New Roman" w:hAnsi="Times New Roman"/>
                <w:color w:val="auto"/>
                <w:sz w:val="24"/>
                <w:szCs w:val="24"/>
              </w:rPr>
              <w:t>1</w:t>
            </w:r>
          </w:p>
        </w:tc>
      </w:tr>
    </w:tbl>
    <w:p w:rsidR="0022648C" w:rsidRPr="0022648C" w:rsidRDefault="0022648C" w:rsidP="005B52F0">
      <w:pPr>
        <w:pStyle w:val="a3"/>
        <w:spacing w:line="276" w:lineRule="auto"/>
        <w:ind w:firstLine="0"/>
        <w:rPr>
          <w:rFonts w:ascii="Times New Roman" w:hAnsi="Times New Roman"/>
          <w:color w:val="auto"/>
          <w:sz w:val="24"/>
          <w:szCs w:val="24"/>
        </w:rPr>
      </w:pPr>
    </w:p>
    <w:p w:rsidR="0022648C" w:rsidRPr="0022648C" w:rsidRDefault="0022648C" w:rsidP="005B52F0">
      <w:pPr>
        <w:autoSpaceDE w:val="0"/>
        <w:autoSpaceDN w:val="0"/>
        <w:adjustRightInd w:val="0"/>
        <w:spacing w:after="0"/>
        <w:rPr>
          <w:rFonts w:ascii="Times New Roman" w:hAnsi="Times New Roman" w:cs="Times New Roman"/>
          <w:color w:val="000000"/>
          <w:sz w:val="24"/>
          <w:szCs w:val="24"/>
        </w:rPr>
      </w:pPr>
      <w:r w:rsidRPr="0022648C">
        <w:rPr>
          <w:rFonts w:ascii="Times New Roman" w:hAnsi="Times New Roman" w:cs="Times New Roman"/>
          <w:bCs/>
          <w:color w:val="000000"/>
          <w:sz w:val="24"/>
          <w:szCs w:val="24"/>
        </w:rPr>
        <w:t>Сроки проведения</w:t>
      </w:r>
      <w:r w:rsidRPr="0022648C">
        <w:rPr>
          <w:rFonts w:ascii="Times New Roman" w:hAnsi="Times New Roman" w:cs="Times New Roman"/>
          <w:b/>
          <w:bCs/>
          <w:color w:val="000000"/>
          <w:sz w:val="24"/>
          <w:szCs w:val="24"/>
        </w:rPr>
        <w:t xml:space="preserve">: </w:t>
      </w:r>
      <w:r w:rsidRPr="0022648C">
        <w:rPr>
          <w:rFonts w:ascii="Times New Roman" w:hAnsi="Times New Roman" w:cs="Times New Roman"/>
          <w:color w:val="000000"/>
          <w:sz w:val="24"/>
          <w:szCs w:val="24"/>
        </w:rPr>
        <w:t>наблюдения – в течение года</w:t>
      </w:r>
      <w:r w:rsidR="006511F0">
        <w:rPr>
          <w:rFonts w:ascii="Times New Roman" w:hAnsi="Times New Roman" w:cs="Times New Roman"/>
          <w:color w:val="000000"/>
          <w:sz w:val="24"/>
          <w:szCs w:val="24"/>
        </w:rPr>
        <w:t xml:space="preserve">, </w:t>
      </w:r>
      <w:r w:rsidRPr="0022648C">
        <w:rPr>
          <w:rFonts w:ascii="Times New Roman" w:hAnsi="Times New Roman" w:cs="Times New Roman"/>
          <w:color w:val="000000"/>
          <w:sz w:val="24"/>
          <w:szCs w:val="24"/>
        </w:rPr>
        <w:t xml:space="preserve"> </w:t>
      </w:r>
    </w:p>
    <w:p w:rsidR="0022648C" w:rsidRPr="0022648C" w:rsidRDefault="0022648C" w:rsidP="005B52F0">
      <w:pPr>
        <w:autoSpaceDE w:val="0"/>
        <w:autoSpaceDN w:val="0"/>
        <w:adjustRightInd w:val="0"/>
        <w:spacing w:after="0"/>
        <w:rPr>
          <w:rFonts w:ascii="Times New Roman" w:hAnsi="Times New Roman" w:cs="Times New Roman"/>
          <w:color w:val="000000"/>
          <w:sz w:val="24"/>
          <w:szCs w:val="24"/>
        </w:rPr>
      </w:pPr>
      <w:r w:rsidRPr="0022648C">
        <w:rPr>
          <w:rFonts w:ascii="Times New Roman" w:hAnsi="Times New Roman" w:cs="Times New Roman"/>
          <w:color w:val="000000"/>
          <w:sz w:val="24"/>
          <w:szCs w:val="24"/>
        </w:rPr>
        <w:t xml:space="preserve">заполнение диагностической карты – май </w:t>
      </w:r>
    </w:p>
    <w:p w:rsidR="0022648C" w:rsidRPr="0022648C" w:rsidRDefault="0022648C" w:rsidP="005B52F0">
      <w:pPr>
        <w:autoSpaceDE w:val="0"/>
        <w:autoSpaceDN w:val="0"/>
        <w:adjustRightInd w:val="0"/>
        <w:spacing w:after="0"/>
        <w:rPr>
          <w:rFonts w:ascii="Times New Roman" w:hAnsi="Times New Roman" w:cs="Times New Roman"/>
          <w:color w:val="000000"/>
          <w:sz w:val="24"/>
          <w:szCs w:val="24"/>
        </w:rPr>
      </w:pPr>
      <w:r w:rsidRPr="0022648C">
        <w:rPr>
          <w:rFonts w:ascii="Times New Roman" w:hAnsi="Times New Roman" w:cs="Times New Roman"/>
          <w:bCs/>
          <w:color w:val="000000"/>
          <w:sz w:val="24"/>
          <w:szCs w:val="24"/>
        </w:rPr>
        <w:t xml:space="preserve">Ответственные: </w:t>
      </w:r>
      <w:r w:rsidRPr="0022648C">
        <w:rPr>
          <w:rFonts w:ascii="Times New Roman" w:hAnsi="Times New Roman" w:cs="Times New Roman"/>
          <w:color w:val="000000"/>
          <w:sz w:val="24"/>
          <w:szCs w:val="24"/>
        </w:rPr>
        <w:t xml:space="preserve">заместитель директора, учителя начальных классов, психолог. </w:t>
      </w:r>
    </w:p>
    <w:p w:rsidR="0022648C" w:rsidRPr="0022648C" w:rsidRDefault="0022648C" w:rsidP="005B52F0">
      <w:pPr>
        <w:autoSpaceDE w:val="0"/>
        <w:autoSpaceDN w:val="0"/>
        <w:adjustRightInd w:val="0"/>
        <w:spacing w:after="0"/>
        <w:rPr>
          <w:rFonts w:ascii="Times New Roman" w:hAnsi="Times New Roman" w:cs="Times New Roman"/>
          <w:color w:val="000000"/>
          <w:sz w:val="24"/>
          <w:szCs w:val="24"/>
        </w:rPr>
      </w:pPr>
      <w:r w:rsidRPr="0022648C">
        <w:rPr>
          <w:rFonts w:ascii="Times New Roman" w:hAnsi="Times New Roman" w:cs="Times New Roman"/>
          <w:bCs/>
          <w:color w:val="000000"/>
          <w:sz w:val="24"/>
          <w:szCs w:val="24"/>
        </w:rPr>
        <w:t xml:space="preserve">Форма представления результатов: </w:t>
      </w:r>
      <w:r w:rsidRPr="0022648C">
        <w:rPr>
          <w:rFonts w:ascii="Times New Roman" w:hAnsi="Times New Roman" w:cs="Times New Roman"/>
          <w:color w:val="000000"/>
          <w:sz w:val="24"/>
          <w:szCs w:val="24"/>
        </w:rPr>
        <w:t>диагностическая карта.</w:t>
      </w:r>
    </w:p>
    <w:p w:rsidR="0022648C" w:rsidRDefault="0022648C" w:rsidP="0022648C">
      <w:pPr>
        <w:pStyle w:val="Default"/>
        <w:spacing w:line="276" w:lineRule="auto"/>
        <w:jc w:val="both"/>
      </w:pPr>
      <w:r w:rsidRPr="0022648C">
        <w:t xml:space="preserve">         </w:t>
      </w:r>
    </w:p>
    <w:p w:rsidR="00892DBC" w:rsidRDefault="0022648C" w:rsidP="005B52F0">
      <w:pPr>
        <w:tabs>
          <w:tab w:val="left" w:pos="851"/>
        </w:tabs>
        <w:spacing w:after="0"/>
        <w:jc w:val="both"/>
        <w:rPr>
          <w:rFonts w:ascii="Times New Roman" w:hAnsi="Times New Roman"/>
          <w:sz w:val="24"/>
          <w:szCs w:val="24"/>
        </w:rPr>
      </w:pPr>
      <w:r w:rsidRPr="00892DBC">
        <w:rPr>
          <w:rFonts w:ascii="Times New Roman" w:hAnsi="Times New Roman" w:cs="Times New Roman"/>
          <w:sz w:val="24"/>
          <w:szCs w:val="24"/>
        </w:rPr>
        <w:t xml:space="preserve"> </w:t>
      </w:r>
      <w:r w:rsidR="00892DBC" w:rsidRPr="00892DBC">
        <w:rPr>
          <w:rFonts w:ascii="Times New Roman" w:hAnsi="Times New Roman" w:cs="Times New Roman"/>
          <w:sz w:val="24"/>
          <w:szCs w:val="24"/>
        </w:rPr>
        <w:t>2)</w:t>
      </w:r>
      <w:r>
        <w:t xml:space="preserve"> </w:t>
      </w:r>
      <w:r w:rsidR="00892DBC" w:rsidRPr="00892DBC">
        <w:rPr>
          <w:rFonts w:ascii="Times New Roman" w:hAnsi="Times New Roman"/>
          <w:sz w:val="24"/>
          <w:szCs w:val="24"/>
        </w:rPr>
        <w:t>диагностические методики  (дополнительный диагностический инструментарий для исследования уровня сформированности личностных резул</w:t>
      </w:r>
      <w:r w:rsidR="00892DBC">
        <w:rPr>
          <w:rFonts w:ascii="Times New Roman" w:hAnsi="Times New Roman"/>
          <w:sz w:val="24"/>
          <w:szCs w:val="24"/>
        </w:rPr>
        <w:t>ьтатов обучающихся 1–4 классов)</w:t>
      </w:r>
      <w:r w:rsidR="00F9694D">
        <w:rPr>
          <w:rFonts w:ascii="Times New Roman" w:hAnsi="Times New Roman"/>
          <w:sz w:val="24"/>
          <w:szCs w:val="24"/>
        </w:rPr>
        <w:t>.</w:t>
      </w:r>
    </w:p>
    <w:p w:rsidR="00F9694D" w:rsidRPr="007618D9" w:rsidRDefault="00F9694D" w:rsidP="005B52F0">
      <w:pPr>
        <w:spacing w:after="0"/>
        <w:ind w:firstLine="709"/>
        <w:jc w:val="both"/>
        <w:rPr>
          <w:rFonts w:ascii="Times New Roman" w:hAnsi="Times New Roman"/>
          <w:sz w:val="24"/>
          <w:szCs w:val="24"/>
        </w:rPr>
      </w:pPr>
      <w:r w:rsidRPr="007618D9">
        <w:rPr>
          <w:rFonts w:ascii="Times New Roman" w:hAnsi="Times New Roman"/>
          <w:sz w:val="24"/>
          <w:szCs w:val="24"/>
        </w:rPr>
        <w:t>Педагог - психолог может использовать дополнительный диагностический инструментарий для исследования уровня сформированности личностных результатов обучающихся 1–4 классов в случаях:</w:t>
      </w:r>
    </w:p>
    <w:p w:rsidR="00F9694D" w:rsidRPr="007618D9" w:rsidRDefault="00F9694D" w:rsidP="005B52F0">
      <w:pPr>
        <w:spacing w:after="0"/>
        <w:ind w:firstLine="709"/>
        <w:jc w:val="both"/>
        <w:rPr>
          <w:rFonts w:ascii="Times New Roman" w:hAnsi="Times New Roman"/>
          <w:sz w:val="24"/>
          <w:szCs w:val="24"/>
        </w:rPr>
      </w:pPr>
      <w:r w:rsidRPr="007618D9">
        <w:rPr>
          <w:rFonts w:ascii="Times New Roman" w:hAnsi="Times New Roman"/>
          <w:sz w:val="24"/>
          <w:szCs w:val="24"/>
        </w:rPr>
        <w:t>– сомнения в объективности полученных результатов при работе с диагностической картой выявления сформированности личностных образовательных результатов освоения основной образовательной программы начального общего образования обучающегося 4 класса;</w:t>
      </w:r>
    </w:p>
    <w:p w:rsidR="00F9694D" w:rsidRDefault="00F9694D" w:rsidP="005B52F0">
      <w:pPr>
        <w:spacing w:after="0"/>
        <w:ind w:firstLine="709"/>
        <w:jc w:val="both"/>
        <w:rPr>
          <w:rFonts w:ascii="Times New Roman" w:hAnsi="Times New Roman"/>
          <w:sz w:val="24"/>
          <w:szCs w:val="24"/>
        </w:rPr>
      </w:pPr>
      <w:r w:rsidRPr="007618D9">
        <w:rPr>
          <w:rFonts w:ascii="Times New Roman" w:hAnsi="Times New Roman"/>
          <w:sz w:val="24"/>
          <w:szCs w:val="24"/>
        </w:rPr>
        <w:t xml:space="preserve">– необходимости более полного исследования того или иного образовательного результата </w:t>
      </w:r>
      <w:r>
        <w:rPr>
          <w:rFonts w:ascii="Times New Roman" w:hAnsi="Times New Roman"/>
          <w:sz w:val="24"/>
          <w:szCs w:val="24"/>
        </w:rPr>
        <w:t>.</w:t>
      </w:r>
    </w:p>
    <w:p w:rsidR="00F9694D" w:rsidRPr="00F9694D" w:rsidRDefault="00F9694D" w:rsidP="00F9694D">
      <w:pPr>
        <w:tabs>
          <w:tab w:val="left" w:pos="851"/>
        </w:tabs>
        <w:spacing w:after="0" w:line="240" w:lineRule="auto"/>
        <w:jc w:val="both"/>
        <w:rPr>
          <w:rFonts w:ascii="Times New Roman" w:hAnsi="Times New Roman"/>
          <w:sz w:val="24"/>
          <w:szCs w:val="24"/>
        </w:rPr>
      </w:pPr>
    </w:p>
    <w:p w:rsidR="0022648C" w:rsidRPr="0022648C" w:rsidRDefault="0022648C" w:rsidP="0022648C">
      <w:pPr>
        <w:pStyle w:val="21"/>
        <w:spacing w:line="276" w:lineRule="auto"/>
        <w:ind w:firstLine="0"/>
        <w:rPr>
          <w:sz w:val="24"/>
        </w:rPr>
      </w:pPr>
    </w:p>
    <w:p w:rsidR="0022648C" w:rsidRPr="0022648C" w:rsidRDefault="0022648C" w:rsidP="0022648C">
      <w:pPr>
        <w:pStyle w:val="21"/>
        <w:spacing w:line="276" w:lineRule="auto"/>
        <w:ind w:firstLine="0"/>
        <w:rPr>
          <w:b/>
          <w:sz w:val="24"/>
        </w:rPr>
      </w:pPr>
      <w:r w:rsidRPr="0022648C">
        <w:rPr>
          <w:b/>
          <w:sz w:val="24"/>
        </w:rPr>
        <w:lastRenderedPageBreak/>
        <w:t xml:space="preserve">               Инструментарий  оценивания личностных результатов</w:t>
      </w:r>
    </w:p>
    <w:p w:rsidR="0022648C" w:rsidRPr="0022648C" w:rsidRDefault="0022648C" w:rsidP="0022648C">
      <w:pPr>
        <w:spacing w:after="0"/>
        <w:rPr>
          <w:rFonts w:ascii="Times New Roman" w:hAnsi="Times New Roman" w:cs="Times New Roman"/>
          <w:b/>
          <w:sz w:val="24"/>
          <w:szCs w:val="24"/>
        </w:rPr>
      </w:pPr>
    </w:p>
    <w:tbl>
      <w:tblPr>
        <w:tblStyle w:val="aff0"/>
        <w:tblW w:w="0" w:type="auto"/>
        <w:tblLook w:val="04A0" w:firstRow="1" w:lastRow="0" w:firstColumn="1" w:lastColumn="0" w:noHBand="0" w:noVBand="1"/>
      </w:tblPr>
      <w:tblGrid>
        <w:gridCol w:w="2108"/>
        <w:gridCol w:w="1026"/>
        <w:gridCol w:w="1695"/>
        <w:gridCol w:w="2991"/>
        <w:gridCol w:w="1909"/>
      </w:tblGrid>
      <w:tr w:rsidR="0022648C" w:rsidRPr="0022648C" w:rsidTr="00001801">
        <w:tc>
          <w:tcPr>
            <w:tcW w:w="2108" w:type="dxa"/>
          </w:tcPr>
          <w:p w:rsidR="0022648C" w:rsidRPr="0022648C" w:rsidRDefault="0022648C" w:rsidP="0022648C">
            <w:pPr>
              <w:spacing w:line="276" w:lineRule="auto"/>
              <w:rPr>
                <w:rFonts w:ascii="Times New Roman" w:hAnsi="Times New Roman" w:cs="Times New Roman"/>
                <w:sz w:val="24"/>
                <w:szCs w:val="24"/>
              </w:rPr>
            </w:pPr>
            <w:r w:rsidRPr="0022648C">
              <w:rPr>
                <w:rFonts w:ascii="Times New Roman" w:hAnsi="Times New Roman" w:cs="Times New Roman"/>
                <w:sz w:val="24"/>
                <w:szCs w:val="24"/>
              </w:rPr>
              <w:t>Сфера исследования</w:t>
            </w:r>
          </w:p>
        </w:tc>
        <w:tc>
          <w:tcPr>
            <w:tcW w:w="1026" w:type="dxa"/>
          </w:tcPr>
          <w:p w:rsidR="0022648C" w:rsidRPr="0022648C" w:rsidRDefault="0022648C" w:rsidP="0022648C">
            <w:pPr>
              <w:spacing w:line="276" w:lineRule="auto"/>
              <w:rPr>
                <w:rFonts w:ascii="Times New Roman" w:hAnsi="Times New Roman" w:cs="Times New Roman"/>
                <w:sz w:val="24"/>
                <w:szCs w:val="24"/>
              </w:rPr>
            </w:pPr>
            <w:r w:rsidRPr="0022648C">
              <w:rPr>
                <w:rFonts w:ascii="Times New Roman" w:hAnsi="Times New Roman" w:cs="Times New Roman"/>
                <w:sz w:val="24"/>
                <w:szCs w:val="24"/>
              </w:rPr>
              <w:t>Класс</w:t>
            </w:r>
          </w:p>
        </w:tc>
        <w:tc>
          <w:tcPr>
            <w:tcW w:w="1695" w:type="dxa"/>
          </w:tcPr>
          <w:p w:rsidR="0022648C" w:rsidRPr="0022648C" w:rsidRDefault="0022648C" w:rsidP="0022648C">
            <w:pPr>
              <w:spacing w:line="276" w:lineRule="auto"/>
              <w:rPr>
                <w:rFonts w:ascii="Times New Roman" w:hAnsi="Times New Roman" w:cs="Times New Roman"/>
                <w:sz w:val="24"/>
                <w:szCs w:val="24"/>
              </w:rPr>
            </w:pPr>
            <w:r w:rsidRPr="0022648C">
              <w:rPr>
                <w:rFonts w:ascii="Times New Roman" w:hAnsi="Times New Roman" w:cs="Times New Roman"/>
                <w:sz w:val="24"/>
                <w:szCs w:val="24"/>
              </w:rPr>
              <w:t>Сроки</w:t>
            </w:r>
          </w:p>
        </w:tc>
        <w:tc>
          <w:tcPr>
            <w:tcW w:w="2991" w:type="dxa"/>
          </w:tcPr>
          <w:p w:rsidR="0022648C" w:rsidRPr="0022648C" w:rsidRDefault="0022648C" w:rsidP="0022648C">
            <w:pPr>
              <w:spacing w:line="276" w:lineRule="auto"/>
              <w:rPr>
                <w:rFonts w:ascii="Times New Roman" w:hAnsi="Times New Roman" w:cs="Times New Roman"/>
                <w:sz w:val="24"/>
                <w:szCs w:val="24"/>
              </w:rPr>
            </w:pPr>
            <w:r w:rsidRPr="0022648C">
              <w:rPr>
                <w:rFonts w:ascii="Times New Roman" w:hAnsi="Times New Roman" w:cs="Times New Roman"/>
                <w:sz w:val="24"/>
                <w:szCs w:val="24"/>
              </w:rPr>
              <w:t>Методики</w:t>
            </w:r>
          </w:p>
        </w:tc>
        <w:tc>
          <w:tcPr>
            <w:tcW w:w="1909" w:type="dxa"/>
          </w:tcPr>
          <w:p w:rsidR="0022648C" w:rsidRPr="0022648C" w:rsidRDefault="0022648C" w:rsidP="0022648C">
            <w:pPr>
              <w:spacing w:line="276" w:lineRule="auto"/>
              <w:rPr>
                <w:rFonts w:ascii="Times New Roman" w:hAnsi="Times New Roman" w:cs="Times New Roman"/>
                <w:sz w:val="24"/>
                <w:szCs w:val="24"/>
              </w:rPr>
            </w:pPr>
            <w:r w:rsidRPr="0022648C">
              <w:rPr>
                <w:rFonts w:ascii="Times New Roman" w:hAnsi="Times New Roman" w:cs="Times New Roman"/>
                <w:sz w:val="24"/>
                <w:szCs w:val="24"/>
              </w:rPr>
              <w:t>Исполнитель</w:t>
            </w:r>
          </w:p>
        </w:tc>
      </w:tr>
      <w:tr w:rsidR="00001801" w:rsidRPr="0022648C" w:rsidTr="00001801">
        <w:trPr>
          <w:trHeight w:val="1166"/>
        </w:trPr>
        <w:tc>
          <w:tcPr>
            <w:tcW w:w="2108"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Интеллектуальное развитие</w:t>
            </w:r>
          </w:p>
        </w:tc>
        <w:tc>
          <w:tcPr>
            <w:tcW w:w="1026"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1</w:t>
            </w: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1</w:t>
            </w:r>
          </w:p>
          <w:p w:rsidR="00001801"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2,3</w:t>
            </w: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4</w:t>
            </w:r>
          </w:p>
        </w:tc>
        <w:tc>
          <w:tcPr>
            <w:tcW w:w="1695"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Сентябрь -октябрь</w:t>
            </w: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Октябрь</w:t>
            </w:r>
          </w:p>
          <w:p w:rsidR="00001801"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 xml:space="preserve"> </w:t>
            </w: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Декабрь январь</w:t>
            </w: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 xml:space="preserve">Апрель </w:t>
            </w:r>
          </w:p>
        </w:tc>
        <w:tc>
          <w:tcPr>
            <w:tcW w:w="2991"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«Методика определения готовности к школе» Л.А.Ясюкова (анализ результатов диагностики проведенной в ДОУ)</w:t>
            </w: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Методика «Цветные матрицы Равена»</w:t>
            </w: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 xml:space="preserve">Методика «Диагностики уровня словесно-логического мышления»  Э.М.Замбацявичене </w:t>
            </w: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 xml:space="preserve">(сокращенный вариант  – 2кл, </w:t>
            </w: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полный вариант – 3кл)</w:t>
            </w: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«Диагностика интеллектуального развития младших школьников» Тихомировой Л.Ф., Басова А.А.</w:t>
            </w:r>
          </w:p>
        </w:tc>
        <w:tc>
          <w:tcPr>
            <w:tcW w:w="1909" w:type="dxa"/>
          </w:tcPr>
          <w:p w:rsidR="00001801" w:rsidRPr="00001801" w:rsidRDefault="00001801" w:rsidP="00001801">
            <w:pPr>
              <w:rPr>
                <w:rFonts w:ascii="Times New Roman" w:hAnsi="Times New Roman" w:cs="Times New Roman"/>
                <w:sz w:val="24"/>
                <w:szCs w:val="24"/>
              </w:rPr>
            </w:pPr>
            <w:r w:rsidRPr="00001801">
              <w:rPr>
                <w:rFonts w:ascii="Times New Roman" w:hAnsi="Times New Roman" w:cs="Times New Roman"/>
                <w:sz w:val="24"/>
                <w:szCs w:val="24"/>
              </w:rPr>
              <w:t>Педагог– психолог</w:t>
            </w:r>
          </w:p>
          <w:p w:rsidR="00001801" w:rsidRPr="00001801" w:rsidRDefault="00001801" w:rsidP="00001801">
            <w:pPr>
              <w:rPr>
                <w:rFonts w:ascii="Times New Roman" w:hAnsi="Times New Roman" w:cs="Times New Roman"/>
                <w:sz w:val="24"/>
                <w:szCs w:val="24"/>
              </w:rPr>
            </w:pPr>
          </w:p>
        </w:tc>
      </w:tr>
      <w:tr w:rsidR="00001801" w:rsidRPr="0022648C" w:rsidTr="00001801">
        <w:tc>
          <w:tcPr>
            <w:tcW w:w="2108"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 xml:space="preserve">Мотивационная сфера </w:t>
            </w:r>
          </w:p>
        </w:tc>
        <w:tc>
          <w:tcPr>
            <w:tcW w:w="1026"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1,3</w:t>
            </w: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2, 4</w:t>
            </w:r>
          </w:p>
        </w:tc>
        <w:tc>
          <w:tcPr>
            <w:tcW w:w="1695"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Октябрь</w:t>
            </w: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 xml:space="preserve"> В течение года</w:t>
            </w:r>
          </w:p>
        </w:tc>
        <w:tc>
          <w:tcPr>
            <w:tcW w:w="2991"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Анкета оценки уровня школьной мотивации и адаптации Лускановой Н.Г.</w:t>
            </w: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По запросу</w:t>
            </w:r>
          </w:p>
        </w:tc>
        <w:tc>
          <w:tcPr>
            <w:tcW w:w="1909" w:type="dxa"/>
          </w:tcPr>
          <w:p w:rsidR="00001801" w:rsidRPr="00001801" w:rsidRDefault="00001801" w:rsidP="00001801">
            <w:pPr>
              <w:rPr>
                <w:rFonts w:ascii="Times New Roman" w:hAnsi="Times New Roman" w:cs="Times New Roman"/>
                <w:sz w:val="24"/>
                <w:szCs w:val="24"/>
              </w:rPr>
            </w:pPr>
            <w:r w:rsidRPr="00001801">
              <w:rPr>
                <w:rFonts w:ascii="Times New Roman" w:hAnsi="Times New Roman" w:cs="Times New Roman"/>
                <w:sz w:val="24"/>
                <w:szCs w:val="24"/>
              </w:rPr>
              <w:t>Педагог- психолог</w:t>
            </w:r>
          </w:p>
        </w:tc>
      </w:tr>
      <w:tr w:rsidR="00001801" w:rsidRPr="0022648C" w:rsidTr="00001801">
        <w:tc>
          <w:tcPr>
            <w:tcW w:w="2108"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Эмоционально – волевая сфера</w:t>
            </w:r>
          </w:p>
        </w:tc>
        <w:tc>
          <w:tcPr>
            <w:tcW w:w="1026"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2</w:t>
            </w: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4</w:t>
            </w:r>
          </w:p>
        </w:tc>
        <w:tc>
          <w:tcPr>
            <w:tcW w:w="1695"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 xml:space="preserve">Ноябрь </w:t>
            </w: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Январь</w:t>
            </w:r>
          </w:p>
        </w:tc>
        <w:tc>
          <w:tcPr>
            <w:tcW w:w="2991" w:type="dxa"/>
            <w:vAlign w:val="center"/>
          </w:tcPr>
          <w:p w:rsidR="00001801" w:rsidRPr="00330AEA" w:rsidRDefault="00001801" w:rsidP="00001801">
            <w:pPr>
              <w:rPr>
                <w:rFonts w:ascii="Times New Roman" w:hAnsi="Times New Roman" w:cs="Times New Roman"/>
                <w:sz w:val="24"/>
                <w:szCs w:val="24"/>
              </w:rPr>
            </w:pPr>
            <w:r w:rsidRPr="00330AEA">
              <w:rPr>
                <w:rFonts w:ascii="Times New Roman" w:eastAsia="Microsoft Sans Serif" w:hAnsi="Times New Roman" w:cs="Times New Roman"/>
                <w:sz w:val="24"/>
                <w:szCs w:val="24"/>
                <w:lang w:eastAsia="ja-JP"/>
              </w:rPr>
              <w:t>Методика «Лесенка» М.А.Панфилова (В.Г. Щюр)</w:t>
            </w:r>
          </w:p>
          <w:p w:rsidR="00001801"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Методика Дембо – Рубинштейн в модификации А.М. Прихожан</w:t>
            </w:r>
          </w:p>
        </w:tc>
        <w:tc>
          <w:tcPr>
            <w:tcW w:w="1909" w:type="dxa"/>
          </w:tcPr>
          <w:p w:rsidR="00001801" w:rsidRPr="00001801" w:rsidRDefault="00001801" w:rsidP="00001801">
            <w:pPr>
              <w:rPr>
                <w:rFonts w:ascii="Times New Roman" w:hAnsi="Times New Roman" w:cs="Times New Roman"/>
                <w:sz w:val="24"/>
                <w:szCs w:val="24"/>
              </w:rPr>
            </w:pPr>
            <w:r w:rsidRPr="00001801">
              <w:rPr>
                <w:rFonts w:ascii="Times New Roman" w:hAnsi="Times New Roman" w:cs="Times New Roman"/>
                <w:sz w:val="24"/>
                <w:szCs w:val="24"/>
              </w:rPr>
              <w:t>Педагог- психолог</w:t>
            </w:r>
          </w:p>
        </w:tc>
      </w:tr>
      <w:tr w:rsidR="00001801" w:rsidRPr="0022648C" w:rsidTr="00001801">
        <w:tc>
          <w:tcPr>
            <w:tcW w:w="2108"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Коммуникативная сфера</w:t>
            </w:r>
          </w:p>
        </w:tc>
        <w:tc>
          <w:tcPr>
            <w:tcW w:w="1026"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1</w:t>
            </w: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2,3</w:t>
            </w:r>
          </w:p>
        </w:tc>
        <w:tc>
          <w:tcPr>
            <w:tcW w:w="1695"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 xml:space="preserve">Октябрь </w:t>
            </w: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 xml:space="preserve">Январь </w:t>
            </w:r>
          </w:p>
        </w:tc>
        <w:tc>
          <w:tcPr>
            <w:tcW w:w="2991" w:type="dxa"/>
            <w:vAlign w:val="center"/>
          </w:tcPr>
          <w:p w:rsidR="00001801" w:rsidRPr="00330AEA" w:rsidRDefault="00001801" w:rsidP="00001801">
            <w:pPr>
              <w:widowControl w:val="0"/>
              <w:rPr>
                <w:rFonts w:ascii="Times New Roman" w:hAnsi="Times New Roman" w:cs="Times New Roman"/>
                <w:sz w:val="24"/>
                <w:szCs w:val="24"/>
              </w:rPr>
            </w:pPr>
            <w:r w:rsidRPr="00330AEA">
              <w:rPr>
                <w:rFonts w:ascii="Times New Roman" w:hAnsi="Times New Roman" w:cs="Times New Roman"/>
                <w:sz w:val="24"/>
                <w:szCs w:val="24"/>
              </w:rPr>
              <w:t>«Рукавички» Г.А.Цукерман</w:t>
            </w:r>
          </w:p>
          <w:p w:rsidR="00001801" w:rsidRPr="00330AEA" w:rsidRDefault="00001801" w:rsidP="00001801">
            <w:pPr>
              <w:widowControl w:val="0"/>
              <w:rPr>
                <w:rFonts w:ascii="Times New Roman" w:hAnsi="Times New Roman" w:cs="Times New Roman"/>
                <w:sz w:val="24"/>
                <w:szCs w:val="24"/>
              </w:rPr>
            </w:pPr>
            <w:r w:rsidRPr="00330AEA">
              <w:rPr>
                <w:rFonts w:ascii="Times New Roman" w:hAnsi="Times New Roman" w:cs="Times New Roman"/>
                <w:sz w:val="24"/>
                <w:szCs w:val="24"/>
              </w:rPr>
              <w:t>«Социометрия» Дж.Морена</w:t>
            </w:r>
          </w:p>
        </w:tc>
        <w:tc>
          <w:tcPr>
            <w:tcW w:w="1909" w:type="dxa"/>
          </w:tcPr>
          <w:p w:rsidR="00001801" w:rsidRPr="00001801" w:rsidRDefault="00001801" w:rsidP="00001801">
            <w:pPr>
              <w:rPr>
                <w:rFonts w:ascii="Times New Roman" w:hAnsi="Times New Roman" w:cs="Times New Roman"/>
                <w:sz w:val="24"/>
                <w:szCs w:val="24"/>
              </w:rPr>
            </w:pPr>
            <w:r w:rsidRPr="00001801">
              <w:rPr>
                <w:rFonts w:ascii="Times New Roman" w:hAnsi="Times New Roman" w:cs="Times New Roman"/>
                <w:sz w:val="24"/>
                <w:szCs w:val="24"/>
              </w:rPr>
              <w:t>Педагог- психолог</w:t>
            </w:r>
          </w:p>
        </w:tc>
      </w:tr>
    </w:tbl>
    <w:p w:rsidR="0022648C" w:rsidRPr="0022648C" w:rsidRDefault="0022648C" w:rsidP="0022648C">
      <w:pPr>
        <w:shd w:val="clear" w:color="auto" w:fill="FFFFFF"/>
        <w:spacing w:after="0"/>
        <w:outlineLvl w:val="0"/>
        <w:rPr>
          <w:rStyle w:val="af4"/>
          <w:rFonts w:ascii="Times New Roman" w:eastAsia="Calibri" w:hAnsi="Times New Roman"/>
          <w:i/>
          <w:sz w:val="24"/>
          <w:szCs w:val="24"/>
        </w:rPr>
      </w:pPr>
    </w:p>
    <w:p w:rsidR="0022648C" w:rsidRPr="0022648C" w:rsidRDefault="0022648C" w:rsidP="0022648C">
      <w:pPr>
        <w:shd w:val="clear" w:color="auto" w:fill="FFFFFF"/>
        <w:spacing w:after="0"/>
        <w:outlineLvl w:val="0"/>
        <w:rPr>
          <w:rStyle w:val="af4"/>
          <w:rFonts w:ascii="Times New Roman" w:eastAsia="Calibri" w:hAnsi="Times New Roman"/>
          <w:i/>
          <w:sz w:val="24"/>
          <w:szCs w:val="24"/>
        </w:rPr>
      </w:pPr>
    </w:p>
    <w:p w:rsidR="0022648C" w:rsidRDefault="0022648C" w:rsidP="0022648C">
      <w:pPr>
        <w:shd w:val="clear" w:color="auto" w:fill="FFFFFF"/>
        <w:spacing w:after="0"/>
        <w:outlineLvl w:val="0"/>
        <w:rPr>
          <w:rStyle w:val="af4"/>
          <w:rFonts w:ascii="Times New Roman" w:eastAsia="Calibri" w:hAnsi="Times New Roman"/>
          <w:i/>
          <w:sz w:val="24"/>
          <w:szCs w:val="24"/>
        </w:rPr>
      </w:pPr>
    </w:p>
    <w:p w:rsidR="00F9694D" w:rsidRDefault="00F9694D" w:rsidP="0022648C">
      <w:pPr>
        <w:shd w:val="clear" w:color="auto" w:fill="FFFFFF"/>
        <w:spacing w:after="0"/>
        <w:outlineLvl w:val="0"/>
        <w:rPr>
          <w:rStyle w:val="af4"/>
          <w:rFonts w:ascii="Times New Roman" w:eastAsia="Calibri" w:hAnsi="Times New Roman"/>
          <w:i/>
          <w:sz w:val="24"/>
          <w:szCs w:val="24"/>
        </w:rPr>
      </w:pPr>
    </w:p>
    <w:p w:rsidR="00F9694D" w:rsidRDefault="00F9694D" w:rsidP="0022648C">
      <w:pPr>
        <w:shd w:val="clear" w:color="auto" w:fill="FFFFFF"/>
        <w:spacing w:after="0"/>
        <w:outlineLvl w:val="0"/>
        <w:rPr>
          <w:rStyle w:val="af4"/>
          <w:rFonts w:ascii="Times New Roman" w:eastAsia="Calibri" w:hAnsi="Times New Roman"/>
          <w:i/>
          <w:sz w:val="24"/>
          <w:szCs w:val="24"/>
        </w:rPr>
      </w:pPr>
    </w:p>
    <w:p w:rsidR="00F9694D" w:rsidRDefault="00F9694D" w:rsidP="0022648C">
      <w:pPr>
        <w:shd w:val="clear" w:color="auto" w:fill="FFFFFF"/>
        <w:spacing w:after="0"/>
        <w:outlineLvl w:val="0"/>
        <w:rPr>
          <w:rStyle w:val="af4"/>
          <w:rFonts w:ascii="Times New Roman" w:eastAsia="Calibri" w:hAnsi="Times New Roman"/>
          <w:i/>
          <w:sz w:val="24"/>
          <w:szCs w:val="24"/>
        </w:rPr>
      </w:pPr>
    </w:p>
    <w:p w:rsidR="00F9694D" w:rsidRPr="0022648C" w:rsidRDefault="00F9694D" w:rsidP="0022648C">
      <w:pPr>
        <w:shd w:val="clear" w:color="auto" w:fill="FFFFFF"/>
        <w:spacing w:after="0"/>
        <w:outlineLvl w:val="0"/>
        <w:rPr>
          <w:rStyle w:val="af4"/>
          <w:rFonts w:ascii="Times New Roman" w:eastAsia="Calibri" w:hAnsi="Times New Roman"/>
          <w:i/>
          <w:sz w:val="24"/>
          <w:szCs w:val="24"/>
        </w:rPr>
      </w:pPr>
    </w:p>
    <w:p w:rsidR="0022648C" w:rsidRPr="0022648C" w:rsidRDefault="0022648C" w:rsidP="0022648C">
      <w:pPr>
        <w:pStyle w:val="aff"/>
        <w:spacing w:line="276" w:lineRule="auto"/>
        <w:jc w:val="center"/>
        <w:outlineLvl w:val="0"/>
        <w:rPr>
          <w:b/>
          <w:i/>
          <w:sz w:val="24"/>
          <w:szCs w:val="24"/>
        </w:rPr>
      </w:pPr>
      <w:r w:rsidRPr="0022648C">
        <w:rPr>
          <w:rStyle w:val="af4"/>
          <w:rFonts w:eastAsia="Calibri"/>
          <w:sz w:val="24"/>
          <w:szCs w:val="24"/>
        </w:rPr>
        <w:lastRenderedPageBreak/>
        <w:t xml:space="preserve">  Оценка  метапредметных результатов </w:t>
      </w:r>
      <w:r w:rsidRPr="0022648C">
        <w:rPr>
          <w:b/>
          <w:bCs/>
          <w:sz w:val="24"/>
          <w:szCs w:val="24"/>
        </w:rPr>
        <w:t>освоения основной образовательной программы начального общего образования</w:t>
      </w:r>
    </w:p>
    <w:p w:rsidR="0022648C" w:rsidRPr="0022648C" w:rsidRDefault="0022648C" w:rsidP="0022648C">
      <w:pPr>
        <w:shd w:val="clear" w:color="auto" w:fill="FFFFFF"/>
        <w:spacing w:after="0"/>
        <w:ind w:firstLine="341"/>
        <w:jc w:val="center"/>
        <w:outlineLvl w:val="0"/>
        <w:rPr>
          <w:rStyle w:val="af4"/>
          <w:rFonts w:ascii="Times New Roman" w:eastAsia="Calibri" w:hAnsi="Times New Roman"/>
          <w:sz w:val="24"/>
          <w:szCs w:val="24"/>
        </w:rPr>
      </w:pPr>
    </w:p>
    <w:p w:rsidR="0022648C" w:rsidRPr="0022648C" w:rsidRDefault="0022648C" w:rsidP="006A62C3">
      <w:pPr>
        <w:shd w:val="clear" w:color="auto" w:fill="FFFFFF"/>
        <w:spacing w:after="0"/>
        <w:ind w:firstLine="341"/>
        <w:jc w:val="center"/>
        <w:outlineLvl w:val="0"/>
        <w:rPr>
          <w:rStyle w:val="af4"/>
          <w:rFonts w:ascii="Times New Roman" w:eastAsia="Calibri" w:hAnsi="Times New Roman"/>
          <w:i/>
          <w:sz w:val="24"/>
          <w:szCs w:val="24"/>
        </w:rPr>
      </w:pPr>
    </w:p>
    <w:p w:rsidR="0022648C" w:rsidRPr="006A62C3" w:rsidRDefault="0022648C" w:rsidP="006A62C3">
      <w:pPr>
        <w:pStyle w:val="a3"/>
        <w:spacing w:line="276" w:lineRule="auto"/>
        <w:ind w:firstLine="397"/>
        <w:rPr>
          <w:rFonts w:ascii="Times New Roman" w:hAnsi="Times New Roman"/>
          <w:sz w:val="24"/>
          <w:szCs w:val="24"/>
        </w:rPr>
      </w:pPr>
      <w:r w:rsidRPr="0022648C">
        <w:rPr>
          <w:rFonts w:ascii="Times New Roman" w:hAnsi="Times New Roman"/>
          <w:b/>
          <w:bCs/>
          <w:color w:val="auto"/>
          <w:sz w:val="24"/>
          <w:szCs w:val="24"/>
        </w:rPr>
        <w:t>Оценка метапредметных результатов</w:t>
      </w:r>
      <w:r w:rsidRPr="0022648C">
        <w:rPr>
          <w:rFonts w:ascii="Times New Roman" w:hAnsi="Times New Roman"/>
          <w:color w:val="auto"/>
          <w:sz w:val="24"/>
          <w:szCs w:val="24"/>
        </w:rPr>
        <w:t xml:space="preserve"> представляет собой </w:t>
      </w:r>
      <w:r w:rsidRPr="0022648C">
        <w:rPr>
          <w:rFonts w:ascii="Times New Roman" w:hAnsi="Times New Roman"/>
          <w:color w:val="auto"/>
          <w:spacing w:val="-2"/>
          <w:sz w:val="24"/>
          <w:szCs w:val="24"/>
        </w:rPr>
        <w:t>оценку достижения планируемых результатов освоения основ</w:t>
      </w:r>
      <w:r w:rsidRPr="0022648C">
        <w:rPr>
          <w:rFonts w:ascii="Times New Roman" w:hAnsi="Times New Roman"/>
          <w:color w:val="auto"/>
          <w:sz w:val="24"/>
          <w:szCs w:val="24"/>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22648C">
        <w:rPr>
          <w:rFonts w:ascii="Times New Roman" w:hAnsi="Times New Roman"/>
          <w:color w:val="auto"/>
          <w:spacing w:val="2"/>
          <w:sz w:val="24"/>
          <w:szCs w:val="24"/>
        </w:rPr>
        <w:t xml:space="preserve"> начального общего образования, а также планируемых </w:t>
      </w:r>
      <w:r w:rsidRPr="0022648C">
        <w:rPr>
          <w:rFonts w:ascii="Times New Roman" w:hAnsi="Times New Roman"/>
          <w:color w:val="auto"/>
          <w:sz w:val="24"/>
          <w:szCs w:val="24"/>
        </w:rPr>
        <w:t>результатов, представленных во всех разделах подпрограммы «Чтение. Работа с текстом»</w:t>
      </w:r>
      <w:r w:rsidR="006A62C3" w:rsidRPr="006A62C3">
        <w:rPr>
          <w:sz w:val="28"/>
          <w:szCs w:val="28"/>
        </w:rPr>
        <w:t xml:space="preserve"> </w:t>
      </w:r>
      <w:r w:rsidR="006A62C3">
        <w:rPr>
          <w:rFonts w:ascii="Times New Roman" w:hAnsi="Times New Roman"/>
          <w:sz w:val="24"/>
          <w:szCs w:val="24"/>
        </w:rPr>
        <w:t>и «Формирование</w:t>
      </w:r>
      <w:r w:rsidR="006A62C3" w:rsidRPr="006A62C3">
        <w:rPr>
          <w:rFonts w:ascii="Times New Roman" w:hAnsi="Times New Roman"/>
          <w:sz w:val="24"/>
          <w:szCs w:val="24"/>
        </w:rPr>
        <w:t xml:space="preserve"> ИКТ-компетентности обучающихся».</w:t>
      </w:r>
    </w:p>
    <w:p w:rsidR="0022648C" w:rsidRPr="0022648C" w:rsidRDefault="0022648C" w:rsidP="006A62C3">
      <w:pPr>
        <w:pStyle w:val="a3"/>
        <w:spacing w:line="276" w:lineRule="auto"/>
        <w:ind w:firstLine="454"/>
        <w:rPr>
          <w:rFonts w:ascii="Times New Roman" w:hAnsi="Times New Roman"/>
          <w:color w:val="auto"/>
          <w:sz w:val="24"/>
          <w:szCs w:val="24"/>
        </w:rPr>
      </w:pPr>
      <w:r w:rsidRPr="0022648C">
        <w:rPr>
          <w:rFonts w:ascii="Times New Roman" w:hAnsi="Times New Roman"/>
          <w:color w:val="auto"/>
          <w:spacing w:val="2"/>
          <w:sz w:val="24"/>
          <w:szCs w:val="24"/>
        </w:rPr>
        <w:t xml:space="preserve">Достижение метапредметных результатов обеспечивается </w:t>
      </w:r>
      <w:r w:rsidRPr="0022648C">
        <w:rPr>
          <w:rFonts w:ascii="Times New Roman" w:hAnsi="Times New Roman"/>
          <w:color w:val="auto"/>
          <w:sz w:val="24"/>
          <w:szCs w:val="24"/>
        </w:rPr>
        <w:t>за счет основных компонентов образовательной деятельности — учебных предметов, представленных в учебном плане  ООП НОО МБОУ «Лицей № 120 г. Челябинска», внеурочной деятельности МБОУ «Лицей № 120 г. Челябинска». Это обусловливает ряд требований не только к содержанию и форме учебной деятельности, но и к содержанию, критериям, методам и процедурам оценки.</w:t>
      </w:r>
    </w:p>
    <w:p w:rsidR="0022648C" w:rsidRPr="0022648C" w:rsidRDefault="0022648C" w:rsidP="006A62C3">
      <w:pPr>
        <w:pStyle w:val="a3"/>
        <w:spacing w:line="276" w:lineRule="auto"/>
        <w:ind w:firstLine="454"/>
        <w:rPr>
          <w:rFonts w:ascii="Times New Roman" w:hAnsi="Times New Roman"/>
          <w:color w:val="auto"/>
          <w:sz w:val="24"/>
          <w:szCs w:val="24"/>
        </w:rPr>
      </w:pPr>
      <w:r w:rsidRPr="0022648C">
        <w:rPr>
          <w:rFonts w:ascii="Times New Roman" w:hAnsi="Times New Roman"/>
          <w:b/>
          <w:bCs/>
          <w:iCs/>
          <w:color w:val="auto"/>
          <w:sz w:val="24"/>
          <w:szCs w:val="24"/>
        </w:rPr>
        <w:t>Основным объектом оценки метапредметных резуль</w:t>
      </w:r>
      <w:r w:rsidRPr="0022648C">
        <w:rPr>
          <w:rFonts w:ascii="Times New Roman" w:hAnsi="Times New Roman"/>
          <w:b/>
          <w:bCs/>
          <w:iCs/>
          <w:color w:val="auto"/>
          <w:spacing w:val="2"/>
          <w:sz w:val="24"/>
          <w:szCs w:val="24"/>
        </w:rPr>
        <w:t>татов</w:t>
      </w:r>
      <w:r w:rsidRPr="0022648C">
        <w:rPr>
          <w:rFonts w:ascii="Times New Roman" w:hAnsi="Times New Roman"/>
          <w:color w:val="auto"/>
          <w:spacing w:val="2"/>
          <w:sz w:val="24"/>
          <w:szCs w:val="24"/>
        </w:rPr>
        <w:t xml:space="preserve"> служит сформированность у обучающегося регуля</w:t>
      </w:r>
      <w:r w:rsidRPr="0022648C">
        <w:rPr>
          <w:rFonts w:ascii="Times New Roman" w:hAnsi="Times New Roman"/>
          <w:color w:val="auto"/>
          <w:sz w:val="24"/>
          <w:szCs w:val="24"/>
        </w:rPr>
        <w:t xml:space="preserve">тивных, коммуникативных и познавательных универсальных </w:t>
      </w:r>
      <w:r w:rsidRPr="0022648C">
        <w:rPr>
          <w:rFonts w:ascii="Times New Roman" w:hAnsi="Times New Roman"/>
          <w:color w:val="auto"/>
          <w:spacing w:val="2"/>
          <w:sz w:val="24"/>
          <w:szCs w:val="24"/>
        </w:rPr>
        <w:t>действий, т.</w:t>
      </w:r>
      <w:r w:rsidRPr="0022648C">
        <w:rPr>
          <w:rFonts w:ascii="Times New Roman" w:hAnsi="Times New Roman"/>
          <w:color w:val="auto"/>
          <w:spacing w:val="2"/>
          <w:sz w:val="24"/>
          <w:szCs w:val="24"/>
        </w:rPr>
        <w:t> </w:t>
      </w:r>
      <w:r w:rsidRPr="0022648C">
        <w:rPr>
          <w:rFonts w:ascii="Times New Roman" w:hAnsi="Times New Roman"/>
          <w:color w:val="auto"/>
          <w:spacing w:val="2"/>
          <w:sz w:val="24"/>
          <w:szCs w:val="24"/>
        </w:rPr>
        <w:t xml:space="preserve">е. таких умственных действий обучающихся, </w:t>
      </w:r>
      <w:r w:rsidRPr="0022648C">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22648C" w:rsidRPr="0022648C" w:rsidRDefault="0022648C" w:rsidP="006A62C3">
      <w:pPr>
        <w:pStyle w:val="21"/>
        <w:spacing w:line="276" w:lineRule="auto"/>
        <w:rPr>
          <w:sz w:val="24"/>
        </w:rPr>
      </w:pPr>
      <w:r w:rsidRPr="0022648C">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
    <w:p w:rsidR="0022648C" w:rsidRPr="0022648C" w:rsidRDefault="0022648C" w:rsidP="006A62C3">
      <w:pPr>
        <w:pStyle w:val="21"/>
        <w:spacing w:line="276" w:lineRule="auto"/>
        <w:rPr>
          <w:sz w:val="24"/>
        </w:rPr>
      </w:pPr>
      <w:r w:rsidRPr="0022648C">
        <w:rPr>
          <w:spacing w:val="2"/>
          <w:sz w:val="24"/>
        </w:rPr>
        <w:t xml:space="preserve">умение осуществлять информационный поиск, сбор и </w:t>
      </w:r>
      <w:r w:rsidRPr="0022648C">
        <w:rPr>
          <w:sz w:val="24"/>
        </w:rPr>
        <w:t>выделение существенной информации из различных информационных источников;</w:t>
      </w:r>
    </w:p>
    <w:p w:rsidR="0022648C" w:rsidRPr="0022648C" w:rsidRDefault="0022648C" w:rsidP="006A62C3">
      <w:pPr>
        <w:pStyle w:val="21"/>
        <w:spacing w:line="276" w:lineRule="auto"/>
        <w:rPr>
          <w:sz w:val="24"/>
        </w:rPr>
      </w:pPr>
      <w:r w:rsidRPr="0022648C">
        <w:rPr>
          <w:sz w:val="24"/>
        </w:rPr>
        <w:t xml:space="preserve">умение использовать знаково­символические средства для </w:t>
      </w:r>
      <w:r w:rsidRPr="0022648C">
        <w:rPr>
          <w:spacing w:val="2"/>
          <w:sz w:val="24"/>
        </w:rPr>
        <w:t xml:space="preserve">создания моделей изучаемых объектов и процессов, схем </w:t>
      </w:r>
      <w:r w:rsidRPr="0022648C">
        <w:rPr>
          <w:sz w:val="24"/>
        </w:rPr>
        <w:t>решения учебно­познавательных и практических задач;</w:t>
      </w:r>
    </w:p>
    <w:p w:rsidR="0022648C" w:rsidRPr="0022648C" w:rsidRDefault="0022648C" w:rsidP="006A62C3">
      <w:pPr>
        <w:pStyle w:val="21"/>
        <w:spacing w:line="276" w:lineRule="auto"/>
        <w:rPr>
          <w:sz w:val="24"/>
        </w:rPr>
      </w:pPr>
      <w:r w:rsidRPr="0022648C">
        <w:rPr>
          <w:sz w:val="24"/>
        </w:rPr>
        <w:t xml:space="preserve">способность к осуществлению логических операций сравнения, анализа, обобщения, классификации по родовидовым </w:t>
      </w:r>
      <w:r w:rsidRPr="0022648C">
        <w:rPr>
          <w:spacing w:val="2"/>
          <w:sz w:val="24"/>
        </w:rPr>
        <w:t>признакам, к установлению аналогий, отнесения к извест</w:t>
      </w:r>
      <w:r w:rsidRPr="0022648C">
        <w:rPr>
          <w:sz w:val="24"/>
        </w:rPr>
        <w:t>ным понятиям;</w:t>
      </w:r>
    </w:p>
    <w:p w:rsidR="0022648C" w:rsidRPr="0022648C" w:rsidRDefault="0022648C" w:rsidP="006A62C3">
      <w:pPr>
        <w:pStyle w:val="21"/>
        <w:spacing w:line="276" w:lineRule="auto"/>
        <w:rPr>
          <w:sz w:val="24"/>
        </w:rPr>
      </w:pPr>
      <w:r w:rsidRPr="0022648C">
        <w:rPr>
          <w:spacing w:val="2"/>
          <w:sz w:val="24"/>
        </w:rPr>
        <w:t xml:space="preserve">умение сотрудничать с педагогом и сверстниками при </w:t>
      </w:r>
      <w:r w:rsidRPr="0022648C">
        <w:rPr>
          <w:sz w:val="24"/>
        </w:rPr>
        <w:t>решении учебных проблем, принимать на себя ответственность за результаты своих действий.</w:t>
      </w:r>
    </w:p>
    <w:p w:rsidR="0022648C" w:rsidRPr="0022648C" w:rsidRDefault="0022648C" w:rsidP="006A62C3">
      <w:pPr>
        <w:pStyle w:val="a3"/>
        <w:spacing w:line="276" w:lineRule="auto"/>
        <w:ind w:firstLine="454"/>
        <w:rPr>
          <w:rFonts w:ascii="Times New Roman" w:hAnsi="Times New Roman"/>
          <w:color w:val="auto"/>
          <w:sz w:val="24"/>
          <w:szCs w:val="24"/>
        </w:rPr>
      </w:pPr>
      <w:r w:rsidRPr="0022648C">
        <w:rPr>
          <w:rFonts w:ascii="Times New Roman" w:hAnsi="Times New Roman"/>
          <w:b/>
          <w:bCs/>
          <w:iCs/>
          <w:color w:val="auto"/>
          <w:sz w:val="24"/>
          <w:szCs w:val="24"/>
        </w:rPr>
        <w:t>Основное содержание оценки метапредметных результатов</w:t>
      </w:r>
      <w:r w:rsidRPr="0022648C">
        <w:rPr>
          <w:rFonts w:ascii="Times New Roman" w:hAnsi="Times New Roman"/>
          <w:color w:val="auto"/>
          <w:sz w:val="24"/>
          <w:szCs w:val="24"/>
        </w:rPr>
        <w:t xml:space="preserve"> на уровне начального общего образования строится вокруг умения учиться, т.</w:t>
      </w:r>
      <w:r w:rsidRPr="0022648C">
        <w:rPr>
          <w:rFonts w:ascii="Times New Roman" w:hAnsi="Times New Roman"/>
          <w:color w:val="auto"/>
          <w:sz w:val="24"/>
          <w:szCs w:val="24"/>
        </w:rPr>
        <w:t> </w:t>
      </w:r>
      <w:r w:rsidRPr="0022648C">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22648C">
        <w:rPr>
          <w:rFonts w:ascii="Times New Roman" w:hAnsi="Times New Roman"/>
          <w:color w:val="auto"/>
          <w:spacing w:val="2"/>
          <w:sz w:val="24"/>
          <w:szCs w:val="24"/>
        </w:rPr>
        <w:t xml:space="preserve">обучающихся к самостоятельному усвоению новых знаний </w:t>
      </w:r>
      <w:r w:rsidRPr="0022648C">
        <w:rPr>
          <w:rFonts w:ascii="Times New Roman" w:hAnsi="Times New Roman"/>
          <w:color w:val="auto"/>
          <w:sz w:val="24"/>
          <w:szCs w:val="24"/>
        </w:rPr>
        <w:t>и умений, включая организацию этой деятельности. Уровень сформированности универсальных учебных дей</w:t>
      </w:r>
      <w:r w:rsidRPr="0022648C">
        <w:rPr>
          <w:rFonts w:ascii="Times New Roman" w:hAnsi="Times New Roman"/>
          <w:color w:val="auto"/>
          <w:spacing w:val="2"/>
          <w:sz w:val="24"/>
          <w:szCs w:val="24"/>
        </w:rPr>
        <w:t>ствий, представляющих содержание и объект оценки мета</w:t>
      </w:r>
      <w:r w:rsidRPr="0022648C">
        <w:rPr>
          <w:rFonts w:ascii="Times New Roman" w:hAnsi="Times New Roman"/>
          <w:color w:val="auto"/>
          <w:sz w:val="24"/>
          <w:szCs w:val="24"/>
        </w:rPr>
        <w:t>предметных результатов, может быть качественно оценен и измерен в следующих основных формах.</w:t>
      </w:r>
    </w:p>
    <w:p w:rsidR="0022648C" w:rsidRPr="0022648C" w:rsidRDefault="0022648C" w:rsidP="006A62C3">
      <w:pPr>
        <w:pStyle w:val="a3"/>
        <w:spacing w:line="276" w:lineRule="auto"/>
        <w:ind w:firstLine="454"/>
        <w:rPr>
          <w:rFonts w:ascii="Times New Roman" w:hAnsi="Times New Roman"/>
          <w:color w:val="auto"/>
          <w:sz w:val="24"/>
          <w:szCs w:val="24"/>
        </w:rPr>
      </w:pPr>
      <w:r w:rsidRPr="0022648C">
        <w:rPr>
          <w:rFonts w:ascii="Times New Roman" w:hAnsi="Times New Roman"/>
          <w:color w:val="auto"/>
          <w:sz w:val="24"/>
          <w:szCs w:val="24"/>
        </w:rPr>
        <w:lastRenderedPageBreak/>
        <w:t>Во­первых, достижение метапредметных результатов может выступать как результат выполнения специально сконструи</w:t>
      </w:r>
      <w:r w:rsidRPr="0022648C">
        <w:rPr>
          <w:rFonts w:ascii="Times New Roman" w:hAnsi="Times New Roman"/>
          <w:color w:val="auto"/>
          <w:spacing w:val="2"/>
          <w:sz w:val="24"/>
          <w:szCs w:val="24"/>
        </w:rPr>
        <w:t xml:space="preserve">рованных диагностических задач, направленных на оценку </w:t>
      </w:r>
      <w:r w:rsidRPr="0022648C">
        <w:rPr>
          <w:rFonts w:ascii="Times New Roman" w:hAnsi="Times New Roman"/>
          <w:color w:val="auto"/>
          <w:sz w:val="24"/>
          <w:szCs w:val="24"/>
        </w:rPr>
        <w:t>уровня сформированности конкретного вида универсальных учебных действий.</w:t>
      </w:r>
    </w:p>
    <w:p w:rsidR="0022648C" w:rsidRPr="0022648C" w:rsidRDefault="0022648C" w:rsidP="006A62C3">
      <w:pPr>
        <w:pStyle w:val="a3"/>
        <w:spacing w:line="276" w:lineRule="auto"/>
        <w:ind w:firstLine="454"/>
        <w:rPr>
          <w:rFonts w:ascii="Times New Roman" w:hAnsi="Times New Roman"/>
          <w:color w:val="auto"/>
          <w:sz w:val="24"/>
          <w:szCs w:val="24"/>
        </w:rPr>
      </w:pPr>
      <w:r w:rsidRPr="0022648C">
        <w:rPr>
          <w:rFonts w:ascii="Times New Roman" w:hAnsi="Times New Roman"/>
          <w:color w:val="auto"/>
          <w:spacing w:val="-2"/>
          <w:sz w:val="24"/>
          <w:szCs w:val="24"/>
        </w:rPr>
        <w:t>Во­вторых, достижение метапредметных результатов мо</w:t>
      </w:r>
      <w:r w:rsidRPr="0022648C">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22648C" w:rsidRPr="007159B3" w:rsidRDefault="0022648C" w:rsidP="006A62C3">
      <w:pPr>
        <w:pStyle w:val="a3"/>
        <w:spacing w:line="276" w:lineRule="auto"/>
        <w:ind w:firstLine="397"/>
        <w:rPr>
          <w:rFonts w:ascii="Times New Roman" w:hAnsi="Times New Roman"/>
          <w:b/>
          <w:color w:val="auto"/>
          <w:sz w:val="24"/>
          <w:szCs w:val="24"/>
        </w:rPr>
      </w:pPr>
      <w:r w:rsidRPr="007159B3">
        <w:rPr>
          <w:rFonts w:ascii="Times New Roman" w:hAnsi="Times New Roman"/>
          <w:b/>
          <w:color w:val="auto"/>
          <w:sz w:val="24"/>
          <w:szCs w:val="24"/>
        </w:rPr>
        <w:t>Критериями сформированности метапредметных планируемых результатов являются три блока универсальных учебных действий:</w:t>
      </w:r>
    </w:p>
    <w:p w:rsidR="0022648C" w:rsidRPr="00F73F66" w:rsidRDefault="0022648C" w:rsidP="006A62C3">
      <w:pPr>
        <w:pStyle w:val="21"/>
        <w:spacing w:line="276" w:lineRule="auto"/>
        <w:ind w:firstLine="397"/>
        <w:rPr>
          <w:sz w:val="24"/>
        </w:rPr>
      </w:pPr>
      <w:r w:rsidRPr="007159B3">
        <w:rPr>
          <w:i/>
          <w:iCs/>
          <w:sz w:val="24"/>
        </w:rPr>
        <w:t>регулятивные</w:t>
      </w:r>
      <w:r w:rsidRPr="00F73F66">
        <w:rPr>
          <w:iCs/>
          <w:sz w:val="24"/>
        </w:rPr>
        <w:t xml:space="preserve"> – оцениваются при выполнении группового проекта и частично комплексных работ</w:t>
      </w:r>
      <w:r w:rsidRPr="00F73F66">
        <w:rPr>
          <w:sz w:val="24"/>
        </w:rPr>
        <w:t>;</w:t>
      </w:r>
    </w:p>
    <w:p w:rsidR="0022648C" w:rsidRPr="00F73F66" w:rsidRDefault="0022648C" w:rsidP="006A62C3">
      <w:pPr>
        <w:pStyle w:val="21"/>
        <w:spacing w:line="276" w:lineRule="auto"/>
        <w:ind w:firstLine="397"/>
        <w:rPr>
          <w:sz w:val="24"/>
        </w:rPr>
      </w:pPr>
      <w:r w:rsidRPr="007159B3">
        <w:rPr>
          <w:i/>
          <w:iCs/>
          <w:sz w:val="24"/>
        </w:rPr>
        <w:t xml:space="preserve">познавательные </w:t>
      </w:r>
      <w:r w:rsidRPr="00F73F66">
        <w:rPr>
          <w:iCs/>
          <w:sz w:val="24"/>
        </w:rPr>
        <w:t>– оцениваются в процессе выполнения комплексных работ и частично в групповом проекте (в части работы с информационными ресурсами)</w:t>
      </w:r>
      <w:r w:rsidRPr="00F73F66">
        <w:rPr>
          <w:sz w:val="24"/>
        </w:rPr>
        <w:t>;</w:t>
      </w:r>
    </w:p>
    <w:p w:rsidR="0022648C" w:rsidRDefault="0022648C" w:rsidP="006A62C3">
      <w:pPr>
        <w:pStyle w:val="21"/>
        <w:spacing w:line="276" w:lineRule="auto"/>
        <w:ind w:firstLine="397"/>
        <w:rPr>
          <w:sz w:val="24"/>
        </w:rPr>
      </w:pPr>
      <w:r w:rsidRPr="007159B3">
        <w:rPr>
          <w:i/>
          <w:iCs/>
          <w:sz w:val="24"/>
        </w:rPr>
        <w:t xml:space="preserve">коммуникативные </w:t>
      </w:r>
      <w:r w:rsidRPr="00F73F66">
        <w:rPr>
          <w:iCs/>
          <w:sz w:val="24"/>
        </w:rPr>
        <w:t>– в ходе выполнения группового проекта</w:t>
      </w:r>
      <w:r w:rsidRPr="00F73F66">
        <w:rPr>
          <w:sz w:val="24"/>
        </w:rPr>
        <w:t>.</w:t>
      </w:r>
    </w:p>
    <w:p w:rsidR="007159B3" w:rsidRPr="007618D9" w:rsidRDefault="007159B3" w:rsidP="006A62C3">
      <w:pPr>
        <w:pStyle w:val="21"/>
        <w:tabs>
          <w:tab w:val="left" w:pos="567"/>
        </w:tabs>
        <w:spacing w:line="276" w:lineRule="auto"/>
        <w:rPr>
          <w:sz w:val="24"/>
        </w:rPr>
      </w:pPr>
      <w:r w:rsidRPr="007618D9">
        <w:rPr>
          <w:sz w:val="24"/>
        </w:rPr>
        <w:t>Инструментарий оценки метапредметных результатов строится на межпредметной основе и включает:</w:t>
      </w:r>
    </w:p>
    <w:p w:rsidR="007159B3" w:rsidRPr="007618D9" w:rsidRDefault="007159B3" w:rsidP="006A62C3">
      <w:pPr>
        <w:pStyle w:val="21"/>
        <w:numPr>
          <w:ilvl w:val="0"/>
          <w:numId w:val="7"/>
        </w:numPr>
        <w:tabs>
          <w:tab w:val="left" w:pos="709"/>
        </w:tabs>
        <w:spacing w:line="276" w:lineRule="auto"/>
        <w:ind w:firstLine="397"/>
        <w:rPr>
          <w:sz w:val="24"/>
        </w:rPr>
      </w:pPr>
      <w:r w:rsidRPr="007618D9">
        <w:rPr>
          <w:sz w:val="24"/>
        </w:rPr>
        <w:t xml:space="preserve">карты наблюдений </w:t>
      </w:r>
      <w:r>
        <w:rPr>
          <w:sz w:val="24"/>
        </w:rPr>
        <w:t>по внеурочной деятельности</w:t>
      </w:r>
      <w:r w:rsidRPr="007618D9">
        <w:rPr>
          <w:sz w:val="24"/>
        </w:rPr>
        <w:t>– обобщенная оценка метапредметных результатов;</w:t>
      </w:r>
    </w:p>
    <w:p w:rsidR="007159B3" w:rsidRPr="007618D9" w:rsidRDefault="007159B3" w:rsidP="006A62C3">
      <w:pPr>
        <w:pStyle w:val="21"/>
        <w:numPr>
          <w:ilvl w:val="0"/>
          <w:numId w:val="7"/>
        </w:numPr>
        <w:tabs>
          <w:tab w:val="left" w:pos="709"/>
        </w:tabs>
        <w:spacing w:line="276" w:lineRule="auto"/>
        <w:ind w:firstLine="397"/>
        <w:rPr>
          <w:sz w:val="24"/>
        </w:rPr>
      </w:pPr>
      <w:r w:rsidRPr="007618D9">
        <w:rPr>
          <w:sz w:val="24"/>
        </w:rPr>
        <w:t>групповой проект – оценка регулятивных, коммуникативных универсальных учебных действий, а также частично познавательных, в части формирования ИКТ-компетентности обучающихся и смыслового чтения;</w:t>
      </w:r>
    </w:p>
    <w:p w:rsidR="007159B3" w:rsidRPr="007618D9" w:rsidRDefault="005B52F0" w:rsidP="006A62C3">
      <w:pPr>
        <w:pStyle w:val="21"/>
        <w:numPr>
          <w:ilvl w:val="0"/>
          <w:numId w:val="7"/>
        </w:numPr>
        <w:tabs>
          <w:tab w:val="left" w:pos="709"/>
        </w:tabs>
        <w:spacing w:line="276" w:lineRule="auto"/>
        <w:ind w:firstLine="397"/>
        <w:rPr>
          <w:sz w:val="24"/>
        </w:rPr>
      </w:pPr>
      <w:r>
        <w:rPr>
          <w:sz w:val="24"/>
        </w:rPr>
        <w:t>комплексная</w:t>
      </w:r>
      <w:r w:rsidR="007159B3" w:rsidRPr="007618D9">
        <w:rPr>
          <w:sz w:val="24"/>
        </w:rPr>
        <w:t xml:space="preserve"> работа на межпредметной основе;</w:t>
      </w:r>
    </w:p>
    <w:p w:rsidR="007159B3" w:rsidRPr="007618D9" w:rsidRDefault="007159B3" w:rsidP="006A62C3">
      <w:pPr>
        <w:pStyle w:val="21"/>
        <w:numPr>
          <w:ilvl w:val="0"/>
          <w:numId w:val="7"/>
        </w:numPr>
        <w:tabs>
          <w:tab w:val="left" w:pos="709"/>
        </w:tabs>
        <w:spacing w:line="276" w:lineRule="auto"/>
        <w:ind w:firstLine="397"/>
        <w:rPr>
          <w:sz w:val="24"/>
        </w:rPr>
      </w:pPr>
      <w:r w:rsidRPr="007618D9">
        <w:rPr>
          <w:sz w:val="24"/>
        </w:rPr>
        <w:t>материалы проводимых диагностик.</w:t>
      </w:r>
    </w:p>
    <w:p w:rsidR="00632CD9" w:rsidRDefault="00632CD9" w:rsidP="006A62C3">
      <w:pPr>
        <w:pStyle w:val="a3"/>
        <w:spacing w:line="276" w:lineRule="auto"/>
        <w:ind w:firstLine="0"/>
        <w:rPr>
          <w:rFonts w:ascii="Times New Roman" w:hAnsi="Times New Roman"/>
          <w:color w:val="auto"/>
          <w:sz w:val="24"/>
          <w:szCs w:val="24"/>
        </w:rPr>
      </w:pPr>
      <w:r>
        <w:rPr>
          <w:rFonts w:ascii="Times New Roman" w:hAnsi="Times New Roman"/>
          <w:color w:val="auto"/>
          <w:sz w:val="24"/>
          <w:szCs w:val="24"/>
        </w:rPr>
        <w:t xml:space="preserve">          </w:t>
      </w:r>
      <w:r w:rsidRPr="00F73F66">
        <w:rPr>
          <w:rFonts w:ascii="Times New Roman" w:hAnsi="Times New Roman"/>
          <w:color w:val="auto"/>
          <w:sz w:val="24"/>
          <w:szCs w:val="24"/>
        </w:rPr>
        <w:t>При оценке метапредметных планируемых результатов используется уровневый подход: «обучающийся научится», «обучающийся получит возможность научиться». Результаты второго блока оцениваются в ходе мониторинговых неперсонифицированных процедур, но не выносятся на текущий контроль успеваемости и промежуточную аттеста</w:t>
      </w:r>
      <w:r>
        <w:rPr>
          <w:rFonts w:ascii="Times New Roman" w:hAnsi="Times New Roman"/>
          <w:color w:val="auto"/>
          <w:sz w:val="24"/>
          <w:szCs w:val="24"/>
        </w:rPr>
        <w:t xml:space="preserve">цию. </w:t>
      </w:r>
    </w:p>
    <w:p w:rsidR="007159B3" w:rsidRPr="00632CD9" w:rsidRDefault="00632CD9" w:rsidP="006A62C3">
      <w:pPr>
        <w:pStyle w:val="a3"/>
        <w:spacing w:line="276" w:lineRule="auto"/>
        <w:ind w:firstLine="0"/>
        <w:rPr>
          <w:rFonts w:ascii="Times New Roman" w:hAnsi="Times New Roman"/>
          <w:color w:val="auto"/>
          <w:sz w:val="24"/>
          <w:szCs w:val="24"/>
        </w:rPr>
      </w:pPr>
      <w:r>
        <w:rPr>
          <w:rFonts w:ascii="Times New Roman" w:hAnsi="Times New Roman"/>
          <w:color w:val="auto"/>
          <w:sz w:val="24"/>
          <w:szCs w:val="24"/>
        </w:rPr>
        <w:t xml:space="preserve">        </w:t>
      </w:r>
      <w:r w:rsidRPr="00F73F66">
        <w:rPr>
          <w:rFonts w:ascii="Times New Roman" w:hAnsi="Times New Roman"/>
          <w:color w:val="auto"/>
          <w:sz w:val="24"/>
          <w:szCs w:val="24"/>
        </w:rPr>
        <w:t xml:space="preserve">Перечень метапредметных результатов, подлежащих оцениванию в текущем контроле успеваемости и промежуточной аттестации, представлен в разделе </w:t>
      </w:r>
      <w:r w:rsidRPr="001545D9">
        <w:rPr>
          <w:rFonts w:ascii="Times New Roman" w:hAnsi="Times New Roman"/>
          <w:color w:val="auto"/>
          <w:sz w:val="24"/>
          <w:szCs w:val="24"/>
        </w:rPr>
        <w:t>«Метапредметные планируемые результаты освоения основной образовательной программы начального общего образования».</w:t>
      </w:r>
      <w:r w:rsidRPr="00F73F66">
        <w:rPr>
          <w:rFonts w:ascii="Times New Roman" w:hAnsi="Times New Roman"/>
          <w:color w:val="auto"/>
          <w:sz w:val="24"/>
          <w:szCs w:val="24"/>
        </w:rPr>
        <w:t xml:space="preserve"> Структура представления метапредметных планируемых результатов позволяет выделить результаты, которые подлежат формированию в образовательной деятельности и которые подлежат оценке по каждому году обучения. </w:t>
      </w:r>
    </w:p>
    <w:p w:rsidR="007159B3" w:rsidRDefault="0022648C" w:rsidP="006A62C3">
      <w:pPr>
        <w:pStyle w:val="a3"/>
        <w:spacing w:line="276" w:lineRule="auto"/>
        <w:ind w:firstLine="397"/>
        <w:rPr>
          <w:rFonts w:ascii="Times New Roman" w:hAnsi="Times New Roman"/>
          <w:color w:val="auto"/>
          <w:sz w:val="24"/>
          <w:szCs w:val="24"/>
        </w:rPr>
      </w:pPr>
      <w:r w:rsidRPr="00F73F66">
        <w:rPr>
          <w:rFonts w:ascii="Times New Roman" w:hAnsi="Times New Roman"/>
          <w:color w:val="auto"/>
          <w:sz w:val="24"/>
          <w:szCs w:val="24"/>
        </w:rPr>
        <w:t>Достижение метапредметных результатов обеспечивается в ходе реализации всех компоненто</w:t>
      </w:r>
      <w:r w:rsidR="005B52F0">
        <w:rPr>
          <w:rFonts w:ascii="Times New Roman" w:hAnsi="Times New Roman"/>
          <w:color w:val="auto"/>
          <w:sz w:val="24"/>
          <w:szCs w:val="24"/>
        </w:rPr>
        <w:t>в образовательной деятельности.</w:t>
      </w:r>
    </w:p>
    <w:p w:rsidR="0022648C" w:rsidRPr="0022648C" w:rsidRDefault="0022648C" w:rsidP="006A62C3">
      <w:pPr>
        <w:autoSpaceDE w:val="0"/>
        <w:autoSpaceDN w:val="0"/>
        <w:adjustRightInd w:val="0"/>
        <w:spacing w:after="0"/>
        <w:jc w:val="both"/>
        <w:rPr>
          <w:rFonts w:ascii="Times New Roman" w:hAnsi="Times New Roman" w:cs="Times New Roman"/>
          <w:color w:val="000000"/>
          <w:sz w:val="24"/>
          <w:szCs w:val="24"/>
        </w:rPr>
      </w:pPr>
      <w:r>
        <w:rPr>
          <w:color w:val="000000"/>
        </w:rPr>
        <w:t xml:space="preserve">     </w:t>
      </w:r>
      <w:r w:rsidRPr="007159B3">
        <w:rPr>
          <w:rFonts w:ascii="Times New Roman" w:hAnsi="Times New Roman" w:cs="Times New Roman"/>
          <w:b/>
          <w:i/>
          <w:color w:val="000000"/>
          <w:sz w:val="24"/>
          <w:szCs w:val="24"/>
        </w:rPr>
        <w:t>Проектная деятельность</w:t>
      </w:r>
      <w:r w:rsidRPr="0022648C">
        <w:rPr>
          <w:rFonts w:ascii="Times New Roman" w:hAnsi="Times New Roman" w:cs="Times New Roman"/>
          <w:color w:val="000000"/>
          <w:sz w:val="24"/>
          <w:szCs w:val="24"/>
        </w:rPr>
        <w:t xml:space="preserve"> обучающихся позволяет применить универсальные учебные действия в полном объёме и показать личностные и предметные результаты. Исходные теоретические позиции проектного обучения: в центре внимания - ученик, содействие развитию его творческих способностей. Образовательный процесс строится не в логике учебного предмета, а в логике деятельности, имеющей личностный смысл для ученика, что повышает его мотивацию в учении. Индивидуальный темп работы над проектом обеспечивает выход каждого ученика на свой уровень развития. Целью проектной деятельности является понимание и применение учащимися знаний, умений и навыков, приобретенных при изучении различных предметов (на интеграционной основе).             </w:t>
      </w:r>
    </w:p>
    <w:p w:rsidR="0022648C" w:rsidRPr="0022648C" w:rsidRDefault="0022648C" w:rsidP="006A62C3">
      <w:pPr>
        <w:autoSpaceDE w:val="0"/>
        <w:autoSpaceDN w:val="0"/>
        <w:adjustRightInd w:val="0"/>
        <w:spacing w:after="0"/>
        <w:jc w:val="both"/>
        <w:rPr>
          <w:rFonts w:ascii="Times New Roman" w:hAnsi="Times New Roman" w:cs="Times New Roman"/>
          <w:color w:val="000000"/>
          <w:sz w:val="24"/>
          <w:szCs w:val="24"/>
        </w:rPr>
      </w:pPr>
      <w:r w:rsidRPr="0022648C">
        <w:rPr>
          <w:rFonts w:ascii="Times New Roman" w:hAnsi="Times New Roman" w:cs="Times New Roman"/>
          <w:color w:val="000000"/>
          <w:sz w:val="24"/>
          <w:szCs w:val="24"/>
        </w:rPr>
        <w:t xml:space="preserve">    Проектная деятельность </w:t>
      </w:r>
      <w:r w:rsidR="00632CD9">
        <w:rPr>
          <w:rFonts w:ascii="Times New Roman" w:hAnsi="Times New Roman" w:cs="Times New Roman"/>
          <w:color w:val="000000"/>
          <w:sz w:val="24"/>
          <w:szCs w:val="24"/>
        </w:rPr>
        <w:t>позволяет осуществить</w:t>
      </w:r>
      <w:r w:rsidRPr="0022648C">
        <w:rPr>
          <w:rFonts w:ascii="Times New Roman" w:hAnsi="Times New Roman" w:cs="Times New Roman"/>
          <w:color w:val="000000"/>
          <w:sz w:val="24"/>
          <w:szCs w:val="24"/>
        </w:rPr>
        <w:t>:</w:t>
      </w:r>
    </w:p>
    <w:p w:rsidR="0022648C" w:rsidRPr="0022648C" w:rsidRDefault="0022648C" w:rsidP="006A62C3">
      <w:pPr>
        <w:autoSpaceDE w:val="0"/>
        <w:autoSpaceDN w:val="0"/>
        <w:adjustRightInd w:val="0"/>
        <w:spacing w:after="0"/>
        <w:jc w:val="both"/>
        <w:rPr>
          <w:rFonts w:ascii="Times New Roman" w:hAnsi="Times New Roman" w:cs="Times New Roman"/>
          <w:color w:val="000000"/>
          <w:sz w:val="24"/>
          <w:szCs w:val="24"/>
        </w:rPr>
      </w:pPr>
      <w:r w:rsidRPr="0022648C">
        <w:rPr>
          <w:rFonts w:ascii="Times New Roman" w:hAnsi="Times New Roman" w:cs="Times New Roman"/>
          <w:color w:val="000000"/>
          <w:sz w:val="24"/>
          <w:szCs w:val="24"/>
        </w:rPr>
        <w:lastRenderedPageBreak/>
        <w:t xml:space="preserve">- анализ проблемы; </w:t>
      </w:r>
    </w:p>
    <w:p w:rsidR="0022648C" w:rsidRPr="0022648C" w:rsidRDefault="00632CD9" w:rsidP="006A62C3">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постановку</w:t>
      </w:r>
      <w:r w:rsidR="0022648C" w:rsidRPr="0022648C">
        <w:rPr>
          <w:rFonts w:ascii="Times New Roman" w:hAnsi="Times New Roman" w:cs="Times New Roman"/>
          <w:color w:val="000000"/>
          <w:sz w:val="24"/>
          <w:szCs w:val="24"/>
        </w:rPr>
        <w:t xml:space="preserve"> цели; </w:t>
      </w:r>
    </w:p>
    <w:p w:rsidR="0022648C" w:rsidRPr="0022648C" w:rsidRDefault="0022648C" w:rsidP="006A62C3">
      <w:pPr>
        <w:autoSpaceDE w:val="0"/>
        <w:autoSpaceDN w:val="0"/>
        <w:adjustRightInd w:val="0"/>
        <w:spacing w:after="0"/>
        <w:rPr>
          <w:rFonts w:ascii="Times New Roman" w:hAnsi="Times New Roman" w:cs="Times New Roman"/>
          <w:color w:val="000000"/>
          <w:sz w:val="24"/>
          <w:szCs w:val="24"/>
        </w:rPr>
      </w:pPr>
      <w:r w:rsidRPr="0022648C">
        <w:rPr>
          <w:rFonts w:ascii="Times New Roman" w:hAnsi="Times New Roman" w:cs="Times New Roman"/>
          <w:color w:val="000000"/>
          <w:sz w:val="24"/>
          <w:szCs w:val="24"/>
        </w:rPr>
        <w:t xml:space="preserve">- выбор средств ее достижения; </w:t>
      </w:r>
    </w:p>
    <w:p w:rsidR="0022648C" w:rsidRPr="0022648C" w:rsidRDefault="00632CD9" w:rsidP="006A62C3">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поиск и обработку</w:t>
      </w:r>
      <w:r w:rsidR="0022648C" w:rsidRPr="0022648C">
        <w:rPr>
          <w:rFonts w:ascii="Times New Roman" w:hAnsi="Times New Roman" w:cs="Times New Roman"/>
          <w:color w:val="000000"/>
          <w:sz w:val="24"/>
          <w:szCs w:val="24"/>
        </w:rPr>
        <w:t xml:space="preserve"> информации, ее анализ и синтез; </w:t>
      </w:r>
    </w:p>
    <w:p w:rsidR="0022648C" w:rsidRPr="0022648C" w:rsidRDefault="00632CD9" w:rsidP="006A62C3">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оценку</w:t>
      </w:r>
      <w:r w:rsidR="0022648C" w:rsidRPr="0022648C">
        <w:rPr>
          <w:rFonts w:ascii="Times New Roman" w:hAnsi="Times New Roman" w:cs="Times New Roman"/>
          <w:color w:val="000000"/>
          <w:sz w:val="24"/>
          <w:szCs w:val="24"/>
        </w:rPr>
        <w:t xml:space="preserve"> полученных результатов и выводов. </w:t>
      </w:r>
    </w:p>
    <w:p w:rsidR="0022648C" w:rsidRPr="00A40EC6" w:rsidRDefault="0022648C" w:rsidP="006A62C3">
      <w:pPr>
        <w:pStyle w:val="afc"/>
        <w:spacing w:after="0"/>
        <w:ind w:left="0"/>
        <w:jc w:val="both"/>
        <w:rPr>
          <w:rFonts w:ascii="Times New Roman" w:hAnsi="Times New Roman"/>
          <w:sz w:val="24"/>
          <w:szCs w:val="24"/>
        </w:rPr>
      </w:pPr>
      <w:r>
        <w:rPr>
          <w:rFonts w:ascii="Times New Roman" w:hAnsi="Times New Roman"/>
          <w:sz w:val="24"/>
          <w:szCs w:val="24"/>
        </w:rPr>
        <w:t xml:space="preserve">     </w:t>
      </w:r>
      <w:r w:rsidRPr="00A40EC6">
        <w:rPr>
          <w:rFonts w:ascii="Times New Roman" w:hAnsi="Times New Roman"/>
          <w:sz w:val="24"/>
          <w:szCs w:val="24"/>
        </w:rPr>
        <w:t>При организации проектной работы в начальной школе необходимо учитывать возрастные психолого-физиологические особенности детей младшего школьного возраста. Важно обратить внимание на следующие моменты:</w:t>
      </w:r>
    </w:p>
    <w:p w:rsidR="0022648C" w:rsidRPr="00A40EC6" w:rsidRDefault="0022648C" w:rsidP="006A62C3">
      <w:pPr>
        <w:pStyle w:val="afc"/>
        <w:spacing w:after="0"/>
        <w:ind w:left="0" w:firstLine="709"/>
        <w:jc w:val="both"/>
        <w:rPr>
          <w:rFonts w:ascii="Times New Roman" w:hAnsi="Times New Roman"/>
          <w:sz w:val="24"/>
          <w:szCs w:val="24"/>
        </w:rPr>
      </w:pPr>
      <w:r w:rsidRPr="00A40EC6">
        <w:rPr>
          <w:rFonts w:ascii="Times New Roman" w:hAnsi="Times New Roman"/>
          <w:sz w:val="24"/>
          <w:szCs w:val="24"/>
        </w:rPr>
        <w:t>- темы детских работ выбираются из содержания уч</w:t>
      </w:r>
      <w:r>
        <w:rPr>
          <w:rFonts w:ascii="Times New Roman" w:hAnsi="Times New Roman"/>
          <w:sz w:val="24"/>
          <w:szCs w:val="24"/>
        </w:rPr>
        <w:t xml:space="preserve">ебных предметов. </w:t>
      </w:r>
      <w:r w:rsidRPr="00A40EC6">
        <w:rPr>
          <w:rFonts w:ascii="Times New Roman" w:hAnsi="Times New Roman"/>
          <w:sz w:val="24"/>
          <w:szCs w:val="24"/>
        </w:rPr>
        <w:t>Проблема проекта или исследования, обеспечивающая мотивацию включения в самостоятельную работу, должна быть в области познавательных интересов ребенка и находиться  в зоне ближайшего развития;</w:t>
      </w:r>
    </w:p>
    <w:p w:rsidR="0022648C" w:rsidRDefault="0022648C" w:rsidP="006A62C3">
      <w:pPr>
        <w:pStyle w:val="afc"/>
        <w:spacing w:after="0"/>
        <w:ind w:left="0" w:firstLine="709"/>
        <w:jc w:val="both"/>
        <w:rPr>
          <w:rFonts w:ascii="Times New Roman" w:hAnsi="Times New Roman"/>
          <w:sz w:val="24"/>
          <w:szCs w:val="24"/>
        </w:rPr>
      </w:pPr>
      <w:r w:rsidRPr="00A40EC6">
        <w:rPr>
          <w:rFonts w:ascii="Times New Roman" w:hAnsi="Times New Roman"/>
          <w:sz w:val="24"/>
          <w:szCs w:val="24"/>
        </w:rPr>
        <w:t>- длительность выполнения проекта или исследования целесообразно ограничить 1-2</w:t>
      </w:r>
      <w:r>
        <w:rPr>
          <w:rFonts w:ascii="Times New Roman" w:hAnsi="Times New Roman"/>
          <w:sz w:val="24"/>
          <w:szCs w:val="24"/>
        </w:rPr>
        <w:t xml:space="preserve"> уроками или 1-2</w:t>
      </w:r>
      <w:r w:rsidRPr="00A40EC6">
        <w:rPr>
          <w:rFonts w:ascii="Times New Roman" w:hAnsi="Times New Roman"/>
          <w:sz w:val="24"/>
          <w:szCs w:val="24"/>
        </w:rPr>
        <w:t xml:space="preserve"> неделями в режиме урочно-внеурочных за</w:t>
      </w:r>
      <w:r>
        <w:rPr>
          <w:rFonts w:ascii="Times New Roman" w:hAnsi="Times New Roman"/>
          <w:sz w:val="24"/>
          <w:szCs w:val="24"/>
        </w:rPr>
        <w:t>нятий;</w:t>
      </w:r>
    </w:p>
    <w:p w:rsidR="00632CD9" w:rsidRDefault="0022648C" w:rsidP="006A62C3">
      <w:pPr>
        <w:pStyle w:val="afff3"/>
        <w:tabs>
          <w:tab w:val="left" w:pos="567"/>
        </w:tabs>
        <w:spacing w:line="276" w:lineRule="auto"/>
        <w:ind w:firstLine="397"/>
        <w:rPr>
          <w:sz w:val="24"/>
          <w:szCs w:val="24"/>
        </w:rPr>
      </w:pPr>
      <w:r w:rsidRPr="00A40EC6">
        <w:rPr>
          <w:sz w:val="24"/>
          <w:szCs w:val="24"/>
        </w:rPr>
        <w:t>- целесообразно в процессе работы над темой включать экскурсии, прогулки-наблюдения, социальные акции, работу с различными текстовыми источниками информации, подготовку практически значимых продуктов и широкую общественн</w:t>
      </w:r>
      <w:r>
        <w:rPr>
          <w:sz w:val="24"/>
          <w:szCs w:val="24"/>
        </w:rPr>
        <w:t xml:space="preserve">ую презентацию (с приглашением </w:t>
      </w:r>
      <w:r w:rsidRPr="00A40EC6">
        <w:rPr>
          <w:sz w:val="24"/>
          <w:szCs w:val="24"/>
        </w:rPr>
        <w:t>родителей, коллег-педагогов и руководителей</w:t>
      </w:r>
      <w:r>
        <w:rPr>
          <w:sz w:val="24"/>
          <w:szCs w:val="24"/>
        </w:rPr>
        <w:t xml:space="preserve"> образовательного учреждения).</w:t>
      </w:r>
      <w:r w:rsidR="00632CD9" w:rsidRPr="00632CD9">
        <w:rPr>
          <w:sz w:val="24"/>
          <w:szCs w:val="24"/>
        </w:rPr>
        <w:t xml:space="preserve"> </w:t>
      </w:r>
    </w:p>
    <w:p w:rsidR="00632CD9" w:rsidRDefault="00632CD9" w:rsidP="006A62C3">
      <w:pPr>
        <w:pStyle w:val="afff3"/>
        <w:tabs>
          <w:tab w:val="left" w:pos="567"/>
        </w:tabs>
        <w:spacing w:line="276" w:lineRule="auto"/>
        <w:ind w:firstLine="397"/>
        <w:rPr>
          <w:sz w:val="24"/>
          <w:szCs w:val="24"/>
        </w:rPr>
      </w:pPr>
      <w:r w:rsidRPr="007618D9">
        <w:rPr>
          <w:sz w:val="24"/>
          <w:szCs w:val="24"/>
        </w:rPr>
        <w:t>В соответствии с требованиями ФГОС начального общего образования система оценки достижения обучающимися метапредметных планируемых результатов должна включать оценку проектной деятельности, которая осуществляется в ходе проведения оценочной процедуры: группового проекта.</w:t>
      </w:r>
    </w:p>
    <w:p w:rsidR="00632CD9" w:rsidRPr="007618D9" w:rsidRDefault="00632CD9" w:rsidP="006A62C3">
      <w:pPr>
        <w:pStyle w:val="21"/>
        <w:tabs>
          <w:tab w:val="left" w:pos="709"/>
        </w:tabs>
        <w:spacing w:line="276" w:lineRule="auto"/>
        <w:ind w:firstLine="0"/>
        <w:rPr>
          <w:sz w:val="24"/>
        </w:rPr>
      </w:pPr>
      <w:r>
        <w:rPr>
          <w:sz w:val="24"/>
        </w:rPr>
        <w:t xml:space="preserve">        </w:t>
      </w:r>
      <w:r w:rsidRPr="00632CD9">
        <w:rPr>
          <w:sz w:val="24"/>
        </w:rPr>
        <w:t xml:space="preserve">Для проверки и оценки группового проекта </w:t>
      </w:r>
      <w:r>
        <w:rPr>
          <w:sz w:val="24"/>
        </w:rPr>
        <w:t xml:space="preserve">используется </w:t>
      </w:r>
      <w:r w:rsidRPr="00632CD9">
        <w:rPr>
          <w:b/>
          <w:sz w:val="24"/>
        </w:rPr>
        <w:t>карту наблюдения</w:t>
      </w:r>
      <w:r w:rsidRPr="00632CD9">
        <w:rPr>
          <w:sz w:val="24"/>
        </w:rPr>
        <w:t xml:space="preserve"> </w:t>
      </w:r>
      <w:r>
        <w:rPr>
          <w:sz w:val="24"/>
        </w:rPr>
        <w:t>(МРООП НОО, Целевой раздел/Р 1.3.2.1)</w:t>
      </w:r>
    </w:p>
    <w:p w:rsidR="003D5572" w:rsidRPr="007618D9" w:rsidRDefault="00632CD9" w:rsidP="006A62C3">
      <w:pPr>
        <w:tabs>
          <w:tab w:val="num" w:pos="540"/>
        </w:tabs>
        <w:spacing w:after="0"/>
        <w:jc w:val="both"/>
        <w:rPr>
          <w:rFonts w:ascii="Times New Roman" w:hAnsi="Times New Roman"/>
          <w:b/>
          <w:sz w:val="24"/>
          <w:szCs w:val="24"/>
        </w:rPr>
      </w:pPr>
      <w:r>
        <w:rPr>
          <w:rFonts w:ascii="Times New Roman" w:hAnsi="Times New Roman" w:cs="Times New Roman"/>
          <w:sz w:val="24"/>
          <w:szCs w:val="24"/>
        </w:rPr>
        <w:t xml:space="preserve">        </w:t>
      </w:r>
      <w:r w:rsidR="003D5572" w:rsidRPr="007618D9">
        <w:rPr>
          <w:rFonts w:ascii="Times New Roman" w:hAnsi="Times New Roman"/>
          <w:sz w:val="24"/>
          <w:szCs w:val="24"/>
        </w:rPr>
        <w:t>Итоговая оценка определяется на основе «принципа сложения» по проценту от максимального балла за всю работу</w:t>
      </w:r>
    </w:p>
    <w:p w:rsidR="003D5572" w:rsidRPr="007618D9" w:rsidRDefault="003D5572" w:rsidP="006A62C3">
      <w:pPr>
        <w:tabs>
          <w:tab w:val="num" w:pos="540"/>
        </w:tabs>
        <w:spacing w:after="0"/>
        <w:ind w:firstLine="397"/>
        <w:jc w:val="both"/>
        <w:rPr>
          <w:rFonts w:ascii="Times New Roman" w:hAnsi="Times New Roman"/>
          <w:sz w:val="24"/>
          <w:szCs w:val="24"/>
        </w:rPr>
      </w:pPr>
      <w:r w:rsidRPr="007618D9">
        <w:rPr>
          <w:rFonts w:ascii="Times New Roman" w:hAnsi="Times New Roman"/>
          <w:sz w:val="24"/>
          <w:szCs w:val="24"/>
        </w:rPr>
        <w:t xml:space="preserve">Для оценивания группового проекта </w:t>
      </w:r>
      <w:r w:rsidR="00632CD9">
        <w:rPr>
          <w:rFonts w:ascii="Times New Roman" w:hAnsi="Times New Roman"/>
          <w:sz w:val="24"/>
          <w:szCs w:val="24"/>
        </w:rPr>
        <w:t>суммируются</w:t>
      </w:r>
      <w:r w:rsidRPr="007618D9">
        <w:rPr>
          <w:rFonts w:ascii="Times New Roman" w:hAnsi="Times New Roman"/>
          <w:sz w:val="24"/>
          <w:szCs w:val="24"/>
        </w:rPr>
        <w:t xml:space="preserve"> баллы, полученные в результате заполнения карты наблюдения, листа самооценки и инструкции по проверке и оценке результата группов</w:t>
      </w:r>
      <w:r w:rsidR="006A62C3">
        <w:rPr>
          <w:rFonts w:ascii="Times New Roman" w:hAnsi="Times New Roman"/>
          <w:sz w:val="24"/>
          <w:szCs w:val="24"/>
        </w:rPr>
        <w:t>ого проекта:</w:t>
      </w:r>
    </w:p>
    <w:p w:rsidR="003D5572" w:rsidRPr="007618D9" w:rsidRDefault="003D5572" w:rsidP="006A62C3">
      <w:pPr>
        <w:tabs>
          <w:tab w:val="num" w:pos="540"/>
        </w:tabs>
        <w:spacing w:after="0"/>
        <w:ind w:firstLine="397"/>
        <w:jc w:val="both"/>
        <w:rPr>
          <w:rFonts w:ascii="Times New Roman" w:hAnsi="Times New Roman"/>
          <w:sz w:val="24"/>
          <w:szCs w:val="24"/>
        </w:rPr>
      </w:pPr>
      <w:r w:rsidRPr="007618D9">
        <w:rPr>
          <w:rFonts w:ascii="Times New Roman" w:hAnsi="Times New Roman"/>
          <w:sz w:val="24"/>
          <w:szCs w:val="24"/>
        </w:rPr>
        <w:t>- по карте наблюдения ученик может получить максимально 20 баллов;</w:t>
      </w:r>
    </w:p>
    <w:p w:rsidR="003D5572" w:rsidRPr="007618D9" w:rsidRDefault="003D5572" w:rsidP="006A62C3">
      <w:pPr>
        <w:tabs>
          <w:tab w:val="num" w:pos="540"/>
        </w:tabs>
        <w:spacing w:after="0"/>
        <w:ind w:firstLine="397"/>
        <w:jc w:val="both"/>
        <w:rPr>
          <w:rFonts w:ascii="Times New Roman" w:hAnsi="Times New Roman"/>
          <w:sz w:val="24"/>
          <w:szCs w:val="24"/>
        </w:rPr>
      </w:pPr>
      <w:r w:rsidRPr="007618D9">
        <w:rPr>
          <w:rFonts w:ascii="Times New Roman" w:hAnsi="Times New Roman"/>
          <w:sz w:val="24"/>
          <w:szCs w:val="24"/>
        </w:rPr>
        <w:t>- по листу самооценки ученик может получить максимально 4 балла (по одному баллу за любой ответ на каждый вопрос);</w:t>
      </w:r>
    </w:p>
    <w:p w:rsidR="003D5572" w:rsidRPr="007618D9" w:rsidRDefault="003D5572" w:rsidP="006A62C3">
      <w:pPr>
        <w:tabs>
          <w:tab w:val="num" w:pos="540"/>
        </w:tabs>
        <w:spacing w:after="0"/>
        <w:ind w:firstLine="397"/>
        <w:jc w:val="both"/>
        <w:rPr>
          <w:rFonts w:ascii="Times New Roman" w:hAnsi="Times New Roman"/>
          <w:i/>
          <w:sz w:val="24"/>
          <w:szCs w:val="24"/>
        </w:rPr>
      </w:pPr>
      <w:r w:rsidRPr="007618D9">
        <w:rPr>
          <w:rFonts w:ascii="Times New Roman" w:hAnsi="Times New Roman"/>
          <w:sz w:val="24"/>
          <w:szCs w:val="24"/>
        </w:rPr>
        <w:t>- по инструкции по проверке и оценке результата максимально ученик может получить 11 баллов</w:t>
      </w:r>
      <w:r>
        <w:rPr>
          <w:rFonts w:ascii="Times New Roman" w:hAnsi="Times New Roman"/>
          <w:sz w:val="24"/>
          <w:szCs w:val="24"/>
        </w:rPr>
        <w:t>.</w:t>
      </w:r>
    </w:p>
    <w:p w:rsidR="003D5572" w:rsidRDefault="003D5572" w:rsidP="006A62C3">
      <w:pPr>
        <w:tabs>
          <w:tab w:val="num" w:pos="540"/>
        </w:tabs>
        <w:spacing w:after="0"/>
        <w:ind w:firstLine="397"/>
        <w:jc w:val="center"/>
        <w:rPr>
          <w:rFonts w:ascii="Times New Roman" w:hAnsi="Times New Roman"/>
          <w:b/>
          <w:sz w:val="24"/>
          <w:szCs w:val="24"/>
        </w:rPr>
      </w:pPr>
    </w:p>
    <w:p w:rsidR="003D5572" w:rsidRDefault="003D5572" w:rsidP="003D5572">
      <w:pPr>
        <w:tabs>
          <w:tab w:val="num" w:pos="540"/>
        </w:tabs>
        <w:spacing w:after="0" w:line="240" w:lineRule="auto"/>
        <w:ind w:firstLine="397"/>
        <w:jc w:val="center"/>
        <w:rPr>
          <w:rFonts w:ascii="Times New Roman" w:hAnsi="Times New Roman"/>
          <w:b/>
          <w:sz w:val="24"/>
          <w:szCs w:val="24"/>
        </w:rPr>
      </w:pPr>
      <w:r w:rsidRPr="00605CC1">
        <w:rPr>
          <w:rFonts w:ascii="Times New Roman" w:hAnsi="Times New Roman"/>
          <w:b/>
          <w:sz w:val="24"/>
          <w:szCs w:val="24"/>
        </w:rPr>
        <w:t xml:space="preserve">Оценивание группового проекта </w:t>
      </w:r>
      <w:r>
        <w:rPr>
          <w:rFonts w:ascii="Times New Roman" w:hAnsi="Times New Roman"/>
          <w:b/>
          <w:sz w:val="24"/>
          <w:szCs w:val="24"/>
        </w:rPr>
        <w:t xml:space="preserve"> (</w:t>
      </w:r>
      <w:r w:rsidRPr="00605CC1">
        <w:rPr>
          <w:rFonts w:ascii="Times New Roman" w:hAnsi="Times New Roman"/>
          <w:b/>
          <w:sz w:val="24"/>
          <w:szCs w:val="24"/>
        </w:rPr>
        <w:t>1-</w:t>
      </w:r>
      <w:r>
        <w:rPr>
          <w:rFonts w:ascii="Times New Roman" w:hAnsi="Times New Roman"/>
          <w:b/>
          <w:sz w:val="24"/>
          <w:szCs w:val="24"/>
        </w:rPr>
        <w:t xml:space="preserve"> </w:t>
      </w:r>
      <w:r w:rsidRPr="00605CC1">
        <w:rPr>
          <w:rFonts w:ascii="Times New Roman" w:hAnsi="Times New Roman"/>
          <w:b/>
          <w:sz w:val="24"/>
          <w:szCs w:val="24"/>
        </w:rPr>
        <w:t>4 класс</w:t>
      </w:r>
      <w:r>
        <w:rPr>
          <w:rFonts w:ascii="Times New Roman" w:hAnsi="Times New Roman"/>
          <w:b/>
          <w:sz w:val="24"/>
          <w:szCs w:val="24"/>
        </w:rPr>
        <w:t>)</w:t>
      </w:r>
    </w:p>
    <w:p w:rsidR="003D5572" w:rsidRPr="00605CC1" w:rsidRDefault="003D5572" w:rsidP="003D5572">
      <w:pPr>
        <w:tabs>
          <w:tab w:val="num" w:pos="540"/>
        </w:tabs>
        <w:spacing w:after="0" w:line="240" w:lineRule="auto"/>
        <w:ind w:firstLine="397"/>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4821"/>
      </w:tblGrid>
      <w:tr w:rsidR="003D5572" w:rsidRPr="007618D9" w:rsidTr="002F1B33">
        <w:tc>
          <w:tcPr>
            <w:tcW w:w="2463" w:type="dxa"/>
          </w:tcPr>
          <w:p w:rsidR="003D5572" w:rsidRPr="007618D9" w:rsidRDefault="003D5572" w:rsidP="002F1B33">
            <w:pPr>
              <w:spacing w:after="0" w:line="240" w:lineRule="auto"/>
              <w:jc w:val="both"/>
              <w:rPr>
                <w:rFonts w:ascii="Times New Roman" w:hAnsi="Times New Roman"/>
                <w:b/>
                <w:i/>
                <w:sz w:val="24"/>
                <w:szCs w:val="24"/>
              </w:rPr>
            </w:pPr>
            <w:r w:rsidRPr="007618D9">
              <w:rPr>
                <w:rFonts w:ascii="Times New Roman" w:hAnsi="Times New Roman"/>
                <w:b/>
                <w:i/>
                <w:sz w:val="24"/>
                <w:szCs w:val="24"/>
              </w:rPr>
              <w:t>% выполнения от максимального балла</w:t>
            </w:r>
          </w:p>
        </w:tc>
        <w:tc>
          <w:tcPr>
            <w:tcW w:w="2463" w:type="dxa"/>
          </w:tcPr>
          <w:p w:rsidR="003D5572" w:rsidRPr="007618D9" w:rsidRDefault="003D5572" w:rsidP="002F1B33">
            <w:pPr>
              <w:spacing w:after="0" w:line="240" w:lineRule="auto"/>
              <w:jc w:val="both"/>
              <w:rPr>
                <w:rFonts w:ascii="Times New Roman" w:hAnsi="Times New Roman"/>
                <w:b/>
                <w:i/>
                <w:sz w:val="24"/>
                <w:szCs w:val="24"/>
              </w:rPr>
            </w:pPr>
            <w:r w:rsidRPr="007618D9">
              <w:rPr>
                <w:rFonts w:ascii="Times New Roman" w:hAnsi="Times New Roman"/>
                <w:b/>
                <w:i/>
                <w:sz w:val="24"/>
                <w:szCs w:val="24"/>
              </w:rPr>
              <w:t>Количество баллов</w:t>
            </w:r>
          </w:p>
        </w:tc>
        <w:tc>
          <w:tcPr>
            <w:tcW w:w="4821" w:type="dxa"/>
          </w:tcPr>
          <w:p w:rsidR="003D5572" w:rsidRPr="007618D9" w:rsidRDefault="003D5572" w:rsidP="002F1B33">
            <w:pPr>
              <w:spacing w:after="0" w:line="240" w:lineRule="auto"/>
              <w:jc w:val="both"/>
              <w:rPr>
                <w:rFonts w:ascii="Times New Roman" w:hAnsi="Times New Roman"/>
                <w:b/>
                <w:i/>
                <w:sz w:val="24"/>
                <w:szCs w:val="24"/>
              </w:rPr>
            </w:pPr>
            <w:r w:rsidRPr="007618D9">
              <w:rPr>
                <w:rFonts w:ascii="Times New Roman" w:hAnsi="Times New Roman"/>
                <w:b/>
                <w:i/>
                <w:sz w:val="24"/>
                <w:szCs w:val="24"/>
              </w:rPr>
              <w:t>Уровневая шкала</w:t>
            </w:r>
          </w:p>
        </w:tc>
      </w:tr>
      <w:tr w:rsidR="003D5572" w:rsidRPr="007618D9" w:rsidTr="002F1B33">
        <w:tc>
          <w:tcPr>
            <w:tcW w:w="2463" w:type="dxa"/>
          </w:tcPr>
          <w:p w:rsidR="003D5572" w:rsidRPr="007618D9" w:rsidRDefault="003D5572" w:rsidP="002F1B33">
            <w:pPr>
              <w:spacing w:after="0" w:line="240" w:lineRule="auto"/>
              <w:jc w:val="both"/>
              <w:rPr>
                <w:rFonts w:ascii="Times New Roman" w:hAnsi="Times New Roman"/>
                <w:i/>
                <w:sz w:val="24"/>
                <w:szCs w:val="24"/>
              </w:rPr>
            </w:pPr>
            <w:r w:rsidRPr="007618D9">
              <w:rPr>
                <w:rFonts w:ascii="Times New Roman" w:hAnsi="Times New Roman"/>
                <w:i/>
                <w:sz w:val="24"/>
                <w:szCs w:val="24"/>
              </w:rPr>
              <w:t>86-100%</w:t>
            </w:r>
          </w:p>
        </w:tc>
        <w:tc>
          <w:tcPr>
            <w:tcW w:w="2463" w:type="dxa"/>
          </w:tcPr>
          <w:p w:rsidR="003D5572" w:rsidRPr="007618D9" w:rsidRDefault="003D5572" w:rsidP="002F1B33">
            <w:pPr>
              <w:spacing w:after="0" w:line="240" w:lineRule="auto"/>
              <w:jc w:val="both"/>
              <w:rPr>
                <w:rFonts w:ascii="Times New Roman" w:hAnsi="Times New Roman"/>
                <w:i/>
                <w:sz w:val="24"/>
                <w:szCs w:val="24"/>
              </w:rPr>
            </w:pPr>
            <w:r w:rsidRPr="007618D9">
              <w:rPr>
                <w:rFonts w:ascii="Times New Roman" w:hAnsi="Times New Roman"/>
                <w:i/>
                <w:sz w:val="24"/>
                <w:szCs w:val="24"/>
              </w:rPr>
              <w:t>30-35 балла</w:t>
            </w:r>
          </w:p>
        </w:tc>
        <w:tc>
          <w:tcPr>
            <w:tcW w:w="4821" w:type="dxa"/>
            <w:vAlign w:val="center"/>
          </w:tcPr>
          <w:p w:rsidR="003D5572" w:rsidRPr="007618D9" w:rsidRDefault="003D5572" w:rsidP="002F1B33">
            <w:pPr>
              <w:spacing w:after="0" w:line="240" w:lineRule="auto"/>
              <w:jc w:val="both"/>
              <w:rPr>
                <w:rFonts w:ascii="Times New Roman" w:hAnsi="Times New Roman"/>
                <w:i/>
                <w:sz w:val="24"/>
                <w:szCs w:val="24"/>
              </w:rPr>
            </w:pPr>
            <w:r w:rsidRPr="007618D9">
              <w:rPr>
                <w:rFonts w:ascii="Times New Roman" w:hAnsi="Times New Roman"/>
                <w:i/>
                <w:sz w:val="24"/>
                <w:szCs w:val="24"/>
              </w:rPr>
              <w:t>Повышенный</w:t>
            </w:r>
          </w:p>
        </w:tc>
      </w:tr>
      <w:tr w:rsidR="003D5572" w:rsidRPr="007618D9" w:rsidTr="002F1B33">
        <w:tc>
          <w:tcPr>
            <w:tcW w:w="2463" w:type="dxa"/>
          </w:tcPr>
          <w:p w:rsidR="003D5572" w:rsidRPr="007618D9" w:rsidRDefault="003D5572" w:rsidP="002F1B33">
            <w:pPr>
              <w:spacing w:after="0" w:line="240" w:lineRule="auto"/>
              <w:jc w:val="both"/>
              <w:rPr>
                <w:rFonts w:ascii="Times New Roman" w:hAnsi="Times New Roman"/>
                <w:i/>
                <w:sz w:val="24"/>
                <w:szCs w:val="24"/>
              </w:rPr>
            </w:pPr>
            <w:r w:rsidRPr="007618D9">
              <w:rPr>
                <w:rFonts w:ascii="Times New Roman" w:hAnsi="Times New Roman"/>
                <w:i/>
                <w:sz w:val="24"/>
                <w:szCs w:val="24"/>
              </w:rPr>
              <w:t>51 – 83%</w:t>
            </w:r>
          </w:p>
        </w:tc>
        <w:tc>
          <w:tcPr>
            <w:tcW w:w="2463" w:type="dxa"/>
          </w:tcPr>
          <w:p w:rsidR="003D5572" w:rsidRPr="007618D9" w:rsidRDefault="003D5572" w:rsidP="002F1B33">
            <w:pPr>
              <w:spacing w:after="0" w:line="240" w:lineRule="auto"/>
              <w:jc w:val="both"/>
              <w:rPr>
                <w:rFonts w:ascii="Times New Roman" w:hAnsi="Times New Roman"/>
                <w:i/>
                <w:sz w:val="24"/>
                <w:szCs w:val="24"/>
              </w:rPr>
            </w:pPr>
            <w:r w:rsidRPr="007618D9">
              <w:rPr>
                <w:rFonts w:ascii="Times New Roman" w:hAnsi="Times New Roman"/>
                <w:i/>
                <w:sz w:val="24"/>
                <w:szCs w:val="24"/>
              </w:rPr>
              <w:t>18-29 баллов</w:t>
            </w:r>
          </w:p>
        </w:tc>
        <w:tc>
          <w:tcPr>
            <w:tcW w:w="4821" w:type="dxa"/>
            <w:vAlign w:val="center"/>
          </w:tcPr>
          <w:p w:rsidR="003D5572" w:rsidRPr="007618D9" w:rsidRDefault="003D5572" w:rsidP="002F1B33">
            <w:pPr>
              <w:spacing w:after="0" w:line="240" w:lineRule="auto"/>
              <w:jc w:val="both"/>
              <w:rPr>
                <w:rFonts w:ascii="Times New Roman" w:hAnsi="Times New Roman"/>
                <w:i/>
                <w:sz w:val="24"/>
                <w:szCs w:val="24"/>
              </w:rPr>
            </w:pPr>
            <w:r w:rsidRPr="007618D9">
              <w:rPr>
                <w:rFonts w:ascii="Times New Roman" w:hAnsi="Times New Roman"/>
                <w:i/>
                <w:sz w:val="24"/>
                <w:szCs w:val="24"/>
              </w:rPr>
              <w:t>Базовый</w:t>
            </w:r>
          </w:p>
        </w:tc>
      </w:tr>
      <w:tr w:rsidR="003D5572" w:rsidRPr="007618D9" w:rsidTr="002F1B33">
        <w:tc>
          <w:tcPr>
            <w:tcW w:w="2463" w:type="dxa"/>
          </w:tcPr>
          <w:p w:rsidR="003D5572" w:rsidRPr="007618D9" w:rsidRDefault="003D5572" w:rsidP="002F1B33">
            <w:pPr>
              <w:spacing w:after="0" w:line="240" w:lineRule="auto"/>
              <w:jc w:val="both"/>
              <w:rPr>
                <w:rFonts w:ascii="Times New Roman" w:hAnsi="Times New Roman"/>
                <w:i/>
                <w:sz w:val="24"/>
                <w:szCs w:val="24"/>
              </w:rPr>
            </w:pPr>
            <w:r w:rsidRPr="007618D9">
              <w:rPr>
                <w:rFonts w:ascii="Times New Roman" w:hAnsi="Times New Roman"/>
                <w:i/>
                <w:sz w:val="24"/>
                <w:szCs w:val="24"/>
              </w:rPr>
              <w:t>0-49%</w:t>
            </w:r>
          </w:p>
        </w:tc>
        <w:tc>
          <w:tcPr>
            <w:tcW w:w="2463" w:type="dxa"/>
          </w:tcPr>
          <w:p w:rsidR="003D5572" w:rsidRPr="007618D9" w:rsidRDefault="003D5572" w:rsidP="002F1B33">
            <w:pPr>
              <w:spacing w:after="0" w:line="240" w:lineRule="auto"/>
              <w:jc w:val="both"/>
              <w:rPr>
                <w:rFonts w:ascii="Times New Roman" w:hAnsi="Times New Roman"/>
                <w:i/>
                <w:sz w:val="24"/>
                <w:szCs w:val="24"/>
              </w:rPr>
            </w:pPr>
            <w:r w:rsidRPr="007618D9">
              <w:rPr>
                <w:rFonts w:ascii="Times New Roman" w:hAnsi="Times New Roman"/>
                <w:i/>
                <w:sz w:val="24"/>
                <w:szCs w:val="24"/>
              </w:rPr>
              <w:t>0-17 баллов</w:t>
            </w:r>
          </w:p>
        </w:tc>
        <w:tc>
          <w:tcPr>
            <w:tcW w:w="4821" w:type="dxa"/>
            <w:vAlign w:val="center"/>
          </w:tcPr>
          <w:p w:rsidR="003D5572" w:rsidRPr="007618D9" w:rsidRDefault="003D5572" w:rsidP="002F1B33">
            <w:pPr>
              <w:spacing w:after="0" w:line="240" w:lineRule="auto"/>
              <w:jc w:val="both"/>
              <w:rPr>
                <w:rFonts w:ascii="Times New Roman" w:hAnsi="Times New Roman"/>
                <w:i/>
                <w:sz w:val="24"/>
                <w:szCs w:val="24"/>
              </w:rPr>
            </w:pPr>
            <w:r w:rsidRPr="007618D9">
              <w:rPr>
                <w:rFonts w:ascii="Times New Roman" w:hAnsi="Times New Roman"/>
                <w:i/>
                <w:sz w:val="24"/>
                <w:szCs w:val="24"/>
              </w:rPr>
              <w:t>Недостаточный</w:t>
            </w:r>
          </w:p>
        </w:tc>
      </w:tr>
    </w:tbl>
    <w:p w:rsidR="007159B3" w:rsidRPr="002C1DE6" w:rsidRDefault="007159B3" w:rsidP="0022648C">
      <w:pPr>
        <w:pStyle w:val="afc"/>
        <w:spacing w:after="0"/>
        <w:ind w:left="0" w:firstLine="709"/>
        <w:jc w:val="both"/>
        <w:rPr>
          <w:rFonts w:ascii="Times New Roman" w:hAnsi="Times New Roman"/>
          <w:sz w:val="24"/>
          <w:szCs w:val="24"/>
        </w:rPr>
      </w:pPr>
    </w:p>
    <w:p w:rsidR="003D5572" w:rsidRPr="007618D9" w:rsidRDefault="003D5572" w:rsidP="006A62C3">
      <w:pPr>
        <w:spacing w:after="0"/>
        <w:ind w:firstLine="397"/>
        <w:jc w:val="both"/>
        <w:rPr>
          <w:rFonts w:ascii="Times New Roman" w:hAnsi="Times New Roman"/>
          <w:sz w:val="24"/>
          <w:szCs w:val="24"/>
        </w:rPr>
      </w:pPr>
      <w:r w:rsidRPr="007618D9">
        <w:rPr>
          <w:rFonts w:ascii="Times New Roman" w:hAnsi="Times New Roman"/>
          <w:sz w:val="24"/>
          <w:szCs w:val="24"/>
        </w:rPr>
        <w:lastRenderedPageBreak/>
        <w:t>Для наблюдения за работой группы и заполнения карты наблюдения приглашаются старшеклассники, родители (для наблюдения над группой, в которой нет собственного ребенка), педагоги школы, не работающие в данном классе – по одному-два человека на каждую группу.</w:t>
      </w:r>
    </w:p>
    <w:p w:rsidR="003D5572" w:rsidRPr="007618D9" w:rsidRDefault="003D5572" w:rsidP="006A62C3">
      <w:pPr>
        <w:spacing w:after="0"/>
        <w:ind w:firstLine="397"/>
        <w:jc w:val="both"/>
        <w:rPr>
          <w:rFonts w:ascii="Times New Roman" w:hAnsi="Times New Roman"/>
          <w:sz w:val="24"/>
          <w:szCs w:val="24"/>
        </w:rPr>
      </w:pPr>
      <w:r w:rsidRPr="003D5572">
        <w:rPr>
          <w:rFonts w:ascii="Times New Roman" w:hAnsi="Times New Roman"/>
          <w:sz w:val="24"/>
          <w:szCs w:val="24"/>
        </w:rPr>
        <w:t>Функции наблюдателей:</w:t>
      </w:r>
      <w:r w:rsidRPr="007618D9">
        <w:rPr>
          <w:rFonts w:ascii="Times New Roman" w:hAnsi="Times New Roman"/>
          <w:sz w:val="24"/>
          <w:szCs w:val="24"/>
        </w:rPr>
        <w:t xml:space="preserve"> заполнение карты наблюдения за работой групп. Наблюдатели должны заранее ознакомиться с картами наблюдения и пройти инструктаж.</w:t>
      </w:r>
    </w:p>
    <w:p w:rsidR="003D5572" w:rsidRPr="007618D9" w:rsidRDefault="003D5572" w:rsidP="006A62C3">
      <w:pPr>
        <w:spacing w:after="0"/>
        <w:ind w:firstLine="397"/>
        <w:jc w:val="both"/>
        <w:rPr>
          <w:rFonts w:ascii="Times New Roman" w:hAnsi="Times New Roman"/>
          <w:sz w:val="24"/>
          <w:szCs w:val="24"/>
        </w:rPr>
      </w:pPr>
      <w:r w:rsidRPr="007618D9">
        <w:rPr>
          <w:rFonts w:ascii="Times New Roman" w:hAnsi="Times New Roman"/>
          <w:sz w:val="24"/>
          <w:szCs w:val="24"/>
        </w:rPr>
        <w:t xml:space="preserve">Проект выполняется малой группой </w:t>
      </w:r>
      <w:r>
        <w:rPr>
          <w:rFonts w:ascii="Times New Roman" w:hAnsi="Times New Roman"/>
          <w:sz w:val="24"/>
          <w:szCs w:val="24"/>
        </w:rPr>
        <w:t>из 4 – 6</w:t>
      </w:r>
      <w:r w:rsidRPr="007618D9">
        <w:rPr>
          <w:rFonts w:ascii="Times New Roman" w:hAnsi="Times New Roman"/>
          <w:sz w:val="24"/>
          <w:szCs w:val="24"/>
        </w:rPr>
        <w:t xml:space="preserve"> учеников.</w:t>
      </w:r>
    </w:p>
    <w:p w:rsidR="003D5572" w:rsidRPr="007618D9" w:rsidRDefault="003D5572" w:rsidP="006A62C3">
      <w:pPr>
        <w:spacing w:after="0"/>
        <w:ind w:firstLine="397"/>
        <w:jc w:val="both"/>
        <w:rPr>
          <w:rFonts w:ascii="Times New Roman" w:hAnsi="Times New Roman"/>
          <w:sz w:val="24"/>
          <w:szCs w:val="24"/>
        </w:rPr>
      </w:pPr>
      <w:r w:rsidRPr="007618D9">
        <w:rPr>
          <w:rFonts w:ascii="Times New Roman" w:hAnsi="Times New Roman"/>
          <w:sz w:val="24"/>
          <w:szCs w:val="24"/>
        </w:rPr>
        <w:t>Наблюдение за особенностями общения и взаимодействия ведется на всех этапах работы над проектом. По каждому параметру отмечаются результаты наблюдений за каждым учеником данной группы.</w:t>
      </w:r>
    </w:p>
    <w:p w:rsidR="003D5572" w:rsidRDefault="003D5572" w:rsidP="006A62C3">
      <w:pPr>
        <w:spacing w:after="0"/>
        <w:ind w:firstLine="397"/>
        <w:jc w:val="both"/>
        <w:rPr>
          <w:rFonts w:ascii="Times New Roman" w:hAnsi="Times New Roman"/>
          <w:sz w:val="24"/>
          <w:szCs w:val="24"/>
        </w:rPr>
      </w:pPr>
      <w:r w:rsidRPr="007618D9">
        <w:rPr>
          <w:rFonts w:ascii="Times New Roman" w:hAnsi="Times New Roman"/>
          <w:sz w:val="24"/>
          <w:szCs w:val="24"/>
        </w:rPr>
        <w:t>При необходимости даются комментарии в процессе наблюдения или после завершения проекта. Описываются проблемы, возникшие в процессе работы.</w:t>
      </w:r>
    </w:p>
    <w:p w:rsidR="0096686F" w:rsidRDefault="0096686F" w:rsidP="0096686F">
      <w:pPr>
        <w:spacing w:after="0"/>
        <w:ind w:firstLine="397"/>
        <w:jc w:val="center"/>
        <w:rPr>
          <w:rFonts w:ascii="Times New Roman" w:hAnsi="Times New Roman"/>
          <w:b/>
          <w:sz w:val="24"/>
          <w:szCs w:val="24"/>
        </w:rPr>
      </w:pPr>
      <w:r w:rsidRPr="0096686F">
        <w:rPr>
          <w:rFonts w:ascii="Times New Roman" w:hAnsi="Times New Roman"/>
          <w:b/>
          <w:sz w:val="24"/>
          <w:szCs w:val="24"/>
        </w:rPr>
        <w:t>Количество групповых проектов</w:t>
      </w:r>
    </w:p>
    <w:tbl>
      <w:tblPr>
        <w:tblStyle w:val="aff0"/>
        <w:tblW w:w="0" w:type="auto"/>
        <w:tblLook w:val="04A0" w:firstRow="1" w:lastRow="0" w:firstColumn="1" w:lastColumn="0" w:noHBand="0" w:noVBand="1"/>
      </w:tblPr>
      <w:tblGrid>
        <w:gridCol w:w="4926"/>
        <w:gridCol w:w="4927"/>
      </w:tblGrid>
      <w:tr w:rsidR="0096686F" w:rsidTr="0096686F">
        <w:tc>
          <w:tcPr>
            <w:tcW w:w="4926" w:type="dxa"/>
          </w:tcPr>
          <w:p w:rsidR="0096686F" w:rsidRPr="0096686F" w:rsidRDefault="0096686F" w:rsidP="0096686F">
            <w:pPr>
              <w:jc w:val="center"/>
              <w:rPr>
                <w:rFonts w:ascii="Times New Roman" w:hAnsi="Times New Roman"/>
                <w:sz w:val="24"/>
                <w:szCs w:val="24"/>
              </w:rPr>
            </w:pPr>
            <w:r w:rsidRPr="0096686F">
              <w:rPr>
                <w:rFonts w:ascii="Times New Roman" w:hAnsi="Times New Roman"/>
                <w:sz w:val="24"/>
                <w:szCs w:val="24"/>
              </w:rPr>
              <w:t>Класс</w:t>
            </w:r>
          </w:p>
        </w:tc>
        <w:tc>
          <w:tcPr>
            <w:tcW w:w="4927" w:type="dxa"/>
          </w:tcPr>
          <w:p w:rsidR="0096686F" w:rsidRPr="0096686F" w:rsidRDefault="0096686F" w:rsidP="0096686F">
            <w:pPr>
              <w:jc w:val="center"/>
              <w:rPr>
                <w:rFonts w:ascii="Times New Roman" w:hAnsi="Times New Roman"/>
                <w:sz w:val="24"/>
                <w:szCs w:val="24"/>
              </w:rPr>
            </w:pPr>
            <w:r w:rsidRPr="0096686F">
              <w:rPr>
                <w:rFonts w:ascii="Times New Roman" w:hAnsi="Times New Roman"/>
                <w:sz w:val="24"/>
                <w:szCs w:val="24"/>
              </w:rPr>
              <w:t>Количество проектов</w:t>
            </w:r>
          </w:p>
        </w:tc>
      </w:tr>
      <w:tr w:rsidR="0096686F" w:rsidTr="0096686F">
        <w:tc>
          <w:tcPr>
            <w:tcW w:w="4926" w:type="dxa"/>
          </w:tcPr>
          <w:p w:rsidR="0096686F" w:rsidRPr="0096686F" w:rsidRDefault="0096686F" w:rsidP="0096686F">
            <w:pPr>
              <w:jc w:val="center"/>
              <w:rPr>
                <w:rFonts w:ascii="Times New Roman" w:hAnsi="Times New Roman"/>
                <w:sz w:val="24"/>
                <w:szCs w:val="24"/>
              </w:rPr>
            </w:pPr>
            <w:r w:rsidRPr="0096686F">
              <w:rPr>
                <w:rFonts w:ascii="Times New Roman" w:hAnsi="Times New Roman"/>
                <w:sz w:val="24"/>
                <w:szCs w:val="24"/>
              </w:rPr>
              <w:t>1</w:t>
            </w:r>
          </w:p>
        </w:tc>
        <w:tc>
          <w:tcPr>
            <w:tcW w:w="4927" w:type="dxa"/>
          </w:tcPr>
          <w:p w:rsidR="0096686F" w:rsidRPr="0096686F" w:rsidRDefault="0096686F" w:rsidP="0096686F">
            <w:pPr>
              <w:jc w:val="center"/>
              <w:rPr>
                <w:rFonts w:ascii="Times New Roman" w:hAnsi="Times New Roman"/>
                <w:sz w:val="24"/>
                <w:szCs w:val="24"/>
              </w:rPr>
            </w:pPr>
            <w:r w:rsidRPr="0096686F">
              <w:rPr>
                <w:rFonts w:ascii="Times New Roman" w:hAnsi="Times New Roman"/>
                <w:sz w:val="24"/>
                <w:szCs w:val="24"/>
              </w:rPr>
              <w:t>1</w:t>
            </w:r>
          </w:p>
        </w:tc>
      </w:tr>
      <w:tr w:rsidR="0096686F" w:rsidTr="0096686F">
        <w:tc>
          <w:tcPr>
            <w:tcW w:w="4926" w:type="dxa"/>
          </w:tcPr>
          <w:p w:rsidR="0096686F" w:rsidRPr="0096686F" w:rsidRDefault="0096686F" w:rsidP="0096686F">
            <w:pPr>
              <w:jc w:val="center"/>
              <w:rPr>
                <w:rFonts w:ascii="Times New Roman" w:hAnsi="Times New Roman"/>
                <w:sz w:val="24"/>
                <w:szCs w:val="24"/>
              </w:rPr>
            </w:pPr>
            <w:r w:rsidRPr="0096686F">
              <w:rPr>
                <w:rFonts w:ascii="Times New Roman" w:hAnsi="Times New Roman"/>
                <w:sz w:val="24"/>
                <w:szCs w:val="24"/>
              </w:rPr>
              <w:t>2</w:t>
            </w:r>
          </w:p>
        </w:tc>
        <w:tc>
          <w:tcPr>
            <w:tcW w:w="4927" w:type="dxa"/>
          </w:tcPr>
          <w:p w:rsidR="0096686F" w:rsidRPr="0096686F" w:rsidRDefault="0096686F" w:rsidP="0096686F">
            <w:pPr>
              <w:jc w:val="center"/>
              <w:rPr>
                <w:rFonts w:ascii="Times New Roman" w:hAnsi="Times New Roman"/>
                <w:sz w:val="24"/>
                <w:szCs w:val="24"/>
              </w:rPr>
            </w:pPr>
            <w:r w:rsidRPr="0096686F">
              <w:rPr>
                <w:rFonts w:ascii="Times New Roman" w:hAnsi="Times New Roman"/>
                <w:sz w:val="24"/>
                <w:szCs w:val="24"/>
              </w:rPr>
              <w:t>1</w:t>
            </w:r>
          </w:p>
        </w:tc>
      </w:tr>
      <w:tr w:rsidR="0096686F" w:rsidTr="0096686F">
        <w:tc>
          <w:tcPr>
            <w:tcW w:w="4926" w:type="dxa"/>
          </w:tcPr>
          <w:p w:rsidR="0096686F" w:rsidRPr="0096686F" w:rsidRDefault="0096686F" w:rsidP="0096686F">
            <w:pPr>
              <w:jc w:val="center"/>
              <w:rPr>
                <w:rFonts w:ascii="Times New Roman" w:hAnsi="Times New Roman"/>
                <w:sz w:val="24"/>
                <w:szCs w:val="24"/>
              </w:rPr>
            </w:pPr>
            <w:r w:rsidRPr="0096686F">
              <w:rPr>
                <w:rFonts w:ascii="Times New Roman" w:hAnsi="Times New Roman"/>
                <w:sz w:val="24"/>
                <w:szCs w:val="24"/>
              </w:rPr>
              <w:t>3</w:t>
            </w:r>
          </w:p>
        </w:tc>
        <w:tc>
          <w:tcPr>
            <w:tcW w:w="4927" w:type="dxa"/>
          </w:tcPr>
          <w:p w:rsidR="0096686F" w:rsidRPr="0096686F" w:rsidRDefault="0096686F" w:rsidP="0096686F">
            <w:pPr>
              <w:jc w:val="center"/>
              <w:rPr>
                <w:rFonts w:ascii="Times New Roman" w:hAnsi="Times New Roman"/>
                <w:sz w:val="24"/>
                <w:szCs w:val="24"/>
              </w:rPr>
            </w:pPr>
            <w:r w:rsidRPr="0096686F">
              <w:rPr>
                <w:rFonts w:ascii="Times New Roman" w:hAnsi="Times New Roman"/>
                <w:sz w:val="24"/>
                <w:szCs w:val="24"/>
              </w:rPr>
              <w:t>1</w:t>
            </w:r>
          </w:p>
        </w:tc>
      </w:tr>
      <w:tr w:rsidR="0096686F" w:rsidTr="0096686F">
        <w:tc>
          <w:tcPr>
            <w:tcW w:w="4926" w:type="dxa"/>
          </w:tcPr>
          <w:p w:rsidR="0096686F" w:rsidRPr="0096686F" w:rsidRDefault="0096686F" w:rsidP="0096686F">
            <w:pPr>
              <w:jc w:val="center"/>
              <w:rPr>
                <w:rFonts w:ascii="Times New Roman" w:hAnsi="Times New Roman"/>
                <w:sz w:val="24"/>
                <w:szCs w:val="24"/>
              </w:rPr>
            </w:pPr>
            <w:r>
              <w:rPr>
                <w:rFonts w:ascii="Times New Roman" w:hAnsi="Times New Roman"/>
                <w:sz w:val="24"/>
                <w:szCs w:val="24"/>
              </w:rPr>
              <w:t>4</w:t>
            </w:r>
          </w:p>
        </w:tc>
        <w:tc>
          <w:tcPr>
            <w:tcW w:w="4927" w:type="dxa"/>
          </w:tcPr>
          <w:p w:rsidR="0096686F" w:rsidRPr="0096686F" w:rsidRDefault="0096686F" w:rsidP="0096686F">
            <w:pPr>
              <w:jc w:val="center"/>
              <w:rPr>
                <w:rFonts w:ascii="Times New Roman" w:hAnsi="Times New Roman"/>
                <w:sz w:val="24"/>
                <w:szCs w:val="24"/>
              </w:rPr>
            </w:pPr>
            <w:r w:rsidRPr="0096686F">
              <w:rPr>
                <w:rFonts w:ascii="Times New Roman" w:hAnsi="Times New Roman"/>
                <w:sz w:val="24"/>
                <w:szCs w:val="24"/>
              </w:rPr>
              <w:t>1</w:t>
            </w:r>
          </w:p>
        </w:tc>
      </w:tr>
    </w:tbl>
    <w:p w:rsidR="0096686F" w:rsidRPr="0096686F" w:rsidRDefault="0096686F" w:rsidP="0096686F">
      <w:pPr>
        <w:spacing w:after="0"/>
        <w:ind w:firstLine="397"/>
        <w:jc w:val="center"/>
        <w:rPr>
          <w:rFonts w:ascii="Times New Roman" w:hAnsi="Times New Roman"/>
          <w:b/>
          <w:sz w:val="24"/>
          <w:szCs w:val="24"/>
        </w:rPr>
      </w:pPr>
    </w:p>
    <w:p w:rsidR="0022648C" w:rsidRDefault="0022648C" w:rsidP="006A62C3">
      <w:pPr>
        <w:pStyle w:val="a3"/>
        <w:spacing w:line="276" w:lineRule="auto"/>
        <w:ind w:firstLine="397"/>
        <w:rPr>
          <w:rFonts w:ascii="Times New Roman" w:hAnsi="Times New Roman"/>
          <w:sz w:val="24"/>
          <w:szCs w:val="24"/>
        </w:rPr>
      </w:pPr>
      <w:r w:rsidRPr="00F73F66">
        <w:rPr>
          <w:sz w:val="24"/>
          <w:szCs w:val="24"/>
        </w:rPr>
        <w:t>Диагностические работы по оценке метапредметных планируемых результатов –</w:t>
      </w:r>
      <w:r w:rsidRPr="006A62C3">
        <w:rPr>
          <w:b/>
          <w:i/>
          <w:sz w:val="24"/>
          <w:szCs w:val="24"/>
        </w:rPr>
        <w:t>комплексные работы</w:t>
      </w:r>
      <w:r w:rsidRPr="00F73F66">
        <w:rPr>
          <w:sz w:val="24"/>
          <w:szCs w:val="24"/>
        </w:rPr>
        <w:t xml:space="preserve"> – в рамках текущего контроля успеваемости с фиксацией оценки </w:t>
      </w:r>
      <w:r w:rsidRPr="0079535D">
        <w:rPr>
          <w:sz w:val="24"/>
          <w:szCs w:val="24"/>
        </w:rPr>
        <w:t>в журнале</w:t>
      </w:r>
      <w:r w:rsidRPr="001545D9">
        <w:rPr>
          <w:sz w:val="24"/>
          <w:szCs w:val="24"/>
        </w:rPr>
        <w:t>, портфеле достижений</w:t>
      </w:r>
      <w:r w:rsidRPr="00F73F66">
        <w:rPr>
          <w:b/>
          <w:i/>
          <w:sz w:val="24"/>
          <w:szCs w:val="24"/>
        </w:rPr>
        <w:t xml:space="preserve"> </w:t>
      </w:r>
      <w:r w:rsidRPr="00F73F66">
        <w:rPr>
          <w:sz w:val="24"/>
          <w:szCs w:val="24"/>
        </w:rPr>
        <w:t xml:space="preserve">проводятся 1 раз в год. </w:t>
      </w:r>
      <w:r>
        <w:rPr>
          <w:sz w:val="24"/>
          <w:szCs w:val="24"/>
        </w:rPr>
        <w:t xml:space="preserve">В рамках текущего контроля  учитетель может проводить обучающие и подготовительные комплексные работы, которые включают задания и тренировочные упражнения, а также типовые задачи из репозитория и УМК «Перспектива», направленные на формирование универсальных учебных действий: умение ставить цель, оценивать свой вклад в выполнение совместной работы, определять способы подбора материала для решения задач, поиск информации в тексте и т.д. Данные работы </w:t>
      </w:r>
      <w:r w:rsidRPr="00F73F66">
        <w:rPr>
          <w:sz w:val="24"/>
          <w:szCs w:val="24"/>
        </w:rPr>
        <w:t xml:space="preserve">оцениваются с помощью технологии безотметочного оценивания, которая ориентирует учащегося на выявление </w:t>
      </w:r>
      <w:r w:rsidRPr="00271E50">
        <w:rPr>
          <w:rFonts w:ascii="Times New Roman" w:hAnsi="Times New Roman"/>
          <w:sz w:val="24"/>
          <w:szCs w:val="24"/>
        </w:rPr>
        <w:t>затруднений и определение способов их преодоления.</w:t>
      </w:r>
    </w:p>
    <w:p w:rsidR="0022648C" w:rsidRPr="0022648C" w:rsidRDefault="0022648C" w:rsidP="006A62C3">
      <w:pPr>
        <w:autoSpaceDE w:val="0"/>
        <w:autoSpaceDN w:val="0"/>
        <w:adjustRightInd w:val="0"/>
        <w:spacing w:after="0"/>
        <w:jc w:val="both"/>
        <w:rPr>
          <w:rFonts w:ascii="Times New Roman" w:hAnsi="Times New Roman" w:cs="Times New Roman"/>
          <w:color w:val="000000"/>
          <w:sz w:val="24"/>
          <w:szCs w:val="24"/>
        </w:rPr>
      </w:pPr>
      <w:r w:rsidRPr="0022648C">
        <w:rPr>
          <w:rFonts w:ascii="Times New Roman" w:hAnsi="Times New Roman" w:cs="Times New Roman"/>
          <w:color w:val="000000"/>
          <w:sz w:val="24"/>
          <w:szCs w:val="24"/>
        </w:rPr>
        <w:t xml:space="preserve">           Оценивание достижений коммуникативных, познавательных и регулятивных действий при проведении текущего контроля и промежуточной аттестации </w:t>
      </w:r>
      <w:r w:rsidR="006A62C3">
        <w:rPr>
          <w:rFonts w:ascii="Times New Roman" w:hAnsi="Times New Roman" w:cs="Times New Roman"/>
          <w:color w:val="000000"/>
          <w:sz w:val="24"/>
          <w:szCs w:val="24"/>
        </w:rPr>
        <w:t xml:space="preserve">при выполнении </w:t>
      </w:r>
      <w:r w:rsidR="006A62C3" w:rsidRPr="006A62C3">
        <w:rPr>
          <w:rFonts w:ascii="Times New Roman" w:hAnsi="Times New Roman" w:cs="Times New Roman"/>
          <w:b/>
          <w:i/>
          <w:color w:val="000000"/>
          <w:sz w:val="24"/>
          <w:szCs w:val="24"/>
        </w:rPr>
        <w:t>комплексной работы</w:t>
      </w:r>
      <w:r w:rsidR="006A62C3">
        <w:rPr>
          <w:rFonts w:ascii="Times New Roman" w:hAnsi="Times New Roman" w:cs="Times New Roman"/>
          <w:color w:val="000000"/>
          <w:sz w:val="24"/>
          <w:szCs w:val="24"/>
        </w:rPr>
        <w:t xml:space="preserve"> </w:t>
      </w:r>
      <w:r w:rsidRPr="0022648C">
        <w:rPr>
          <w:rFonts w:ascii="Times New Roman" w:hAnsi="Times New Roman" w:cs="Times New Roman"/>
          <w:color w:val="000000"/>
          <w:sz w:val="24"/>
          <w:szCs w:val="24"/>
        </w:rPr>
        <w:t xml:space="preserve">строится на основе уровневого подхода: </w:t>
      </w:r>
    </w:p>
    <w:p w:rsidR="0022648C" w:rsidRPr="00621253" w:rsidRDefault="0022648C" w:rsidP="006A62C3">
      <w:pPr>
        <w:autoSpaceDE w:val="0"/>
        <w:autoSpaceDN w:val="0"/>
        <w:adjustRightInd w:val="0"/>
        <w:spacing w:after="0"/>
        <w:rPr>
          <w:rFonts w:ascii="Times New Roman" w:hAnsi="Times New Roman" w:cs="Times New Roman"/>
          <w:color w:val="000000"/>
          <w:sz w:val="24"/>
          <w:szCs w:val="24"/>
        </w:rPr>
      </w:pPr>
      <w:r w:rsidRPr="00621253">
        <w:rPr>
          <w:rFonts w:ascii="Times New Roman" w:hAnsi="Times New Roman" w:cs="Times New Roman"/>
          <w:color w:val="000000"/>
          <w:sz w:val="24"/>
          <w:szCs w:val="24"/>
        </w:rPr>
        <w:t xml:space="preserve">- повышенный уровень  – </w:t>
      </w:r>
      <w:r w:rsidR="00D01677" w:rsidRPr="00621253">
        <w:rPr>
          <w:rFonts w:ascii="Times New Roman" w:hAnsi="Times New Roman" w:cs="Times New Roman"/>
          <w:color w:val="000000"/>
          <w:sz w:val="24"/>
          <w:szCs w:val="24"/>
        </w:rPr>
        <w:t xml:space="preserve"> </w:t>
      </w:r>
      <w:r w:rsidR="00621253">
        <w:rPr>
          <w:rFonts w:ascii="Times New Roman" w:hAnsi="Times New Roman" w:cs="Times New Roman"/>
          <w:color w:val="000000"/>
          <w:sz w:val="24"/>
          <w:szCs w:val="24"/>
        </w:rPr>
        <w:t>100%</w:t>
      </w:r>
      <w:r w:rsidRPr="00621253">
        <w:rPr>
          <w:rFonts w:ascii="Times New Roman" w:hAnsi="Times New Roman" w:cs="Times New Roman"/>
          <w:color w:val="000000"/>
          <w:sz w:val="24"/>
          <w:szCs w:val="24"/>
        </w:rPr>
        <w:t xml:space="preserve"> выполнения работы; </w:t>
      </w:r>
    </w:p>
    <w:p w:rsidR="0022648C" w:rsidRPr="00621253" w:rsidRDefault="0022648C" w:rsidP="006A62C3">
      <w:pPr>
        <w:autoSpaceDE w:val="0"/>
        <w:autoSpaceDN w:val="0"/>
        <w:adjustRightInd w:val="0"/>
        <w:spacing w:after="0"/>
        <w:rPr>
          <w:rFonts w:ascii="Times New Roman" w:hAnsi="Times New Roman" w:cs="Times New Roman"/>
          <w:color w:val="000000"/>
          <w:sz w:val="24"/>
          <w:szCs w:val="24"/>
        </w:rPr>
      </w:pPr>
      <w:r w:rsidRPr="00621253">
        <w:rPr>
          <w:rFonts w:ascii="Times New Roman" w:hAnsi="Times New Roman" w:cs="Times New Roman"/>
          <w:color w:val="000000"/>
          <w:sz w:val="24"/>
          <w:szCs w:val="24"/>
        </w:rPr>
        <w:t xml:space="preserve">- базовый уровень   – </w:t>
      </w:r>
      <w:r w:rsidR="00621253">
        <w:rPr>
          <w:rFonts w:ascii="Times New Roman" w:hAnsi="Times New Roman" w:cs="Times New Roman"/>
          <w:color w:val="000000"/>
          <w:sz w:val="24"/>
          <w:szCs w:val="24"/>
        </w:rPr>
        <w:t>99 - 51</w:t>
      </w:r>
      <w:r w:rsidRPr="00621253">
        <w:rPr>
          <w:rFonts w:ascii="Times New Roman" w:hAnsi="Times New Roman" w:cs="Times New Roman"/>
          <w:color w:val="000000"/>
          <w:sz w:val="24"/>
          <w:szCs w:val="24"/>
        </w:rPr>
        <w:t xml:space="preserve"> % выполнения работы; </w:t>
      </w:r>
    </w:p>
    <w:p w:rsidR="0022648C" w:rsidRPr="0022648C" w:rsidRDefault="00D01677" w:rsidP="006A62C3">
      <w:pPr>
        <w:autoSpaceDE w:val="0"/>
        <w:autoSpaceDN w:val="0"/>
        <w:adjustRightInd w:val="0"/>
        <w:spacing w:after="0"/>
        <w:rPr>
          <w:rFonts w:ascii="Times New Roman" w:hAnsi="Times New Roman" w:cs="Times New Roman"/>
          <w:color w:val="000000"/>
          <w:sz w:val="24"/>
          <w:szCs w:val="24"/>
        </w:rPr>
      </w:pPr>
      <w:r w:rsidRPr="00621253">
        <w:rPr>
          <w:rFonts w:ascii="Times New Roman" w:hAnsi="Times New Roman" w:cs="Times New Roman"/>
          <w:color w:val="000000"/>
          <w:sz w:val="24"/>
          <w:szCs w:val="24"/>
        </w:rPr>
        <w:t>- недостаточный</w:t>
      </w:r>
      <w:r w:rsidR="0022648C" w:rsidRPr="00621253">
        <w:rPr>
          <w:rFonts w:ascii="Times New Roman" w:hAnsi="Times New Roman" w:cs="Times New Roman"/>
          <w:color w:val="000000"/>
          <w:sz w:val="24"/>
          <w:szCs w:val="24"/>
        </w:rPr>
        <w:t xml:space="preserve">  </w:t>
      </w:r>
      <w:r w:rsidR="00621253">
        <w:rPr>
          <w:rFonts w:ascii="Times New Roman" w:hAnsi="Times New Roman" w:cs="Times New Roman"/>
          <w:color w:val="000000"/>
          <w:sz w:val="24"/>
          <w:szCs w:val="24"/>
        </w:rPr>
        <w:t>– 50- 0</w:t>
      </w:r>
      <w:r w:rsidR="0022648C" w:rsidRPr="00621253">
        <w:rPr>
          <w:rFonts w:ascii="Times New Roman" w:hAnsi="Times New Roman" w:cs="Times New Roman"/>
          <w:color w:val="000000"/>
          <w:sz w:val="24"/>
          <w:szCs w:val="24"/>
        </w:rPr>
        <w:t>% выполнения работы.</w:t>
      </w:r>
    </w:p>
    <w:p w:rsidR="0022648C" w:rsidRDefault="0022648C" w:rsidP="006A62C3">
      <w:pPr>
        <w:pStyle w:val="a3"/>
        <w:spacing w:line="276" w:lineRule="auto"/>
        <w:ind w:firstLine="0"/>
        <w:rPr>
          <w:rFonts w:ascii="Times New Roman" w:hAnsi="Times New Roman"/>
          <w:b/>
          <w:color w:val="auto"/>
          <w:sz w:val="24"/>
          <w:szCs w:val="24"/>
        </w:rPr>
      </w:pPr>
      <w:r>
        <w:rPr>
          <w:rFonts w:ascii="Times New Roman" w:hAnsi="Times New Roman"/>
          <w:sz w:val="24"/>
          <w:szCs w:val="24"/>
        </w:rPr>
        <w:t xml:space="preserve">        </w:t>
      </w:r>
      <w:r w:rsidRPr="00271E50">
        <w:rPr>
          <w:rFonts w:ascii="Times New Roman" w:hAnsi="Times New Roman"/>
          <w:sz w:val="24"/>
          <w:szCs w:val="24"/>
        </w:rPr>
        <w:t>Промежуточная аттестация проводится в конце учебного года и включает</w:t>
      </w:r>
      <w:r>
        <w:rPr>
          <w:rFonts w:ascii="Times New Roman" w:hAnsi="Times New Roman"/>
          <w:sz w:val="24"/>
          <w:szCs w:val="24"/>
        </w:rPr>
        <w:t xml:space="preserve"> комплексную работу.</w:t>
      </w:r>
    </w:p>
    <w:p w:rsidR="0022648C" w:rsidRDefault="0022648C" w:rsidP="006A62C3">
      <w:pPr>
        <w:pStyle w:val="a3"/>
        <w:spacing w:line="276" w:lineRule="auto"/>
        <w:ind w:firstLine="397"/>
        <w:rPr>
          <w:sz w:val="24"/>
          <w:szCs w:val="24"/>
        </w:rPr>
      </w:pPr>
      <w:r w:rsidRPr="00715971">
        <w:rPr>
          <w:rFonts w:ascii="Times New Roman" w:hAnsi="Times New Roman"/>
          <w:sz w:val="24"/>
          <w:szCs w:val="24"/>
        </w:rPr>
        <w:t xml:space="preserve">Оценочные материалы </w:t>
      </w:r>
      <w:r w:rsidRPr="00715971">
        <w:t xml:space="preserve"> </w:t>
      </w:r>
      <w:r w:rsidRPr="00715971">
        <w:rPr>
          <w:rFonts w:ascii="Times New Roman" w:hAnsi="Times New Roman"/>
          <w:sz w:val="24"/>
          <w:szCs w:val="24"/>
        </w:rPr>
        <w:t>представлены в</w:t>
      </w:r>
      <w:r w:rsidRPr="00715971">
        <w:t xml:space="preserve">  </w:t>
      </w:r>
      <w:r w:rsidRPr="00715971">
        <w:rPr>
          <w:sz w:val="24"/>
          <w:szCs w:val="24"/>
        </w:rPr>
        <w:t>модельной региональной основной образовательной программ</w:t>
      </w:r>
      <w:r w:rsidR="00AE16FC">
        <w:rPr>
          <w:sz w:val="24"/>
          <w:szCs w:val="24"/>
        </w:rPr>
        <w:t>е начального общего образования</w:t>
      </w:r>
      <w:r w:rsidR="006A62C3">
        <w:rPr>
          <w:sz w:val="24"/>
          <w:szCs w:val="24"/>
        </w:rPr>
        <w:t>:</w:t>
      </w:r>
    </w:p>
    <w:p w:rsidR="006A62C3" w:rsidRPr="006A62C3" w:rsidRDefault="006A62C3" w:rsidP="006A62C3">
      <w:pPr>
        <w:pStyle w:val="a3"/>
        <w:numPr>
          <w:ilvl w:val="0"/>
          <w:numId w:val="86"/>
        </w:numPr>
        <w:spacing w:line="276" w:lineRule="auto"/>
        <w:ind w:left="0"/>
        <w:rPr>
          <w:rFonts w:ascii="Times New Roman" w:hAnsi="Times New Roman"/>
          <w:i/>
          <w:color w:val="auto"/>
          <w:sz w:val="24"/>
          <w:szCs w:val="24"/>
        </w:rPr>
      </w:pPr>
      <w:r w:rsidRPr="006A62C3">
        <w:rPr>
          <w:rFonts w:ascii="Times New Roman" w:hAnsi="Times New Roman"/>
          <w:i/>
          <w:color w:val="auto"/>
          <w:sz w:val="24"/>
          <w:szCs w:val="24"/>
        </w:rPr>
        <w:t xml:space="preserve">групповые проекты </w:t>
      </w:r>
      <w:r>
        <w:rPr>
          <w:rFonts w:ascii="Times New Roman" w:hAnsi="Times New Roman"/>
          <w:i/>
          <w:color w:val="auto"/>
          <w:sz w:val="24"/>
          <w:szCs w:val="24"/>
        </w:rPr>
        <w:t xml:space="preserve"> (</w:t>
      </w:r>
      <w:r w:rsidRPr="006A62C3">
        <w:rPr>
          <w:rFonts w:ascii="Times New Roman" w:hAnsi="Times New Roman"/>
          <w:i/>
          <w:color w:val="auto"/>
          <w:sz w:val="24"/>
          <w:szCs w:val="24"/>
        </w:rPr>
        <w:t>Р1.3.2.1</w:t>
      </w:r>
      <w:r>
        <w:rPr>
          <w:rFonts w:ascii="Times New Roman" w:hAnsi="Times New Roman"/>
          <w:i/>
          <w:color w:val="auto"/>
          <w:sz w:val="24"/>
          <w:szCs w:val="24"/>
        </w:rPr>
        <w:t>)</w:t>
      </w:r>
    </w:p>
    <w:p w:rsidR="006A62C3" w:rsidRPr="006A62C3" w:rsidRDefault="006A62C3" w:rsidP="006A62C3">
      <w:pPr>
        <w:pStyle w:val="a3"/>
        <w:numPr>
          <w:ilvl w:val="0"/>
          <w:numId w:val="86"/>
        </w:numPr>
        <w:spacing w:line="276" w:lineRule="auto"/>
        <w:ind w:left="0"/>
        <w:rPr>
          <w:rFonts w:ascii="Times New Roman" w:hAnsi="Times New Roman"/>
          <w:i/>
          <w:color w:val="auto"/>
          <w:sz w:val="24"/>
          <w:szCs w:val="24"/>
        </w:rPr>
      </w:pPr>
      <w:r w:rsidRPr="006A62C3">
        <w:rPr>
          <w:rFonts w:ascii="Times New Roman" w:hAnsi="Times New Roman"/>
          <w:i/>
          <w:color w:val="auto"/>
          <w:sz w:val="24"/>
          <w:szCs w:val="24"/>
        </w:rPr>
        <w:t xml:space="preserve">комплексные работы (Чтение. Работа с текстом) </w:t>
      </w:r>
      <w:r>
        <w:rPr>
          <w:rFonts w:ascii="Times New Roman" w:hAnsi="Times New Roman"/>
          <w:i/>
          <w:color w:val="auto"/>
          <w:sz w:val="24"/>
          <w:szCs w:val="24"/>
        </w:rPr>
        <w:t xml:space="preserve"> (</w:t>
      </w:r>
      <w:r w:rsidRPr="006A62C3">
        <w:rPr>
          <w:rFonts w:ascii="Times New Roman" w:hAnsi="Times New Roman"/>
          <w:i/>
          <w:color w:val="auto"/>
          <w:sz w:val="24"/>
          <w:szCs w:val="24"/>
        </w:rPr>
        <w:t>Р1.3.2.2</w:t>
      </w:r>
      <w:r>
        <w:rPr>
          <w:rFonts w:ascii="Times New Roman" w:hAnsi="Times New Roman"/>
          <w:i/>
          <w:color w:val="auto"/>
          <w:sz w:val="24"/>
          <w:szCs w:val="24"/>
        </w:rPr>
        <w:t>)</w:t>
      </w:r>
    </w:p>
    <w:p w:rsidR="006A62C3" w:rsidRDefault="006A62C3" w:rsidP="006A62C3">
      <w:pPr>
        <w:pStyle w:val="a3"/>
        <w:numPr>
          <w:ilvl w:val="0"/>
          <w:numId w:val="86"/>
        </w:numPr>
        <w:spacing w:line="276" w:lineRule="auto"/>
        <w:ind w:left="0"/>
        <w:rPr>
          <w:rFonts w:ascii="Times New Roman" w:hAnsi="Times New Roman"/>
          <w:i/>
          <w:color w:val="auto"/>
          <w:sz w:val="24"/>
          <w:szCs w:val="24"/>
        </w:rPr>
      </w:pPr>
      <w:r w:rsidRPr="006A62C3">
        <w:rPr>
          <w:rFonts w:ascii="Times New Roman" w:hAnsi="Times New Roman"/>
          <w:i/>
          <w:color w:val="auto"/>
          <w:sz w:val="24"/>
          <w:szCs w:val="24"/>
        </w:rPr>
        <w:t xml:space="preserve">комплексные работы (Формирование ИКТ-компетентности) </w:t>
      </w:r>
      <w:r>
        <w:rPr>
          <w:rFonts w:ascii="Times New Roman" w:hAnsi="Times New Roman"/>
          <w:i/>
          <w:color w:val="auto"/>
          <w:sz w:val="24"/>
          <w:szCs w:val="24"/>
        </w:rPr>
        <w:t>(</w:t>
      </w:r>
      <w:r w:rsidRPr="006A62C3">
        <w:rPr>
          <w:rFonts w:ascii="Times New Roman" w:hAnsi="Times New Roman"/>
          <w:i/>
          <w:color w:val="auto"/>
          <w:sz w:val="24"/>
          <w:szCs w:val="24"/>
        </w:rPr>
        <w:t>Р1.3.2.3</w:t>
      </w:r>
      <w:r>
        <w:rPr>
          <w:rFonts w:ascii="Times New Roman" w:hAnsi="Times New Roman"/>
          <w:i/>
          <w:color w:val="auto"/>
          <w:sz w:val="24"/>
          <w:szCs w:val="24"/>
        </w:rPr>
        <w:t>).</w:t>
      </w:r>
    </w:p>
    <w:p w:rsidR="00CA3446" w:rsidRDefault="00CA3446" w:rsidP="00CA3446">
      <w:pPr>
        <w:pStyle w:val="a3"/>
        <w:spacing w:line="276" w:lineRule="auto"/>
        <w:ind w:firstLine="0"/>
        <w:rPr>
          <w:rFonts w:ascii="Times New Roman" w:hAnsi="Times New Roman"/>
          <w:sz w:val="24"/>
          <w:szCs w:val="24"/>
        </w:rPr>
      </w:pPr>
      <w:r w:rsidRPr="00CA3446">
        <w:rPr>
          <w:rFonts w:ascii="Times New Roman" w:hAnsi="Times New Roman"/>
          <w:i/>
          <w:color w:val="auto"/>
          <w:sz w:val="24"/>
          <w:szCs w:val="24"/>
        </w:rPr>
        <w:t xml:space="preserve">     </w:t>
      </w:r>
      <w:r w:rsidRPr="00CA3446">
        <w:rPr>
          <w:rFonts w:ascii="Times New Roman" w:hAnsi="Times New Roman"/>
          <w:color w:val="auto"/>
          <w:sz w:val="24"/>
          <w:szCs w:val="24"/>
        </w:rPr>
        <w:t xml:space="preserve">Оценивание  метапредметных достижений </w:t>
      </w:r>
      <w:r w:rsidRPr="00CA3446">
        <w:rPr>
          <w:rFonts w:ascii="Times New Roman" w:hAnsi="Times New Roman"/>
          <w:sz w:val="24"/>
          <w:szCs w:val="24"/>
        </w:rPr>
        <w:t xml:space="preserve">обучающихся в процессе внеурочной деятельности </w:t>
      </w:r>
      <w:r>
        <w:rPr>
          <w:rFonts w:ascii="Times New Roman" w:hAnsi="Times New Roman"/>
          <w:sz w:val="24"/>
          <w:szCs w:val="24"/>
        </w:rPr>
        <w:t>осуществляется на основе текущего наблюдения, результа</w:t>
      </w:r>
      <w:r w:rsidR="005947F5">
        <w:rPr>
          <w:rFonts w:ascii="Times New Roman" w:hAnsi="Times New Roman"/>
          <w:sz w:val="24"/>
          <w:szCs w:val="24"/>
        </w:rPr>
        <w:t xml:space="preserve">ты которого фиксируются в «Карте </w:t>
      </w:r>
      <w:r>
        <w:rPr>
          <w:rFonts w:ascii="Times New Roman" w:hAnsi="Times New Roman"/>
          <w:sz w:val="24"/>
          <w:szCs w:val="24"/>
        </w:rPr>
        <w:t>наблюдений»</w:t>
      </w:r>
    </w:p>
    <w:p w:rsidR="00CA3446" w:rsidRDefault="00CA3446" w:rsidP="00CA3446">
      <w:pPr>
        <w:pStyle w:val="a3"/>
        <w:spacing w:line="276" w:lineRule="auto"/>
        <w:ind w:firstLine="0"/>
        <w:rPr>
          <w:rFonts w:ascii="Times New Roman" w:hAnsi="Times New Roman"/>
          <w:sz w:val="24"/>
          <w:szCs w:val="24"/>
        </w:rPr>
      </w:pPr>
    </w:p>
    <w:tbl>
      <w:tblPr>
        <w:tblStyle w:val="aff0"/>
        <w:tblW w:w="0" w:type="auto"/>
        <w:tblLook w:val="04A0" w:firstRow="1" w:lastRow="0" w:firstColumn="1" w:lastColumn="0" w:noHBand="0" w:noVBand="1"/>
      </w:tblPr>
      <w:tblGrid>
        <w:gridCol w:w="675"/>
        <w:gridCol w:w="6237"/>
        <w:gridCol w:w="2659"/>
      </w:tblGrid>
      <w:tr w:rsidR="00CA3446" w:rsidRPr="00AB2748" w:rsidTr="002F1B33">
        <w:tc>
          <w:tcPr>
            <w:tcW w:w="675" w:type="dxa"/>
          </w:tcPr>
          <w:p w:rsidR="00CA3446" w:rsidRDefault="00CA3446" w:rsidP="002F1B33">
            <w:pPr>
              <w:jc w:val="center"/>
            </w:pPr>
          </w:p>
        </w:tc>
        <w:tc>
          <w:tcPr>
            <w:tcW w:w="6237" w:type="dxa"/>
          </w:tcPr>
          <w:p w:rsidR="00CA3446" w:rsidRPr="00AB2748" w:rsidRDefault="00CA3446" w:rsidP="002F1B33">
            <w:pPr>
              <w:jc w:val="center"/>
              <w:rPr>
                <w:rFonts w:ascii="Times New Roman" w:hAnsi="Times New Roman" w:cs="Times New Roman"/>
                <w:b/>
                <w:sz w:val="24"/>
                <w:szCs w:val="24"/>
              </w:rPr>
            </w:pPr>
            <w:r w:rsidRPr="00AB2748">
              <w:rPr>
                <w:rFonts w:ascii="Times New Roman" w:hAnsi="Times New Roman" w:cs="Times New Roman"/>
                <w:b/>
                <w:sz w:val="24"/>
                <w:szCs w:val="24"/>
              </w:rPr>
              <w:t xml:space="preserve">Метапредметные </w:t>
            </w:r>
            <w:r w:rsidRPr="00AB2748">
              <w:rPr>
                <w:rFonts w:ascii="Times New Roman" w:hAnsi="Times New Roman"/>
                <w:b/>
                <w:sz w:val="24"/>
                <w:szCs w:val="24"/>
              </w:rPr>
              <w:t xml:space="preserve">образовательные </w:t>
            </w:r>
          </w:p>
          <w:p w:rsidR="00CA3446" w:rsidRPr="00AB2748" w:rsidRDefault="00CA3446" w:rsidP="002F1B33">
            <w:pPr>
              <w:jc w:val="center"/>
              <w:rPr>
                <w:rFonts w:ascii="Times New Roman" w:hAnsi="Times New Roman"/>
                <w:b/>
                <w:sz w:val="24"/>
                <w:szCs w:val="24"/>
              </w:rPr>
            </w:pPr>
            <w:r w:rsidRPr="00AB2748">
              <w:rPr>
                <w:rFonts w:ascii="Times New Roman" w:hAnsi="Times New Roman"/>
                <w:b/>
                <w:sz w:val="24"/>
                <w:szCs w:val="24"/>
              </w:rPr>
              <w:t>р</w:t>
            </w:r>
            <w:r w:rsidRPr="00AB2748">
              <w:rPr>
                <w:rFonts w:ascii="Times New Roman" w:hAnsi="Times New Roman" w:cs="Times New Roman"/>
                <w:b/>
                <w:sz w:val="24"/>
                <w:szCs w:val="24"/>
              </w:rPr>
              <w:t>езультаты</w:t>
            </w:r>
          </w:p>
          <w:p w:rsidR="00CA3446" w:rsidRDefault="00CA3446" w:rsidP="002F1B33">
            <w:pPr>
              <w:jc w:val="center"/>
            </w:pPr>
            <w:r w:rsidRPr="00AB2748">
              <w:rPr>
                <w:rFonts w:ascii="Times New Roman" w:hAnsi="Times New Roman"/>
                <w:b/>
                <w:sz w:val="24"/>
                <w:szCs w:val="24"/>
              </w:rPr>
              <w:t>(универсальные учебные действия)</w:t>
            </w:r>
          </w:p>
        </w:tc>
        <w:tc>
          <w:tcPr>
            <w:tcW w:w="2659" w:type="dxa"/>
          </w:tcPr>
          <w:p w:rsidR="00CA3446" w:rsidRPr="00AB2748" w:rsidRDefault="00CA3446" w:rsidP="002F1B33">
            <w:pPr>
              <w:jc w:val="center"/>
              <w:rPr>
                <w:rFonts w:ascii="Times New Roman" w:hAnsi="Times New Roman" w:cs="Times New Roman"/>
                <w:b/>
                <w:sz w:val="24"/>
                <w:szCs w:val="24"/>
              </w:rPr>
            </w:pPr>
            <w:r w:rsidRPr="00AB2748">
              <w:rPr>
                <w:rFonts w:ascii="Times New Roman" w:hAnsi="Times New Roman" w:cs="Times New Roman"/>
                <w:b/>
                <w:sz w:val="24"/>
                <w:szCs w:val="24"/>
              </w:rPr>
              <w:t>Критерии</w:t>
            </w:r>
          </w:p>
        </w:tc>
      </w:tr>
      <w:tr w:rsidR="00CA3446" w:rsidTr="002F1B33">
        <w:tc>
          <w:tcPr>
            <w:tcW w:w="675" w:type="dxa"/>
          </w:tcPr>
          <w:p w:rsidR="00CA3446" w:rsidRPr="00406B2F" w:rsidRDefault="00CA3446" w:rsidP="002F1B33">
            <w:pPr>
              <w:rPr>
                <w:rFonts w:ascii="Times New Roman" w:hAnsi="Times New Roman" w:cs="Times New Roman"/>
                <w:b/>
                <w:sz w:val="24"/>
                <w:szCs w:val="24"/>
              </w:rPr>
            </w:pPr>
            <w:r w:rsidRPr="00406B2F">
              <w:rPr>
                <w:rFonts w:ascii="Times New Roman" w:hAnsi="Times New Roman" w:cs="Times New Roman"/>
                <w:b/>
                <w:sz w:val="24"/>
                <w:szCs w:val="24"/>
              </w:rPr>
              <w:t>1</w:t>
            </w:r>
            <w:r w:rsidRPr="00406B2F">
              <w:rPr>
                <w:rFonts w:ascii="Times New Roman" w:hAnsi="Times New Roman"/>
                <w:b/>
                <w:sz w:val="24"/>
                <w:szCs w:val="24"/>
              </w:rPr>
              <w:t>.</w:t>
            </w:r>
          </w:p>
        </w:tc>
        <w:tc>
          <w:tcPr>
            <w:tcW w:w="6237" w:type="dxa"/>
          </w:tcPr>
          <w:p w:rsidR="00CA3446" w:rsidRPr="00406B2F" w:rsidRDefault="00CA3446" w:rsidP="002F1B33">
            <w:pPr>
              <w:rPr>
                <w:rFonts w:ascii="Times New Roman" w:hAnsi="Times New Roman" w:cs="Times New Roman"/>
                <w:b/>
                <w:i/>
                <w:sz w:val="24"/>
                <w:szCs w:val="24"/>
              </w:rPr>
            </w:pPr>
            <w:r w:rsidRPr="00406B2F">
              <w:rPr>
                <w:rFonts w:ascii="Times New Roman" w:hAnsi="Times New Roman" w:cs="Times New Roman"/>
                <w:b/>
                <w:i/>
                <w:sz w:val="24"/>
                <w:szCs w:val="24"/>
              </w:rPr>
              <w:t>Регулятив</w:t>
            </w:r>
            <w:r w:rsidRPr="00406B2F">
              <w:rPr>
                <w:rFonts w:ascii="Times New Roman" w:hAnsi="Times New Roman"/>
                <w:b/>
                <w:i/>
                <w:sz w:val="24"/>
                <w:szCs w:val="24"/>
              </w:rPr>
              <w:t>ные универсальные учебные действия</w:t>
            </w:r>
          </w:p>
        </w:tc>
        <w:tc>
          <w:tcPr>
            <w:tcW w:w="2659" w:type="dxa"/>
            <w:vMerge w:val="restart"/>
          </w:tcPr>
          <w:p w:rsidR="00CA3446" w:rsidRDefault="00CA3446" w:rsidP="002F1B33">
            <w:pPr>
              <w:rPr>
                <w:rFonts w:ascii="Times New Roman" w:hAnsi="Times New Roman"/>
                <w:sz w:val="24"/>
                <w:szCs w:val="24"/>
              </w:rPr>
            </w:pPr>
          </w:p>
          <w:p w:rsidR="00CA3446" w:rsidRDefault="00CA3446" w:rsidP="002F1B33">
            <w:pPr>
              <w:rPr>
                <w:rFonts w:ascii="Times New Roman" w:hAnsi="Times New Roman"/>
                <w:sz w:val="24"/>
                <w:szCs w:val="24"/>
              </w:rPr>
            </w:pPr>
          </w:p>
          <w:p w:rsidR="00CA3446" w:rsidRDefault="00CA3446" w:rsidP="002F1B33">
            <w:pPr>
              <w:rPr>
                <w:rFonts w:ascii="Times New Roman" w:hAnsi="Times New Roman"/>
                <w:sz w:val="24"/>
                <w:szCs w:val="24"/>
              </w:rPr>
            </w:pPr>
          </w:p>
          <w:p w:rsidR="00CA3446" w:rsidRDefault="00CA3446" w:rsidP="002F1B33">
            <w:pPr>
              <w:rPr>
                <w:rFonts w:ascii="Times New Roman" w:hAnsi="Times New Roman"/>
                <w:sz w:val="24"/>
                <w:szCs w:val="24"/>
              </w:rPr>
            </w:pPr>
          </w:p>
          <w:p w:rsidR="00CA3446" w:rsidRDefault="00CA3446" w:rsidP="002F1B33">
            <w:pPr>
              <w:rPr>
                <w:rFonts w:ascii="Times New Roman" w:hAnsi="Times New Roman"/>
                <w:sz w:val="24"/>
                <w:szCs w:val="24"/>
              </w:rPr>
            </w:pPr>
            <w:r w:rsidRPr="00AB2748">
              <w:rPr>
                <w:rFonts w:ascii="Times New Roman" w:hAnsi="Times New Roman" w:cs="Times New Roman"/>
                <w:sz w:val="24"/>
                <w:szCs w:val="24"/>
              </w:rPr>
              <w:t xml:space="preserve">0 – недостаточный </w:t>
            </w:r>
          </w:p>
          <w:p w:rsidR="00CA3446" w:rsidRDefault="00CA3446" w:rsidP="002F1B33">
            <w:pPr>
              <w:rPr>
                <w:rFonts w:ascii="Times New Roman" w:hAnsi="Times New Roman"/>
                <w:sz w:val="24"/>
                <w:szCs w:val="24"/>
              </w:rPr>
            </w:pPr>
            <w:r>
              <w:rPr>
                <w:rFonts w:ascii="Times New Roman" w:hAnsi="Times New Roman"/>
                <w:sz w:val="24"/>
                <w:szCs w:val="24"/>
              </w:rPr>
              <w:t>1 -  базовый</w:t>
            </w:r>
          </w:p>
          <w:p w:rsidR="00CA3446" w:rsidRPr="00AB2748" w:rsidRDefault="00CA3446" w:rsidP="002F1B33">
            <w:pPr>
              <w:rPr>
                <w:rFonts w:ascii="Times New Roman" w:hAnsi="Times New Roman" w:cs="Times New Roman"/>
                <w:sz w:val="24"/>
                <w:szCs w:val="24"/>
              </w:rPr>
            </w:pPr>
            <w:r>
              <w:rPr>
                <w:rFonts w:ascii="Times New Roman" w:hAnsi="Times New Roman"/>
                <w:sz w:val="24"/>
                <w:szCs w:val="24"/>
              </w:rPr>
              <w:t>2 - повышенный</w:t>
            </w: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1.1.</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 xml:space="preserve">Целеполагание </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1.2.</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 xml:space="preserve">Планирование </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1.3.</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 xml:space="preserve">Прогнозирование </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1.4.</w:t>
            </w:r>
          </w:p>
        </w:tc>
        <w:tc>
          <w:tcPr>
            <w:tcW w:w="6237" w:type="dxa"/>
          </w:tcPr>
          <w:p w:rsidR="00CA3446" w:rsidRPr="00406B2F" w:rsidRDefault="00CA3446" w:rsidP="002F1B33">
            <w:pPr>
              <w:jc w:val="both"/>
              <w:rPr>
                <w:rStyle w:val="dash041e005f0431005f044b005f0447005f043d005f044b005f0439005f005fchar1char1"/>
                <w:szCs w:val="24"/>
              </w:rPr>
            </w:pPr>
            <w:r w:rsidRPr="00406B2F">
              <w:rPr>
                <w:rStyle w:val="dash041e005f0431005f044b005f0447005f043d005f044b005f0439005f005fchar1char1"/>
                <w:szCs w:val="24"/>
              </w:rPr>
              <w:t xml:space="preserve">Контроль </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1.5.</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 xml:space="preserve">Оценка </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1.6.</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 xml:space="preserve">Коррекция </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1.7.</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 xml:space="preserve">Познавательная рефлексия </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vAlign w:val="center"/>
          </w:tcPr>
          <w:p w:rsidR="00CA3446" w:rsidRPr="00406B2F" w:rsidRDefault="00CA3446" w:rsidP="002F1B33">
            <w:pPr>
              <w:jc w:val="both"/>
              <w:rPr>
                <w:rFonts w:ascii="Times New Roman" w:hAnsi="Times New Roman"/>
                <w:b/>
                <w:sz w:val="24"/>
                <w:szCs w:val="24"/>
              </w:rPr>
            </w:pPr>
            <w:r w:rsidRPr="00406B2F">
              <w:rPr>
                <w:rFonts w:ascii="Times New Roman" w:hAnsi="Times New Roman"/>
                <w:b/>
                <w:sz w:val="24"/>
                <w:szCs w:val="24"/>
              </w:rPr>
              <w:t>2.</w:t>
            </w:r>
          </w:p>
        </w:tc>
        <w:tc>
          <w:tcPr>
            <w:tcW w:w="6237" w:type="dxa"/>
            <w:vAlign w:val="center"/>
          </w:tcPr>
          <w:p w:rsidR="00CA3446" w:rsidRPr="00406B2F" w:rsidRDefault="00CA3446" w:rsidP="002F1B33">
            <w:pPr>
              <w:jc w:val="both"/>
              <w:rPr>
                <w:rFonts w:ascii="Times New Roman" w:hAnsi="Times New Roman"/>
                <w:b/>
                <w:i/>
                <w:sz w:val="24"/>
                <w:szCs w:val="24"/>
              </w:rPr>
            </w:pPr>
            <w:r w:rsidRPr="00406B2F">
              <w:rPr>
                <w:rFonts w:ascii="Times New Roman" w:hAnsi="Times New Roman"/>
                <w:b/>
                <w:i/>
                <w:sz w:val="24"/>
                <w:szCs w:val="24"/>
              </w:rPr>
              <w:t>Познавательные универсальные учебные действия</w:t>
            </w:r>
          </w:p>
        </w:tc>
        <w:tc>
          <w:tcPr>
            <w:tcW w:w="2659" w:type="dxa"/>
            <w:vMerge w:val="restart"/>
          </w:tcPr>
          <w:p w:rsidR="00CA3446" w:rsidRDefault="00CA3446" w:rsidP="002F1B33">
            <w:pPr>
              <w:rPr>
                <w:rFonts w:ascii="Times New Roman" w:hAnsi="Times New Roman"/>
                <w:sz w:val="24"/>
                <w:szCs w:val="24"/>
              </w:rPr>
            </w:pPr>
            <w:r w:rsidRPr="00AB2748">
              <w:rPr>
                <w:rFonts w:ascii="Times New Roman" w:hAnsi="Times New Roman" w:cs="Times New Roman"/>
                <w:sz w:val="24"/>
                <w:szCs w:val="24"/>
              </w:rPr>
              <w:t xml:space="preserve">0 – недостаточный </w:t>
            </w:r>
          </w:p>
          <w:p w:rsidR="00CA3446" w:rsidRDefault="00CA3446" w:rsidP="002F1B33">
            <w:pPr>
              <w:rPr>
                <w:rFonts w:ascii="Times New Roman" w:hAnsi="Times New Roman"/>
                <w:sz w:val="24"/>
                <w:szCs w:val="24"/>
              </w:rPr>
            </w:pPr>
            <w:r>
              <w:rPr>
                <w:rFonts w:ascii="Times New Roman" w:hAnsi="Times New Roman"/>
                <w:sz w:val="24"/>
                <w:szCs w:val="24"/>
              </w:rPr>
              <w:t>1 -  базовый</w:t>
            </w:r>
          </w:p>
          <w:p w:rsidR="00CA3446" w:rsidRPr="00AB2748" w:rsidRDefault="00CA3446" w:rsidP="002F1B33">
            <w:pPr>
              <w:rPr>
                <w:rFonts w:ascii="Times New Roman" w:hAnsi="Times New Roman" w:cs="Times New Roman"/>
                <w:sz w:val="24"/>
                <w:szCs w:val="24"/>
              </w:rPr>
            </w:pPr>
            <w:r>
              <w:rPr>
                <w:rFonts w:ascii="Times New Roman" w:hAnsi="Times New Roman"/>
                <w:sz w:val="24"/>
                <w:szCs w:val="24"/>
              </w:rPr>
              <w:t>2 - повышенный</w:t>
            </w: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2.1.</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Общеучебные</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2.2.</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Знаково-символические</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2.3.</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Логические</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2.4.</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Постановка и решение проблемы</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vAlign w:val="center"/>
          </w:tcPr>
          <w:p w:rsidR="00CA3446" w:rsidRPr="00406B2F" w:rsidRDefault="00CA3446" w:rsidP="002F1B33">
            <w:pPr>
              <w:jc w:val="both"/>
              <w:rPr>
                <w:rFonts w:ascii="Times New Roman" w:hAnsi="Times New Roman"/>
                <w:b/>
                <w:sz w:val="24"/>
                <w:szCs w:val="24"/>
              </w:rPr>
            </w:pPr>
            <w:r w:rsidRPr="00406B2F">
              <w:rPr>
                <w:rFonts w:ascii="Times New Roman" w:hAnsi="Times New Roman"/>
                <w:b/>
                <w:sz w:val="24"/>
                <w:szCs w:val="24"/>
              </w:rPr>
              <w:t>3.</w:t>
            </w:r>
          </w:p>
        </w:tc>
        <w:tc>
          <w:tcPr>
            <w:tcW w:w="6237" w:type="dxa"/>
            <w:vAlign w:val="center"/>
          </w:tcPr>
          <w:p w:rsidR="00CA3446" w:rsidRPr="00406B2F" w:rsidRDefault="00CA3446" w:rsidP="002F1B33">
            <w:pPr>
              <w:jc w:val="both"/>
              <w:rPr>
                <w:rFonts w:ascii="Times New Roman" w:hAnsi="Times New Roman"/>
                <w:b/>
                <w:i/>
                <w:sz w:val="24"/>
                <w:szCs w:val="24"/>
              </w:rPr>
            </w:pPr>
            <w:r w:rsidRPr="00406B2F">
              <w:rPr>
                <w:rFonts w:ascii="Times New Roman" w:hAnsi="Times New Roman"/>
                <w:b/>
                <w:i/>
                <w:sz w:val="24"/>
                <w:szCs w:val="24"/>
              </w:rPr>
              <w:t>Коммуникативные универсальные учебные действия</w:t>
            </w:r>
          </w:p>
        </w:tc>
        <w:tc>
          <w:tcPr>
            <w:tcW w:w="2659" w:type="dxa"/>
            <w:vMerge w:val="restart"/>
          </w:tcPr>
          <w:p w:rsidR="00CA3446" w:rsidRDefault="00CA3446" w:rsidP="002F1B33">
            <w:pPr>
              <w:rPr>
                <w:rFonts w:ascii="Times New Roman" w:hAnsi="Times New Roman"/>
                <w:sz w:val="24"/>
                <w:szCs w:val="24"/>
              </w:rPr>
            </w:pPr>
          </w:p>
          <w:p w:rsidR="00CA3446" w:rsidRDefault="00CA3446" w:rsidP="002F1B33">
            <w:pPr>
              <w:rPr>
                <w:rFonts w:ascii="Times New Roman" w:hAnsi="Times New Roman"/>
                <w:sz w:val="24"/>
                <w:szCs w:val="24"/>
              </w:rPr>
            </w:pPr>
          </w:p>
          <w:p w:rsidR="00CA3446" w:rsidRDefault="00CA3446" w:rsidP="002F1B33">
            <w:pPr>
              <w:rPr>
                <w:rFonts w:ascii="Times New Roman" w:hAnsi="Times New Roman"/>
                <w:sz w:val="24"/>
                <w:szCs w:val="24"/>
              </w:rPr>
            </w:pPr>
            <w:r w:rsidRPr="00AB2748">
              <w:rPr>
                <w:rFonts w:ascii="Times New Roman" w:hAnsi="Times New Roman" w:cs="Times New Roman"/>
                <w:sz w:val="24"/>
                <w:szCs w:val="24"/>
              </w:rPr>
              <w:t xml:space="preserve">0 – недостаточный </w:t>
            </w:r>
          </w:p>
          <w:p w:rsidR="00CA3446" w:rsidRDefault="00CA3446" w:rsidP="002F1B33">
            <w:pPr>
              <w:rPr>
                <w:rFonts w:ascii="Times New Roman" w:hAnsi="Times New Roman"/>
                <w:sz w:val="24"/>
                <w:szCs w:val="24"/>
              </w:rPr>
            </w:pPr>
            <w:r>
              <w:rPr>
                <w:rFonts w:ascii="Times New Roman" w:hAnsi="Times New Roman"/>
                <w:sz w:val="24"/>
                <w:szCs w:val="24"/>
              </w:rPr>
              <w:t>1 -  базовый</w:t>
            </w:r>
          </w:p>
          <w:p w:rsidR="00CA3446" w:rsidRPr="00AB2748" w:rsidRDefault="00CA3446" w:rsidP="002F1B33">
            <w:pPr>
              <w:rPr>
                <w:rFonts w:ascii="Times New Roman" w:hAnsi="Times New Roman" w:cs="Times New Roman"/>
                <w:sz w:val="24"/>
                <w:szCs w:val="24"/>
              </w:rPr>
            </w:pPr>
            <w:r>
              <w:rPr>
                <w:rFonts w:ascii="Times New Roman" w:hAnsi="Times New Roman"/>
                <w:sz w:val="24"/>
                <w:szCs w:val="24"/>
              </w:rPr>
              <w:t>2 - повышенный</w:t>
            </w: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3.1.</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Планирование учебного сотрудничества с учителем и сверстниками</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3.2.</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bCs/>
                <w:iCs/>
                <w:sz w:val="24"/>
                <w:szCs w:val="24"/>
              </w:rPr>
              <w:t>Постановка вопросов – инициативное сотрудничество в поиске и сборе информации</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3.3.</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bCs/>
                <w:iCs/>
                <w:sz w:val="24"/>
                <w:szCs w:val="24"/>
              </w:rPr>
              <w:t>Разрешение конфликтов</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3.4</w:t>
            </w:r>
          </w:p>
        </w:tc>
        <w:tc>
          <w:tcPr>
            <w:tcW w:w="6237" w:type="dxa"/>
          </w:tcPr>
          <w:p w:rsidR="00CA3446" w:rsidRPr="00406B2F" w:rsidRDefault="00CA3446" w:rsidP="002F1B33">
            <w:pPr>
              <w:jc w:val="both"/>
              <w:rPr>
                <w:rFonts w:ascii="Times New Roman" w:hAnsi="Times New Roman"/>
                <w:bCs/>
                <w:iCs/>
                <w:sz w:val="24"/>
                <w:szCs w:val="24"/>
              </w:rPr>
            </w:pPr>
            <w:r w:rsidRPr="00406B2F">
              <w:rPr>
                <w:rFonts w:ascii="Times New Roman" w:hAnsi="Times New Roman"/>
                <w:bCs/>
                <w:iCs/>
                <w:sz w:val="24"/>
                <w:szCs w:val="24"/>
              </w:rPr>
              <w:t>Управление поведением партнера</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3.5.</w:t>
            </w:r>
          </w:p>
        </w:tc>
        <w:tc>
          <w:tcPr>
            <w:tcW w:w="6237" w:type="dxa"/>
          </w:tcPr>
          <w:p w:rsidR="00CA3446" w:rsidRPr="00406B2F" w:rsidRDefault="00CA3446" w:rsidP="002F1B33">
            <w:pPr>
              <w:jc w:val="both"/>
              <w:rPr>
                <w:rFonts w:ascii="Times New Roman" w:hAnsi="Times New Roman"/>
                <w:bCs/>
                <w:iCs/>
                <w:sz w:val="24"/>
                <w:szCs w:val="24"/>
              </w:rPr>
            </w:pPr>
            <w:r w:rsidRPr="00406B2F">
              <w:rPr>
                <w:rFonts w:ascii="Times New Roman" w:hAnsi="Times New Roman"/>
                <w:bCs/>
                <w:iCs/>
                <w:sz w:val="24"/>
                <w:szCs w:val="24"/>
              </w:rPr>
              <w:t>Умение выражать свои мысли</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3.6.</w:t>
            </w:r>
          </w:p>
        </w:tc>
        <w:tc>
          <w:tcPr>
            <w:tcW w:w="6237" w:type="dxa"/>
          </w:tcPr>
          <w:p w:rsidR="00CA3446" w:rsidRPr="00406B2F" w:rsidRDefault="00CA3446" w:rsidP="002F1B33">
            <w:pPr>
              <w:jc w:val="both"/>
              <w:rPr>
                <w:rFonts w:ascii="Times New Roman" w:hAnsi="Times New Roman"/>
                <w:bCs/>
                <w:iCs/>
                <w:sz w:val="24"/>
                <w:szCs w:val="24"/>
              </w:rPr>
            </w:pPr>
            <w:r w:rsidRPr="00406B2F">
              <w:rPr>
                <w:rFonts w:ascii="Times New Roman" w:hAnsi="Times New Roman"/>
                <w:bCs/>
                <w:iCs/>
                <w:sz w:val="24"/>
                <w:szCs w:val="24"/>
              </w:rPr>
              <w:t>Владение монологической и диалогической формами речи</w:t>
            </w:r>
          </w:p>
        </w:tc>
        <w:tc>
          <w:tcPr>
            <w:tcW w:w="2659" w:type="dxa"/>
            <w:vMerge/>
          </w:tcPr>
          <w:p w:rsidR="00CA3446" w:rsidRPr="00AB2748" w:rsidRDefault="00CA3446" w:rsidP="002F1B33">
            <w:pPr>
              <w:rPr>
                <w:rFonts w:ascii="Times New Roman" w:hAnsi="Times New Roman" w:cs="Times New Roman"/>
                <w:sz w:val="24"/>
                <w:szCs w:val="24"/>
              </w:rPr>
            </w:pPr>
          </w:p>
        </w:tc>
      </w:tr>
    </w:tbl>
    <w:p w:rsidR="00B47E18" w:rsidRDefault="00B47E18" w:rsidP="00B47E18">
      <w:pPr>
        <w:spacing w:after="0"/>
        <w:ind w:firstLine="708"/>
        <w:jc w:val="both"/>
        <w:rPr>
          <w:rFonts w:ascii="Times New Roman" w:hAnsi="Times New Roman"/>
          <w:sz w:val="24"/>
          <w:szCs w:val="24"/>
        </w:rPr>
      </w:pPr>
    </w:p>
    <w:p w:rsidR="00B47E18" w:rsidRPr="003D3335" w:rsidRDefault="00B47E18" w:rsidP="00B47E18">
      <w:pPr>
        <w:spacing w:after="0"/>
        <w:ind w:firstLine="708"/>
        <w:jc w:val="both"/>
        <w:rPr>
          <w:rFonts w:ascii="Times New Roman" w:hAnsi="Times New Roman"/>
          <w:sz w:val="24"/>
          <w:szCs w:val="24"/>
          <w:u w:val="single"/>
        </w:rPr>
      </w:pPr>
      <w:r w:rsidRPr="003D3335">
        <w:rPr>
          <w:rFonts w:ascii="Times New Roman" w:hAnsi="Times New Roman"/>
          <w:sz w:val="24"/>
          <w:szCs w:val="24"/>
        </w:rPr>
        <w:t>Карта наблюдений включает в себя три группы  критериев</w:t>
      </w:r>
      <w:r w:rsidRPr="003D3335">
        <w:rPr>
          <w:rFonts w:ascii="Times New Roman" w:hAnsi="Times New Roman"/>
          <w:b/>
          <w:sz w:val="24"/>
          <w:szCs w:val="24"/>
        </w:rPr>
        <w:t xml:space="preserve"> </w:t>
      </w:r>
      <w:r w:rsidRPr="003D3335">
        <w:rPr>
          <w:rFonts w:ascii="Times New Roman" w:hAnsi="Times New Roman"/>
          <w:sz w:val="24"/>
          <w:szCs w:val="24"/>
        </w:rPr>
        <w:t xml:space="preserve">(регулятивные, познавательные, коммуникативные УУД). </w:t>
      </w:r>
    </w:p>
    <w:p w:rsidR="00B47E18" w:rsidRPr="003D3335" w:rsidRDefault="00B47E18" w:rsidP="00B47E18">
      <w:pPr>
        <w:spacing w:after="0"/>
        <w:ind w:firstLine="708"/>
        <w:jc w:val="both"/>
        <w:rPr>
          <w:rFonts w:ascii="Times New Roman" w:hAnsi="Times New Roman"/>
          <w:b/>
          <w:sz w:val="24"/>
          <w:szCs w:val="24"/>
        </w:rPr>
      </w:pPr>
      <w:r w:rsidRPr="003D3335">
        <w:rPr>
          <w:rFonts w:ascii="Times New Roman" w:hAnsi="Times New Roman"/>
          <w:sz w:val="24"/>
          <w:szCs w:val="24"/>
        </w:rPr>
        <w:t>В карте  наблюдений необходимо отметить бал</w:t>
      </w:r>
      <w:r>
        <w:rPr>
          <w:rFonts w:ascii="Times New Roman" w:hAnsi="Times New Roman"/>
          <w:sz w:val="24"/>
          <w:szCs w:val="24"/>
        </w:rPr>
        <w:t>л в каждой из трех позиций, от 0 до 2</w:t>
      </w:r>
      <w:r w:rsidRPr="003D3335">
        <w:rPr>
          <w:rFonts w:ascii="Times New Roman" w:hAnsi="Times New Roman"/>
          <w:sz w:val="24"/>
          <w:szCs w:val="24"/>
        </w:rPr>
        <w:t xml:space="preserve"> баллов. </w:t>
      </w:r>
    </w:p>
    <w:p w:rsidR="00B47E18" w:rsidRPr="002F1B33" w:rsidRDefault="002F1B33" w:rsidP="00B47E18">
      <w:pPr>
        <w:spacing w:after="0"/>
        <w:ind w:firstLine="426"/>
        <w:jc w:val="both"/>
        <w:rPr>
          <w:rFonts w:ascii="Times New Roman" w:hAnsi="Times New Roman"/>
          <w:sz w:val="24"/>
          <w:szCs w:val="24"/>
        </w:rPr>
      </w:pPr>
      <w:r>
        <w:rPr>
          <w:rFonts w:ascii="Times New Roman" w:hAnsi="Times New Roman"/>
          <w:sz w:val="24"/>
          <w:szCs w:val="24"/>
        </w:rPr>
        <w:t xml:space="preserve">В конце каждой учебной четверти педагог, ведущий курс внеурочной деятельности, заполняет диагностическую карту на основе своих наблюдений за сформированностью у учащихся универсальных учебных действий. </w:t>
      </w:r>
    </w:p>
    <w:p w:rsidR="006A62C3" w:rsidRPr="002F1B33" w:rsidRDefault="002F1B33" w:rsidP="002F1B33">
      <w:pPr>
        <w:jc w:val="both"/>
        <w:rPr>
          <w:rStyle w:val="af4"/>
          <w:rFonts w:ascii="Times New Roman" w:hAnsi="Times New Roman"/>
          <w:b w:val="0"/>
          <w:bCs w:val="0"/>
          <w:sz w:val="24"/>
          <w:szCs w:val="24"/>
        </w:rPr>
      </w:pPr>
      <w:r>
        <w:rPr>
          <w:rFonts w:ascii="Times New Roman" w:hAnsi="Times New Roman" w:cs="Times New Roman"/>
          <w:sz w:val="24"/>
          <w:szCs w:val="24"/>
        </w:rPr>
        <w:t xml:space="preserve">      </w:t>
      </w:r>
      <w:r w:rsidRPr="00E37A2E">
        <w:rPr>
          <w:rFonts w:ascii="Times New Roman" w:hAnsi="Times New Roman" w:cs="Times New Roman"/>
          <w:sz w:val="24"/>
          <w:szCs w:val="24"/>
        </w:rPr>
        <w:t>Промежуточная аттестация выставляется по итогам текущего контроля (как среднее арифметическое текущих</w:t>
      </w:r>
      <w:r>
        <w:rPr>
          <w:rFonts w:ascii="Times New Roman" w:hAnsi="Times New Roman" w:cs="Times New Roman"/>
          <w:sz w:val="24"/>
          <w:szCs w:val="24"/>
        </w:rPr>
        <w:t xml:space="preserve"> результатов</w:t>
      </w:r>
      <w:r w:rsidRPr="00E37A2E">
        <w:rPr>
          <w:rFonts w:ascii="Times New Roman" w:hAnsi="Times New Roman" w:cs="Times New Roman"/>
          <w:sz w:val="24"/>
          <w:szCs w:val="24"/>
        </w:rPr>
        <w:t>, фиксирующих достижение учащимся планируемых результатов)</w:t>
      </w:r>
      <w:r>
        <w:rPr>
          <w:rFonts w:ascii="Times New Roman" w:hAnsi="Times New Roman" w:cs="Times New Roman"/>
          <w:sz w:val="24"/>
          <w:szCs w:val="24"/>
        </w:rPr>
        <w:t>.</w:t>
      </w:r>
    </w:p>
    <w:p w:rsidR="0022648C" w:rsidRDefault="0022648C" w:rsidP="0022648C">
      <w:pPr>
        <w:pStyle w:val="Default"/>
        <w:jc w:val="center"/>
        <w:rPr>
          <w:b/>
          <w:bCs/>
        </w:rPr>
      </w:pPr>
      <w:r w:rsidRPr="005F43D0">
        <w:rPr>
          <w:b/>
          <w:bCs/>
        </w:rPr>
        <w:t>Динамика метапредметных достижений обучающихся</w:t>
      </w:r>
    </w:p>
    <w:p w:rsidR="0017700D" w:rsidRPr="005F43D0" w:rsidRDefault="0017700D" w:rsidP="0022648C">
      <w:pPr>
        <w:pStyle w:val="Default"/>
        <w:jc w:val="center"/>
      </w:pPr>
    </w:p>
    <w:p w:rsidR="0022648C" w:rsidRPr="00FD74D5" w:rsidRDefault="0022648C" w:rsidP="006A62C3">
      <w:pPr>
        <w:pStyle w:val="Default"/>
        <w:spacing w:line="276" w:lineRule="auto"/>
        <w:jc w:val="both"/>
      </w:pPr>
      <w:r w:rsidRPr="00FD74D5">
        <w:t xml:space="preserve">Динамика метапредметных достижений обучающихся отслеживается на материалах: </w:t>
      </w:r>
    </w:p>
    <w:p w:rsidR="0022648C" w:rsidRPr="00FD74D5" w:rsidRDefault="00B47E18" w:rsidP="006A62C3">
      <w:pPr>
        <w:pStyle w:val="Default"/>
        <w:spacing w:line="276" w:lineRule="auto"/>
        <w:jc w:val="both"/>
      </w:pPr>
      <w:r>
        <w:t>-</w:t>
      </w:r>
      <w:r w:rsidR="0022648C" w:rsidRPr="00FD74D5">
        <w:t xml:space="preserve"> </w:t>
      </w:r>
      <w:r w:rsidR="0022648C" w:rsidRPr="00FD74D5">
        <w:rPr>
          <w:iCs/>
        </w:rPr>
        <w:t>стартовой диагностики</w:t>
      </w:r>
      <w:r w:rsidR="0022648C" w:rsidRPr="00FD74D5">
        <w:t xml:space="preserve">; </w:t>
      </w:r>
    </w:p>
    <w:p w:rsidR="0022648C" w:rsidRPr="00FD74D5" w:rsidRDefault="00B47E18" w:rsidP="006A62C3">
      <w:pPr>
        <w:pStyle w:val="Default"/>
        <w:spacing w:line="276" w:lineRule="auto"/>
        <w:jc w:val="both"/>
      </w:pPr>
      <w:r>
        <w:t>-</w:t>
      </w:r>
      <w:r w:rsidR="0022648C" w:rsidRPr="00FD74D5">
        <w:t xml:space="preserve"> текущего выполнения </w:t>
      </w:r>
      <w:r w:rsidR="0022648C" w:rsidRPr="00FD74D5">
        <w:rPr>
          <w:iCs/>
        </w:rPr>
        <w:t>учебных исследований и учебных проектов</w:t>
      </w:r>
      <w:r w:rsidR="0022648C" w:rsidRPr="00FD74D5">
        <w:t xml:space="preserve">; </w:t>
      </w:r>
    </w:p>
    <w:p w:rsidR="0022648C" w:rsidRDefault="00B47E18" w:rsidP="006A62C3">
      <w:pPr>
        <w:pStyle w:val="Default"/>
        <w:spacing w:line="276" w:lineRule="auto"/>
        <w:jc w:val="both"/>
      </w:pPr>
      <w:r>
        <w:t xml:space="preserve">- </w:t>
      </w:r>
      <w:r w:rsidR="0022648C">
        <w:t xml:space="preserve">выполнения </w:t>
      </w:r>
      <w:r w:rsidR="0022648C">
        <w:rPr>
          <w:iCs/>
        </w:rPr>
        <w:t xml:space="preserve"> </w:t>
      </w:r>
      <w:r w:rsidR="0022648C" w:rsidRPr="00FD74D5">
        <w:rPr>
          <w:iCs/>
        </w:rPr>
        <w:t>комплексных работ на межпредметной основе</w:t>
      </w:r>
      <w:r w:rsidR="0022648C" w:rsidRPr="00FD74D5">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w:t>
      </w:r>
      <w:r w:rsidR="0022648C">
        <w:t xml:space="preserve"> с текстом;</w:t>
      </w:r>
    </w:p>
    <w:p w:rsidR="0022648C" w:rsidRDefault="00B47E18" w:rsidP="006A62C3">
      <w:pPr>
        <w:pStyle w:val="Default"/>
        <w:spacing w:line="276" w:lineRule="auto"/>
        <w:jc w:val="both"/>
      </w:pPr>
      <w:r>
        <w:lastRenderedPageBreak/>
        <w:t xml:space="preserve">- </w:t>
      </w:r>
      <w:r w:rsidR="0022648C" w:rsidRPr="00FD74D5">
        <w:t xml:space="preserve">текущего выполнения выборочных </w:t>
      </w:r>
      <w:r w:rsidR="0022648C" w:rsidRPr="00FD74D5">
        <w:rPr>
          <w:iCs/>
        </w:rPr>
        <w:t xml:space="preserve">учебно-практических и учебно-познавательных заданий </w:t>
      </w:r>
      <w:r w:rsidR="0022648C" w:rsidRPr="00FD74D5">
        <w:t>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w:t>
      </w:r>
      <w:r w:rsidR="00DC24EB">
        <w:t>ции, саморегуляции и рефлексии как в урочной, так и внеурочной деятельности;</w:t>
      </w:r>
    </w:p>
    <w:p w:rsidR="00B47E18" w:rsidRDefault="00DC24EB" w:rsidP="00B47E18">
      <w:pPr>
        <w:rPr>
          <w:rFonts w:ascii="Times New Roman" w:hAnsi="Times New Roman" w:cs="Times New Roman"/>
          <w:sz w:val="24"/>
          <w:szCs w:val="24"/>
        </w:rPr>
      </w:pPr>
      <w:r>
        <w:t xml:space="preserve">- </w:t>
      </w:r>
      <w:r w:rsidR="0022648C" w:rsidRPr="0022648C">
        <w:rPr>
          <w:rFonts w:ascii="Times New Roman" w:hAnsi="Times New Roman" w:cs="Times New Roman"/>
          <w:iCs/>
          <w:sz w:val="24"/>
          <w:szCs w:val="24"/>
        </w:rPr>
        <w:t>защиты индивидуального проекта</w:t>
      </w:r>
      <w:r w:rsidR="0022648C" w:rsidRPr="0022648C">
        <w:rPr>
          <w:rFonts w:ascii="Times New Roman" w:hAnsi="Times New Roman" w:cs="Times New Roman"/>
          <w:sz w:val="24"/>
          <w:szCs w:val="24"/>
        </w:rPr>
        <w:t>, защиты группового проекта</w:t>
      </w:r>
      <w:r w:rsidR="00B47E18">
        <w:rPr>
          <w:rFonts w:ascii="Times New Roman" w:hAnsi="Times New Roman" w:cs="Times New Roman"/>
          <w:sz w:val="24"/>
          <w:szCs w:val="24"/>
        </w:rPr>
        <w:t>.</w:t>
      </w:r>
    </w:p>
    <w:p w:rsidR="00B47E18" w:rsidRPr="00B47E18" w:rsidRDefault="00B47E18" w:rsidP="00B47E18">
      <w:pPr>
        <w:rPr>
          <w:rStyle w:val="af4"/>
          <w:rFonts w:ascii="Times New Roman" w:hAnsi="Times New Roman"/>
          <w:b w:val="0"/>
          <w:bCs w:val="0"/>
          <w:sz w:val="24"/>
          <w:szCs w:val="24"/>
        </w:rPr>
      </w:pPr>
    </w:p>
    <w:p w:rsidR="0022648C" w:rsidRPr="0022648C" w:rsidRDefault="0022648C" w:rsidP="00DC24EB">
      <w:pPr>
        <w:ind w:firstLine="397"/>
        <w:jc w:val="center"/>
        <w:rPr>
          <w:rFonts w:ascii="Times New Roman" w:hAnsi="Times New Roman" w:cs="Times New Roman"/>
          <w:b/>
          <w:sz w:val="24"/>
          <w:szCs w:val="24"/>
        </w:rPr>
      </w:pPr>
      <w:r w:rsidRPr="0022648C">
        <w:rPr>
          <w:rFonts w:ascii="Times New Roman" w:hAnsi="Times New Roman" w:cs="Times New Roman"/>
          <w:b/>
          <w:sz w:val="24"/>
          <w:szCs w:val="24"/>
        </w:rPr>
        <w:t>Оценка предметных результатов освоения основной образовательной программы начального общего образования</w:t>
      </w:r>
    </w:p>
    <w:p w:rsidR="0022648C" w:rsidRPr="00900FE2" w:rsidRDefault="0022648C" w:rsidP="00DC24EB">
      <w:pPr>
        <w:pStyle w:val="a3"/>
        <w:spacing w:line="276" w:lineRule="auto"/>
        <w:ind w:firstLine="397"/>
        <w:rPr>
          <w:rFonts w:ascii="Times New Roman" w:hAnsi="Times New Roman"/>
          <w:color w:val="auto"/>
          <w:sz w:val="24"/>
          <w:szCs w:val="24"/>
        </w:rPr>
      </w:pPr>
      <w:r w:rsidRPr="00900FE2">
        <w:rPr>
          <w:rFonts w:ascii="Times New Roman" w:hAnsi="Times New Roman"/>
          <w:bCs/>
          <w:color w:val="auto"/>
          <w:spacing w:val="-4"/>
          <w:sz w:val="24"/>
          <w:szCs w:val="24"/>
        </w:rPr>
        <w:t>Оценка предметных результатов</w:t>
      </w:r>
      <w:r w:rsidRPr="00900FE2">
        <w:rPr>
          <w:rFonts w:ascii="Times New Roman" w:hAnsi="Times New Roman"/>
          <w:color w:val="auto"/>
          <w:spacing w:val="-4"/>
          <w:sz w:val="24"/>
          <w:szCs w:val="24"/>
        </w:rPr>
        <w:t xml:space="preserve"> представляет собой оцен</w:t>
      </w:r>
      <w:r w:rsidRPr="00900FE2">
        <w:rPr>
          <w:rFonts w:ascii="Times New Roman" w:hAnsi="Times New Roman"/>
          <w:color w:val="auto"/>
          <w:sz w:val="24"/>
          <w:szCs w:val="24"/>
        </w:rPr>
        <w:t>ку достижения обучающимся планируемых результатов по отдельным предметам, представленным в учебном плане.</w:t>
      </w:r>
    </w:p>
    <w:p w:rsidR="0022648C" w:rsidRPr="00900FE2" w:rsidRDefault="0022648C" w:rsidP="00DC24EB">
      <w:pPr>
        <w:pStyle w:val="a3"/>
        <w:spacing w:line="276" w:lineRule="auto"/>
        <w:ind w:firstLine="397"/>
        <w:rPr>
          <w:rFonts w:ascii="Times New Roman" w:hAnsi="Times New Roman"/>
          <w:color w:val="auto"/>
          <w:sz w:val="24"/>
          <w:szCs w:val="24"/>
        </w:rPr>
      </w:pPr>
      <w:r w:rsidRPr="00900FE2">
        <w:rPr>
          <w:rFonts w:ascii="Times New Roman" w:hAnsi="Times New Roman"/>
          <w:color w:val="auto"/>
          <w:sz w:val="24"/>
          <w:szCs w:val="24"/>
        </w:rPr>
        <w:t>В соответствии с требованиями к результатам ФГОС начального общего образования «предметные результаты включают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22648C" w:rsidRPr="00900FE2" w:rsidRDefault="0022648C" w:rsidP="00DC24EB">
      <w:pPr>
        <w:pStyle w:val="a3"/>
        <w:spacing w:line="276" w:lineRule="auto"/>
        <w:ind w:firstLine="397"/>
        <w:rPr>
          <w:rFonts w:ascii="Times New Roman" w:hAnsi="Times New Roman"/>
          <w:color w:val="auto"/>
          <w:sz w:val="24"/>
          <w:szCs w:val="24"/>
        </w:rPr>
      </w:pPr>
      <w:r w:rsidRPr="00900FE2">
        <w:rPr>
          <w:rFonts w:ascii="Times New Roman" w:hAnsi="Times New Roman"/>
          <w:b/>
          <w:bCs/>
          <w:iCs/>
          <w:color w:val="auto"/>
          <w:sz w:val="24"/>
          <w:szCs w:val="24"/>
        </w:rPr>
        <w:t xml:space="preserve">Система предметных знаний </w:t>
      </w:r>
      <w:r w:rsidRPr="00900FE2">
        <w:rPr>
          <w:rFonts w:ascii="Times New Roman" w:hAnsi="Times New Roman"/>
          <w:bCs/>
          <w:iCs/>
          <w:color w:val="auto"/>
          <w:sz w:val="24"/>
          <w:szCs w:val="24"/>
        </w:rPr>
        <w:t>(</w:t>
      </w:r>
      <w:r w:rsidRPr="00900FE2">
        <w:rPr>
          <w:rFonts w:ascii="Times New Roman" w:hAnsi="Times New Roman"/>
          <w:color w:val="auto"/>
          <w:sz w:val="24"/>
          <w:szCs w:val="24"/>
        </w:rPr>
        <w:t>система основополагающих элементов научного знания по предмету, лежащих в основе современной научной картины мира</w:t>
      </w:r>
      <w:r w:rsidRPr="00900FE2">
        <w:rPr>
          <w:rFonts w:ascii="Times New Roman" w:hAnsi="Times New Roman"/>
          <w:bCs/>
          <w:iCs/>
          <w:color w:val="auto"/>
          <w:sz w:val="24"/>
          <w:szCs w:val="24"/>
        </w:rPr>
        <w:t>) –</w:t>
      </w:r>
      <w:r w:rsidRPr="00900FE2">
        <w:rPr>
          <w:rFonts w:ascii="Times New Roman" w:hAnsi="Times New Roman"/>
          <w:color w:val="auto"/>
          <w:sz w:val="24"/>
          <w:szCs w:val="24"/>
        </w:rPr>
        <w:t xml:space="preserve"> важнейшая составляющая предметных результатов. В ней можно выделить </w:t>
      </w:r>
      <w:r w:rsidRPr="00900FE2">
        <w:rPr>
          <w:rFonts w:ascii="Times New Roman" w:hAnsi="Times New Roman"/>
          <w:iCs/>
          <w:color w:val="auto"/>
          <w:sz w:val="24"/>
          <w:szCs w:val="24"/>
        </w:rPr>
        <w:t>опорные знания</w:t>
      </w:r>
      <w:r w:rsidRPr="00900FE2">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900FE2">
        <w:rPr>
          <w:rFonts w:ascii="Times New Roman" w:hAnsi="Times New Roman"/>
          <w:color w:val="auto"/>
          <w:spacing w:val="2"/>
          <w:sz w:val="24"/>
          <w:szCs w:val="24"/>
        </w:rPr>
        <w:t xml:space="preserve">и знания, дополняющие, расширяющие или углубляющие </w:t>
      </w:r>
      <w:r w:rsidRPr="00900FE2">
        <w:rPr>
          <w:rFonts w:ascii="Times New Roman" w:hAnsi="Times New Roman"/>
          <w:color w:val="auto"/>
          <w:sz w:val="24"/>
          <w:szCs w:val="24"/>
        </w:rPr>
        <w:t>опорную систему знаний, а также служащие пропедевтикой для последующего изучения предмета.</w:t>
      </w:r>
    </w:p>
    <w:p w:rsidR="0022648C" w:rsidRPr="00900FE2" w:rsidRDefault="0022648C" w:rsidP="00DC24EB">
      <w:pPr>
        <w:pStyle w:val="a3"/>
        <w:spacing w:line="276" w:lineRule="auto"/>
        <w:ind w:firstLine="397"/>
        <w:rPr>
          <w:rFonts w:ascii="Times New Roman" w:hAnsi="Times New Roman"/>
          <w:color w:val="auto"/>
          <w:sz w:val="24"/>
          <w:szCs w:val="24"/>
        </w:rPr>
      </w:pPr>
      <w:r w:rsidRPr="00900FE2">
        <w:rPr>
          <w:rFonts w:ascii="Times New Roman" w:hAnsi="Times New Roman"/>
          <w:color w:val="auto"/>
          <w:sz w:val="24"/>
          <w:szCs w:val="24"/>
        </w:rPr>
        <w:t>К опорным знаниям относятся: клю</w:t>
      </w:r>
      <w:r w:rsidRPr="00900FE2">
        <w:rPr>
          <w:rFonts w:ascii="Times New Roman" w:hAnsi="Times New Roman"/>
          <w:color w:val="auto"/>
          <w:spacing w:val="2"/>
          <w:sz w:val="24"/>
          <w:szCs w:val="24"/>
        </w:rPr>
        <w:t xml:space="preserve">чевые теории, идеи, понятия, факты, методы. На уровне </w:t>
      </w:r>
      <w:r w:rsidRPr="00900FE2">
        <w:rPr>
          <w:rFonts w:ascii="Times New Roman" w:hAnsi="Times New Roman"/>
          <w:color w:val="auto"/>
          <w:sz w:val="24"/>
          <w:szCs w:val="24"/>
        </w:rPr>
        <w:t xml:space="preserve">начального общего образования к опорной системе знаний </w:t>
      </w:r>
      <w:r w:rsidRPr="00900FE2">
        <w:rPr>
          <w:rFonts w:ascii="Times New Roman" w:hAnsi="Times New Roman"/>
          <w:color w:val="auto"/>
          <w:spacing w:val="2"/>
          <w:sz w:val="24"/>
          <w:szCs w:val="24"/>
        </w:rPr>
        <w:t>отнесён понятийный апп</w:t>
      </w:r>
      <w:r w:rsidRPr="00900FE2">
        <w:rPr>
          <w:rFonts w:ascii="Times New Roman" w:hAnsi="Times New Roman"/>
          <w:color w:val="auto"/>
          <w:sz w:val="24"/>
          <w:szCs w:val="24"/>
        </w:rPr>
        <w:t xml:space="preserve">арат учебных предметов, освоение </w:t>
      </w:r>
      <w:r w:rsidRPr="00900FE2">
        <w:rPr>
          <w:rFonts w:ascii="Times New Roman" w:hAnsi="Times New Roman"/>
          <w:color w:val="auto"/>
          <w:spacing w:val="-2"/>
          <w:sz w:val="24"/>
          <w:szCs w:val="24"/>
        </w:rPr>
        <w:t>которого позволяет учителю и обучающимся эффективно про</w:t>
      </w:r>
      <w:r w:rsidRPr="00900FE2">
        <w:rPr>
          <w:rFonts w:ascii="Times New Roman" w:hAnsi="Times New Roman"/>
          <w:color w:val="auto"/>
          <w:sz w:val="24"/>
          <w:szCs w:val="24"/>
        </w:rPr>
        <w:t>двигаться в изучении предмета.</w:t>
      </w:r>
    </w:p>
    <w:p w:rsidR="0022648C" w:rsidRPr="00900FE2" w:rsidRDefault="0022648C" w:rsidP="00DC24EB">
      <w:pPr>
        <w:pStyle w:val="a3"/>
        <w:spacing w:line="276" w:lineRule="auto"/>
        <w:ind w:firstLine="397"/>
        <w:rPr>
          <w:rFonts w:ascii="Times New Roman" w:hAnsi="Times New Roman"/>
          <w:color w:val="auto"/>
          <w:sz w:val="24"/>
          <w:szCs w:val="24"/>
        </w:rPr>
      </w:pPr>
      <w:r w:rsidRPr="00900FE2">
        <w:rPr>
          <w:rFonts w:ascii="Times New Roman" w:hAnsi="Times New Roman"/>
          <w:color w:val="auto"/>
          <w:spacing w:val="2"/>
          <w:sz w:val="24"/>
          <w:szCs w:val="24"/>
        </w:rPr>
        <w:t>Опорная система знаний определяется с учетом их зна</w:t>
      </w:r>
      <w:r w:rsidRPr="00900FE2">
        <w:rPr>
          <w:rFonts w:ascii="Times New Roman" w:hAnsi="Times New Roman"/>
          <w:color w:val="auto"/>
          <w:sz w:val="24"/>
          <w:szCs w:val="24"/>
        </w:rPr>
        <w:t xml:space="preserve">чимости для решения основных задач образования на данном уровне образования, опорного характера изучаемого материала для </w:t>
      </w:r>
      <w:r w:rsidRPr="00900FE2">
        <w:rPr>
          <w:rFonts w:ascii="Times New Roman" w:hAnsi="Times New Roman"/>
          <w:color w:val="auto"/>
          <w:spacing w:val="2"/>
          <w:sz w:val="24"/>
          <w:szCs w:val="24"/>
        </w:rPr>
        <w:t xml:space="preserve">последующего обучения, а также с учетом принципа реалистичности, потенциальной возможности их достижения </w:t>
      </w:r>
      <w:r w:rsidRPr="00900FE2">
        <w:rPr>
          <w:rFonts w:ascii="Times New Roman" w:hAnsi="Times New Roman"/>
          <w:color w:val="auto"/>
          <w:sz w:val="24"/>
          <w:szCs w:val="24"/>
        </w:rPr>
        <w:t xml:space="preserve">большинством обучающихся. Иными словами, в эту группу </w:t>
      </w:r>
      <w:r w:rsidRPr="00900FE2">
        <w:rPr>
          <w:rFonts w:ascii="Times New Roman" w:hAnsi="Times New Roman"/>
          <w:color w:val="auto"/>
          <w:spacing w:val="2"/>
          <w:sz w:val="24"/>
          <w:szCs w:val="24"/>
        </w:rPr>
        <w:t>включается система таких знаний, умений, учебных дей</w:t>
      </w:r>
      <w:r w:rsidRPr="00900FE2">
        <w:rPr>
          <w:rFonts w:ascii="Times New Roman" w:hAnsi="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900FE2">
        <w:rPr>
          <w:rFonts w:ascii="Times New Roman" w:hAnsi="Times New Roman"/>
          <w:color w:val="auto"/>
          <w:spacing w:val="2"/>
          <w:sz w:val="24"/>
          <w:szCs w:val="24"/>
        </w:rPr>
        <w:t xml:space="preserve">целенаправленной работы учителя могут быть </w:t>
      </w:r>
      <w:r w:rsidRPr="00900FE2">
        <w:rPr>
          <w:rFonts w:ascii="Times New Roman" w:hAnsi="Times New Roman"/>
          <w:color w:val="auto"/>
          <w:sz w:val="24"/>
          <w:szCs w:val="24"/>
        </w:rPr>
        <w:t>достигнуты подавляющим большинством детей.</w:t>
      </w:r>
    </w:p>
    <w:p w:rsidR="0022648C" w:rsidRPr="00900FE2" w:rsidRDefault="0022648C" w:rsidP="00DC24EB">
      <w:pPr>
        <w:pStyle w:val="a3"/>
        <w:spacing w:line="276" w:lineRule="auto"/>
        <w:ind w:firstLine="397"/>
        <w:rPr>
          <w:rFonts w:ascii="Times New Roman" w:hAnsi="Times New Roman"/>
          <w:b/>
          <w:bCs/>
          <w:iCs/>
          <w:color w:val="auto"/>
          <w:sz w:val="24"/>
          <w:szCs w:val="24"/>
        </w:rPr>
      </w:pPr>
      <w:r w:rsidRPr="00900FE2">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900FE2">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900FE2">
        <w:rPr>
          <w:rFonts w:ascii="Times New Roman" w:hAnsi="Times New Roman"/>
          <w:color w:val="auto"/>
          <w:spacing w:val="2"/>
          <w:sz w:val="24"/>
          <w:szCs w:val="24"/>
        </w:rPr>
        <w:t>задач. Иными словами, объектом оценки предметных результатов являются действия</w:t>
      </w:r>
      <w:r w:rsidRPr="00900FE2">
        <w:rPr>
          <w:rFonts w:ascii="Times New Roman" w:hAnsi="Times New Roman"/>
          <w:color w:val="auto"/>
          <w:sz w:val="24"/>
          <w:szCs w:val="24"/>
        </w:rPr>
        <w:t xml:space="preserve"> с предметным содержанием</w:t>
      </w:r>
      <w:r w:rsidRPr="00900FE2">
        <w:rPr>
          <w:rFonts w:ascii="Times New Roman" w:hAnsi="Times New Roman"/>
          <w:color w:val="auto"/>
          <w:spacing w:val="2"/>
          <w:sz w:val="24"/>
          <w:szCs w:val="24"/>
        </w:rPr>
        <w:t>, выполняемые обучающимися</w:t>
      </w:r>
      <w:r w:rsidRPr="00900FE2">
        <w:rPr>
          <w:rFonts w:ascii="Times New Roman" w:hAnsi="Times New Roman"/>
          <w:color w:val="auto"/>
          <w:sz w:val="24"/>
          <w:szCs w:val="24"/>
        </w:rPr>
        <w:t>.</w:t>
      </w:r>
    </w:p>
    <w:p w:rsidR="0022648C" w:rsidRPr="00900FE2" w:rsidRDefault="0022648C" w:rsidP="00DC24EB">
      <w:pPr>
        <w:pStyle w:val="a3"/>
        <w:spacing w:line="276" w:lineRule="auto"/>
        <w:ind w:firstLine="397"/>
        <w:rPr>
          <w:rFonts w:ascii="Times New Roman" w:hAnsi="Times New Roman"/>
          <w:color w:val="auto"/>
          <w:sz w:val="24"/>
          <w:szCs w:val="24"/>
        </w:rPr>
      </w:pPr>
      <w:r w:rsidRPr="00900FE2">
        <w:rPr>
          <w:rFonts w:ascii="Times New Roman" w:hAnsi="Times New Roman"/>
          <w:b/>
          <w:bCs/>
          <w:iCs/>
          <w:color w:val="auto"/>
          <w:sz w:val="24"/>
          <w:szCs w:val="24"/>
        </w:rPr>
        <w:lastRenderedPageBreak/>
        <w:t xml:space="preserve">Действия с предметным содержанием </w:t>
      </w:r>
      <w:r w:rsidRPr="00900FE2">
        <w:rPr>
          <w:rFonts w:ascii="Times New Roman" w:hAnsi="Times New Roman"/>
          <w:bCs/>
          <w:iCs/>
          <w:color w:val="auto"/>
          <w:sz w:val="24"/>
          <w:szCs w:val="24"/>
        </w:rPr>
        <w:t>(</w:t>
      </w:r>
      <w:r w:rsidRPr="00900FE2">
        <w:rPr>
          <w:rFonts w:ascii="Times New Roman" w:hAnsi="Times New Roman"/>
          <w:color w:val="auto"/>
          <w:sz w:val="24"/>
          <w:szCs w:val="24"/>
        </w:rPr>
        <w:t>опыт специфической для данной предметной области деятельности по получению нового знания, его преобразованию и применению</w:t>
      </w:r>
      <w:r w:rsidRPr="00900FE2">
        <w:rPr>
          <w:rFonts w:ascii="Times New Roman" w:hAnsi="Times New Roman"/>
          <w:bCs/>
          <w:iCs/>
          <w:color w:val="auto"/>
          <w:sz w:val="24"/>
          <w:szCs w:val="24"/>
        </w:rPr>
        <w:t xml:space="preserve">) – </w:t>
      </w:r>
      <w:r w:rsidRPr="00900FE2">
        <w:rPr>
          <w:rFonts w:ascii="Times New Roman" w:hAnsi="Times New Roman"/>
          <w:color w:val="auto"/>
          <w:sz w:val="24"/>
          <w:szCs w:val="24"/>
        </w:rPr>
        <w:t xml:space="preserve">вторая важная составляющая предметных результатов. В основе многих предметных действий лежат те же познавательные универсальные учебные действия: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900FE2">
        <w:rPr>
          <w:rFonts w:ascii="Times New Roman" w:hAnsi="Times New Roman"/>
          <w:color w:val="auto"/>
          <w:spacing w:val="2"/>
          <w:sz w:val="24"/>
          <w:szCs w:val="24"/>
        </w:rPr>
        <w:t xml:space="preserve">связей (в том числе причинно­следственных) и аналогий; </w:t>
      </w:r>
      <w:r w:rsidRPr="00900FE2">
        <w:rPr>
          <w:rFonts w:ascii="Times New Roman" w:hAnsi="Times New Roman"/>
          <w:color w:val="auto"/>
          <w:sz w:val="24"/>
          <w:szCs w:val="24"/>
        </w:rPr>
        <w:t>поиск, преобразование, представление и интерпретация информации, рассуждения и т.</w:t>
      </w:r>
      <w:r w:rsidRPr="00900FE2">
        <w:rPr>
          <w:rFonts w:ascii="Cambria Math" w:hAnsi="Cambria Math" w:cs="Cambria Math"/>
          <w:color w:val="auto"/>
          <w:sz w:val="24"/>
          <w:szCs w:val="24"/>
        </w:rPr>
        <w:t> </w:t>
      </w:r>
      <w:r w:rsidRPr="00900FE2">
        <w:rPr>
          <w:rFonts w:ascii="Times New Roman" w:hAnsi="Times New Roman"/>
          <w:color w:val="auto"/>
          <w:sz w:val="24"/>
          <w:szCs w:val="24"/>
        </w:rPr>
        <w:t>д. Предметы дают содержательный материал для освоения регулятивных и коммуникативных действий, при этом освоение содержания предмета в условиях организации учебной деятельности и учебного сотрудничества способствует более продуктивному усвоению новых знаний.</w:t>
      </w:r>
    </w:p>
    <w:p w:rsidR="0022648C" w:rsidRPr="00900FE2" w:rsidRDefault="0022648C" w:rsidP="00DC24EB">
      <w:pPr>
        <w:pStyle w:val="a3"/>
        <w:spacing w:line="276" w:lineRule="auto"/>
        <w:ind w:firstLine="397"/>
        <w:rPr>
          <w:rFonts w:ascii="Times New Roman" w:hAnsi="Times New Roman"/>
          <w:color w:val="auto"/>
          <w:sz w:val="24"/>
          <w:szCs w:val="24"/>
        </w:rPr>
      </w:pPr>
      <w:r w:rsidRPr="00900FE2">
        <w:rPr>
          <w:rFonts w:ascii="Times New Roman" w:hAnsi="Times New Roman"/>
          <w:color w:val="auto"/>
          <w:sz w:val="24"/>
          <w:szCs w:val="24"/>
        </w:rPr>
        <w:t>Достижение предметных результатов обеспечивается преимущественно в урочной деятельности, основанной  на комплексной реализации программ учебных предметов и программы формирования универсальных учебных действий.</w:t>
      </w:r>
    </w:p>
    <w:p w:rsidR="0022648C" w:rsidRPr="00900FE2" w:rsidRDefault="0022648C" w:rsidP="00DC24EB">
      <w:pPr>
        <w:pStyle w:val="a3"/>
        <w:spacing w:line="276" w:lineRule="auto"/>
        <w:ind w:firstLine="397"/>
        <w:rPr>
          <w:rFonts w:ascii="Times New Roman" w:hAnsi="Times New Roman"/>
          <w:color w:val="auto"/>
          <w:sz w:val="24"/>
          <w:szCs w:val="24"/>
        </w:rPr>
      </w:pPr>
      <w:r w:rsidRPr="00900FE2">
        <w:rPr>
          <w:rFonts w:ascii="Times New Roman" w:hAnsi="Times New Roman"/>
          <w:color w:val="auto"/>
          <w:sz w:val="24"/>
          <w:szCs w:val="24"/>
        </w:rPr>
        <w:t>При оценке предметных планируемых результатов используется уровневый подход: «обучающийся научится», «обучающийся получит возможность научиться». Результаты второго блока оцениваются в ходе мониторинговых неперсонифицированных процедур, но не выносятся на текущий контроль успеваемости и промежуточную аттестацию.</w:t>
      </w:r>
    </w:p>
    <w:p w:rsidR="0022648C" w:rsidRDefault="0022648C" w:rsidP="00DC24EB">
      <w:pPr>
        <w:pStyle w:val="a3"/>
        <w:spacing w:line="276" w:lineRule="auto"/>
        <w:ind w:firstLine="397"/>
        <w:rPr>
          <w:rFonts w:ascii="Times New Roman" w:hAnsi="Times New Roman"/>
          <w:color w:val="auto"/>
          <w:sz w:val="24"/>
          <w:szCs w:val="24"/>
        </w:rPr>
      </w:pPr>
      <w:r w:rsidRPr="00900FE2">
        <w:rPr>
          <w:rFonts w:ascii="Times New Roman" w:hAnsi="Times New Roman"/>
          <w:color w:val="auto"/>
          <w:sz w:val="24"/>
          <w:szCs w:val="24"/>
        </w:rPr>
        <w:t xml:space="preserve">Перечень предметных результатов, подлежащих оцениванию в текущем контроле успеваемости и промежуточной аттестации, представлен в разделе «Предметные планируемые результаты освоения основной образовательной программы начального общего образования». Структура представления предметных планируемых результатов позволяет выделить результаты, которые подлежат формированию в образовательной деятельности и оценке по каждому году обучения. </w:t>
      </w:r>
    </w:p>
    <w:p w:rsidR="0022648C" w:rsidRPr="0022648C" w:rsidRDefault="0022648C" w:rsidP="00DC24EB">
      <w:pPr>
        <w:jc w:val="both"/>
        <w:rPr>
          <w:rFonts w:ascii="Times New Roman" w:hAnsi="Times New Roman" w:cs="Times New Roman"/>
          <w:sz w:val="24"/>
          <w:szCs w:val="24"/>
        </w:rPr>
      </w:pPr>
      <w:r w:rsidRPr="002C1DE6">
        <w:t xml:space="preserve">        </w:t>
      </w:r>
      <w:r w:rsidRPr="0022648C">
        <w:rPr>
          <w:rFonts w:ascii="Times New Roman" w:hAnsi="Times New Roman" w:cs="Times New Roman"/>
          <w:sz w:val="24"/>
          <w:szCs w:val="24"/>
        </w:rPr>
        <w:t>К текущему контролю относится входной контроль, поурочный контроль  и периодический (тематический) контроль.</w:t>
      </w:r>
    </w:p>
    <w:p w:rsidR="0022648C" w:rsidRPr="002C1DE6" w:rsidRDefault="0022648C" w:rsidP="00DC24EB">
      <w:pPr>
        <w:pStyle w:val="Default"/>
        <w:spacing w:line="276" w:lineRule="auto"/>
        <w:jc w:val="both"/>
        <w:rPr>
          <w:i/>
        </w:rPr>
      </w:pPr>
      <w:r w:rsidRPr="002C1DE6">
        <w:rPr>
          <w:i/>
        </w:rPr>
        <w:t xml:space="preserve">         Входной контроль</w:t>
      </w:r>
      <w:r w:rsidRPr="002C1DE6">
        <w:t xml:space="preserve"> – процедура, проводимая в начале учебного года с целью определения степени сохранения планируемых  результатов освоения обучающимися основной образовательной программы начального общего образования.</w:t>
      </w:r>
      <w:r w:rsidRPr="002C1DE6">
        <w:rPr>
          <w:rFonts w:eastAsiaTheme="minorHAnsi"/>
          <w:lang w:eastAsia="en-US"/>
        </w:rPr>
        <w:t xml:space="preserve">      </w:t>
      </w:r>
      <w:r w:rsidRPr="002C1DE6">
        <w:rPr>
          <w:i/>
        </w:rPr>
        <w:t xml:space="preserve">   </w:t>
      </w:r>
    </w:p>
    <w:p w:rsidR="0022648C" w:rsidRPr="002C1DE6" w:rsidRDefault="005A0BEF" w:rsidP="00DC24EB">
      <w:pPr>
        <w:pStyle w:val="Default"/>
        <w:spacing w:line="276" w:lineRule="auto"/>
        <w:jc w:val="both"/>
        <w:rPr>
          <w:rFonts w:eastAsiaTheme="minorHAnsi"/>
          <w:lang w:eastAsia="en-US"/>
        </w:rPr>
      </w:pPr>
      <w:r>
        <w:rPr>
          <w:i/>
        </w:rPr>
        <w:t xml:space="preserve">      </w:t>
      </w:r>
      <w:r w:rsidR="0022648C" w:rsidRPr="002C1DE6">
        <w:rPr>
          <w:i/>
        </w:rPr>
        <w:t>Поурочный контроль</w:t>
      </w:r>
      <w:r w:rsidR="0022648C" w:rsidRPr="002C1DE6">
        <w:t xml:space="preserve"> –   проверка степени усвоения обучающимися планируемых результатов освоения основной образовательной программы начального общего образования образовательного учреждения (организации) по итогам изучения темы на конкретном уроке. </w:t>
      </w:r>
      <w:r w:rsidR="0022648C" w:rsidRPr="002C1DE6">
        <w:rPr>
          <w:rFonts w:eastAsiaTheme="minorHAnsi"/>
          <w:lang w:eastAsia="en-US"/>
        </w:rPr>
        <w:t xml:space="preserve">Результаты проверочной работы заносятся учителем в классный и  электронный журналы и учитываются при выставлении оценки за четверть. </w:t>
      </w:r>
    </w:p>
    <w:p w:rsidR="0022648C" w:rsidRPr="0022648C" w:rsidRDefault="0022648C" w:rsidP="00DC24EB">
      <w:pPr>
        <w:shd w:val="clear" w:color="auto" w:fill="FFFFFF"/>
        <w:ind w:firstLine="475"/>
        <w:jc w:val="both"/>
        <w:rPr>
          <w:rFonts w:ascii="Times New Roman" w:hAnsi="Times New Roman" w:cs="Times New Roman"/>
          <w:color w:val="000000"/>
          <w:spacing w:val="-5"/>
          <w:sz w:val="24"/>
          <w:szCs w:val="24"/>
        </w:rPr>
      </w:pPr>
      <w:r w:rsidRPr="0022648C">
        <w:rPr>
          <w:rFonts w:ascii="Times New Roman" w:hAnsi="Times New Roman" w:cs="Times New Roman"/>
          <w:i/>
          <w:sz w:val="24"/>
          <w:szCs w:val="24"/>
        </w:rPr>
        <w:t xml:space="preserve">     Периодический (тематический) контроль</w:t>
      </w:r>
      <w:r w:rsidRPr="0022648C">
        <w:rPr>
          <w:rFonts w:ascii="Times New Roman" w:hAnsi="Times New Roman" w:cs="Times New Roman"/>
          <w:sz w:val="24"/>
          <w:szCs w:val="24"/>
        </w:rPr>
        <w:t xml:space="preserve"> – проверка степени усвоения обучающимися планируемых результатов </w:t>
      </w:r>
      <w:r w:rsidRPr="0022648C">
        <w:rPr>
          <w:rFonts w:ascii="Times New Roman" w:hAnsi="Times New Roman" w:cs="Times New Roman"/>
          <w:color w:val="000000"/>
          <w:sz w:val="24"/>
          <w:szCs w:val="24"/>
        </w:rPr>
        <w:t>освоения основной образовательной программы начального общего образования образовательного учреждения (организации) по итогам изучения раздела или темы рабочей программы учебного предмета, курса.</w:t>
      </w:r>
      <w:r w:rsidRPr="0022648C">
        <w:rPr>
          <w:rFonts w:ascii="Times New Roman" w:hAnsi="Times New Roman" w:cs="Times New Roman"/>
          <w:color w:val="000000"/>
          <w:spacing w:val="-5"/>
          <w:sz w:val="24"/>
          <w:szCs w:val="24"/>
        </w:rPr>
        <w:t xml:space="preserve">     </w:t>
      </w:r>
    </w:p>
    <w:p w:rsidR="0017700D" w:rsidRDefault="0022648C" w:rsidP="00DC24EB">
      <w:pPr>
        <w:autoSpaceDE w:val="0"/>
        <w:autoSpaceDN w:val="0"/>
        <w:adjustRightInd w:val="0"/>
        <w:spacing w:after="0"/>
        <w:jc w:val="both"/>
        <w:rPr>
          <w:rFonts w:ascii="Times New Roman" w:hAnsi="Times New Roman" w:cs="Times New Roman"/>
          <w:b/>
          <w:bCs/>
          <w:i/>
          <w:iCs/>
          <w:color w:val="000000"/>
          <w:sz w:val="24"/>
          <w:szCs w:val="24"/>
        </w:rPr>
      </w:pPr>
      <w:r w:rsidRPr="0022648C">
        <w:rPr>
          <w:rFonts w:ascii="Times New Roman" w:hAnsi="Times New Roman" w:cs="Times New Roman"/>
          <w:b/>
          <w:bCs/>
          <w:i/>
          <w:iCs/>
          <w:color w:val="000000"/>
          <w:sz w:val="24"/>
          <w:szCs w:val="24"/>
        </w:rPr>
        <w:t xml:space="preserve">           </w:t>
      </w:r>
      <w:r w:rsidRPr="0022648C">
        <w:rPr>
          <w:rFonts w:ascii="Times New Roman" w:hAnsi="Times New Roman" w:cs="Times New Roman"/>
          <w:bCs/>
          <w:iCs/>
          <w:color w:val="000000"/>
          <w:sz w:val="24"/>
          <w:szCs w:val="24"/>
        </w:rPr>
        <w:t>Разнообразные методы и формы,</w:t>
      </w:r>
      <w:r w:rsidRPr="0022648C">
        <w:rPr>
          <w:rFonts w:ascii="Times New Roman" w:hAnsi="Times New Roman" w:cs="Times New Roman"/>
          <w:b/>
          <w:bCs/>
          <w:i/>
          <w:iCs/>
          <w:color w:val="000000"/>
          <w:sz w:val="24"/>
          <w:szCs w:val="24"/>
        </w:rPr>
        <w:t xml:space="preserve"> </w:t>
      </w:r>
      <w:r w:rsidRPr="0022648C">
        <w:rPr>
          <w:rFonts w:ascii="Times New Roman" w:hAnsi="Times New Roman" w:cs="Times New Roman"/>
          <w:color w:val="000000"/>
          <w:sz w:val="24"/>
          <w:szCs w:val="24"/>
        </w:rPr>
        <w:t xml:space="preserve">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 </w:t>
      </w:r>
      <w:r w:rsidRPr="0022648C">
        <w:rPr>
          <w:rFonts w:ascii="Times New Roman" w:hAnsi="Times New Roman" w:cs="Times New Roman"/>
          <w:bCs/>
          <w:iCs/>
          <w:color w:val="000000"/>
          <w:sz w:val="24"/>
          <w:szCs w:val="24"/>
        </w:rPr>
        <w:t>используемые для текущего контроля успеваемости, представлены в репозитории.</w:t>
      </w:r>
      <w:r w:rsidRPr="0022648C">
        <w:rPr>
          <w:rFonts w:ascii="Times New Roman" w:hAnsi="Times New Roman" w:cs="Times New Roman"/>
          <w:b/>
          <w:bCs/>
          <w:i/>
          <w:iCs/>
          <w:color w:val="000000"/>
          <w:sz w:val="24"/>
          <w:szCs w:val="24"/>
        </w:rPr>
        <w:t xml:space="preserve"> </w:t>
      </w:r>
    </w:p>
    <w:p w:rsidR="0022648C" w:rsidRPr="0017700D" w:rsidRDefault="0017700D" w:rsidP="00DC24EB">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lastRenderedPageBreak/>
        <w:t xml:space="preserve">              </w:t>
      </w:r>
      <w:r w:rsidR="0022648C" w:rsidRPr="0017700D">
        <w:rPr>
          <w:rFonts w:ascii="Times New Roman" w:hAnsi="Times New Roman" w:cs="Times New Roman"/>
          <w:sz w:val="24"/>
          <w:szCs w:val="24"/>
        </w:rPr>
        <w:t xml:space="preserve">Сроки проведения оценочных процедур фиксируются в рабочих программах учебных предметов в разделе «Тематическое планирование». </w:t>
      </w:r>
    </w:p>
    <w:p w:rsidR="0022648C" w:rsidRPr="00900FE2" w:rsidRDefault="0022648C" w:rsidP="00DC24EB">
      <w:pPr>
        <w:pStyle w:val="a3"/>
        <w:spacing w:line="276" w:lineRule="auto"/>
        <w:ind w:firstLine="397"/>
        <w:rPr>
          <w:sz w:val="24"/>
          <w:szCs w:val="24"/>
        </w:rPr>
      </w:pPr>
      <w:r w:rsidRPr="00900FE2">
        <w:rPr>
          <w:sz w:val="24"/>
          <w:szCs w:val="24"/>
        </w:rPr>
        <w:t xml:space="preserve">Перечень оценочных материалов для проведения текущего контроля успеваемости представлен </w:t>
      </w:r>
      <w:r w:rsidRPr="0079535D">
        <w:rPr>
          <w:sz w:val="24"/>
          <w:szCs w:val="24"/>
        </w:rPr>
        <w:t>в таблице 3.</w:t>
      </w:r>
      <w:r w:rsidRPr="00900FE2">
        <w:rPr>
          <w:sz w:val="24"/>
          <w:szCs w:val="24"/>
        </w:rPr>
        <w:t xml:space="preserve"> </w:t>
      </w:r>
    </w:p>
    <w:p w:rsidR="00DC24EB" w:rsidRDefault="00DC24EB" w:rsidP="0022648C">
      <w:pPr>
        <w:pStyle w:val="a3"/>
        <w:spacing w:line="240" w:lineRule="auto"/>
        <w:ind w:firstLine="397"/>
        <w:jc w:val="right"/>
        <w:rPr>
          <w:sz w:val="24"/>
          <w:szCs w:val="24"/>
        </w:rPr>
      </w:pPr>
    </w:p>
    <w:p w:rsidR="00DC24EB" w:rsidRDefault="00DC24EB" w:rsidP="0022648C">
      <w:pPr>
        <w:pStyle w:val="a3"/>
        <w:spacing w:line="240" w:lineRule="auto"/>
        <w:ind w:firstLine="397"/>
        <w:jc w:val="right"/>
        <w:rPr>
          <w:sz w:val="24"/>
          <w:szCs w:val="24"/>
        </w:rPr>
      </w:pPr>
    </w:p>
    <w:p w:rsidR="00DC24EB" w:rsidRDefault="00DC24EB" w:rsidP="0022648C">
      <w:pPr>
        <w:pStyle w:val="a3"/>
        <w:spacing w:line="240" w:lineRule="auto"/>
        <w:ind w:firstLine="397"/>
        <w:jc w:val="right"/>
        <w:rPr>
          <w:sz w:val="24"/>
          <w:szCs w:val="24"/>
        </w:rPr>
      </w:pPr>
    </w:p>
    <w:p w:rsidR="00DC24EB" w:rsidRDefault="00DC24EB" w:rsidP="0022648C">
      <w:pPr>
        <w:pStyle w:val="a3"/>
        <w:spacing w:line="240" w:lineRule="auto"/>
        <w:ind w:firstLine="397"/>
        <w:jc w:val="right"/>
        <w:rPr>
          <w:sz w:val="24"/>
          <w:szCs w:val="24"/>
        </w:rPr>
      </w:pPr>
    </w:p>
    <w:p w:rsidR="0022648C" w:rsidRPr="00900FE2" w:rsidRDefault="0022648C" w:rsidP="0022648C">
      <w:pPr>
        <w:pStyle w:val="a3"/>
        <w:spacing w:line="240" w:lineRule="auto"/>
        <w:ind w:firstLine="397"/>
        <w:jc w:val="right"/>
        <w:rPr>
          <w:sz w:val="24"/>
          <w:szCs w:val="24"/>
        </w:rPr>
      </w:pPr>
      <w:r w:rsidRPr="0079535D">
        <w:rPr>
          <w:sz w:val="24"/>
          <w:szCs w:val="24"/>
        </w:rPr>
        <w:t>Таблица 3</w:t>
      </w:r>
    </w:p>
    <w:p w:rsidR="0022648C" w:rsidRPr="00900FE2" w:rsidRDefault="0022648C" w:rsidP="0022648C">
      <w:pPr>
        <w:pStyle w:val="a3"/>
        <w:spacing w:line="240" w:lineRule="auto"/>
        <w:ind w:firstLine="397"/>
        <w:jc w:val="center"/>
        <w:rPr>
          <w:b/>
          <w:sz w:val="24"/>
          <w:szCs w:val="24"/>
        </w:rPr>
      </w:pPr>
      <w:r w:rsidRPr="00900FE2">
        <w:rPr>
          <w:b/>
          <w:sz w:val="24"/>
          <w:szCs w:val="24"/>
        </w:rPr>
        <w:t xml:space="preserve">Перечень оценочных процедур для текущего контроля </w:t>
      </w:r>
    </w:p>
    <w:p w:rsidR="0022648C" w:rsidRPr="00900FE2" w:rsidRDefault="0022648C" w:rsidP="0022648C">
      <w:pPr>
        <w:pStyle w:val="a3"/>
        <w:spacing w:line="240" w:lineRule="auto"/>
        <w:ind w:firstLine="397"/>
        <w:jc w:val="center"/>
        <w:rPr>
          <w:b/>
          <w:sz w:val="24"/>
          <w:szCs w:val="24"/>
        </w:rPr>
      </w:pPr>
      <w:r w:rsidRPr="00900FE2">
        <w:rPr>
          <w:b/>
          <w:sz w:val="24"/>
          <w:szCs w:val="24"/>
        </w:rPr>
        <w:t>успеваемости по учебным предметам</w:t>
      </w:r>
    </w:p>
    <w:p w:rsidR="0022648C" w:rsidRPr="00900FE2" w:rsidRDefault="0022648C" w:rsidP="0022648C">
      <w:pPr>
        <w:pStyle w:val="a3"/>
        <w:spacing w:line="240" w:lineRule="auto"/>
        <w:ind w:firstLine="0"/>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0"/>
        <w:gridCol w:w="5441"/>
        <w:gridCol w:w="2040"/>
      </w:tblGrid>
      <w:tr w:rsidR="0022648C" w:rsidRPr="00130F96" w:rsidTr="0022648C">
        <w:tc>
          <w:tcPr>
            <w:tcW w:w="2090" w:type="dxa"/>
            <w:shd w:val="clear" w:color="auto" w:fill="auto"/>
          </w:tcPr>
          <w:p w:rsidR="0022648C" w:rsidRPr="00130F96" w:rsidRDefault="0022648C" w:rsidP="0022648C">
            <w:pPr>
              <w:pStyle w:val="a3"/>
              <w:spacing w:line="240" w:lineRule="auto"/>
              <w:ind w:firstLine="0"/>
              <w:jc w:val="center"/>
              <w:rPr>
                <w:b/>
                <w:sz w:val="24"/>
                <w:szCs w:val="24"/>
              </w:rPr>
            </w:pPr>
            <w:r w:rsidRPr="00130F96">
              <w:rPr>
                <w:b/>
                <w:sz w:val="24"/>
                <w:szCs w:val="24"/>
              </w:rPr>
              <w:t>Предмет</w:t>
            </w:r>
          </w:p>
        </w:tc>
        <w:tc>
          <w:tcPr>
            <w:tcW w:w="5441" w:type="dxa"/>
            <w:shd w:val="clear" w:color="auto" w:fill="auto"/>
          </w:tcPr>
          <w:p w:rsidR="0022648C" w:rsidRPr="00130F96" w:rsidRDefault="0022648C" w:rsidP="0022648C">
            <w:pPr>
              <w:pStyle w:val="a3"/>
              <w:spacing w:line="240" w:lineRule="auto"/>
              <w:ind w:firstLine="0"/>
              <w:jc w:val="center"/>
              <w:rPr>
                <w:b/>
                <w:sz w:val="24"/>
                <w:szCs w:val="24"/>
              </w:rPr>
            </w:pPr>
            <w:r>
              <w:rPr>
                <w:b/>
                <w:sz w:val="24"/>
                <w:szCs w:val="24"/>
              </w:rPr>
              <w:t>Письменные процедуры</w:t>
            </w:r>
          </w:p>
        </w:tc>
        <w:tc>
          <w:tcPr>
            <w:tcW w:w="2040" w:type="dxa"/>
          </w:tcPr>
          <w:p w:rsidR="0022648C" w:rsidRPr="00130F96" w:rsidRDefault="0022648C" w:rsidP="0022648C">
            <w:pPr>
              <w:pStyle w:val="a3"/>
              <w:spacing w:line="240" w:lineRule="auto"/>
              <w:ind w:firstLine="0"/>
              <w:jc w:val="center"/>
              <w:rPr>
                <w:b/>
                <w:sz w:val="24"/>
                <w:szCs w:val="24"/>
              </w:rPr>
            </w:pPr>
            <w:r>
              <w:rPr>
                <w:b/>
                <w:sz w:val="24"/>
                <w:szCs w:val="24"/>
              </w:rPr>
              <w:t>Устные ответы</w:t>
            </w:r>
          </w:p>
        </w:tc>
      </w:tr>
      <w:tr w:rsidR="0022648C" w:rsidRPr="00130F96" w:rsidTr="0022648C">
        <w:tc>
          <w:tcPr>
            <w:tcW w:w="2090" w:type="dxa"/>
            <w:shd w:val="clear" w:color="auto" w:fill="auto"/>
          </w:tcPr>
          <w:p w:rsidR="0022648C" w:rsidRPr="00130F96" w:rsidRDefault="0022648C" w:rsidP="0022648C">
            <w:pPr>
              <w:pStyle w:val="a3"/>
              <w:spacing w:line="240" w:lineRule="auto"/>
              <w:ind w:firstLine="0"/>
              <w:jc w:val="left"/>
              <w:rPr>
                <w:sz w:val="24"/>
                <w:szCs w:val="24"/>
              </w:rPr>
            </w:pPr>
            <w:r w:rsidRPr="00130F96">
              <w:rPr>
                <w:sz w:val="24"/>
                <w:szCs w:val="24"/>
              </w:rPr>
              <w:t>Русский язык</w:t>
            </w:r>
          </w:p>
        </w:tc>
        <w:tc>
          <w:tcPr>
            <w:tcW w:w="5441" w:type="dxa"/>
            <w:shd w:val="clear" w:color="auto" w:fill="auto"/>
          </w:tcPr>
          <w:p w:rsidR="0022648C" w:rsidRPr="00130F96" w:rsidRDefault="00C60B3A" w:rsidP="00492DA0">
            <w:pPr>
              <w:pStyle w:val="a3"/>
              <w:spacing w:line="240" w:lineRule="auto"/>
              <w:ind w:firstLine="252"/>
              <w:rPr>
                <w:b/>
                <w:sz w:val="24"/>
                <w:szCs w:val="24"/>
              </w:rPr>
            </w:pPr>
            <w:r>
              <w:rPr>
                <w:sz w:val="24"/>
                <w:szCs w:val="24"/>
              </w:rPr>
              <w:t>Грамматическое задание (г</w:t>
            </w:r>
            <w:r w:rsidR="0022648C" w:rsidRPr="00130F96">
              <w:rPr>
                <w:sz w:val="24"/>
                <w:szCs w:val="24"/>
              </w:rPr>
              <w:t>рамматический разбор</w:t>
            </w:r>
            <w:r>
              <w:rPr>
                <w:sz w:val="24"/>
                <w:szCs w:val="24"/>
              </w:rPr>
              <w:t>)</w:t>
            </w:r>
            <w:r w:rsidR="0022648C" w:rsidRPr="00130F96">
              <w:rPr>
                <w:sz w:val="24"/>
                <w:szCs w:val="24"/>
              </w:rPr>
              <w:t xml:space="preserve">, графическая работа, диктант, изложение, речевые ситуации, </w:t>
            </w:r>
            <w:r w:rsidR="00492DA0">
              <w:rPr>
                <w:sz w:val="24"/>
                <w:szCs w:val="24"/>
              </w:rPr>
              <w:t xml:space="preserve">самостоятельная работа, </w:t>
            </w:r>
            <w:r>
              <w:rPr>
                <w:sz w:val="24"/>
                <w:szCs w:val="24"/>
              </w:rPr>
              <w:t xml:space="preserve">проверочная работа, </w:t>
            </w:r>
            <w:r w:rsidR="0022648C" w:rsidRPr="00130F96">
              <w:rPr>
                <w:sz w:val="24"/>
                <w:szCs w:val="24"/>
              </w:rPr>
              <w:t>словарный диктант, сочинение, списывание, контрольная работа</w:t>
            </w:r>
            <w:r w:rsidR="00492DA0">
              <w:rPr>
                <w:sz w:val="24"/>
                <w:szCs w:val="24"/>
              </w:rPr>
              <w:t>.</w:t>
            </w:r>
          </w:p>
        </w:tc>
        <w:tc>
          <w:tcPr>
            <w:tcW w:w="2040" w:type="dxa"/>
          </w:tcPr>
          <w:p w:rsidR="0022648C" w:rsidRPr="00130F96" w:rsidRDefault="0022648C" w:rsidP="0022648C">
            <w:pPr>
              <w:pStyle w:val="a3"/>
              <w:spacing w:line="240" w:lineRule="auto"/>
              <w:ind w:firstLine="0"/>
              <w:jc w:val="left"/>
              <w:rPr>
                <w:sz w:val="24"/>
                <w:szCs w:val="24"/>
              </w:rPr>
            </w:pPr>
            <w:r>
              <w:rPr>
                <w:sz w:val="24"/>
                <w:szCs w:val="24"/>
              </w:rPr>
              <w:t>Устный рассказ. Устный ответ по применению орфографических правил, грамматическому разбору.</w:t>
            </w:r>
          </w:p>
        </w:tc>
      </w:tr>
      <w:tr w:rsidR="0022648C" w:rsidRPr="00E41193" w:rsidTr="0022648C">
        <w:tc>
          <w:tcPr>
            <w:tcW w:w="2090" w:type="dxa"/>
            <w:shd w:val="clear" w:color="auto" w:fill="auto"/>
          </w:tcPr>
          <w:p w:rsidR="0022648C" w:rsidRPr="00130F96" w:rsidRDefault="0022648C" w:rsidP="0022648C">
            <w:pPr>
              <w:pStyle w:val="a3"/>
              <w:spacing w:line="240" w:lineRule="auto"/>
              <w:ind w:firstLine="0"/>
              <w:jc w:val="left"/>
              <w:rPr>
                <w:sz w:val="24"/>
                <w:szCs w:val="24"/>
              </w:rPr>
            </w:pPr>
            <w:r w:rsidRPr="00130F96">
              <w:rPr>
                <w:sz w:val="24"/>
                <w:szCs w:val="24"/>
              </w:rPr>
              <w:t>Литературное чтение</w:t>
            </w:r>
          </w:p>
        </w:tc>
        <w:tc>
          <w:tcPr>
            <w:tcW w:w="5441" w:type="dxa"/>
            <w:shd w:val="clear" w:color="auto" w:fill="auto"/>
          </w:tcPr>
          <w:p w:rsidR="0022648C" w:rsidRPr="00130F96" w:rsidRDefault="0022648C" w:rsidP="0022648C">
            <w:pPr>
              <w:pStyle w:val="a3"/>
              <w:spacing w:line="240" w:lineRule="auto"/>
              <w:ind w:firstLine="252"/>
              <w:rPr>
                <w:sz w:val="24"/>
                <w:szCs w:val="24"/>
              </w:rPr>
            </w:pPr>
            <w:r w:rsidRPr="00130F96">
              <w:rPr>
                <w:sz w:val="24"/>
                <w:szCs w:val="24"/>
              </w:rPr>
              <w:t>Анализ текста, контрольная работа, проверка читательской компетентности, проектные зада</w:t>
            </w:r>
            <w:r>
              <w:rPr>
                <w:sz w:val="24"/>
                <w:szCs w:val="24"/>
              </w:rPr>
              <w:t>чи.</w:t>
            </w:r>
          </w:p>
        </w:tc>
        <w:tc>
          <w:tcPr>
            <w:tcW w:w="2040" w:type="dxa"/>
          </w:tcPr>
          <w:p w:rsidR="0022648C" w:rsidRPr="00130F96" w:rsidRDefault="0022648C" w:rsidP="0022648C">
            <w:pPr>
              <w:pStyle w:val="a3"/>
              <w:spacing w:line="240" w:lineRule="auto"/>
              <w:ind w:firstLine="0"/>
              <w:rPr>
                <w:sz w:val="24"/>
                <w:szCs w:val="24"/>
              </w:rPr>
            </w:pPr>
            <w:r>
              <w:rPr>
                <w:sz w:val="24"/>
                <w:szCs w:val="24"/>
              </w:rPr>
              <w:t xml:space="preserve">Устный ответ, подробные и краткие пересказы, выразительное чтение ли чтение наизусть стихов и прозы, инсценирование. </w:t>
            </w:r>
          </w:p>
        </w:tc>
      </w:tr>
      <w:tr w:rsidR="0022648C" w:rsidRPr="00130F96" w:rsidTr="0022648C">
        <w:tc>
          <w:tcPr>
            <w:tcW w:w="2090" w:type="dxa"/>
            <w:shd w:val="clear" w:color="auto" w:fill="auto"/>
          </w:tcPr>
          <w:p w:rsidR="0022648C" w:rsidRPr="00130F96" w:rsidRDefault="0022648C" w:rsidP="0022648C">
            <w:pPr>
              <w:pStyle w:val="a3"/>
              <w:spacing w:line="240" w:lineRule="auto"/>
              <w:ind w:firstLine="0"/>
              <w:jc w:val="left"/>
              <w:rPr>
                <w:sz w:val="24"/>
                <w:szCs w:val="24"/>
              </w:rPr>
            </w:pPr>
            <w:r w:rsidRPr="00130F96">
              <w:rPr>
                <w:sz w:val="24"/>
                <w:szCs w:val="24"/>
              </w:rPr>
              <w:t>Иностранный язык</w:t>
            </w:r>
          </w:p>
        </w:tc>
        <w:tc>
          <w:tcPr>
            <w:tcW w:w="5441" w:type="dxa"/>
            <w:shd w:val="clear" w:color="auto" w:fill="auto"/>
          </w:tcPr>
          <w:p w:rsidR="0022648C" w:rsidRPr="00130F96" w:rsidRDefault="0022648C" w:rsidP="0022648C">
            <w:pPr>
              <w:pStyle w:val="a3"/>
              <w:spacing w:line="240" w:lineRule="auto"/>
              <w:ind w:firstLine="252"/>
              <w:rPr>
                <w:sz w:val="24"/>
                <w:szCs w:val="24"/>
              </w:rPr>
            </w:pPr>
            <w:r w:rsidRPr="00130F96">
              <w:rPr>
                <w:sz w:val="24"/>
                <w:szCs w:val="24"/>
              </w:rPr>
              <w:t>Тест, устный опрос, письмо, частичный диктант, стандартизированная контрольная работа</w:t>
            </w:r>
            <w:r w:rsidRPr="00130F96">
              <w:rPr>
                <w:rFonts w:ascii="Times New Roman" w:hAnsi="Times New Roman"/>
                <w:sz w:val="24"/>
                <w:szCs w:val="24"/>
              </w:rPr>
              <w:t xml:space="preserve"> </w:t>
            </w:r>
          </w:p>
        </w:tc>
        <w:tc>
          <w:tcPr>
            <w:tcW w:w="2040" w:type="dxa"/>
          </w:tcPr>
          <w:p w:rsidR="0022648C" w:rsidRPr="00130F96" w:rsidRDefault="0022648C" w:rsidP="0022648C">
            <w:pPr>
              <w:pStyle w:val="a3"/>
              <w:spacing w:line="240" w:lineRule="auto"/>
              <w:ind w:firstLine="0"/>
              <w:rPr>
                <w:sz w:val="24"/>
                <w:szCs w:val="24"/>
              </w:rPr>
            </w:pPr>
            <w:r>
              <w:rPr>
                <w:sz w:val="24"/>
                <w:szCs w:val="24"/>
              </w:rPr>
              <w:t>Устный опрос.</w:t>
            </w:r>
          </w:p>
        </w:tc>
      </w:tr>
      <w:tr w:rsidR="0022648C" w:rsidRPr="00130F96" w:rsidTr="0022648C">
        <w:tc>
          <w:tcPr>
            <w:tcW w:w="2090" w:type="dxa"/>
            <w:shd w:val="clear" w:color="auto" w:fill="auto"/>
          </w:tcPr>
          <w:p w:rsidR="0022648C" w:rsidRPr="00130F96" w:rsidRDefault="0022648C" w:rsidP="0022648C">
            <w:pPr>
              <w:pStyle w:val="a3"/>
              <w:spacing w:line="240" w:lineRule="auto"/>
              <w:ind w:firstLine="0"/>
              <w:jc w:val="left"/>
              <w:rPr>
                <w:sz w:val="24"/>
                <w:szCs w:val="24"/>
              </w:rPr>
            </w:pPr>
            <w:r w:rsidRPr="00130F96">
              <w:rPr>
                <w:sz w:val="24"/>
                <w:szCs w:val="24"/>
              </w:rPr>
              <w:t>Математика</w:t>
            </w:r>
          </w:p>
        </w:tc>
        <w:tc>
          <w:tcPr>
            <w:tcW w:w="5441" w:type="dxa"/>
            <w:shd w:val="clear" w:color="auto" w:fill="auto"/>
          </w:tcPr>
          <w:p w:rsidR="0022648C" w:rsidRPr="00130F96" w:rsidRDefault="0022648C" w:rsidP="0022648C">
            <w:pPr>
              <w:pStyle w:val="a3"/>
              <w:spacing w:line="240" w:lineRule="auto"/>
              <w:ind w:firstLine="252"/>
              <w:rPr>
                <w:sz w:val="24"/>
                <w:szCs w:val="24"/>
              </w:rPr>
            </w:pPr>
            <w:r w:rsidRPr="00130F96">
              <w:rPr>
                <w:sz w:val="24"/>
                <w:szCs w:val="24"/>
              </w:rPr>
              <w:t>Графическая работа, математический дикт</w:t>
            </w:r>
            <w:r>
              <w:rPr>
                <w:sz w:val="24"/>
                <w:szCs w:val="24"/>
              </w:rPr>
              <w:t>ант,</w:t>
            </w:r>
            <w:r w:rsidRPr="00130F96">
              <w:rPr>
                <w:sz w:val="24"/>
                <w:szCs w:val="24"/>
              </w:rPr>
              <w:t xml:space="preserve">   пошаговая самостоятельная работа с последующим самоанализом, проектная задача, самостоятельная работа, стандартизированная контрольная работа, тематическая контрольная работа</w:t>
            </w:r>
            <w:r>
              <w:rPr>
                <w:sz w:val="24"/>
                <w:szCs w:val="24"/>
              </w:rPr>
              <w:t>.</w:t>
            </w:r>
          </w:p>
        </w:tc>
        <w:tc>
          <w:tcPr>
            <w:tcW w:w="2040" w:type="dxa"/>
          </w:tcPr>
          <w:p w:rsidR="0022648C" w:rsidRPr="00130F96" w:rsidRDefault="0022648C" w:rsidP="0022648C">
            <w:pPr>
              <w:pStyle w:val="a3"/>
              <w:spacing w:line="240" w:lineRule="auto"/>
              <w:ind w:firstLine="0"/>
              <w:rPr>
                <w:sz w:val="24"/>
                <w:szCs w:val="24"/>
              </w:rPr>
            </w:pPr>
            <w:r>
              <w:rPr>
                <w:sz w:val="24"/>
                <w:szCs w:val="24"/>
              </w:rPr>
              <w:t>Устный опрос.</w:t>
            </w:r>
          </w:p>
        </w:tc>
      </w:tr>
      <w:tr w:rsidR="0022648C" w:rsidRPr="00130F96" w:rsidTr="0022648C">
        <w:tc>
          <w:tcPr>
            <w:tcW w:w="2090" w:type="dxa"/>
            <w:shd w:val="clear" w:color="auto" w:fill="auto"/>
          </w:tcPr>
          <w:p w:rsidR="0022648C" w:rsidRPr="00130F96" w:rsidRDefault="0022648C" w:rsidP="0022648C">
            <w:pPr>
              <w:pStyle w:val="a3"/>
              <w:spacing w:line="240" w:lineRule="auto"/>
              <w:ind w:firstLine="0"/>
              <w:jc w:val="left"/>
              <w:rPr>
                <w:sz w:val="24"/>
                <w:szCs w:val="24"/>
              </w:rPr>
            </w:pPr>
            <w:r w:rsidRPr="00130F96">
              <w:rPr>
                <w:sz w:val="24"/>
                <w:szCs w:val="24"/>
              </w:rPr>
              <w:t>Окружающий мир</w:t>
            </w:r>
          </w:p>
        </w:tc>
        <w:tc>
          <w:tcPr>
            <w:tcW w:w="5441" w:type="dxa"/>
            <w:shd w:val="clear" w:color="auto" w:fill="auto"/>
          </w:tcPr>
          <w:p w:rsidR="0022648C" w:rsidRPr="00130F96" w:rsidRDefault="006E3395" w:rsidP="006E3395">
            <w:pPr>
              <w:pStyle w:val="a3"/>
              <w:spacing w:line="240" w:lineRule="auto"/>
              <w:ind w:firstLine="252"/>
              <w:rPr>
                <w:sz w:val="24"/>
                <w:szCs w:val="24"/>
              </w:rPr>
            </w:pPr>
            <w:r>
              <w:rPr>
                <w:sz w:val="24"/>
                <w:szCs w:val="24"/>
              </w:rPr>
              <w:t>Графический</w:t>
            </w:r>
            <w:r w:rsidR="0022648C" w:rsidRPr="00130F96">
              <w:rPr>
                <w:sz w:val="24"/>
                <w:szCs w:val="24"/>
              </w:rPr>
              <w:t xml:space="preserve"> </w:t>
            </w:r>
            <w:r>
              <w:rPr>
                <w:sz w:val="24"/>
                <w:szCs w:val="24"/>
              </w:rPr>
              <w:t>диктант</w:t>
            </w:r>
            <w:r w:rsidR="0022648C" w:rsidRPr="00130F96">
              <w:rPr>
                <w:sz w:val="24"/>
                <w:szCs w:val="24"/>
              </w:rPr>
              <w:t>, практическая работа, программированный контроль, проектная деятельность, стандартизированная контрольная работа, фактологический диктант</w:t>
            </w:r>
          </w:p>
        </w:tc>
        <w:tc>
          <w:tcPr>
            <w:tcW w:w="2040" w:type="dxa"/>
          </w:tcPr>
          <w:p w:rsidR="0022648C" w:rsidRPr="00130F96" w:rsidRDefault="0022648C" w:rsidP="0022648C">
            <w:pPr>
              <w:pStyle w:val="a3"/>
              <w:spacing w:line="240" w:lineRule="auto"/>
              <w:ind w:firstLine="0"/>
              <w:rPr>
                <w:sz w:val="24"/>
                <w:szCs w:val="24"/>
              </w:rPr>
            </w:pPr>
            <w:r>
              <w:rPr>
                <w:sz w:val="24"/>
                <w:szCs w:val="24"/>
              </w:rPr>
              <w:t>Подробный и краткие пересказы, работа с картой и т.п.</w:t>
            </w:r>
          </w:p>
        </w:tc>
      </w:tr>
      <w:tr w:rsidR="0022648C" w:rsidRPr="00130F96" w:rsidTr="0022648C">
        <w:tc>
          <w:tcPr>
            <w:tcW w:w="2090" w:type="dxa"/>
            <w:shd w:val="clear" w:color="auto" w:fill="auto"/>
          </w:tcPr>
          <w:p w:rsidR="0022648C" w:rsidRPr="00130F96" w:rsidRDefault="0022648C" w:rsidP="0022648C">
            <w:pPr>
              <w:pStyle w:val="a3"/>
              <w:spacing w:line="240" w:lineRule="auto"/>
              <w:ind w:firstLine="0"/>
              <w:jc w:val="left"/>
              <w:rPr>
                <w:sz w:val="24"/>
                <w:szCs w:val="24"/>
              </w:rPr>
            </w:pPr>
            <w:r w:rsidRPr="00130F96">
              <w:rPr>
                <w:sz w:val="24"/>
                <w:szCs w:val="24"/>
              </w:rPr>
              <w:t>Основы религиозных культур и светской этики</w:t>
            </w:r>
          </w:p>
        </w:tc>
        <w:tc>
          <w:tcPr>
            <w:tcW w:w="5441" w:type="dxa"/>
            <w:shd w:val="clear" w:color="auto" w:fill="auto"/>
          </w:tcPr>
          <w:p w:rsidR="0022648C" w:rsidRPr="00130F96" w:rsidRDefault="0022648C" w:rsidP="0022648C">
            <w:pPr>
              <w:pStyle w:val="a3"/>
              <w:spacing w:line="240" w:lineRule="auto"/>
              <w:ind w:firstLine="252"/>
              <w:rPr>
                <w:sz w:val="24"/>
                <w:szCs w:val="24"/>
              </w:rPr>
            </w:pPr>
            <w:r w:rsidRPr="00130F96">
              <w:rPr>
                <w:sz w:val="24"/>
                <w:szCs w:val="24"/>
              </w:rPr>
              <w:t>Стандартизированная контрольная работа, итоговый проект</w:t>
            </w:r>
          </w:p>
        </w:tc>
        <w:tc>
          <w:tcPr>
            <w:tcW w:w="2040" w:type="dxa"/>
          </w:tcPr>
          <w:p w:rsidR="0022648C" w:rsidRPr="00130F96" w:rsidRDefault="0022648C" w:rsidP="0022648C">
            <w:pPr>
              <w:pStyle w:val="a3"/>
              <w:spacing w:line="240" w:lineRule="auto"/>
              <w:ind w:firstLine="0"/>
              <w:rPr>
                <w:sz w:val="24"/>
                <w:szCs w:val="24"/>
              </w:rPr>
            </w:pPr>
            <w:r>
              <w:rPr>
                <w:sz w:val="24"/>
                <w:szCs w:val="24"/>
              </w:rPr>
              <w:t>Пересказы, устные сообщения.</w:t>
            </w:r>
          </w:p>
        </w:tc>
      </w:tr>
      <w:tr w:rsidR="0022648C" w:rsidRPr="00130F96" w:rsidTr="0022648C">
        <w:tc>
          <w:tcPr>
            <w:tcW w:w="2090" w:type="dxa"/>
            <w:shd w:val="clear" w:color="auto" w:fill="auto"/>
          </w:tcPr>
          <w:p w:rsidR="0022648C" w:rsidRPr="00130F96" w:rsidRDefault="0022648C" w:rsidP="0022648C">
            <w:pPr>
              <w:pStyle w:val="a3"/>
              <w:spacing w:line="240" w:lineRule="auto"/>
              <w:ind w:firstLine="0"/>
              <w:jc w:val="left"/>
              <w:rPr>
                <w:sz w:val="24"/>
                <w:szCs w:val="24"/>
              </w:rPr>
            </w:pPr>
            <w:r w:rsidRPr="00130F96">
              <w:rPr>
                <w:sz w:val="24"/>
                <w:szCs w:val="24"/>
              </w:rPr>
              <w:t>Изобразительное искусство</w:t>
            </w:r>
          </w:p>
        </w:tc>
        <w:tc>
          <w:tcPr>
            <w:tcW w:w="5441" w:type="dxa"/>
            <w:shd w:val="clear" w:color="auto" w:fill="auto"/>
          </w:tcPr>
          <w:p w:rsidR="0022648C" w:rsidRPr="00130F96" w:rsidRDefault="0022648C" w:rsidP="0022648C">
            <w:pPr>
              <w:pStyle w:val="a3"/>
              <w:spacing w:line="240" w:lineRule="auto"/>
              <w:ind w:firstLine="252"/>
              <w:rPr>
                <w:sz w:val="24"/>
                <w:szCs w:val="24"/>
              </w:rPr>
            </w:pPr>
            <w:r w:rsidRPr="00130F96">
              <w:rPr>
                <w:sz w:val="24"/>
                <w:szCs w:val="24"/>
              </w:rPr>
              <w:t>ИЗО-викторина, практическая работа, самостоятельная работа, стандартизированная контрольная работа, творческая работа (проект)</w:t>
            </w:r>
          </w:p>
        </w:tc>
        <w:tc>
          <w:tcPr>
            <w:tcW w:w="2040" w:type="dxa"/>
          </w:tcPr>
          <w:p w:rsidR="0022648C" w:rsidRPr="00130F96" w:rsidRDefault="0022648C" w:rsidP="0022648C">
            <w:pPr>
              <w:pStyle w:val="a3"/>
              <w:spacing w:line="240" w:lineRule="auto"/>
              <w:ind w:firstLine="0"/>
              <w:rPr>
                <w:sz w:val="24"/>
                <w:szCs w:val="24"/>
              </w:rPr>
            </w:pPr>
            <w:r>
              <w:rPr>
                <w:sz w:val="24"/>
                <w:szCs w:val="24"/>
              </w:rPr>
              <w:t>Пересказы, устные сообщения.</w:t>
            </w:r>
          </w:p>
        </w:tc>
      </w:tr>
      <w:tr w:rsidR="0022648C" w:rsidRPr="00130F96" w:rsidTr="0022648C">
        <w:tc>
          <w:tcPr>
            <w:tcW w:w="2090" w:type="dxa"/>
            <w:shd w:val="clear" w:color="auto" w:fill="auto"/>
          </w:tcPr>
          <w:p w:rsidR="0022648C" w:rsidRPr="00130F96" w:rsidRDefault="0022648C" w:rsidP="0022648C">
            <w:pPr>
              <w:pStyle w:val="a3"/>
              <w:spacing w:line="240" w:lineRule="auto"/>
              <w:ind w:firstLine="0"/>
              <w:jc w:val="left"/>
              <w:rPr>
                <w:sz w:val="24"/>
                <w:szCs w:val="24"/>
              </w:rPr>
            </w:pPr>
            <w:r w:rsidRPr="00130F96">
              <w:rPr>
                <w:sz w:val="24"/>
                <w:szCs w:val="24"/>
              </w:rPr>
              <w:t>Музыка</w:t>
            </w:r>
          </w:p>
        </w:tc>
        <w:tc>
          <w:tcPr>
            <w:tcW w:w="5441" w:type="dxa"/>
            <w:shd w:val="clear" w:color="auto" w:fill="auto"/>
          </w:tcPr>
          <w:p w:rsidR="0022648C" w:rsidRPr="00130F96" w:rsidRDefault="0022648C" w:rsidP="0022648C">
            <w:pPr>
              <w:pStyle w:val="a3"/>
              <w:spacing w:line="240" w:lineRule="auto"/>
              <w:ind w:firstLine="252"/>
              <w:rPr>
                <w:sz w:val="24"/>
                <w:szCs w:val="24"/>
              </w:rPr>
            </w:pPr>
            <w:r w:rsidRPr="00130F96">
              <w:rPr>
                <w:sz w:val="24"/>
                <w:szCs w:val="24"/>
              </w:rPr>
              <w:t xml:space="preserve">Графическая работа, исполнение музыкального </w:t>
            </w:r>
            <w:r w:rsidRPr="00130F96">
              <w:rPr>
                <w:sz w:val="24"/>
                <w:szCs w:val="24"/>
              </w:rPr>
              <w:lastRenderedPageBreak/>
              <w:t>произведения на материале, выбранном с учетом НРЭО, музыкальная викторина, музыкальный диктант, самостоятельная работа, стандартизированная контрольная работа</w:t>
            </w:r>
          </w:p>
        </w:tc>
        <w:tc>
          <w:tcPr>
            <w:tcW w:w="2040" w:type="dxa"/>
          </w:tcPr>
          <w:p w:rsidR="0022648C" w:rsidRPr="00130F96" w:rsidRDefault="0022648C" w:rsidP="0022648C">
            <w:pPr>
              <w:pStyle w:val="a3"/>
              <w:spacing w:line="240" w:lineRule="auto"/>
              <w:ind w:firstLine="0"/>
              <w:rPr>
                <w:sz w:val="24"/>
                <w:szCs w:val="24"/>
              </w:rPr>
            </w:pPr>
            <w:r>
              <w:rPr>
                <w:sz w:val="24"/>
                <w:szCs w:val="24"/>
              </w:rPr>
              <w:lastRenderedPageBreak/>
              <w:t xml:space="preserve">Пересказы, </w:t>
            </w:r>
            <w:r>
              <w:rPr>
                <w:sz w:val="24"/>
                <w:szCs w:val="24"/>
              </w:rPr>
              <w:lastRenderedPageBreak/>
              <w:t>устные сообщения.</w:t>
            </w:r>
          </w:p>
        </w:tc>
      </w:tr>
      <w:tr w:rsidR="0022648C" w:rsidRPr="00130F96" w:rsidTr="0022648C">
        <w:tc>
          <w:tcPr>
            <w:tcW w:w="2090" w:type="dxa"/>
            <w:shd w:val="clear" w:color="auto" w:fill="auto"/>
          </w:tcPr>
          <w:p w:rsidR="0022648C" w:rsidRPr="00130F96" w:rsidRDefault="0022648C" w:rsidP="0022648C">
            <w:pPr>
              <w:pStyle w:val="a3"/>
              <w:spacing w:line="240" w:lineRule="auto"/>
              <w:ind w:firstLine="0"/>
              <w:jc w:val="left"/>
              <w:rPr>
                <w:sz w:val="24"/>
                <w:szCs w:val="24"/>
              </w:rPr>
            </w:pPr>
            <w:r w:rsidRPr="00130F96">
              <w:rPr>
                <w:sz w:val="24"/>
                <w:szCs w:val="24"/>
              </w:rPr>
              <w:lastRenderedPageBreak/>
              <w:t>Технология</w:t>
            </w:r>
          </w:p>
        </w:tc>
        <w:tc>
          <w:tcPr>
            <w:tcW w:w="5441" w:type="dxa"/>
            <w:shd w:val="clear" w:color="auto" w:fill="auto"/>
          </w:tcPr>
          <w:p w:rsidR="0022648C" w:rsidRPr="00130F96" w:rsidRDefault="0022648C" w:rsidP="0022648C">
            <w:pPr>
              <w:pStyle w:val="a3"/>
              <w:spacing w:line="240" w:lineRule="auto"/>
              <w:ind w:firstLine="252"/>
              <w:rPr>
                <w:sz w:val="24"/>
                <w:szCs w:val="24"/>
              </w:rPr>
            </w:pPr>
            <w:r w:rsidRPr="00130F96">
              <w:rPr>
                <w:sz w:val="24"/>
                <w:szCs w:val="24"/>
              </w:rPr>
              <w:t>Комплексная практическая работа (по всем видам деятельности), комплексная проектная работа (по всем видам деятельности), практическая работа, проектная деятельность</w:t>
            </w:r>
          </w:p>
        </w:tc>
        <w:tc>
          <w:tcPr>
            <w:tcW w:w="2040" w:type="dxa"/>
          </w:tcPr>
          <w:p w:rsidR="0022648C" w:rsidRPr="00130F96" w:rsidRDefault="0022648C" w:rsidP="0022648C">
            <w:pPr>
              <w:pStyle w:val="a3"/>
              <w:spacing w:line="240" w:lineRule="auto"/>
              <w:ind w:firstLine="0"/>
              <w:rPr>
                <w:sz w:val="24"/>
                <w:szCs w:val="24"/>
              </w:rPr>
            </w:pPr>
            <w:r>
              <w:rPr>
                <w:sz w:val="24"/>
                <w:szCs w:val="24"/>
              </w:rPr>
              <w:t>Устные ответы при проектировании технологических карт, устные сообщения.</w:t>
            </w:r>
          </w:p>
        </w:tc>
      </w:tr>
      <w:tr w:rsidR="0022648C" w:rsidRPr="00130F96" w:rsidTr="0022648C">
        <w:tc>
          <w:tcPr>
            <w:tcW w:w="2090" w:type="dxa"/>
            <w:shd w:val="clear" w:color="auto" w:fill="auto"/>
          </w:tcPr>
          <w:p w:rsidR="0022648C" w:rsidRPr="00130F96" w:rsidRDefault="0022648C" w:rsidP="0022648C">
            <w:pPr>
              <w:pStyle w:val="a3"/>
              <w:spacing w:line="240" w:lineRule="auto"/>
              <w:ind w:firstLine="0"/>
              <w:jc w:val="left"/>
              <w:rPr>
                <w:sz w:val="24"/>
                <w:szCs w:val="24"/>
              </w:rPr>
            </w:pPr>
            <w:r w:rsidRPr="00130F96">
              <w:rPr>
                <w:sz w:val="24"/>
                <w:szCs w:val="24"/>
              </w:rPr>
              <w:t>Физическая культура</w:t>
            </w:r>
          </w:p>
        </w:tc>
        <w:tc>
          <w:tcPr>
            <w:tcW w:w="5441" w:type="dxa"/>
            <w:shd w:val="clear" w:color="auto" w:fill="auto"/>
          </w:tcPr>
          <w:p w:rsidR="0022648C" w:rsidRPr="00130F96" w:rsidRDefault="0022648C" w:rsidP="0022648C">
            <w:pPr>
              <w:pStyle w:val="a3"/>
              <w:spacing w:line="240" w:lineRule="auto"/>
              <w:ind w:firstLine="252"/>
              <w:rPr>
                <w:sz w:val="24"/>
                <w:szCs w:val="24"/>
              </w:rPr>
            </w:pPr>
            <w:r>
              <w:rPr>
                <w:sz w:val="24"/>
                <w:szCs w:val="24"/>
              </w:rPr>
              <w:t>П</w:t>
            </w:r>
            <w:r w:rsidRPr="00130F96">
              <w:rPr>
                <w:sz w:val="24"/>
                <w:szCs w:val="24"/>
              </w:rPr>
              <w:t>рактическая работа, тестовые упражнения</w:t>
            </w:r>
            <w:r>
              <w:rPr>
                <w:sz w:val="24"/>
                <w:szCs w:val="24"/>
              </w:rPr>
              <w:t>, стандартизированная контрольная работа.</w:t>
            </w:r>
          </w:p>
        </w:tc>
        <w:tc>
          <w:tcPr>
            <w:tcW w:w="2040" w:type="dxa"/>
          </w:tcPr>
          <w:p w:rsidR="0022648C" w:rsidRPr="00130F96" w:rsidRDefault="0022648C" w:rsidP="0022648C">
            <w:pPr>
              <w:pStyle w:val="a3"/>
              <w:spacing w:line="240" w:lineRule="auto"/>
              <w:ind w:firstLine="0"/>
              <w:rPr>
                <w:sz w:val="24"/>
                <w:szCs w:val="24"/>
              </w:rPr>
            </w:pPr>
            <w:r>
              <w:rPr>
                <w:sz w:val="24"/>
                <w:szCs w:val="24"/>
              </w:rPr>
              <w:t>Устные сообщения</w:t>
            </w:r>
          </w:p>
        </w:tc>
      </w:tr>
    </w:tbl>
    <w:p w:rsidR="0022648C" w:rsidRDefault="0022648C" w:rsidP="0022648C">
      <w:pPr>
        <w:pStyle w:val="Default"/>
        <w:spacing w:line="276" w:lineRule="auto"/>
        <w:jc w:val="both"/>
      </w:pPr>
      <w:r>
        <w:t xml:space="preserve">                </w:t>
      </w:r>
    </w:p>
    <w:p w:rsidR="0022648C" w:rsidRPr="0022648C" w:rsidRDefault="0022648C" w:rsidP="0022648C">
      <w:pPr>
        <w:pStyle w:val="Default"/>
        <w:spacing w:line="276" w:lineRule="auto"/>
        <w:jc w:val="both"/>
      </w:pPr>
      <w:r w:rsidRPr="0022648C">
        <w:t xml:space="preserve">        Текущему контролю подлежат обучающиеся всех классов начальной  школы. </w:t>
      </w:r>
    </w:p>
    <w:p w:rsidR="0022648C" w:rsidRPr="0022648C" w:rsidRDefault="0022648C" w:rsidP="0022648C">
      <w:pPr>
        <w:spacing w:after="0"/>
        <w:jc w:val="both"/>
        <w:rPr>
          <w:rFonts w:ascii="Times New Roman" w:hAnsi="Times New Roman" w:cs="Times New Roman"/>
          <w:sz w:val="24"/>
          <w:szCs w:val="24"/>
        </w:rPr>
      </w:pPr>
      <w:r w:rsidRPr="0022648C">
        <w:rPr>
          <w:rFonts w:ascii="Times New Roman" w:hAnsi="Times New Roman" w:cs="Times New Roman"/>
          <w:color w:val="000000"/>
          <w:sz w:val="24"/>
          <w:szCs w:val="24"/>
        </w:rPr>
        <w:t xml:space="preserve">      </w:t>
      </w:r>
      <w:r w:rsidRPr="0022648C">
        <w:rPr>
          <w:rFonts w:ascii="Times New Roman" w:hAnsi="Times New Roman" w:cs="Times New Roman"/>
          <w:sz w:val="24"/>
          <w:szCs w:val="24"/>
        </w:rPr>
        <w:t xml:space="preserve"> В начальной школе  используются следующие механизмы оценивания предметных результатов:</w:t>
      </w:r>
    </w:p>
    <w:p w:rsidR="0022648C" w:rsidRPr="0022648C" w:rsidRDefault="0022648C" w:rsidP="0022648C">
      <w:pPr>
        <w:spacing w:after="0"/>
        <w:jc w:val="both"/>
        <w:rPr>
          <w:rFonts w:ascii="Times New Roman" w:hAnsi="Times New Roman" w:cs="Times New Roman"/>
          <w:sz w:val="24"/>
          <w:szCs w:val="24"/>
        </w:rPr>
      </w:pPr>
      <w:r w:rsidRPr="0022648C">
        <w:rPr>
          <w:rFonts w:ascii="Times New Roman" w:hAnsi="Times New Roman" w:cs="Times New Roman"/>
          <w:sz w:val="24"/>
          <w:szCs w:val="24"/>
        </w:rPr>
        <w:t>-качественное (безотметочное) оценивание в 1 классах;</w:t>
      </w:r>
    </w:p>
    <w:p w:rsidR="0022648C" w:rsidRPr="0022648C" w:rsidRDefault="0022648C" w:rsidP="0022648C">
      <w:pPr>
        <w:spacing w:after="0"/>
        <w:jc w:val="both"/>
        <w:rPr>
          <w:rFonts w:ascii="Times New Roman" w:hAnsi="Times New Roman" w:cs="Times New Roman"/>
          <w:sz w:val="24"/>
          <w:szCs w:val="24"/>
        </w:rPr>
      </w:pPr>
      <w:r w:rsidRPr="0022648C">
        <w:rPr>
          <w:rFonts w:ascii="Times New Roman" w:hAnsi="Times New Roman" w:cs="Times New Roman"/>
          <w:sz w:val="24"/>
          <w:szCs w:val="24"/>
        </w:rPr>
        <w:t>-во 2-4 классах - пятибалльное оценивание: «5» - отлично; «4» - хорошо; «3» - удовлетворительно;  «2» - плохо, «1»- очень плохо:</w:t>
      </w:r>
    </w:p>
    <w:p w:rsidR="0022648C" w:rsidRPr="0022648C" w:rsidRDefault="0022648C" w:rsidP="0017700D">
      <w:pPr>
        <w:spacing w:after="0"/>
        <w:jc w:val="both"/>
        <w:rPr>
          <w:rFonts w:ascii="Times New Roman" w:hAnsi="Times New Roman" w:cs="Times New Roman"/>
          <w:sz w:val="24"/>
          <w:szCs w:val="24"/>
        </w:rPr>
      </w:pPr>
      <w:r w:rsidRPr="0022648C">
        <w:rPr>
          <w:rFonts w:ascii="Times New Roman" w:hAnsi="Times New Roman" w:cs="Times New Roman"/>
          <w:sz w:val="24"/>
          <w:szCs w:val="24"/>
        </w:rPr>
        <w:t>-качественное (безотметочное) оценивание в 4 классах по предмету «Основы религиозных культур и светской этики».</w:t>
      </w:r>
    </w:p>
    <w:p w:rsidR="0022648C" w:rsidRDefault="0022648C" w:rsidP="0017700D">
      <w:pPr>
        <w:spacing w:after="0"/>
        <w:jc w:val="both"/>
        <w:rPr>
          <w:rFonts w:ascii="Times New Roman" w:hAnsi="Times New Roman" w:cs="Times New Roman"/>
          <w:sz w:val="24"/>
          <w:szCs w:val="24"/>
        </w:rPr>
      </w:pPr>
      <w:r w:rsidRPr="0022648C">
        <w:rPr>
          <w:rFonts w:ascii="Times New Roman" w:hAnsi="Times New Roman" w:cs="Times New Roman"/>
          <w:sz w:val="24"/>
          <w:szCs w:val="24"/>
        </w:rPr>
        <w:t xml:space="preserve">         Оценивание младших школьников в</w:t>
      </w:r>
      <w:r w:rsidRPr="0022648C">
        <w:rPr>
          <w:rFonts w:ascii="Times New Roman" w:hAnsi="Times New Roman" w:cs="Times New Roman"/>
          <w:color w:val="FF0000"/>
          <w:sz w:val="24"/>
          <w:szCs w:val="24"/>
        </w:rPr>
        <w:t xml:space="preserve"> </w:t>
      </w:r>
      <w:r w:rsidRPr="0022648C">
        <w:rPr>
          <w:rFonts w:ascii="Times New Roman" w:hAnsi="Times New Roman" w:cs="Times New Roman"/>
          <w:sz w:val="24"/>
          <w:szCs w:val="24"/>
        </w:rPr>
        <w:t xml:space="preserve">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самостоятельной работы в соответствии с критериями, либо в форме «волшебных линеек», значков «+», «-»,  «?». Использование данных форм оценивания осуществляется в соответствии с методическим письмом Министерства образования от 03.06. 2003 № 13-51-120/13 «О системе оценивания учебных достижений младших школьников в условиях безотметочного обучения в общеобразовательных учреждениях».  Результаты, полученные в ходе текущего контроля и промежуточной аттестации, фиксируются в специальном </w:t>
      </w:r>
      <w:r w:rsidRPr="0022648C">
        <w:rPr>
          <w:rFonts w:ascii="Times New Roman" w:hAnsi="Times New Roman" w:cs="Times New Roman"/>
          <w:bCs/>
          <w:sz w:val="24"/>
          <w:szCs w:val="24"/>
        </w:rPr>
        <w:t>«Листе достижений учащихся»</w:t>
      </w:r>
      <w:r w:rsidRPr="0022648C">
        <w:rPr>
          <w:rFonts w:ascii="Times New Roman" w:hAnsi="Times New Roman" w:cs="Times New Roman"/>
          <w:sz w:val="24"/>
          <w:szCs w:val="24"/>
        </w:rPr>
        <w:t xml:space="preserve">, включающем совокупность критериев освоения программы первого класса. </w:t>
      </w:r>
      <w:r>
        <w:rPr>
          <w:rFonts w:ascii="Times New Roman" w:hAnsi="Times New Roman" w:cs="Times New Roman"/>
          <w:sz w:val="24"/>
          <w:szCs w:val="24"/>
        </w:rPr>
        <w:t xml:space="preserve"> </w:t>
      </w:r>
    </w:p>
    <w:p w:rsidR="0022648C" w:rsidRPr="0022648C" w:rsidRDefault="0022648C" w:rsidP="0017700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2648C">
        <w:rPr>
          <w:rFonts w:ascii="Times New Roman" w:hAnsi="Times New Roman" w:cs="Times New Roman"/>
          <w:sz w:val="24"/>
          <w:szCs w:val="24"/>
        </w:rPr>
        <w:t>Начиная со 2 класса результаты текущего, промежуточного контроля фиксируются в виде отметок: «5», «4», «3», «2»</w:t>
      </w:r>
      <w:r>
        <w:rPr>
          <w:rFonts w:ascii="Times New Roman" w:hAnsi="Times New Roman" w:cs="Times New Roman"/>
          <w:sz w:val="24"/>
          <w:szCs w:val="24"/>
        </w:rPr>
        <w:t>, «1»</w:t>
      </w:r>
      <w:r w:rsidRPr="0022648C">
        <w:rPr>
          <w:rFonts w:ascii="Times New Roman" w:hAnsi="Times New Roman" w:cs="Times New Roman"/>
          <w:sz w:val="24"/>
          <w:szCs w:val="24"/>
        </w:rPr>
        <w:t xml:space="preserve"> (в соответствии с оценочной шкалой). В классный журнал и дневник учащегося выставляются отметки за тематические проверочные (контрольные) работы, за контрольные работы по итогам четверти, проекты, творческие работы, практические работы, полные устные ответы, выразительное чтение стихотворений наизусть, пересказы. </w:t>
      </w:r>
    </w:p>
    <w:p w:rsidR="0022648C" w:rsidRPr="0022648C" w:rsidRDefault="0022648C" w:rsidP="0017700D">
      <w:pPr>
        <w:autoSpaceDE w:val="0"/>
        <w:autoSpaceDN w:val="0"/>
        <w:adjustRightInd w:val="0"/>
        <w:spacing w:after="0"/>
        <w:jc w:val="both"/>
        <w:rPr>
          <w:rFonts w:ascii="Times New Roman" w:hAnsi="Times New Roman" w:cs="Times New Roman"/>
          <w:b/>
          <w:bCs/>
          <w:color w:val="000000"/>
          <w:sz w:val="24"/>
          <w:szCs w:val="24"/>
        </w:rPr>
      </w:pPr>
      <w:r w:rsidRPr="0022648C">
        <w:rPr>
          <w:rFonts w:ascii="Times New Roman" w:hAnsi="Times New Roman" w:cs="Times New Roman"/>
          <w:color w:val="000000"/>
          <w:sz w:val="24"/>
          <w:szCs w:val="24"/>
        </w:rPr>
        <w:t xml:space="preserve">            Характеристика  цифровой отметки для предметных результатов:</w:t>
      </w:r>
    </w:p>
    <w:p w:rsidR="0022648C" w:rsidRPr="0022648C" w:rsidRDefault="0022648C" w:rsidP="0017700D">
      <w:pPr>
        <w:spacing w:after="0"/>
        <w:ind w:firstLine="709"/>
        <w:jc w:val="both"/>
        <w:rPr>
          <w:rFonts w:ascii="Times New Roman" w:hAnsi="Times New Roman" w:cs="Times New Roman"/>
          <w:sz w:val="24"/>
          <w:szCs w:val="24"/>
        </w:rPr>
      </w:pPr>
      <w:r w:rsidRPr="0022648C">
        <w:rPr>
          <w:rFonts w:ascii="Times New Roman" w:hAnsi="Times New Roman" w:cs="Times New Roman"/>
          <w:color w:val="000000"/>
          <w:sz w:val="24"/>
          <w:szCs w:val="24"/>
        </w:rPr>
        <w:t>–</w:t>
      </w:r>
      <w:r w:rsidRPr="0022648C">
        <w:rPr>
          <w:rFonts w:ascii="Times New Roman" w:hAnsi="Times New Roman" w:cs="Times New Roman"/>
          <w:b/>
          <w:bCs/>
          <w:sz w:val="24"/>
          <w:szCs w:val="24"/>
        </w:rPr>
        <w:t xml:space="preserve">  </w:t>
      </w:r>
      <w:r w:rsidRPr="0022648C">
        <w:rPr>
          <w:rFonts w:ascii="Times New Roman" w:hAnsi="Times New Roman" w:cs="Times New Roman"/>
          <w:i/>
          <w:iCs/>
          <w:sz w:val="24"/>
          <w:szCs w:val="24"/>
        </w:rPr>
        <w:t>«5» (отлично)</w:t>
      </w:r>
      <w:r w:rsidRPr="0022648C">
        <w:rPr>
          <w:rFonts w:ascii="Times New Roman" w:hAnsi="Times New Roman" w:cs="Times New Roman"/>
          <w:sz w:val="24"/>
          <w:szCs w:val="24"/>
        </w:rPr>
        <w:t xml:space="preserve"> </w:t>
      </w:r>
      <w:r w:rsidRPr="0022648C">
        <w:rPr>
          <w:rFonts w:ascii="Times New Roman" w:hAnsi="Times New Roman" w:cs="Times New Roman"/>
          <w:color w:val="000000"/>
          <w:sz w:val="24"/>
          <w:szCs w:val="24"/>
        </w:rPr>
        <w:t xml:space="preserve">– </w:t>
      </w:r>
      <w:r w:rsidRPr="0022648C">
        <w:rPr>
          <w:rFonts w:ascii="Times New Roman" w:hAnsi="Times New Roman" w:cs="Times New Roman"/>
          <w:sz w:val="24"/>
          <w:szCs w:val="24"/>
        </w:rPr>
        <w:t>уровень выполнения требований значительно выше базового: отсутствие ошибок по учебному материалу; не более одного недочета (два недочета приравниваются к одной ошибке); логичность и полнота изложения;</w:t>
      </w:r>
    </w:p>
    <w:p w:rsidR="0022648C" w:rsidRPr="0022648C" w:rsidRDefault="0022648C" w:rsidP="0017700D">
      <w:pPr>
        <w:spacing w:after="0"/>
        <w:ind w:firstLine="709"/>
        <w:jc w:val="both"/>
        <w:rPr>
          <w:rFonts w:ascii="Times New Roman" w:hAnsi="Times New Roman" w:cs="Times New Roman"/>
          <w:sz w:val="24"/>
          <w:szCs w:val="24"/>
        </w:rPr>
      </w:pPr>
      <w:r w:rsidRPr="0022648C">
        <w:rPr>
          <w:rFonts w:ascii="Times New Roman" w:hAnsi="Times New Roman" w:cs="Times New Roman"/>
          <w:color w:val="000000"/>
          <w:sz w:val="24"/>
          <w:szCs w:val="24"/>
        </w:rPr>
        <w:t>–</w:t>
      </w:r>
      <w:r w:rsidRPr="0022648C">
        <w:rPr>
          <w:rFonts w:ascii="Times New Roman" w:hAnsi="Times New Roman" w:cs="Times New Roman"/>
          <w:b/>
          <w:bCs/>
          <w:sz w:val="24"/>
          <w:szCs w:val="24"/>
        </w:rPr>
        <w:t xml:space="preserve"> </w:t>
      </w:r>
      <w:r w:rsidRPr="0022648C">
        <w:rPr>
          <w:rFonts w:ascii="Times New Roman" w:hAnsi="Times New Roman" w:cs="Times New Roman"/>
          <w:i/>
          <w:iCs/>
          <w:sz w:val="24"/>
          <w:szCs w:val="24"/>
        </w:rPr>
        <w:t>«4» (хорошо)</w:t>
      </w:r>
      <w:r w:rsidRPr="0022648C">
        <w:rPr>
          <w:rFonts w:ascii="Times New Roman" w:hAnsi="Times New Roman" w:cs="Times New Roman"/>
          <w:sz w:val="24"/>
          <w:szCs w:val="24"/>
        </w:rPr>
        <w:t xml:space="preserve"> </w:t>
      </w:r>
      <w:r w:rsidRPr="0022648C">
        <w:rPr>
          <w:rFonts w:ascii="Times New Roman" w:hAnsi="Times New Roman" w:cs="Times New Roman"/>
          <w:color w:val="000000"/>
          <w:sz w:val="24"/>
          <w:szCs w:val="24"/>
        </w:rPr>
        <w:t>–</w:t>
      </w:r>
      <w:r w:rsidRPr="0022648C">
        <w:rPr>
          <w:rFonts w:ascii="Times New Roman" w:hAnsi="Times New Roman" w:cs="Times New Roman"/>
          <w:sz w:val="24"/>
          <w:szCs w:val="24"/>
        </w:rPr>
        <w:t xml:space="preserve"> уровень выполнения требований выше базового. Наличие 2-3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22648C" w:rsidRPr="0022648C" w:rsidRDefault="0022648C" w:rsidP="0017700D">
      <w:pPr>
        <w:spacing w:after="0"/>
        <w:ind w:firstLine="709"/>
        <w:rPr>
          <w:rFonts w:ascii="Times New Roman" w:hAnsi="Times New Roman" w:cs="Times New Roman"/>
          <w:sz w:val="24"/>
          <w:szCs w:val="24"/>
          <w:shd w:val="clear" w:color="auto" w:fill="FFFFFF"/>
        </w:rPr>
      </w:pPr>
      <w:r w:rsidRPr="0022648C">
        <w:rPr>
          <w:rFonts w:ascii="Times New Roman" w:hAnsi="Times New Roman" w:cs="Times New Roman"/>
          <w:color w:val="000000"/>
          <w:sz w:val="24"/>
          <w:szCs w:val="24"/>
        </w:rPr>
        <w:lastRenderedPageBreak/>
        <w:t>–</w:t>
      </w:r>
      <w:r w:rsidRPr="0022648C">
        <w:rPr>
          <w:rFonts w:ascii="Times New Roman" w:hAnsi="Times New Roman" w:cs="Times New Roman"/>
          <w:sz w:val="24"/>
          <w:szCs w:val="24"/>
        </w:rPr>
        <w:t xml:space="preserve"> </w:t>
      </w:r>
      <w:r w:rsidRPr="0022648C">
        <w:rPr>
          <w:rFonts w:ascii="Times New Roman" w:hAnsi="Times New Roman" w:cs="Times New Roman"/>
          <w:i/>
          <w:iCs/>
          <w:sz w:val="24"/>
          <w:szCs w:val="24"/>
        </w:rPr>
        <w:t>«3» (удовлетворительно)</w:t>
      </w:r>
      <w:r w:rsidRPr="0022648C">
        <w:rPr>
          <w:rFonts w:ascii="Times New Roman" w:hAnsi="Times New Roman" w:cs="Times New Roman"/>
          <w:sz w:val="24"/>
          <w:szCs w:val="24"/>
        </w:rPr>
        <w:t xml:space="preserve"> </w:t>
      </w:r>
      <w:r w:rsidRPr="0022648C">
        <w:rPr>
          <w:rFonts w:ascii="Times New Roman" w:hAnsi="Times New Roman" w:cs="Times New Roman"/>
          <w:color w:val="000000"/>
          <w:sz w:val="24"/>
          <w:szCs w:val="24"/>
        </w:rPr>
        <w:t>–</w:t>
      </w:r>
      <w:r w:rsidRPr="0022648C">
        <w:rPr>
          <w:rFonts w:ascii="Times New Roman" w:hAnsi="Times New Roman" w:cs="Times New Roman"/>
          <w:sz w:val="24"/>
          <w:szCs w:val="24"/>
        </w:rPr>
        <w:t xml:space="preserve"> достаточный базовый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r w:rsidRPr="0022648C">
        <w:rPr>
          <w:rFonts w:ascii="Times New Roman" w:hAnsi="Times New Roman" w:cs="Times New Roman"/>
          <w:sz w:val="24"/>
          <w:szCs w:val="24"/>
          <w:shd w:val="clear" w:color="auto" w:fill="FFFFFF"/>
        </w:rPr>
        <w:t xml:space="preserve"> </w:t>
      </w:r>
    </w:p>
    <w:p w:rsidR="0022648C" w:rsidRPr="0022648C" w:rsidRDefault="0022648C" w:rsidP="0017700D">
      <w:pPr>
        <w:spacing w:after="0"/>
        <w:ind w:firstLine="709"/>
        <w:rPr>
          <w:rFonts w:ascii="Times New Roman" w:hAnsi="Times New Roman" w:cs="Times New Roman"/>
          <w:sz w:val="24"/>
          <w:szCs w:val="24"/>
        </w:rPr>
      </w:pPr>
      <w:r w:rsidRPr="0022648C">
        <w:rPr>
          <w:rFonts w:ascii="Times New Roman" w:hAnsi="Times New Roman" w:cs="Times New Roman"/>
          <w:color w:val="000000"/>
          <w:sz w:val="24"/>
          <w:szCs w:val="24"/>
        </w:rPr>
        <w:t>–</w:t>
      </w:r>
      <w:r w:rsidRPr="0022648C">
        <w:rPr>
          <w:rFonts w:ascii="Times New Roman" w:hAnsi="Times New Roman" w:cs="Times New Roman"/>
          <w:b/>
          <w:bCs/>
          <w:sz w:val="24"/>
          <w:szCs w:val="24"/>
        </w:rPr>
        <w:t xml:space="preserve"> </w:t>
      </w:r>
      <w:r w:rsidRPr="0022648C">
        <w:rPr>
          <w:rFonts w:ascii="Times New Roman" w:hAnsi="Times New Roman" w:cs="Times New Roman"/>
          <w:i/>
          <w:iCs/>
          <w:sz w:val="24"/>
          <w:szCs w:val="24"/>
        </w:rPr>
        <w:t>«2» (плохо)</w:t>
      </w:r>
      <w:r w:rsidRPr="0022648C">
        <w:rPr>
          <w:rFonts w:ascii="Times New Roman" w:hAnsi="Times New Roman" w:cs="Times New Roman"/>
          <w:sz w:val="24"/>
          <w:szCs w:val="24"/>
        </w:rPr>
        <w:t xml:space="preserve">  </w:t>
      </w:r>
      <w:r w:rsidRPr="0022648C">
        <w:rPr>
          <w:rFonts w:ascii="Times New Roman" w:hAnsi="Times New Roman" w:cs="Times New Roman"/>
          <w:color w:val="000000"/>
          <w:sz w:val="24"/>
          <w:szCs w:val="24"/>
        </w:rPr>
        <w:t>–</w:t>
      </w:r>
      <w:r w:rsidRPr="0022648C">
        <w:rPr>
          <w:rFonts w:ascii="Times New Roman" w:hAnsi="Times New Roman" w:cs="Times New Roman"/>
          <w:sz w:val="24"/>
          <w:szCs w:val="24"/>
        </w:rPr>
        <w:t xml:space="preserve"> уровень выполнения требований ниже базового;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22648C" w:rsidRPr="0022648C" w:rsidRDefault="0022648C" w:rsidP="0017700D">
      <w:pPr>
        <w:spacing w:after="0"/>
        <w:ind w:firstLine="709"/>
        <w:rPr>
          <w:rFonts w:ascii="Times New Roman" w:hAnsi="Times New Roman" w:cs="Times New Roman"/>
          <w:sz w:val="24"/>
          <w:szCs w:val="24"/>
        </w:rPr>
      </w:pPr>
      <w:r w:rsidRPr="0022648C">
        <w:rPr>
          <w:rFonts w:ascii="Times New Roman" w:hAnsi="Times New Roman" w:cs="Times New Roman"/>
          <w:sz w:val="24"/>
          <w:szCs w:val="24"/>
        </w:rPr>
        <w:t xml:space="preserve">- </w:t>
      </w:r>
      <w:r w:rsidRPr="0022648C">
        <w:rPr>
          <w:rFonts w:ascii="Times New Roman" w:hAnsi="Times New Roman" w:cs="Times New Roman"/>
          <w:i/>
          <w:sz w:val="24"/>
          <w:szCs w:val="24"/>
        </w:rPr>
        <w:t>«1» (очень плохо)-</w:t>
      </w:r>
      <w:r w:rsidRPr="0022648C">
        <w:rPr>
          <w:rFonts w:ascii="Times New Roman" w:hAnsi="Times New Roman" w:cs="Times New Roman"/>
          <w:sz w:val="24"/>
          <w:szCs w:val="24"/>
        </w:rPr>
        <w:t xml:space="preserve"> полное незнание или непонимание пройденного материала.</w:t>
      </w:r>
    </w:p>
    <w:p w:rsidR="0022648C" w:rsidRPr="0022648C" w:rsidRDefault="0022648C" w:rsidP="0017700D">
      <w:pPr>
        <w:spacing w:after="0"/>
        <w:jc w:val="both"/>
        <w:rPr>
          <w:rFonts w:ascii="Times New Roman" w:hAnsi="Times New Roman" w:cs="Times New Roman"/>
          <w:sz w:val="24"/>
          <w:szCs w:val="24"/>
        </w:rPr>
      </w:pPr>
      <w:r w:rsidRPr="0022648C">
        <w:rPr>
          <w:rFonts w:ascii="Times New Roman" w:hAnsi="Times New Roman" w:cs="Times New Roman"/>
          <w:color w:val="000000"/>
          <w:sz w:val="24"/>
          <w:szCs w:val="24"/>
        </w:rPr>
        <w:t xml:space="preserve">         По курсу «Основы религиозных культур и светской этики»  вводится безотметочное обучение. Применяется зачётная система («зачёт»/«незачёт»). Объектом оценивания по данному курсу становится нравственная и культурологическая компетентность ученика,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 текущий контроль проводится в форме систематизированных упражнений и тестовых заданий разных типов.</w:t>
      </w:r>
    </w:p>
    <w:p w:rsidR="0022648C" w:rsidRDefault="0022648C" w:rsidP="0017700D">
      <w:pPr>
        <w:pStyle w:val="a3"/>
        <w:spacing w:line="276" w:lineRule="auto"/>
        <w:ind w:firstLine="397"/>
        <w:rPr>
          <w:sz w:val="24"/>
          <w:szCs w:val="24"/>
        </w:rPr>
      </w:pPr>
      <w:r w:rsidRPr="00086C2B">
        <w:rPr>
          <w:sz w:val="24"/>
          <w:szCs w:val="24"/>
        </w:rPr>
        <w:t>Для определения уровня достижения обучающимися планируемых предметных результатов в состав ООП НОО МБОУ</w:t>
      </w:r>
      <w:r>
        <w:rPr>
          <w:sz w:val="24"/>
          <w:szCs w:val="24"/>
        </w:rPr>
        <w:t xml:space="preserve"> «Лицей № 120 г.Челябинска» включены:</w:t>
      </w:r>
    </w:p>
    <w:p w:rsidR="0022648C" w:rsidRDefault="0022648C" w:rsidP="0017700D">
      <w:pPr>
        <w:pStyle w:val="a3"/>
        <w:spacing w:line="276" w:lineRule="auto"/>
        <w:ind w:firstLine="397"/>
        <w:rPr>
          <w:sz w:val="24"/>
          <w:szCs w:val="24"/>
        </w:rPr>
      </w:pPr>
      <w:r>
        <w:rPr>
          <w:sz w:val="24"/>
          <w:szCs w:val="24"/>
        </w:rPr>
        <w:t>- оценочные материалы, включенные в учебно-методический комплект «Перспектива»;</w:t>
      </w:r>
      <w:r>
        <w:rPr>
          <w:sz w:val="24"/>
          <w:szCs w:val="24"/>
        </w:rPr>
        <w:br/>
        <w:t xml:space="preserve">      -  оценочные материалы модельной региональной основной образовательной программы начального общего образования.</w:t>
      </w:r>
    </w:p>
    <w:p w:rsidR="0022648C" w:rsidRDefault="0022648C" w:rsidP="0017700D">
      <w:pPr>
        <w:pStyle w:val="a3"/>
        <w:spacing w:line="276" w:lineRule="auto"/>
        <w:ind w:firstLine="397"/>
        <w:jc w:val="left"/>
        <w:rPr>
          <w:sz w:val="24"/>
          <w:szCs w:val="24"/>
        </w:rPr>
      </w:pPr>
      <w:r>
        <w:rPr>
          <w:sz w:val="24"/>
          <w:szCs w:val="24"/>
        </w:rPr>
        <w:t xml:space="preserve">    Данные материалы представлены в рабочих программах учебных предметов.</w:t>
      </w:r>
    </w:p>
    <w:p w:rsidR="0022648C" w:rsidRDefault="0022648C" w:rsidP="0017700D">
      <w:pPr>
        <w:pStyle w:val="a3"/>
        <w:spacing w:line="276" w:lineRule="auto"/>
        <w:ind w:firstLine="0"/>
        <w:rPr>
          <w:rFonts w:ascii="Times New Roman" w:hAnsi="Times New Roman"/>
          <w:color w:val="auto"/>
          <w:sz w:val="24"/>
          <w:szCs w:val="24"/>
        </w:rPr>
      </w:pPr>
      <w:r>
        <w:rPr>
          <w:rFonts w:ascii="Times New Roman" w:hAnsi="Times New Roman"/>
          <w:color w:val="auto"/>
          <w:sz w:val="24"/>
          <w:szCs w:val="24"/>
        </w:rPr>
        <w:t xml:space="preserve">       </w:t>
      </w:r>
      <w:r w:rsidRPr="00900FE2">
        <w:rPr>
          <w:rFonts w:ascii="Times New Roman" w:hAnsi="Times New Roman"/>
          <w:color w:val="auto"/>
          <w:sz w:val="24"/>
          <w:szCs w:val="24"/>
        </w:rPr>
        <w:t>Система оценки предусматривает уровневый подход к представлению планируемых результатов и инструментарию для оценки их достижения. Согласно этому подходу за точку отсчета принимается не «идеальный образец», при котором оценка ученика формируется через отсчитывание «методом вычитания» и фиксирование допущенных ошибок и недочетов, а необходимый для продолжения образования и реально достигаемый большинством обучающихся опорный уровень образовательных достижений. Поэтому оценка индивидуальных образовательных достижений ведется «методом сложения», при котором фиксируется достижение опорного уровня и его превышение. Это позволяет поощрять продвижение обучающихся, выстраивать индивидуальные траектории движения с учетом зоны ближайшего развития.</w:t>
      </w:r>
    </w:p>
    <w:p w:rsidR="00E723C6" w:rsidRPr="00E723C6" w:rsidRDefault="00E723C6" w:rsidP="0017700D">
      <w:pPr>
        <w:pStyle w:val="a3"/>
        <w:spacing w:line="276" w:lineRule="auto"/>
        <w:ind w:firstLine="0"/>
        <w:rPr>
          <w:rFonts w:ascii="Times New Roman" w:hAnsi="Times New Roman"/>
          <w:color w:val="auto"/>
          <w:sz w:val="24"/>
          <w:szCs w:val="24"/>
        </w:rPr>
      </w:pPr>
    </w:p>
    <w:p w:rsidR="005166E7" w:rsidRDefault="005166E7" w:rsidP="0017700D">
      <w:pPr>
        <w:autoSpaceDE w:val="0"/>
        <w:autoSpaceDN w:val="0"/>
        <w:adjustRightInd w:val="0"/>
        <w:rPr>
          <w:rFonts w:ascii="Times New Roman" w:hAnsi="Times New Roman" w:cs="Times New Roman"/>
          <w:b/>
          <w:bCs/>
          <w:sz w:val="24"/>
          <w:szCs w:val="24"/>
        </w:rPr>
      </w:pPr>
    </w:p>
    <w:p w:rsidR="0022648C" w:rsidRPr="005166E7" w:rsidRDefault="0022648C" w:rsidP="0017700D">
      <w:pPr>
        <w:autoSpaceDE w:val="0"/>
        <w:autoSpaceDN w:val="0"/>
        <w:adjustRightInd w:val="0"/>
        <w:jc w:val="center"/>
        <w:rPr>
          <w:rFonts w:ascii="Times New Roman" w:hAnsi="Times New Roman" w:cs="Times New Roman"/>
          <w:b/>
          <w:bCs/>
          <w:sz w:val="24"/>
          <w:szCs w:val="24"/>
        </w:rPr>
      </w:pPr>
      <w:r w:rsidRPr="005166E7">
        <w:rPr>
          <w:rFonts w:ascii="Times New Roman" w:hAnsi="Times New Roman" w:cs="Times New Roman"/>
          <w:b/>
          <w:bCs/>
          <w:sz w:val="24"/>
          <w:szCs w:val="24"/>
        </w:rPr>
        <w:t>Промежуточная аттестация</w:t>
      </w:r>
    </w:p>
    <w:p w:rsidR="0022648C" w:rsidRPr="00E723C6" w:rsidRDefault="0022648C" w:rsidP="0017700D">
      <w:pPr>
        <w:autoSpaceDE w:val="0"/>
        <w:autoSpaceDN w:val="0"/>
        <w:adjustRightInd w:val="0"/>
        <w:spacing w:after="0"/>
        <w:jc w:val="both"/>
        <w:rPr>
          <w:rFonts w:ascii="Times New Roman" w:hAnsi="Times New Roman" w:cs="Times New Roman"/>
          <w:sz w:val="24"/>
          <w:szCs w:val="24"/>
        </w:rPr>
      </w:pPr>
      <w:r w:rsidRPr="00E723C6">
        <w:rPr>
          <w:rFonts w:ascii="Times New Roman" w:hAnsi="Times New Roman" w:cs="Times New Roman"/>
          <w:sz w:val="24"/>
          <w:szCs w:val="24"/>
        </w:rPr>
        <w:t xml:space="preserve">         Промежуточная аттестация в МБОУ «Лицей № 120 г.Челябинска» проводится в соответствии с «Положением  о текущем контроле успеваемости и промежуточной аттестации обучающихся начальной школы  МБОУ «Лицей № 120 г.Челябинска»</w:t>
      </w:r>
    </w:p>
    <w:p w:rsidR="0022648C" w:rsidRDefault="0022648C" w:rsidP="0017700D">
      <w:pPr>
        <w:pStyle w:val="a6"/>
        <w:spacing w:after="0" w:line="276" w:lineRule="auto"/>
        <w:jc w:val="both"/>
      </w:pPr>
      <w:r w:rsidRPr="00E723C6">
        <w:t xml:space="preserve">         </w:t>
      </w:r>
      <w:r w:rsidRPr="00E723C6">
        <w:rPr>
          <w:i/>
        </w:rPr>
        <w:t xml:space="preserve">Промежуточная  аттестации обучающихся </w:t>
      </w:r>
      <w:r w:rsidRPr="00E723C6">
        <w:t>– установление</w:t>
      </w:r>
      <w:r w:rsidRPr="00E723C6">
        <w:rPr>
          <w:color w:val="000000"/>
        </w:rPr>
        <w:t xml:space="preserve"> </w:t>
      </w:r>
      <w:r w:rsidRPr="00E723C6">
        <w:t xml:space="preserve">фактического уровня, динамики достижения обучающимися планируемых результатов (личностных, метапредметных и предметных) освоения основной образовательной программы начального общего образования  проводится учителем и  руководящими работниками образовательного </w:t>
      </w:r>
      <w:r w:rsidRPr="00E723C6">
        <w:lastRenderedPageBreak/>
        <w:t>учреждения  и является, в случае успешного прохождения, основанием для перевода обучающегося в следующий класс.</w:t>
      </w:r>
    </w:p>
    <w:p w:rsidR="0019784E" w:rsidRPr="00D710A7" w:rsidRDefault="0019784E" w:rsidP="0017700D">
      <w:pPr>
        <w:spacing w:after="0"/>
        <w:ind w:firstLine="397"/>
        <w:jc w:val="both"/>
        <w:rPr>
          <w:rFonts w:ascii="Times New Roman" w:hAnsi="Times New Roman" w:cs="Times New Roman"/>
          <w:spacing w:val="-2"/>
          <w:sz w:val="24"/>
          <w:szCs w:val="24"/>
        </w:rPr>
      </w:pPr>
      <w:r w:rsidRPr="007234DC">
        <w:rPr>
          <w:rFonts w:ascii="Times New Roman" w:hAnsi="Times New Roman" w:cs="Times New Roman"/>
          <w:spacing w:val="-2"/>
          <w:sz w:val="24"/>
          <w:szCs w:val="24"/>
        </w:rPr>
        <w:t>Промежуточная аттестация осуществляется за счет часов, отведенных на реализацию учебных предметов. Фиксация результатов промежуточной аттестации во 2-4 классах осуществляется по пятибалльной шкале в соответствии с принятой в МБОУ «Лицей № 120 г.Челябинска» системой оценивания. Минимальный балл для успешного прохождения</w:t>
      </w:r>
      <w:r>
        <w:rPr>
          <w:rFonts w:ascii="Times New Roman" w:hAnsi="Times New Roman" w:cs="Times New Roman"/>
          <w:spacing w:val="-2"/>
          <w:sz w:val="24"/>
          <w:szCs w:val="24"/>
        </w:rPr>
        <w:t xml:space="preserve"> промежуточной аттестации – «3»</w:t>
      </w:r>
      <w:r w:rsidRPr="00D710A7">
        <w:rPr>
          <w:rFonts w:ascii="Times New Roman" w:hAnsi="Times New Roman" w:cs="Times New Roman"/>
          <w:spacing w:val="-2"/>
          <w:sz w:val="24"/>
          <w:szCs w:val="24"/>
        </w:rPr>
        <w:t xml:space="preserve"> (</w:t>
      </w:r>
      <w:r>
        <w:rPr>
          <w:rFonts w:ascii="Times New Roman" w:hAnsi="Times New Roman" w:cs="Times New Roman"/>
          <w:spacing w:val="-2"/>
          <w:sz w:val="24"/>
          <w:szCs w:val="24"/>
        </w:rPr>
        <w:t>удовлетворительно).</w:t>
      </w:r>
    </w:p>
    <w:p w:rsidR="0019784E" w:rsidRPr="007234DC" w:rsidRDefault="0019784E" w:rsidP="0017700D">
      <w:pPr>
        <w:spacing w:after="0"/>
        <w:ind w:firstLine="397"/>
        <w:jc w:val="both"/>
        <w:rPr>
          <w:rFonts w:ascii="Times New Roman" w:hAnsi="Times New Roman" w:cs="Times New Roman"/>
          <w:spacing w:val="-2"/>
          <w:sz w:val="24"/>
          <w:szCs w:val="24"/>
        </w:rPr>
      </w:pPr>
      <w:r w:rsidRPr="007234DC">
        <w:rPr>
          <w:rFonts w:ascii="Times New Roman" w:hAnsi="Times New Roman" w:cs="Times New Roman"/>
          <w:sz w:val="24"/>
          <w:szCs w:val="24"/>
        </w:rPr>
        <w:t>Фиксация результатов промежуточной аттестации учащихся первых классов, промежуточной аттестации учащихся четвертых классов по предмету «Основы религиозных культур и светской этики» осуществляется на безотметочной основе.</w:t>
      </w:r>
    </w:p>
    <w:p w:rsidR="0019784E" w:rsidRPr="0019784E" w:rsidRDefault="0019784E" w:rsidP="0017700D">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Для определения </w:t>
      </w:r>
      <w:r w:rsidRPr="0022648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уровня </w:t>
      </w:r>
      <w:r w:rsidRPr="005B6C0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достижения</w:t>
      </w:r>
      <w:r w:rsidRPr="0022648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метапредметных результатов  (</w:t>
      </w:r>
      <w:r w:rsidRPr="0022648C">
        <w:rPr>
          <w:rFonts w:ascii="Times New Roman" w:hAnsi="Times New Roman" w:cs="Times New Roman"/>
          <w:color w:val="000000"/>
          <w:sz w:val="24"/>
          <w:szCs w:val="24"/>
        </w:rPr>
        <w:t>коммуникативных, познавательных и регулятивных</w:t>
      </w:r>
      <w:r>
        <w:rPr>
          <w:rFonts w:ascii="Times New Roman" w:hAnsi="Times New Roman" w:cs="Times New Roman"/>
          <w:color w:val="000000"/>
          <w:sz w:val="24"/>
          <w:szCs w:val="24"/>
        </w:rPr>
        <w:t>) в промежуточную аттестацию в 1-4 классах  включена  комплексная работа, о</w:t>
      </w:r>
      <w:r w:rsidRPr="0022648C">
        <w:rPr>
          <w:rFonts w:ascii="Times New Roman" w:hAnsi="Times New Roman" w:cs="Times New Roman"/>
          <w:color w:val="000000"/>
          <w:sz w:val="24"/>
          <w:szCs w:val="24"/>
        </w:rPr>
        <w:t xml:space="preserve">ценивание </w:t>
      </w:r>
      <w:r>
        <w:rPr>
          <w:rFonts w:ascii="Times New Roman" w:hAnsi="Times New Roman" w:cs="Times New Roman"/>
          <w:color w:val="000000"/>
          <w:sz w:val="24"/>
          <w:szCs w:val="24"/>
        </w:rPr>
        <w:t>которой проводится  на основе уровневого подхода.</w:t>
      </w:r>
    </w:p>
    <w:p w:rsidR="0022648C" w:rsidRPr="00E723C6" w:rsidRDefault="0022648C" w:rsidP="0017700D">
      <w:pPr>
        <w:pStyle w:val="a6"/>
        <w:spacing w:after="0" w:line="276" w:lineRule="auto"/>
        <w:ind w:left="-426"/>
        <w:jc w:val="both"/>
      </w:pPr>
      <w:r w:rsidRPr="00E723C6">
        <w:t xml:space="preserve">            Промежуточная</w:t>
      </w:r>
      <w:r w:rsidR="0017700D">
        <w:t xml:space="preserve">    </w:t>
      </w:r>
      <w:r w:rsidRPr="00E723C6">
        <w:t xml:space="preserve">аттестация </w:t>
      </w:r>
      <w:r w:rsidR="0017700D">
        <w:t xml:space="preserve">   </w:t>
      </w:r>
      <w:r w:rsidRPr="00E723C6">
        <w:t>обучающихся проводится по каждому учебному предмету,</w:t>
      </w:r>
    </w:p>
    <w:p w:rsidR="0022648C" w:rsidRPr="00E723C6" w:rsidRDefault="0022648C" w:rsidP="0017700D">
      <w:pPr>
        <w:pStyle w:val="a6"/>
        <w:spacing w:after="0" w:line="276" w:lineRule="auto"/>
        <w:ind w:left="-426"/>
        <w:jc w:val="both"/>
      </w:pPr>
      <w:r w:rsidRPr="00E723C6">
        <w:t xml:space="preserve">      курсу по итогам учебного года.</w:t>
      </w:r>
    </w:p>
    <w:p w:rsidR="0022648C" w:rsidRPr="00E723C6" w:rsidRDefault="0022648C" w:rsidP="003E6C91">
      <w:pPr>
        <w:pStyle w:val="a3"/>
        <w:spacing w:line="276" w:lineRule="auto"/>
        <w:rPr>
          <w:rFonts w:ascii="Times New Roman" w:hAnsi="Times New Roman"/>
          <w:color w:val="auto"/>
          <w:sz w:val="24"/>
          <w:szCs w:val="24"/>
        </w:rPr>
      </w:pPr>
      <w:r w:rsidRPr="00E723C6">
        <w:rPr>
          <w:rFonts w:ascii="Times New Roman" w:hAnsi="Times New Roman"/>
          <w:color w:val="auto"/>
          <w:sz w:val="24"/>
          <w:szCs w:val="24"/>
        </w:rPr>
        <w:t>Сроки проведения – май учебного года.</w:t>
      </w:r>
    </w:p>
    <w:p w:rsidR="0022648C" w:rsidRPr="00E723C6" w:rsidRDefault="003E6C91" w:rsidP="0017700D">
      <w:pPr>
        <w:jc w:val="both"/>
        <w:rPr>
          <w:rFonts w:ascii="Times New Roman" w:hAnsi="Times New Roman" w:cs="Times New Roman"/>
          <w:sz w:val="24"/>
          <w:szCs w:val="24"/>
        </w:rPr>
      </w:pPr>
      <w:r>
        <w:rPr>
          <w:rFonts w:ascii="Times New Roman" w:hAnsi="Times New Roman" w:cs="Times New Roman"/>
          <w:sz w:val="24"/>
          <w:szCs w:val="24"/>
        </w:rPr>
        <w:t xml:space="preserve">   </w:t>
      </w:r>
      <w:r w:rsidR="0022648C" w:rsidRPr="00E723C6">
        <w:rPr>
          <w:rFonts w:ascii="Times New Roman" w:hAnsi="Times New Roman" w:cs="Times New Roman"/>
          <w:sz w:val="24"/>
          <w:szCs w:val="24"/>
        </w:rPr>
        <w:t xml:space="preserve">  Результаты промежуточной аттестации фиксируются  в  протоколе, который хранится у заместителя директора по УВР в течение года,  и в  электронных журналах.</w:t>
      </w:r>
    </w:p>
    <w:p w:rsidR="0022648C" w:rsidRPr="00E723C6" w:rsidRDefault="0022648C" w:rsidP="00D8595D">
      <w:pPr>
        <w:tabs>
          <w:tab w:val="left" w:pos="567"/>
        </w:tabs>
        <w:jc w:val="right"/>
        <w:outlineLvl w:val="3"/>
        <w:rPr>
          <w:rFonts w:ascii="Times New Roman" w:hAnsi="Times New Roman" w:cs="Times New Roman"/>
          <w:bCs/>
          <w:sz w:val="24"/>
          <w:szCs w:val="24"/>
          <w:shd w:val="clear" w:color="auto" w:fill="FFFFFF"/>
        </w:rPr>
      </w:pPr>
      <w:r w:rsidRPr="00E723C6">
        <w:rPr>
          <w:rFonts w:ascii="Times New Roman" w:hAnsi="Times New Roman" w:cs="Times New Roman"/>
          <w:bCs/>
          <w:sz w:val="24"/>
          <w:szCs w:val="24"/>
          <w:shd w:val="clear" w:color="auto" w:fill="FFFFFF"/>
        </w:rPr>
        <w:t>Таблица  4</w:t>
      </w:r>
    </w:p>
    <w:p w:rsidR="0022648C" w:rsidRPr="00E723C6" w:rsidRDefault="0022648C" w:rsidP="0022648C">
      <w:pPr>
        <w:pStyle w:val="a6"/>
        <w:spacing w:after="0" w:line="276" w:lineRule="auto"/>
        <w:jc w:val="center"/>
        <w:rPr>
          <w:rFonts w:eastAsiaTheme="minorHAnsi"/>
          <w:b/>
          <w:color w:val="000000"/>
        </w:rPr>
      </w:pPr>
      <w:r w:rsidRPr="00E723C6">
        <w:rPr>
          <w:rFonts w:eastAsiaTheme="minorHAnsi"/>
          <w:b/>
          <w:color w:val="000000"/>
        </w:rPr>
        <w:t>Формы проведения промежуточной аттестации</w:t>
      </w:r>
    </w:p>
    <w:p w:rsidR="0022648C" w:rsidRPr="00E723C6" w:rsidRDefault="0022648C" w:rsidP="0022648C">
      <w:pPr>
        <w:pStyle w:val="a6"/>
        <w:spacing w:after="0"/>
        <w:jc w:val="center"/>
        <w:rPr>
          <w:b/>
        </w:rPr>
      </w:pPr>
    </w:p>
    <w:tbl>
      <w:tblPr>
        <w:tblStyle w:val="aff0"/>
        <w:tblW w:w="0" w:type="auto"/>
        <w:tblLook w:val="04A0" w:firstRow="1" w:lastRow="0" w:firstColumn="1" w:lastColumn="0" w:noHBand="0" w:noVBand="1"/>
      </w:tblPr>
      <w:tblGrid>
        <w:gridCol w:w="2235"/>
        <w:gridCol w:w="7336"/>
      </w:tblGrid>
      <w:tr w:rsidR="0022648C" w:rsidRPr="00E723C6" w:rsidTr="0022648C">
        <w:tc>
          <w:tcPr>
            <w:tcW w:w="2235" w:type="dxa"/>
          </w:tcPr>
          <w:p w:rsidR="0022648C" w:rsidRPr="00E723C6" w:rsidRDefault="0022648C" w:rsidP="0022648C">
            <w:pPr>
              <w:pStyle w:val="a6"/>
              <w:spacing w:after="0"/>
              <w:jc w:val="center"/>
            </w:pPr>
            <w:r w:rsidRPr="00E723C6">
              <w:t>Предмет</w:t>
            </w:r>
          </w:p>
        </w:tc>
        <w:tc>
          <w:tcPr>
            <w:tcW w:w="7336" w:type="dxa"/>
          </w:tcPr>
          <w:p w:rsidR="0022648C" w:rsidRPr="00E723C6" w:rsidRDefault="0022648C" w:rsidP="0022648C">
            <w:pPr>
              <w:pStyle w:val="a6"/>
              <w:spacing w:after="0"/>
              <w:jc w:val="center"/>
            </w:pPr>
            <w:r w:rsidRPr="00E723C6">
              <w:t>Форма проведения промежуточной аттестации</w:t>
            </w:r>
          </w:p>
        </w:tc>
      </w:tr>
      <w:tr w:rsidR="0022648C" w:rsidRPr="00E723C6" w:rsidTr="0022648C">
        <w:tc>
          <w:tcPr>
            <w:tcW w:w="2235" w:type="dxa"/>
          </w:tcPr>
          <w:p w:rsidR="0022648C" w:rsidRPr="00E723C6" w:rsidRDefault="0022648C" w:rsidP="0022648C">
            <w:pPr>
              <w:pStyle w:val="a6"/>
              <w:spacing w:after="0"/>
              <w:jc w:val="both"/>
            </w:pPr>
            <w:r w:rsidRPr="00E723C6">
              <w:t>Русский язык</w:t>
            </w:r>
          </w:p>
        </w:tc>
        <w:tc>
          <w:tcPr>
            <w:tcW w:w="7336" w:type="dxa"/>
          </w:tcPr>
          <w:p w:rsidR="0022648C" w:rsidRPr="00E723C6" w:rsidRDefault="0022648C" w:rsidP="0022648C">
            <w:pPr>
              <w:rPr>
                <w:rFonts w:ascii="Times New Roman" w:hAnsi="Times New Roman" w:cs="Times New Roman"/>
                <w:i/>
                <w:iCs/>
                <w:color w:val="5D4B00"/>
                <w:sz w:val="24"/>
                <w:szCs w:val="24"/>
                <w:shd w:val="clear" w:color="auto" w:fill="FFFFFF"/>
              </w:rPr>
            </w:pPr>
            <w:r w:rsidRPr="00E723C6">
              <w:rPr>
                <w:rFonts w:ascii="Times New Roman" w:hAnsi="Times New Roman" w:cs="Times New Roman"/>
                <w:sz w:val="24"/>
                <w:szCs w:val="24"/>
              </w:rPr>
              <w:t>Диктант с грамматическим заданием.</w:t>
            </w:r>
            <w:r w:rsidRPr="00E723C6">
              <w:rPr>
                <w:rFonts w:ascii="Times New Roman" w:hAnsi="Times New Roman" w:cs="Times New Roman"/>
                <w:i/>
                <w:iCs/>
                <w:color w:val="5D4B00"/>
                <w:sz w:val="24"/>
                <w:szCs w:val="24"/>
                <w:shd w:val="clear" w:color="auto" w:fill="FFFFFF"/>
              </w:rPr>
              <w:t xml:space="preserve"> </w:t>
            </w:r>
          </w:p>
          <w:p w:rsidR="0022648C" w:rsidRPr="003259E2" w:rsidRDefault="0022648C" w:rsidP="003259E2">
            <w:pPr>
              <w:autoSpaceDE w:val="0"/>
              <w:autoSpaceDN w:val="0"/>
              <w:adjustRightInd w:val="0"/>
              <w:rPr>
                <w:rFonts w:ascii="Times New Roman" w:hAnsi="Times New Roman" w:cs="Times New Roman"/>
                <w:b/>
                <w:i/>
                <w:sz w:val="24"/>
                <w:szCs w:val="24"/>
              </w:rPr>
            </w:pPr>
            <w:r w:rsidRPr="00E723C6">
              <w:rPr>
                <w:rStyle w:val="af4"/>
                <w:rFonts w:ascii="Times New Roman" w:hAnsi="Times New Roman"/>
                <w:iCs/>
                <w:sz w:val="24"/>
                <w:szCs w:val="24"/>
                <w:shd w:val="clear" w:color="auto" w:fill="FFFFFF"/>
              </w:rPr>
              <w:t xml:space="preserve">  </w:t>
            </w:r>
            <w:r w:rsidR="003259E2" w:rsidRPr="003259E2">
              <w:rPr>
                <w:rStyle w:val="af4"/>
                <w:rFonts w:ascii="Times New Roman" w:hAnsi="Times New Roman"/>
                <w:b w:val="0"/>
                <w:iCs/>
                <w:sz w:val="24"/>
                <w:szCs w:val="24"/>
                <w:shd w:val="clear" w:color="auto" w:fill="FFFFFF"/>
              </w:rPr>
              <w:t xml:space="preserve">Итоговая </w:t>
            </w:r>
            <w:r w:rsidRPr="003259E2">
              <w:rPr>
                <w:rStyle w:val="af4"/>
                <w:rFonts w:ascii="Times New Roman" w:hAnsi="Times New Roman"/>
                <w:b w:val="0"/>
                <w:iCs/>
                <w:sz w:val="24"/>
                <w:szCs w:val="24"/>
                <w:shd w:val="clear" w:color="auto" w:fill="FFFFFF"/>
              </w:rPr>
              <w:t>отметка</w:t>
            </w:r>
            <w:r w:rsidRPr="003259E2">
              <w:rPr>
                <w:rStyle w:val="af4"/>
                <w:rFonts w:ascii="Times New Roman" w:hAnsi="Times New Roman"/>
                <w:b w:val="0"/>
                <w:i/>
                <w:iCs/>
                <w:sz w:val="24"/>
                <w:szCs w:val="24"/>
                <w:shd w:val="clear" w:color="auto" w:fill="FFFFFF"/>
              </w:rPr>
              <w:t xml:space="preserve"> </w:t>
            </w:r>
            <w:r w:rsidRPr="003259E2">
              <w:rPr>
                <w:rStyle w:val="afe"/>
                <w:rFonts w:ascii="Times New Roman" w:hAnsi="Times New Roman"/>
                <w:i w:val="0"/>
                <w:sz w:val="24"/>
                <w:szCs w:val="24"/>
                <w:shd w:val="clear" w:color="auto" w:fill="FFFFFF"/>
              </w:rPr>
              <w:t>выставляется с учетом отметок за четверти и  отметки, полученной на промежуточной аттестации, как целое число, полученное путем определения среднего арифметического в соответствии с  правилами математического округления</w:t>
            </w:r>
          </w:p>
        </w:tc>
      </w:tr>
      <w:tr w:rsidR="0022648C" w:rsidRPr="00E723C6" w:rsidTr="0022648C">
        <w:tc>
          <w:tcPr>
            <w:tcW w:w="2235" w:type="dxa"/>
          </w:tcPr>
          <w:p w:rsidR="0022648C" w:rsidRPr="00E723C6" w:rsidRDefault="0022648C" w:rsidP="0022648C">
            <w:pPr>
              <w:pStyle w:val="a6"/>
              <w:spacing w:after="0"/>
              <w:jc w:val="both"/>
            </w:pPr>
            <w:r w:rsidRPr="00E723C6">
              <w:t>Литературное чтение</w:t>
            </w:r>
          </w:p>
        </w:tc>
        <w:tc>
          <w:tcPr>
            <w:tcW w:w="7336" w:type="dxa"/>
          </w:tcPr>
          <w:p w:rsidR="0022648C" w:rsidRPr="00E723C6" w:rsidRDefault="0022648C" w:rsidP="0022648C">
            <w:pPr>
              <w:pStyle w:val="a6"/>
              <w:spacing w:after="0"/>
              <w:jc w:val="both"/>
            </w:pPr>
            <w:r w:rsidRPr="00E723C6">
              <w:t>По итогам текущего контроля (во 2-4 классах), итоговая отметка определяется по среднему баллу за четыре учебных четверти, выставляется в соответствии с правилами математического округления</w:t>
            </w:r>
          </w:p>
        </w:tc>
      </w:tr>
      <w:tr w:rsidR="0022648C" w:rsidRPr="00E723C6" w:rsidTr="0022648C">
        <w:tc>
          <w:tcPr>
            <w:tcW w:w="2235" w:type="dxa"/>
          </w:tcPr>
          <w:p w:rsidR="0022648C" w:rsidRPr="00E723C6" w:rsidRDefault="0022648C" w:rsidP="0022648C">
            <w:pPr>
              <w:pStyle w:val="a6"/>
              <w:spacing w:after="0"/>
              <w:jc w:val="both"/>
            </w:pPr>
            <w:r w:rsidRPr="00E723C6">
              <w:t>Иностранный язык</w:t>
            </w:r>
          </w:p>
        </w:tc>
        <w:tc>
          <w:tcPr>
            <w:tcW w:w="7336" w:type="dxa"/>
          </w:tcPr>
          <w:p w:rsidR="0022648C" w:rsidRPr="00E723C6" w:rsidRDefault="0022648C" w:rsidP="0022648C">
            <w:pPr>
              <w:pStyle w:val="a6"/>
              <w:spacing w:after="0"/>
              <w:jc w:val="both"/>
            </w:pPr>
            <w:r w:rsidRPr="00E723C6">
              <w:t xml:space="preserve">По итогам текущего контроля (во 2-4 классах), итоговая отметка определяется по среднему баллу за четыре учебных четверти, выставляется в соответствии с правилами математического округления </w:t>
            </w:r>
          </w:p>
        </w:tc>
      </w:tr>
      <w:tr w:rsidR="0022648C" w:rsidRPr="00E723C6" w:rsidTr="0022648C">
        <w:tc>
          <w:tcPr>
            <w:tcW w:w="2235" w:type="dxa"/>
          </w:tcPr>
          <w:p w:rsidR="0022648C" w:rsidRPr="00E723C6" w:rsidRDefault="0022648C" w:rsidP="0022648C">
            <w:pPr>
              <w:pStyle w:val="a6"/>
              <w:spacing w:after="0"/>
              <w:jc w:val="both"/>
            </w:pPr>
            <w:r w:rsidRPr="00E723C6">
              <w:t>Математика</w:t>
            </w:r>
          </w:p>
        </w:tc>
        <w:tc>
          <w:tcPr>
            <w:tcW w:w="7336" w:type="dxa"/>
          </w:tcPr>
          <w:p w:rsidR="0022648C" w:rsidRPr="00E723C6" w:rsidRDefault="0022648C" w:rsidP="0022648C">
            <w:pPr>
              <w:pStyle w:val="a6"/>
              <w:spacing w:after="0"/>
              <w:jc w:val="both"/>
            </w:pPr>
            <w:r w:rsidRPr="00E723C6">
              <w:t>Стандартизированная контрольная работа.</w:t>
            </w:r>
          </w:p>
          <w:p w:rsidR="0022648C" w:rsidRPr="00E723C6" w:rsidRDefault="003259E2" w:rsidP="003259E2">
            <w:pPr>
              <w:pStyle w:val="a6"/>
              <w:spacing w:after="0"/>
              <w:jc w:val="both"/>
            </w:pPr>
            <w:r w:rsidRPr="003259E2">
              <w:rPr>
                <w:rStyle w:val="af4"/>
                <w:b w:val="0"/>
                <w:iCs/>
                <w:color w:val="auto"/>
                <w:shd w:val="clear" w:color="auto" w:fill="FFFFFF"/>
              </w:rPr>
              <w:t>Итоговая</w:t>
            </w:r>
            <w:r w:rsidR="0022648C" w:rsidRPr="003259E2">
              <w:rPr>
                <w:rStyle w:val="af4"/>
                <w:b w:val="0"/>
                <w:iCs/>
                <w:color w:val="auto"/>
                <w:shd w:val="clear" w:color="auto" w:fill="FFFFFF"/>
              </w:rPr>
              <w:t xml:space="preserve"> отметка</w:t>
            </w:r>
            <w:r w:rsidR="0022648C" w:rsidRPr="00E723C6">
              <w:rPr>
                <w:rStyle w:val="af4"/>
                <w:iCs/>
                <w:color w:val="auto"/>
                <w:shd w:val="clear" w:color="auto" w:fill="FFFFFF"/>
              </w:rPr>
              <w:t xml:space="preserve"> </w:t>
            </w:r>
            <w:r w:rsidR="0022648C" w:rsidRPr="003259E2">
              <w:rPr>
                <w:rStyle w:val="afe"/>
                <w:i w:val="0"/>
                <w:color w:val="auto"/>
                <w:shd w:val="clear" w:color="auto" w:fill="FFFFFF"/>
              </w:rPr>
              <w:t xml:space="preserve">выставляется </w:t>
            </w:r>
            <w:r w:rsidR="0022648C" w:rsidRPr="003259E2">
              <w:rPr>
                <w:rStyle w:val="afe"/>
                <w:i w:val="0"/>
                <w:shd w:val="clear" w:color="auto" w:fill="FFFFFF"/>
              </w:rPr>
              <w:t xml:space="preserve">с учетом отметок за четверти и  отметки, </w:t>
            </w:r>
            <w:r w:rsidR="0022648C" w:rsidRPr="003259E2">
              <w:rPr>
                <w:rStyle w:val="afe"/>
                <w:i w:val="0"/>
                <w:color w:val="auto"/>
                <w:shd w:val="clear" w:color="auto" w:fill="FFFFFF"/>
              </w:rPr>
              <w:t>полученной на промежуточной аттестации, как целое число, полученное путем определения среднего арифметического в соответствии с  правилами математического округления</w:t>
            </w:r>
            <w:r w:rsidR="0022648C" w:rsidRPr="00E723C6">
              <w:rPr>
                <w:rStyle w:val="afe"/>
                <w:color w:val="auto"/>
                <w:shd w:val="clear" w:color="auto" w:fill="FFFFFF"/>
              </w:rPr>
              <w:t>.</w:t>
            </w:r>
            <w:r w:rsidR="0022648C" w:rsidRPr="00E723C6">
              <w:rPr>
                <w:rStyle w:val="apple-converted-space"/>
                <w:i/>
                <w:iCs/>
                <w:color w:val="auto"/>
                <w:shd w:val="clear" w:color="auto" w:fill="FFFFFF"/>
              </w:rPr>
              <w:t> </w:t>
            </w:r>
          </w:p>
        </w:tc>
      </w:tr>
      <w:tr w:rsidR="0022648C" w:rsidRPr="00E723C6" w:rsidTr="0022648C">
        <w:tc>
          <w:tcPr>
            <w:tcW w:w="2235" w:type="dxa"/>
          </w:tcPr>
          <w:p w:rsidR="0022648C" w:rsidRPr="00E723C6" w:rsidRDefault="0022648C" w:rsidP="0022648C">
            <w:pPr>
              <w:pStyle w:val="a6"/>
              <w:spacing w:after="0"/>
              <w:jc w:val="both"/>
            </w:pPr>
            <w:r w:rsidRPr="00E723C6">
              <w:t>Окружающий мир</w:t>
            </w:r>
          </w:p>
        </w:tc>
        <w:tc>
          <w:tcPr>
            <w:tcW w:w="7336" w:type="dxa"/>
          </w:tcPr>
          <w:p w:rsidR="0022648C" w:rsidRPr="00E723C6" w:rsidRDefault="0022648C" w:rsidP="0022648C">
            <w:pPr>
              <w:pStyle w:val="a6"/>
              <w:spacing w:after="0"/>
              <w:jc w:val="both"/>
            </w:pPr>
            <w:r w:rsidRPr="00E723C6">
              <w:t>По итогам текущего контроля (во 2-3 классах), итоговая отметка определяется по среднее баллу за четыре учебных четверти, выставляется в соответствии с правил</w:t>
            </w:r>
            <w:r w:rsidR="0019784E">
              <w:t>ами математического округления.</w:t>
            </w:r>
          </w:p>
          <w:p w:rsidR="0022648C" w:rsidRPr="00E723C6" w:rsidRDefault="0022648C" w:rsidP="0022648C">
            <w:pPr>
              <w:pStyle w:val="a6"/>
              <w:spacing w:after="0"/>
              <w:jc w:val="both"/>
              <w:rPr>
                <w:rStyle w:val="af4"/>
                <w:iCs/>
                <w:color w:val="auto"/>
                <w:shd w:val="clear" w:color="auto" w:fill="FFFFFF"/>
              </w:rPr>
            </w:pPr>
            <w:r w:rsidRPr="00E723C6">
              <w:t>Стандартизированная контрольная  работа в 4 классе.</w:t>
            </w:r>
            <w:r w:rsidRPr="00E723C6">
              <w:rPr>
                <w:rStyle w:val="af4"/>
                <w:iCs/>
                <w:color w:val="auto"/>
                <w:shd w:val="clear" w:color="auto" w:fill="FFFFFF"/>
              </w:rPr>
              <w:t xml:space="preserve"> </w:t>
            </w:r>
          </w:p>
          <w:p w:rsidR="0022648C" w:rsidRPr="00E723C6" w:rsidRDefault="003259E2" w:rsidP="003259E2">
            <w:pPr>
              <w:pStyle w:val="a6"/>
              <w:spacing w:after="0"/>
              <w:jc w:val="both"/>
            </w:pPr>
            <w:r w:rsidRPr="003259E2">
              <w:rPr>
                <w:rStyle w:val="af4"/>
                <w:b w:val="0"/>
                <w:iCs/>
                <w:color w:val="auto"/>
                <w:shd w:val="clear" w:color="auto" w:fill="FFFFFF"/>
              </w:rPr>
              <w:lastRenderedPageBreak/>
              <w:t xml:space="preserve">Итоговая </w:t>
            </w:r>
            <w:r w:rsidR="0022648C" w:rsidRPr="003259E2">
              <w:rPr>
                <w:rStyle w:val="af4"/>
                <w:b w:val="0"/>
                <w:iCs/>
                <w:color w:val="auto"/>
                <w:shd w:val="clear" w:color="auto" w:fill="FFFFFF"/>
              </w:rPr>
              <w:t>отметка</w:t>
            </w:r>
            <w:r w:rsidR="0022648C" w:rsidRPr="00E723C6">
              <w:rPr>
                <w:rStyle w:val="af4"/>
                <w:iCs/>
                <w:color w:val="auto"/>
                <w:shd w:val="clear" w:color="auto" w:fill="FFFFFF"/>
              </w:rPr>
              <w:t xml:space="preserve"> </w:t>
            </w:r>
            <w:r w:rsidR="0022648C" w:rsidRPr="003259E2">
              <w:rPr>
                <w:rStyle w:val="afe"/>
                <w:i w:val="0"/>
                <w:color w:val="auto"/>
                <w:shd w:val="clear" w:color="auto" w:fill="FFFFFF"/>
              </w:rPr>
              <w:t xml:space="preserve">выставляется </w:t>
            </w:r>
            <w:r w:rsidR="0022648C" w:rsidRPr="003259E2">
              <w:rPr>
                <w:rStyle w:val="afe"/>
                <w:i w:val="0"/>
                <w:shd w:val="clear" w:color="auto" w:fill="FFFFFF"/>
              </w:rPr>
              <w:t xml:space="preserve">с учетом отметок за четверти и  отметки, </w:t>
            </w:r>
            <w:r w:rsidR="0022648C" w:rsidRPr="003259E2">
              <w:rPr>
                <w:rStyle w:val="afe"/>
                <w:i w:val="0"/>
                <w:color w:val="auto"/>
                <w:shd w:val="clear" w:color="auto" w:fill="FFFFFF"/>
              </w:rPr>
              <w:t>полученной на промежуточной аттестации, как целое число, полученное путем определения среднего арифметического в соответствии с  правилами математического округления.</w:t>
            </w:r>
            <w:r w:rsidR="0022648C" w:rsidRPr="00E723C6">
              <w:rPr>
                <w:rStyle w:val="apple-converted-space"/>
                <w:i/>
                <w:iCs/>
                <w:color w:val="auto"/>
                <w:shd w:val="clear" w:color="auto" w:fill="FFFFFF"/>
              </w:rPr>
              <w:t> </w:t>
            </w:r>
          </w:p>
        </w:tc>
      </w:tr>
      <w:tr w:rsidR="0022648C" w:rsidRPr="00E723C6" w:rsidTr="0022648C">
        <w:tc>
          <w:tcPr>
            <w:tcW w:w="2235" w:type="dxa"/>
          </w:tcPr>
          <w:p w:rsidR="0022648C" w:rsidRPr="00E723C6" w:rsidRDefault="0022648C" w:rsidP="0022648C">
            <w:pPr>
              <w:pStyle w:val="a6"/>
              <w:spacing w:after="0"/>
              <w:jc w:val="both"/>
            </w:pPr>
            <w:r w:rsidRPr="00E723C6">
              <w:lastRenderedPageBreak/>
              <w:t>ОРКСЭ</w:t>
            </w:r>
          </w:p>
        </w:tc>
        <w:tc>
          <w:tcPr>
            <w:tcW w:w="7336" w:type="dxa"/>
          </w:tcPr>
          <w:p w:rsidR="0022648C" w:rsidRPr="00E723C6" w:rsidRDefault="0022648C" w:rsidP="003259E2">
            <w:pPr>
              <w:pStyle w:val="a6"/>
              <w:spacing w:after="0"/>
              <w:jc w:val="both"/>
            </w:pPr>
            <w:r w:rsidRPr="00E723C6">
              <w:t xml:space="preserve">По итогам текущего контроля </w:t>
            </w:r>
            <w:r w:rsidR="003259E2">
              <w:t>.</w:t>
            </w:r>
          </w:p>
        </w:tc>
      </w:tr>
      <w:tr w:rsidR="0022648C" w:rsidRPr="00E723C6" w:rsidTr="0022648C">
        <w:tc>
          <w:tcPr>
            <w:tcW w:w="2235" w:type="dxa"/>
          </w:tcPr>
          <w:p w:rsidR="0022648C" w:rsidRPr="00E723C6" w:rsidRDefault="0022648C" w:rsidP="0022648C">
            <w:pPr>
              <w:pStyle w:val="a6"/>
              <w:spacing w:after="0"/>
              <w:jc w:val="both"/>
            </w:pPr>
            <w:r w:rsidRPr="00E723C6">
              <w:t>Изобразительное искусство</w:t>
            </w:r>
          </w:p>
        </w:tc>
        <w:tc>
          <w:tcPr>
            <w:tcW w:w="7336" w:type="dxa"/>
          </w:tcPr>
          <w:p w:rsidR="0022648C" w:rsidRPr="00E723C6" w:rsidRDefault="0022648C" w:rsidP="0022648C">
            <w:pPr>
              <w:pStyle w:val="a6"/>
              <w:spacing w:after="0"/>
              <w:jc w:val="both"/>
            </w:pPr>
            <w:r w:rsidRPr="00E723C6">
              <w:t xml:space="preserve">По итогам текущего контроля, итоговая отметка определяется по среднему баллу за четыре учебных четверти, выставляется в соответствии с правилами математического округления </w:t>
            </w:r>
          </w:p>
        </w:tc>
      </w:tr>
      <w:tr w:rsidR="0022648C" w:rsidRPr="00E723C6" w:rsidTr="0022648C">
        <w:tc>
          <w:tcPr>
            <w:tcW w:w="2235" w:type="dxa"/>
          </w:tcPr>
          <w:p w:rsidR="0022648C" w:rsidRPr="00E723C6" w:rsidRDefault="0022648C" w:rsidP="0022648C">
            <w:pPr>
              <w:pStyle w:val="a6"/>
              <w:spacing w:after="0"/>
              <w:jc w:val="both"/>
            </w:pPr>
            <w:r w:rsidRPr="00E723C6">
              <w:t>Музыка</w:t>
            </w:r>
          </w:p>
        </w:tc>
        <w:tc>
          <w:tcPr>
            <w:tcW w:w="7336" w:type="dxa"/>
          </w:tcPr>
          <w:p w:rsidR="0022648C" w:rsidRPr="00E723C6" w:rsidRDefault="0022648C" w:rsidP="0022648C">
            <w:pPr>
              <w:pStyle w:val="a6"/>
              <w:spacing w:after="0"/>
              <w:jc w:val="both"/>
            </w:pPr>
            <w:r w:rsidRPr="00E723C6">
              <w:t xml:space="preserve">По итогам текущего контроля, итоговая отметка определяется по среднему баллу за четыре учебных четверти, выставляется в соответствии с правилами математического округления </w:t>
            </w:r>
          </w:p>
        </w:tc>
      </w:tr>
      <w:tr w:rsidR="0022648C" w:rsidRPr="00E723C6" w:rsidTr="0022648C">
        <w:tc>
          <w:tcPr>
            <w:tcW w:w="2235" w:type="dxa"/>
          </w:tcPr>
          <w:p w:rsidR="0022648C" w:rsidRPr="00E723C6" w:rsidRDefault="0022648C" w:rsidP="0022648C">
            <w:pPr>
              <w:pStyle w:val="a6"/>
              <w:spacing w:after="0"/>
              <w:jc w:val="both"/>
            </w:pPr>
            <w:r w:rsidRPr="00E723C6">
              <w:t>Технология</w:t>
            </w:r>
          </w:p>
        </w:tc>
        <w:tc>
          <w:tcPr>
            <w:tcW w:w="7336" w:type="dxa"/>
          </w:tcPr>
          <w:p w:rsidR="0022648C" w:rsidRPr="00E723C6" w:rsidRDefault="0022648C" w:rsidP="0022648C">
            <w:pPr>
              <w:pStyle w:val="a6"/>
              <w:spacing w:after="0"/>
              <w:jc w:val="both"/>
            </w:pPr>
            <w:r w:rsidRPr="00E723C6">
              <w:t xml:space="preserve">По итогам текущего контроля, итоговая отметка определяется по среднему баллу за четыре учебных четверти, выставляется в соответствии с правилами математического округления </w:t>
            </w:r>
          </w:p>
        </w:tc>
      </w:tr>
      <w:tr w:rsidR="0022648C" w:rsidRPr="00E723C6" w:rsidTr="0022648C">
        <w:tc>
          <w:tcPr>
            <w:tcW w:w="2235" w:type="dxa"/>
          </w:tcPr>
          <w:p w:rsidR="0022648C" w:rsidRPr="00E723C6" w:rsidRDefault="0022648C" w:rsidP="0022648C">
            <w:pPr>
              <w:pStyle w:val="a6"/>
              <w:spacing w:after="0"/>
              <w:jc w:val="both"/>
            </w:pPr>
            <w:r w:rsidRPr="00E723C6">
              <w:t>Физкультура</w:t>
            </w:r>
          </w:p>
        </w:tc>
        <w:tc>
          <w:tcPr>
            <w:tcW w:w="7336" w:type="dxa"/>
          </w:tcPr>
          <w:p w:rsidR="0022648C" w:rsidRPr="00E723C6" w:rsidRDefault="0022648C" w:rsidP="0022648C">
            <w:pPr>
              <w:pStyle w:val="a6"/>
              <w:spacing w:after="0"/>
              <w:jc w:val="both"/>
            </w:pPr>
            <w:r w:rsidRPr="00E723C6">
              <w:t xml:space="preserve">По итогам текущего контроля, итоговая отметка определяется по среднему баллу за четыре учебных четверти, выставляется в соответствии с правилами математического округления </w:t>
            </w:r>
          </w:p>
        </w:tc>
      </w:tr>
    </w:tbl>
    <w:p w:rsidR="0022648C" w:rsidRPr="00E723C6" w:rsidRDefault="0022648C" w:rsidP="0022648C">
      <w:pPr>
        <w:pStyle w:val="a6"/>
        <w:spacing w:after="0"/>
        <w:jc w:val="both"/>
      </w:pPr>
    </w:p>
    <w:p w:rsidR="0022648C" w:rsidRPr="00E723C6" w:rsidRDefault="0022648C" w:rsidP="00505536">
      <w:pPr>
        <w:widowControl w:val="0"/>
        <w:autoSpaceDE w:val="0"/>
        <w:autoSpaceDN w:val="0"/>
        <w:adjustRightInd w:val="0"/>
        <w:jc w:val="both"/>
        <w:rPr>
          <w:rFonts w:ascii="Times New Roman" w:hAnsi="Times New Roman" w:cs="Times New Roman"/>
          <w:sz w:val="24"/>
          <w:szCs w:val="24"/>
        </w:rPr>
      </w:pPr>
      <w:r w:rsidRPr="00E723C6">
        <w:rPr>
          <w:rFonts w:ascii="Times New Roman" w:hAnsi="Times New Roman" w:cs="Times New Roman"/>
          <w:sz w:val="24"/>
          <w:szCs w:val="24"/>
        </w:rPr>
        <w:t xml:space="preserve">       При проведении промежуточной аттестации используются </w:t>
      </w:r>
      <w:r w:rsidRPr="00E723C6">
        <w:rPr>
          <w:rFonts w:ascii="Times New Roman" w:hAnsi="Times New Roman" w:cs="Times New Roman"/>
          <w:i/>
          <w:sz w:val="24"/>
          <w:szCs w:val="24"/>
        </w:rPr>
        <w:t>оценочные материалы</w:t>
      </w:r>
      <w:r w:rsidRPr="00E723C6">
        <w:rPr>
          <w:rFonts w:ascii="Times New Roman" w:hAnsi="Times New Roman" w:cs="Times New Roman"/>
          <w:sz w:val="24"/>
          <w:szCs w:val="24"/>
        </w:rPr>
        <w:t xml:space="preserve"> модельной региональной основной образовательной программы начального об</w:t>
      </w:r>
      <w:r w:rsidR="004F5505">
        <w:rPr>
          <w:rFonts w:ascii="Times New Roman" w:hAnsi="Times New Roman" w:cs="Times New Roman"/>
          <w:sz w:val="24"/>
          <w:szCs w:val="24"/>
        </w:rPr>
        <w:t>щего образования.</w:t>
      </w:r>
    </w:p>
    <w:p w:rsidR="0022648C" w:rsidRPr="00E723C6" w:rsidRDefault="0022648C" w:rsidP="00E723C6">
      <w:pPr>
        <w:shd w:val="clear" w:color="auto" w:fill="FFFFFF"/>
        <w:spacing w:after="0"/>
        <w:ind w:right="5"/>
        <w:jc w:val="center"/>
        <w:rPr>
          <w:rStyle w:val="af4"/>
          <w:rFonts w:ascii="Times New Roman" w:eastAsia="Calibri" w:hAnsi="Times New Roman"/>
          <w:sz w:val="24"/>
          <w:szCs w:val="24"/>
        </w:rPr>
      </w:pPr>
    </w:p>
    <w:p w:rsidR="00D05B6D" w:rsidRDefault="00D05B6D" w:rsidP="00D8595D">
      <w:pPr>
        <w:shd w:val="clear" w:color="auto" w:fill="FFFFFF"/>
        <w:spacing w:after="0" w:line="312" w:lineRule="atLeast"/>
        <w:ind w:right="5"/>
        <w:rPr>
          <w:rStyle w:val="af4"/>
          <w:rFonts w:ascii="Times New Roman" w:eastAsia="Calibri" w:hAnsi="Times New Roman"/>
          <w:sz w:val="24"/>
          <w:szCs w:val="24"/>
        </w:rPr>
      </w:pPr>
    </w:p>
    <w:p w:rsidR="00E723C6" w:rsidRPr="00E723C6" w:rsidRDefault="00E723C6" w:rsidP="00E723C6">
      <w:pPr>
        <w:pStyle w:val="Default"/>
        <w:spacing w:line="276" w:lineRule="auto"/>
        <w:jc w:val="center"/>
        <w:rPr>
          <w:b/>
          <w:bCs/>
        </w:rPr>
      </w:pPr>
      <w:r w:rsidRPr="00572ACA">
        <w:rPr>
          <w:b/>
          <w:bCs/>
        </w:rPr>
        <w:t>Динамика учебных достижений обучающихся</w:t>
      </w:r>
      <w:r>
        <w:rPr>
          <w:b/>
          <w:bCs/>
        </w:rPr>
        <w:t>.</w:t>
      </w:r>
    </w:p>
    <w:p w:rsidR="0022648C" w:rsidRPr="00E723C6" w:rsidRDefault="0022648C" w:rsidP="00E723C6">
      <w:pPr>
        <w:shd w:val="clear" w:color="auto" w:fill="FFFFFF"/>
        <w:spacing w:after="0"/>
        <w:ind w:right="5"/>
        <w:jc w:val="center"/>
        <w:rPr>
          <w:rStyle w:val="af4"/>
          <w:rFonts w:ascii="Times New Roman" w:eastAsia="Calibri" w:hAnsi="Times New Roman"/>
          <w:sz w:val="24"/>
          <w:szCs w:val="24"/>
        </w:rPr>
      </w:pPr>
      <w:r w:rsidRPr="00E723C6">
        <w:rPr>
          <w:rStyle w:val="af4"/>
          <w:rFonts w:ascii="Times New Roman" w:eastAsia="Calibri" w:hAnsi="Times New Roman"/>
          <w:sz w:val="24"/>
          <w:szCs w:val="24"/>
        </w:rPr>
        <w:t xml:space="preserve">Организация накопительной системы оценки. </w:t>
      </w:r>
    </w:p>
    <w:p w:rsidR="0022648C" w:rsidRPr="00E723C6" w:rsidRDefault="0022648C" w:rsidP="00E723C6">
      <w:pPr>
        <w:shd w:val="clear" w:color="auto" w:fill="FFFFFF"/>
        <w:spacing w:line="312" w:lineRule="atLeast"/>
        <w:ind w:right="5"/>
        <w:jc w:val="center"/>
        <w:rPr>
          <w:rStyle w:val="af4"/>
          <w:rFonts w:ascii="Times New Roman" w:eastAsia="Calibri" w:hAnsi="Times New Roman"/>
          <w:sz w:val="24"/>
          <w:szCs w:val="24"/>
        </w:rPr>
      </w:pPr>
      <w:r w:rsidRPr="00E723C6">
        <w:rPr>
          <w:rStyle w:val="af4"/>
          <w:rFonts w:ascii="Times New Roman" w:eastAsia="Calibri" w:hAnsi="Times New Roman"/>
          <w:sz w:val="24"/>
          <w:szCs w:val="24"/>
        </w:rPr>
        <w:t>Портфель достижений.</w:t>
      </w:r>
    </w:p>
    <w:p w:rsidR="0022648C" w:rsidRPr="00B56663" w:rsidRDefault="0022648C" w:rsidP="0017700D">
      <w:pPr>
        <w:pStyle w:val="Osnova"/>
        <w:tabs>
          <w:tab w:val="left" w:leader="dot" w:pos="624"/>
        </w:tabs>
        <w:spacing w:line="276" w:lineRule="auto"/>
        <w:ind w:firstLine="567"/>
        <w:rPr>
          <w:rStyle w:val="Zag11"/>
          <w:rFonts w:eastAsia="@Arial Unicode MS"/>
          <w:sz w:val="24"/>
          <w:szCs w:val="24"/>
          <w:lang w:val="ru-RU"/>
        </w:rPr>
      </w:pPr>
      <w:r w:rsidRPr="00D8595D">
        <w:rPr>
          <w:rStyle w:val="Zag11"/>
          <w:rFonts w:eastAsia="@Arial Unicode MS"/>
          <w:sz w:val="24"/>
          <w:szCs w:val="24"/>
          <w:lang w:val="ru-RU"/>
        </w:rPr>
        <w:t xml:space="preserve">Показатель динамики образовательных достижений – один из основных показателей в оценке образовательных достижений. </w:t>
      </w:r>
      <w:r w:rsidRPr="00B56663">
        <w:rPr>
          <w:rStyle w:val="Zag11"/>
          <w:rFonts w:eastAsia="@Arial Unicode MS"/>
          <w:sz w:val="24"/>
          <w:szCs w:val="24"/>
          <w:lang w:val="ru-RU"/>
        </w:rPr>
        <w:t xml:space="preserve">На основе выявления характера динамики образовательных достижений обучающихся  оценивается  эффективность учебного процесса, эффективность работы МБОУ </w:t>
      </w:r>
      <w:r>
        <w:rPr>
          <w:rStyle w:val="Zag11"/>
          <w:rFonts w:eastAsia="@Arial Unicode MS"/>
          <w:sz w:val="24"/>
          <w:szCs w:val="24"/>
          <w:lang w:val="ru-RU"/>
        </w:rPr>
        <w:t>«</w:t>
      </w:r>
      <w:r w:rsidRPr="00B56663">
        <w:rPr>
          <w:rStyle w:val="Zag11"/>
          <w:rFonts w:eastAsia="@Arial Unicode MS"/>
          <w:sz w:val="24"/>
          <w:szCs w:val="24"/>
          <w:lang w:val="ru-RU"/>
        </w:rPr>
        <w:t>Лицей № 120</w:t>
      </w:r>
      <w:r>
        <w:rPr>
          <w:rStyle w:val="Zag11"/>
          <w:rFonts w:eastAsia="@Arial Unicode MS"/>
          <w:sz w:val="24"/>
          <w:szCs w:val="24"/>
          <w:lang w:val="ru-RU"/>
        </w:rPr>
        <w:t xml:space="preserve"> г.Челябинска».</w:t>
      </w:r>
      <w:r w:rsidRPr="00B56663">
        <w:rPr>
          <w:rStyle w:val="Zag11"/>
          <w:rFonts w:eastAsia="@Arial Unicode MS"/>
          <w:sz w:val="24"/>
          <w:szCs w:val="24"/>
          <w:lang w:val="ru-RU"/>
        </w:rPr>
        <w:t xml:space="preserve">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rsidR="00D05B6D" w:rsidRDefault="00D05B6D" w:rsidP="0017700D">
      <w:pPr>
        <w:spacing w:after="0"/>
        <w:jc w:val="both"/>
        <w:rPr>
          <w:rFonts w:ascii="Times New Roman" w:hAnsi="Times New Roman" w:cs="Times New Roman"/>
          <w:b/>
          <w:bCs/>
          <w:sz w:val="24"/>
          <w:szCs w:val="24"/>
        </w:rPr>
      </w:pPr>
      <w:r>
        <w:rPr>
          <w:rStyle w:val="Zag11"/>
          <w:rFonts w:ascii="Times New Roman" w:eastAsia="@Arial Unicode MS" w:hAnsi="Times New Roman" w:cs="Times New Roman"/>
          <w:sz w:val="24"/>
          <w:szCs w:val="24"/>
        </w:rPr>
        <w:t xml:space="preserve">        </w:t>
      </w:r>
      <w:r w:rsidR="0022648C" w:rsidRPr="00D05B6D">
        <w:rPr>
          <w:rStyle w:val="Zag11"/>
          <w:rFonts w:ascii="Times New Roman" w:eastAsia="@Arial Unicode MS" w:hAnsi="Times New Roman" w:cs="Times New Roman"/>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r w:rsidRPr="00D05B6D">
        <w:rPr>
          <w:rFonts w:ascii="Times New Roman" w:hAnsi="Times New Roman" w:cs="Times New Roman"/>
          <w:b/>
          <w:bCs/>
          <w:sz w:val="24"/>
          <w:szCs w:val="24"/>
        </w:rPr>
        <w:t xml:space="preserve">    </w:t>
      </w:r>
    </w:p>
    <w:p w:rsidR="00D05B6D" w:rsidRPr="00D05B6D" w:rsidRDefault="00D05B6D" w:rsidP="0017700D">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       </w:t>
      </w:r>
      <w:r w:rsidRPr="00D05B6D">
        <w:rPr>
          <w:rFonts w:ascii="Times New Roman" w:hAnsi="Times New Roman" w:cs="Times New Roman"/>
          <w:bCs/>
          <w:sz w:val="24"/>
          <w:szCs w:val="24"/>
        </w:rPr>
        <w:t>Источниками информации</w:t>
      </w:r>
      <w:r w:rsidRPr="00D05B6D">
        <w:rPr>
          <w:rFonts w:ascii="Times New Roman" w:hAnsi="Times New Roman" w:cs="Times New Roman"/>
          <w:b/>
          <w:bCs/>
          <w:i/>
          <w:iCs/>
          <w:sz w:val="24"/>
          <w:szCs w:val="24"/>
        </w:rPr>
        <w:t> </w:t>
      </w:r>
      <w:r w:rsidRPr="00D05B6D">
        <w:rPr>
          <w:rFonts w:ascii="Times New Roman" w:hAnsi="Times New Roman" w:cs="Times New Roman"/>
          <w:sz w:val="24"/>
          <w:szCs w:val="24"/>
        </w:rPr>
        <w:t>для оценивания динамики достигаемых образовательных результатов, процесса их формирования и меры осознанности каждым обучающимся особенностей развития его собственного процесса обучения, а также для оценивания хода обучения служат:</w:t>
      </w:r>
    </w:p>
    <w:p w:rsidR="00D05B6D" w:rsidRPr="00D05B6D" w:rsidRDefault="00D05B6D" w:rsidP="0017700D">
      <w:pPr>
        <w:spacing w:after="0"/>
        <w:jc w:val="both"/>
        <w:rPr>
          <w:rFonts w:ascii="Times New Roman" w:hAnsi="Times New Roman" w:cs="Times New Roman"/>
          <w:sz w:val="24"/>
          <w:szCs w:val="24"/>
        </w:rPr>
      </w:pPr>
      <w:r w:rsidRPr="00D05B6D">
        <w:rPr>
          <w:rFonts w:ascii="Times New Roman" w:hAnsi="Times New Roman" w:cs="Times New Roman"/>
          <w:sz w:val="24"/>
          <w:szCs w:val="24"/>
        </w:rPr>
        <w:t>- </w:t>
      </w:r>
      <w:r w:rsidRPr="00D05B6D">
        <w:rPr>
          <w:rFonts w:ascii="Times New Roman" w:hAnsi="Times New Roman" w:cs="Times New Roman"/>
          <w:bCs/>
          <w:iCs/>
          <w:sz w:val="24"/>
          <w:szCs w:val="24"/>
        </w:rPr>
        <w:t>работы </w:t>
      </w:r>
      <w:r w:rsidRPr="00D05B6D">
        <w:rPr>
          <w:rFonts w:ascii="Times New Roman" w:hAnsi="Times New Roman" w:cs="Times New Roman"/>
          <w:sz w:val="24"/>
          <w:szCs w:val="24"/>
        </w:rPr>
        <w:t xml:space="preserve">учащихся, выполняющиеся в ходе обучения (домашние задания, проекты и презентации, формализованные письменные задания – разнообразные тексты, отчеты о наблюдениях и экспериментах, подборки информационных материалов и т.п., а также разнообразные творческие работы –  сочинения, иллюстрации, плакаты,  поделки и т.п.); </w:t>
      </w:r>
    </w:p>
    <w:p w:rsidR="00D05B6D" w:rsidRPr="00D05B6D" w:rsidRDefault="00D05B6D" w:rsidP="0017700D">
      <w:pPr>
        <w:spacing w:after="0"/>
        <w:jc w:val="both"/>
        <w:rPr>
          <w:rFonts w:ascii="Times New Roman" w:hAnsi="Times New Roman" w:cs="Times New Roman"/>
          <w:sz w:val="24"/>
          <w:szCs w:val="24"/>
        </w:rPr>
      </w:pPr>
      <w:r w:rsidRPr="00D05B6D">
        <w:rPr>
          <w:rFonts w:ascii="Times New Roman" w:hAnsi="Times New Roman" w:cs="Times New Roman"/>
          <w:sz w:val="24"/>
          <w:szCs w:val="24"/>
        </w:rPr>
        <w:t>-  индивидуальная и совместная </w:t>
      </w:r>
      <w:r w:rsidRPr="00D05B6D">
        <w:rPr>
          <w:rFonts w:ascii="Times New Roman" w:hAnsi="Times New Roman" w:cs="Times New Roman"/>
          <w:bCs/>
          <w:iCs/>
          <w:sz w:val="24"/>
          <w:szCs w:val="24"/>
        </w:rPr>
        <w:t>деятельность </w:t>
      </w:r>
      <w:r w:rsidRPr="00D05B6D">
        <w:rPr>
          <w:rFonts w:ascii="Times New Roman" w:hAnsi="Times New Roman" w:cs="Times New Roman"/>
          <w:sz w:val="24"/>
          <w:szCs w:val="24"/>
        </w:rPr>
        <w:t>учащихся в ходе выполнения работ;</w:t>
      </w:r>
    </w:p>
    <w:p w:rsidR="00D05B6D" w:rsidRPr="00D05B6D" w:rsidRDefault="00D05B6D" w:rsidP="0019784E">
      <w:pPr>
        <w:spacing w:after="0"/>
        <w:jc w:val="both"/>
        <w:rPr>
          <w:rFonts w:ascii="Times New Roman" w:hAnsi="Times New Roman" w:cs="Times New Roman"/>
          <w:sz w:val="24"/>
          <w:szCs w:val="24"/>
        </w:rPr>
      </w:pPr>
      <w:r w:rsidRPr="00D05B6D">
        <w:rPr>
          <w:rFonts w:ascii="Times New Roman" w:hAnsi="Times New Roman" w:cs="Times New Roman"/>
          <w:sz w:val="24"/>
          <w:szCs w:val="24"/>
        </w:rPr>
        <w:lastRenderedPageBreak/>
        <w:t>-  </w:t>
      </w:r>
      <w:r w:rsidRPr="00D05B6D">
        <w:rPr>
          <w:rFonts w:ascii="Times New Roman" w:hAnsi="Times New Roman" w:cs="Times New Roman"/>
          <w:bCs/>
          <w:iCs/>
          <w:sz w:val="24"/>
          <w:szCs w:val="24"/>
        </w:rPr>
        <w:t>статистические данные</w:t>
      </w:r>
      <w:r w:rsidRPr="00D05B6D">
        <w:rPr>
          <w:rFonts w:ascii="Times New Roman" w:hAnsi="Times New Roman" w:cs="Times New Roman"/>
          <w:sz w:val="24"/>
          <w:szCs w:val="24"/>
        </w:rPr>
        <w:t>, получаемые в ходе целенаправленных наблюдений;</w:t>
      </w:r>
    </w:p>
    <w:p w:rsidR="00D05B6D" w:rsidRPr="00D05B6D" w:rsidRDefault="00D05B6D" w:rsidP="0019784E">
      <w:pPr>
        <w:spacing w:after="0"/>
        <w:jc w:val="both"/>
        <w:rPr>
          <w:rFonts w:ascii="Times New Roman" w:hAnsi="Times New Roman" w:cs="Times New Roman"/>
          <w:sz w:val="24"/>
          <w:szCs w:val="24"/>
        </w:rPr>
      </w:pPr>
      <w:r w:rsidRPr="00D05B6D">
        <w:rPr>
          <w:rFonts w:ascii="Times New Roman" w:hAnsi="Times New Roman" w:cs="Times New Roman"/>
          <w:sz w:val="24"/>
          <w:szCs w:val="24"/>
        </w:rPr>
        <w:t>- результаты устных и письменных проверочных работ;</w:t>
      </w:r>
    </w:p>
    <w:p w:rsidR="0022648C" w:rsidRPr="00D05B6D" w:rsidRDefault="00D05B6D" w:rsidP="0019784E">
      <w:pPr>
        <w:spacing w:after="0"/>
        <w:rPr>
          <w:rFonts w:ascii="Times New Roman" w:hAnsi="Times New Roman" w:cs="Times New Roman"/>
          <w:sz w:val="24"/>
          <w:szCs w:val="24"/>
        </w:rPr>
      </w:pPr>
      <w:r w:rsidRPr="00D05B6D">
        <w:rPr>
          <w:rFonts w:ascii="Times New Roman" w:hAnsi="Times New Roman" w:cs="Times New Roman"/>
          <w:sz w:val="24"/>
          <w:szCs w:val="24"/>
        </w:rPr>
        <w:t xml:space="preserve">- результаты итоговых работ.   </w:t>
      </w:r>
    </w:p>
    <w:p w:rsidR="00D05B6D" w:rsidRPr="00E723C6" w:rsidRDefault="00D05B6D" w:rsidP="0019784E">
      <w:pPr>
        <w:spacing w:after="0"/>
        <w:rPr>
          <w:rFonts w:ascii="Times New Roman" w:hAnsi="Times New Roman" w:cs="Times New Roman"/>
          <w:sz w:val="24"/>
          <w:szCs w:val="24"/>
        </w:rPr>
      </w:pPr>
      <w:r w:rsidRPr="00E723C6">
        <w:rPr>
          <w:rFonts w:ascii="Times New Roman" w:hAnsi="Times New Roman" w:cs="Times New Roman"/>
          <w:b/>
          <w:i/>
          <w:sz w:val="24"/>
          <w:szCs w:val="24"/>
        </w:rPr>
        <w:t>Формы представления образовательных результатов</w:t>
      </w:r>
      <w:r w:rsidRPr="00E723C6">
        <w:rPr>
          <w:rFonts w:ascii="Times New Roman" w:hAnsi="Times New Roman" w:cs="Times New Roman"/>
          <w:sz w:val="24"/>
          <w:szCs w:val="24"/>
        </w:rPr>
        <w:t>:</w:t>
      </w:r>
    </w:p>
    <w:p w:rsidR="00D05B6D" w:rsidRPr="00E723C6" w:rsidRDefault="00345C8C" w:rsidP="00345C8C">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D05B6D" w:rsidRPr="00E723C6">
        <w:rPr>
          <w:rFonts w:ascii="Times New Roman" w:hAnsi="Times New Roman" w:cs="Times New Roman"/>
          <w:sz w:val="24"/>
          <w:szCs w:val="24"/>
        </w:rPr>
        <w:t xml:space="preserve">табель успеваемости по предметам, </w:t>
      </w:r>
    </w:p>
    <w:p w:rsidR="00D05B6D" w:rsidRPr="00D05B6D" w:rsidRDefault="00345C8C" w:rsidP="00345C8C">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D05B6D" w:rsidRPr="00D05B6D">
        <w:rPr>
          <w:rFonts w:ascii="Times New Roman" w:hAnsi="Times New Roman" w:cs="Times New Roman"/>
          <w:sz w:val="24"/>
          <w:szCs w:val="24"/>
        </w:rPr>
        <w:t xml:space="preserve"> устная оценка успешности результатов, формулировка причин неудач и рекомендаций по устранению пробелов в обученности по предметам;</w:t>
      </w:r>
    </w:p>
    <w:p w:rsidR="00D05B6D" w:rsidRPr="00E723C6" w:rsidRDefault="00345C8C" w:rsidP="00345C8C">
      <w:pPr>
        <w:spacing w:after="0"/>
        <w:ind w:left="720"/>
        <w:jc w:val="both"/>
        <w:rPr>
          <w:rFonts w:ascii="Times New Roman" w:hAnsi="Times New Roman" w:cs="Times New Roman"/>
          <w:b/>
          <w:sz w:val="24"/>
          <w:szCs w:val="24"/>
        </w:rPr>
      </w:pPr>
      <w:r>
        <w:rPr>
          <w:rFonts w:ascii="Times New Roman" w:hAnsi="Times New Roman" w:cs="Times New Roman"/>
          <w:sz w:val="24"/>
          <w:szCs w:val="24"/>
        </w:rPr>
        <w:t xml:space="preserve">-       </w:t>
      </w:r>
      <w:r w:rsidR="00D05B6D" w:rsidRPr="00E723C6">
        <w:rPr>
          <w:rFonts w:ascii="Times New Roman" w:hAnsi="Times New Roman" w:cs="Times New Roman"/>
          <w:sz w:val="24"/>
          <w:szCs w:val="24"/>
        </w:rPr>
        <w:t>листы достижений, электронные журналы, дневники учащихся;</w:t>
      </w:r>
    </w:p>
    <w:p w:rsidR="00D05B6D" w:rsidRPr="00E723C6" w:rsidRDefault="00345C8C" w:rsidP="00345C8C">
      <w:pPr>
        <w:spacing w:after="0"/>
        <w:jc w:val="both"/>
        <w:rPr>
          <w:rFonts w:ascii="Times New Roman" w:hAnsi="Times New Roman" w:cs="Times New Roman"/>
          <w:b/>
          <w:sz w:val="24"/>
          <w:szCs w:val="24"/>
        </w:rPr>
      </w:pPr>
      <w:r>
        <w:rPr>
          <w:rFonts w:ascii="Times New Roman" w:hAnsi="Times New Roman" w:cs="Times New Roman"/>
          <w:sz w:val="24"/>
          <w:szCs w:val="24"/>
        </w:rPr>
        <w:t xml:space="preserve">            -       </w:t>
      </w:r>
      <w:r w:rsidR="00D05B6D" w:rsidRPr="00E723C6">
        <w:rPr>
          <w:rFonts w:ascii="Times New Roman" w:hAnsi="Times New Roman" w:cs="Times New Roman"/>
          <w:sz w:val="24"/>
          <w:szCs w:val="24"/>
        </w:rPr>
        <w:t>портфолио («Портфель достижений»);</w:t>
      </w:r>
    </w:p>
    <w:p w:rsidR="00D05B6D" w:rsidRPr="00D05B6D" w:rsidRDefault="00345C8C" w:rsidP="00345C8C">
      <w:pPr>
        <w:spacing w:after="0"/>
        <w:jc w:val="both"/>
        <w:rPr>
          <w:rStyle w:val="Zag11"/>
          <w:rFonts w:ascii="Times New Roman" w:hAnsi="Times New Roman" w:cs="Times New Roman"/>
          <w:sz w:val="24"/>
          <w:szCs w:val="24"/>
        </w:rPr>
      </w:pPr>
      <w:r>
        <w:rPr>
          <w:rFonts w:ascii="Times New Roman" w:hAnsi="Times New Roman" w:cs="Times New Roman"/>
          <w:sz w:val="24"/>
          <w:szCs w:val="24"/>
        </w:rPr>
        <w:t xml:space="preserve">            -      </w:t>
      </w:r>
      <w:r w:rsidR="00D05B6D" w:rsidRPr="00E723C6">
        <w:rPr>
          <w:rFonts w:ascii="Times New Roman" w:hAnsi="Times New Roman" w:cs="Times New Roman"/>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22648C" w:rsidRPr="00B56663" w:rsidRDefault="0022648C" w:rsidP="00E723C6">
      <w:pPr>
        <w:pStyle w:val="Osnova"/>
        <w:tabs>
          <w:tab w:val="left" w:leader="dot" w:pos="624"/>
        </w:tabs>
        <w:spacing w:line="276" w:lineRule="auto"/>
        <w:ind w:firstLine="567"/>
        <w:rPr>
          <w:rStyle w:val="Zag11"/>
          <w:rFonts w:eastAsia="@Arial Unicode MS"/>
          <w:sz w:val="24"/>
          <w:szCs w:val="24"/>
          <w:lang w:val="ru-RU"/>
        </w:rPr>
      </w:pPr>
      <w:r w:rsidRPr="00E723C6">
        <w:rPr>
          <w:rStyle w:val="Zag11"/>
          <w:rFonts w:eastAsia="@Arial Unicode MS"/>
          <w:b/>
          <w:sz w:val="24"/>
          <w:szCs w:val="24"/>
          <w:lang w:val="ru-RU"/>
        </w:rPr>
        <w:t>Одним из наиболее адекватных инструментов для оценки динамики образовательных достижений служит портфель достижений ученика начальной школы.</w:t>
      </w:r>
      <w:r w:rsidRPr="00B56663">
        <w:rPr>
          <w:rStyle w:val="Zag11"/>
          <w:rFonts w:eastAsia="@Arial Unicode MS"/>
          <w:sz w:val="24"/>
          <w:szCs w:val="24"/>
          <w:lang w:val="ru-RU"/>
        </w:rPr>
        <w:t xml:space="preserve"> Как показывает опыт его использования, портфель достижений относится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22648C" w:rsidRPr="00B56663" w:rsidRDefault="0022648C" w:rsidP="00E723C6">
      <w:pPr>
        <w:pStyle w:val="Osnova"/>
        <w:tabs>
          <w:tab w:val="left" w:leader="dot" w:pos="624"/>
        </w:tabs>
        <w:spacing w:line="276" w:lineRule="auto"/>
        <w:ind w:firstLine="567"/>
        <w:rPr>
          <w:rStyle w:val="Zag11"/>
          <w:rFonts w:eastAsia="@Arial Unicode MS"/>
          <w:sz w:val="24"/>
          <w:szCs w:val="24"/>
          <w:lang w:val="ru-RU"/>
        </w:rPr>
      </w:pPr>
      <w:r w:rsidRPr="00B56663">
        <w:rPr>
          <w:rStyle w:val="Zag11"/>
          <w:rFonts w:eastAsia="@Arial Unicode MS"/>
          <w:sz w:val="24"/>
          <w:szCs w:val="24"/>
          <w:lang w:val="ru-RU"/>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22648C" w:rsidRPr="00E723C6" w:rsidRDefault="0022648C" w:rsidP="00E723C6">
      <w:pPr>
        <w:tabs>
          <w:tab w:val="left" w:leader="dot" w:pos="624"/>
        </w:tabs>
        <w:spacing w:after="0"/>
        <w:ind w:firstLine="567"/>
        <w:rPr>
          <w:rStyle w:val="Zag11"/>
          <w:rFonts w:ascii="Times New Roman" w:eastAsia="@Arial Unicode MS" w:hAnsi="Times New Roman" w:cs="Times New Roman"/>
          <w:color w:val="000000"/>
          <w:sz w:val="24"/>
          <w:szCs w:val="24"/>
        </w:rPr>
      </w:pPr>
      <w:r w:rsidRPr="00E723C6">
        <w:rPr>
          <w:rStyle w:val="Zag11"/>
          <w:rFonts w:ascii="Times New Roman" w:eastAsia="@Arial Unicode MS" w:hAnsi="Times New Roman" w:cs="Times New Roman"/>
          <w:color w:val="000000"/>
          <w:sz w:val="24"/>
          <w:szCs w:val="24"/>
        </w:rPr>
        <w:t>- поддерживать высокую учебную мотивацию обучающихся;</w:t>
      </w:r>
    </w:p>
    <w:p w:rsidR="0022648C" w:rsidRPr="00E723C6" w:rsidRDefault="0022648C" w:rsidP="00E723C6">
      <w:pPr>
        <w:tabs>
          <w:tab w:val="left" w:leader="dot" w:pos="624"/>
        </w:tabs>
        <w:spacing w:after="0"/>
        <w:ind w:firstLine="567"/>
        <w:rPr>
          <w:rStyle w:val="Zag11"/>
          <w:rFonts w:ascii="Times New Roman" w:eastAsia="@Arial Unicode MS" w:hAnsi="Times New Roman" w:cs="Times New Roman"/>
          <w:color w:val="000000"/>
          <w:sz w:val="24"/>
          <w:szCs w:val="24"/>
        </w:rPr>
      </w:pPr>
      <w:r w:rsidRPr="00E723C6">
        <w:rPr>
          <w:rStyle w:val="Zag11"/>
          <w:rFonts w:ascii="Times New Roman" w:eastAsia="@Arial Unicode MS" w:hAnsi="Times New Roman" w:cs="Times New Roman"/>
          <w:color w:val="000000"/>
          <w:sz w:val="24"/>
          <w:szCs w:val="24"/>
        </w:rPr>
        <w:t>- поощрять их активность и самостоятельность, расширять возможности обучения и самообучения;</w:t>
      </w:r>
    </w:p>
    <w:p w:rsidR="0022648C" w:rsidRPr="00E723C6" w:rsidRDefault="0022648C" w:rsidP="00E723C6">
      <w:pPr>
        <w:tabs>
          <w:tab w:val="left" w:leader="dot" w:pos="624"/>
        </w:tabs>
        <w:spacing w:after="0"/>
        <w:ind w:firstLine="567"/>
        <w:rPr>
          <w:rStyle w:val="Zag11"/>
          <w:rFonts w:ascii="Times New Roman" w:eastAsia="@Arial Unicode MS" w:hAnsi="Times New Roman" w:cs="Times New Roman"/>
          <w:sz w:val="24"/>
          <w:szCs w:val="24"/>
        </w:rPr>
      </w:pPr>
      <w:r w:rsidRPr="00E723C6">
        <w:rPr>
          <w:rStyle w:val="Zag11"/>
          <w:rFonts w:ascii="Times New Roman" w:eastAsia="@Arial Unicode MS" w:hAnsi="Times New Roman" w:cs="Times New Roman"/>
          <w:color w:val="000000"/>
          <w:sz w:val="24"/>
          <w:szCs w:val="24"/>
        </w:rPr>
        <w:t>- развивать навыки рефлексивной и оценочной (в том числе самооценочной) деятельности обучающихся;</w:t>
      </w:r>
    </w:p>
    <w:p w:rsidR="0022648C" w:rsidRPr="00B56663" w:rsidRDefault="0022648C" w:rsidP="00E723C6">
      <w:pPr>
        <w:pStyle w:val="Osnova"/>
        <w:tabs>
          <w:tab w:val="left" w:leader="dot" w:pos="624"/>
        </w:tabs>
        <w:spacing w:line="276" w:lineRule="auto"/>
        <w:ind w:firstLine="567"/>
        <w:rPr>
          <w:rStyle w:val="Zag11"/>
          <w:rFonts w:eastAsia="@Arial Unicode MS"/>
          <w:bCs/>
          <w:sz w:val="24"/>
          <w:szCs w:val="24"/>
          <w:lang w:val="ru-RU"/>
        </w:rPr>
      </w:pPr>
      <w:r w:rsidRPr="00B56663">
        <w:rPr>
          <w:rStyle w:val="Zag11"/>
          <w:rFonts w:eastAsia="@Arial Unicode MS"/>
          <w:sz w:val="24"/>
          <w:szCs w:val="24"/>
          <w:lang w:val="ru-RU"/>
        </w:rPr>
        <w:t>-формировать умение учиться — ставить цели, планировать и организовывать собственную учебную деятельность.</w:t>
      </w:r>
    </w:p>
    <w:p w:rsidR="0022648C" w:rsidRPr="00B56663" w:rsidRDefault="0022648C" w:rsidP="00E723C6">
      <w:pPr>
        <w:pStyle w:val="Osnova"/>
        <w:tabs>
          <w:tab w:val="left" w:leader="dot" w:pos="624"/>
        </w:tabs>
        <w:spacing w:line="276" w:lineRule="auto"/>
        <w:ind w:firstLine="567"/>
        <w:rPr>
          <w:rStyle w:val="Zag11"/>
          <w:rFonts w:eastAsia="@Arial Unicode MS"/>
          <w:sz w:val="24"/>
          <w:szCs w:val="24"/>
          <w:lang w:val="ru-RU"/>
        </w:rPr>
      </w:pPr>
      <w:r w:rsidRPr="00B56663">
        <w:rPr>
          <w:rStyle w:val="Zag11"/>
          <w:rFonts w:eastAsia="@Arial Unicode MS"/>
          <w:sz w:val="24"/>
          <w:szCs w:val="24"/>
          <w:lang w:val="ru-RU"/>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допускают проведение независимой оценки.</w:t>
      </w:r>
    </w:p>
    <w:p w:rsidR="0022648C" w:rsidRPr="00B56663" w:rsidRDefault="0022648C" w:rsidP="00E723C6">
      <w:pPr>
        <w:pStyle w:val="Osnova"/>
        <w:tabs>
          <w:tab w:val="left" w:leader="dot" w:pos="624"/>
        </w:tabs>
        <w:spacing w:line="276" w:lineRule="auto"/>
        <w:ind w:firstLine="567"/>
        <w:rPr>
          <w:rStyle w:val="Zag11"/>
          <w:rFonts w:eastAsia="@Arial Unicode MS"/>
          <w:sz w:val="24"/>
          <w:szCs w:val="24"/>
          <w:lang w:val="ru-RU"/>
        </w:rPr>
      </w:pPr>
      <w:r w:rsidRPr="00B56663">
        <w:rPr>
          <w:rStyle w:val="Zag11"/>
          <w:rFonts w:eastAsia="@Arial Unicode MS"/>
          <w:sz w:val="24"/>
          <w:szCs w:val="24"/>
          <w:lang w:val="ru-RU"/>
        </w:rPr>
        <w:t>В состав портфеля достижений  включаются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22648C" w:rsidRPr="00B56663" w:rsidRDefault="0022648C" w:rsidP="00E723C6">
      <w:pPr>
        <w:pStyle w:val="Osnova"/>
        <w:tabs>
          <w:tab w:val="left" w:leader="dot" w:pos="624"/>
        </w:tabs>
        <w:spacing w:line="276" w:lineRule="auto"/>
        <w:ind w:firstLine="567"/>
        <w:rPr>
          <w:rStyle w:val="Zag11"/>
          <w:rFonts w:eastAsia="@Arial Unicode MS"/>
          <w:sz w:val="24"/>
          <w:szCs w:val="24"/>
          <w:lang w:val="ru-RU"/>
        </w:rPr>
      </w:pPr>
      <w:r>
        <w:rPr>
          <w:rStyle w:val="Zag11"/>
          <w:rFonts w:eastAsia="@Arial Unicode MS"/>
          <w:sz w:val="24"/>
          <w:szCs w:val="24"/>
          <w:lang w:val="ru-RU"/>
        </w:rPr>
        <w:t>В МБОУ «Лицей № 120 г.Челябинска» в</w:t>
      </w:r>
      <w:r w:rsidRPr="00B56663">
        <w:rPr>
          <w:rStyle w:val="Zag11"/>
          <w:rFonts w:eastAsia="@Arial Unicode MS"/>
          <w:sz w:val="24"/>
          <w:szCs w:val="24"/>
          <w:lang w:val="ru-RU"/>
        </w:rPr>
        <w:t xml:space="preserve"> портфель достижени</w:t>
      </w:r>
      <w:r>
        <w:rPr>
          <w:rStyle w:val="Zag11"/>
          <w:rFonts w:eastAsia="@Arial Unicode MS"/>
          <w:sz w:val="24"/>
          <w:szCs w:val="24"/>
          <w:lang w:val="ru-RU"/>
        </w:rPr>
        <w:t xml:space="preserve">й учащихся, </w:t>
      </w:r>
      <w:r w:rsidRPr="00B56663">
        <w:rPr>
          <w:rStyle w:val="Zag11"/>
          <w:rFonts w:eastAsia="@Arial Unicode MS"/>
          <w:sz w:val="24"/>
          <w:szCs w:val="24"/>
          <w:lang w:val="ru-RU"/>
        </w:rPr>
        <w:t>который используется для оценки достижения планируемых результатов начального общего образования, включаются следующие материалы.</w:t>
      </w:r>
    </w:p>
    <w:p w:rsidR="0022648C" w:rsidRPr="00D05B6D" w:rsidRDefault="0022648C" w:rsidP="00D05B6D">
      <w:pPr>
        <w:pStyle w:val="Osnova"/>
        <w:tabs>
          <w:tab w:val="left" w:leader="dot" w:pos="624"/>
        </w:tabs>
        <w:spacing w:line="276" w:lineRule="auto"/>
        <w:ind w:firstLine="567"/>
        <w:rPr>
          <w:rStyle w:val="Zag11"/>
          <w:rFonts w:eastAsia="@Arial Unicode MS"/>
          <w:bCs/>
          <w:color w:val="auto"/>
          <w:sz w:val="24"/>
          <w:szCs w:val="24"/>
          <w:lang w:val="ru-RU"/>
        </w:rPr>
      </w:pPr>
      <w:r w:rsidRPr="00D05B6D">
        <w:rPr>
          <w:rStyle w:val="Zag11"/>
          <w:rFonts w:eastAsia="@Arial Unicode MS"/>
          <w:color w:val="auto"/>
          <w:sz w:val="24"/>
          <w:szCs w:val="24"/>
          <w:lang w:val="ru-RU"/>
        </w:rPr>
        <w:t>1. Личные данные, сведения о семье, лучших друзьях, увлечениях.</w:t>
      </w:r>
    </w:p>
    <w:p w:rsidR="0022648C" w:rsidRPr="00D05B6D" w:rsidRDefault="00505536" w:rsidP="00505536">
      <w:pPr>
        <w:pStyle w:val="Osnova"/>
        <w:tabs>
          <w:tab w:val="left" w:leader="dot" w:pos="624"/>
        </w:tabs>
        <w:spacing w:line="276" w:lineRule="auto"/>
        <w:ind w:firstLine="567"/>
        <w:rPr>
          <w:rStyle w:val="Zag11"/>
          <w:rFonts w:eastAsia="@Arial Unicode MS"/>
          <w:bCs/>
          <w:color w:val="auto"/>
          <w:sz w:val="24"/>
          <w:szCs w:val="24"/>
          <w:lang w:val="ru-RU"/>
        </w:rPr>
      </w:pPr>
      <w:r>
        <w:rPr>
          <w:rStyle w:val="Zag11"/>
          <w:rFonts w:eastAsia="@Arial Unicode MS"/>
          <w:color w:val="auto"/>
          <w:sz w:val="24"/>
          <w:szCs w:val="24"/>
          <w:lang w:val="ru-RU"/>
        </w:rPr>
        <w:t xml:space="preserve">2. </w:t>
      </w:r>
      <w:r w:rsidR="0022648C" w:rsidRPr="00D05B6D">
        <w:rPr>
          <w:rStyle w:val="Zag11"/>
          <w:rFonts w:eastAsia="@Arial Unicode MS"/>
          <w:color w:val="auto"/>
          <w:sz w:val="24"/>
          <w:szCs w:val="24"/>
          <w:lang w:val="ru-RU"/>
        </w:rPr>
        <w:t xml:space="preserve">Материалы стартовой диагностики, </w:t>
      </w:r>
      <w:r>
        <w:rPr>
          <w:rStyle w:val="Zag11"/>
          <w:rFonts w:eastAsia="@Arial Unicode MS"/>
          <w:color w:val="auto"/>
          <w:sz w:val="24"/>
          <w:szCs w:val="24"/>
          <w:lang w:val="ru-RU"/>
        </w:rPr>
        <w:t>текущих</w:t>
      </w:r>
      <w:r w:rsidR="0022648C" w:rsidRPr="00D05B6D">
        <w:rPr>
          <w:rStyle w:val="Zag11"/>
          <w:rFonts w:eastAsia="@Arial Unicode MS"/>
          <w:color w:val="auto"/>
          <w:sz w:val="24"/>
          <w:szCs w:val="24"/>
          <w:lang w:val="ru-RU"/>
        </w:rPr>
        <w:t xml:space="preserve"> и итоговых стандартизированных работ по отдельным предметам; также отдельные работы обучающихся по различным предметам, позволяющие проследить  нарастающие успешность, объём и глубину знаний, достижение более высоких уровней формируемых учебных действий. Примерами такого рода работ являются:</w:t>
      </w:r>
    </w:p>
    <w:p w:rsidR="0022648C" w:rsidRPr="00D05B6D" w:rsidRDefault="0022648C" w:rsidP="00505536">
      <w:pPr>
        <w:tabs>
          <w:tab w:val="left" w:leader="dot" w:pos="624"/>
        </w:tabs>
        <w:spacing w:after="0"/>
        <w:ind w:firstLine="567"/>
        <w:jc w:val="both"/>
        <w:rPr>
          <w:rStyle w:val="Zag11"/>
          <w:rFonts w:ascii="Times New Roman" w:eastAsia="@Arial Unicode MS" w:hAnsi="Times New Roman" w:cs="Times New Roman"/>
          <w:sz w:val="24"/>
          <w:szCs w:val="24"/>
        </w:rPr>
      </w:pPr>
      <w:r w:rsidRPr="00D05B6D">
        <w:rPr>
          <w:rStyle w:val="Zag11"/>
          <w:rFonts w:ascii="Times New Roman" w:eastAsia="@Arial Unicode MS" w:hAnsi="Times New Roman" w:cs="Times New Roman"/>
          <w:sz w:val="24"/>
          <w:szCs w:val="24"/>
        </w:rPr>
        <w:lastRenderedPageBreak/>
        <w:t xml:space="preserve">- по русскому языку,  литературному чтению, иностранному языку — диктанты и изложения, сочинения на заданную тему, </w:t>
      </w:r>
      <w:r w:rsidR="00505536">
        <w:rPr>
          <w:rStyle w:val="Zag11"/>
          <w:rFonts w:ascii="Times New Roman" w:eastAsia="@Arial Unicode MS" w:hAnsi="Times New Roman" w:cs="Times New Roman"/>
          <w:sz w:val="24"/>
          <w:szCs w:val="24"/>
        </w:rPr>
        <w:t>сочинения на произвольную тему и т.п.;</w:t>
      </w:r>
    </w:p>
    <w:p w:rsidR="00505536" w:rsidRDefault="0022648C" w:rsidP="00505536">
      <w:pPr>
        <w:tabs>
          <w:tab w:val="left" w:leader="dot" w:pos="624"/>
        </w:tabs>
        <w:spacing w:after="0"/>
        <w:ind w:firstLine="567"/>
        <w:jc w:val="both"/>
        <w:rPr>
          <w:rStyle w:val="Zag11"/>
          <w:rFonts w:ascii="Times New Roman" w:eastAsia="@Arial Unicode MS" w:hAnsi="Times New Roman" w:cs="Times New Roman"/>
          <w:color w:val="000000"/>
          <w:sz w:val="24"/>
          <w:szCs w:val="24"/>
        </w:rPr>
      </w:pPr>
      <w:r w:rsidRPr="00E723C6">
        <w:rPr>
          <w:rStyle w:val="Zag11"/>
          <w:rFonts w:ascii="Times New Roman" w:eastAsia="@Arial Unicode MS" w:hAnsi="Times New Roman" w:cs="Times New Roman"/>
          <w:color w:val="000000"/>
          <w:sz w:val="24"/>
          <w:szCs w:val="24"/>
        </w:rPr>
        <w:t>- по математике — математические диктанты, записи решения учебно-познавательн</w:t>
      </w:r>
      <w:r w:rsidR="00505536">
        <w:rPr>
          <w:rStyle w:val="Zag11"/>
          <w:rFonts w:ascii="Times New Roman" w:eastAsia="@Arial Unicode MS" w:hAnsi="Times New Roman" w:cs="Times New Roman"/>
          <w:color w:val="000000"/>
          <w:sz w:val="24"/>
          <w:szCs w:val="24"/>
        </w:rPr>
        <w:t>ых и учебно-практических задач и т.п.;</w:t>
      </w:r>
    </w:p>
    <w:p w:rsidR="0022648C" w:rsidRPr="00E723C6" w:rsidRDefault="0022648C" w:rsidP="00505536">
      <w:pPr>
        <w:tabs>
          <w:tab w:val="left" w:leader="dot" w:pos="624"/>
        </w:tabs>
        <w:spacing w:after="0"/>
        <w:ind w:firstLine="567"/>
        <w:jc w:val="both"/>
        <w:rPr>
          <w:rStyle w:val="Zag11"/>
          <w:rFonts w:ascii="Times New Roman" w:eastAsia="@Arial Unicode MS" w:hAnsi="Times New Roman" w:cs="Times New Roman"/>
          <w:color w:val="000000"/>
          <w:sz w:val="24"/>
          <w:szCs w:val="24"/>
        </w:rPr>
      </w:pPr>
      <w:r w:rsidRPr="00E723C6">
        <w:rPr>
          <w:rStyle w:val="Zag11"/>
          <w:rFonts w:ascii="Times New Roman" w:eastAsia="@Arial Unicode MS" w:hAnsi="Times New Roman" w:cs="Times New Roman"/>
          <w:color w:val="000000"/>
          <w:sz w:val="24"/>
          <w:szCs w:val="24"/>
        </w:rPr>
        <w:t>- по окружающему миру — дневники наблюдений, оформленные результаты мини-исследований и мини-проектов, творческие работы</w:t>
      </w:r>
      <w:r w:rsidR="00505536">
        <w:rPr>
          <w:rStyle w:val="Zag11"/>
          <w:rFonts w:ascii="Times New Roman" w:eastAsia="@Arial Unicode MS" w:hAnsi="Times New Roman" w:cs="Times New Roman"/>
          <w:color w:val="000000"/>
          <w:sz w:val="24"/>
          <w:szCs w:val="24"/>
        </w:rPr>
        <w:t xml:space="preserve"> </w:t>
      </w:r>
      <w:r w:rsidRPr="00E723C6">
        <w:rPr>
          <w:rStyle w:val="Zag11"/>
          <w:rFonts w:ascii="Times New Roman" w:eastAsia="@Arial Unicode MS" w:hAnsi="Times New Roman" w:cs="Times New Roman"/>
          <w:color w:val="000000"/>
          <w:sz w:val="24"/>
          <w:szCs w:val="24"/>
        </w:rPr>
        <w:t>т.п.;</w:t>
      </w:r>
    </w:p>
    <w:p w:rsidR="00505536" w:rsidRDefault="0022648C" w:rsidP="00505536">
      <w:pPr>
        <w:tabs>
          <w:tab w:val="left" w:leader="dot" w:pos="624"/>
        </w:tabs>
        <w:spacing w:after="0"/>
        <w:ind w:firstLine="567"/>
        <w:jc w:val="both"/>
        <w:rPr>
          <w:rStyle w:val="Zag11"/>
          <w:rFonts w:ascii="Times New Roman" w:eastAsia="@Arial Unicode MS" w:hAnsi="Times New Roman" w:cs="Times New Roman"/>
          <w:color w:val="000000"/>
          <w:sz w:val="24"/>
          <w:szCs w:val="24"/>
        </w:rPr>
      </w:pPr>
      <w:r w:rsidRPr="00E723C6">
        <w:rPr>
          <w:rStyle w:val="Zag11"/>
          <w:rFonts w:ascii="Times New Roman" w:eastAsia="@Arial Unicode MS" w:hAnsi="Times New Roman" w:cs="Times New Roman"/>
          <w:color w:val="000000"/>
          <w:sz w:val="24"/>
          <w:szCs w:val="24"/>
        </w:rPr>
        <w:t>- по предметам эстетического цикла —</w:t>
      </w:r>
      <w:r w:rsidR="00505536">
        <w:rPr>
          <w:rStyle w:val="Zag11"/>
          <w:rFonts w:ascii="Times New Roman" w:eastAsia="@Arial Unicode MS" w:hAnsi="Times New Roman" w:cs="Times New Roman"/>
          <w:color w:val="000000"/>
          <w:sz w:val="24"/>
          <w:szCs w:val="24"/>
        </w:rPr>
        <w:t xml:space="preserve">  </w:t>
      </w:r>
      <w:r w:rsidRPr="00E723C6">
        <w:rPr>
          <w:rStyle w:val="Zag11"/>
          <w:rFonts w:ascii="Times New Roman" w:eastAsia="@Arial Unicode MS" w:hAnsi="Times New Roman" w:cs="Times New Roman"/>
          <w:color w:val="000000"/>
          <w:sz w:val="24"/>
          <w:szCs w:val="24"/>
        </w:rPr>
        <w:t>иллюстрации к музыкальным произведениям, иллюстрации на заданную тему, пр</w:t>
      </w:r>
      <w:r w:rsidR="00505536">
        <w:rPr>
          <w:rStyle w:val="Zag11"/>
          <w:rFonts w:ascii="Times New Roman" w:eastAsia="@Arial Unicode MS" w:hAnsi="Times New Roman" w:cs="Times New Roman"/>
          <w:color w:val="000000"/>
          <w:sz w:val="24"/>
          <w:szCs w:val="24"/>
        </w:rPr>
        <w:t>одукты собственного творчества;</w:t>
      </w:r>
    </w:p>
    <w:p w:rsidR="0022648C" w:rsidRPr="00E723C6" w:rsidRDefault="00505536" w:rsidP="00505536">
      <w:pPr>
        <w:tabs>
          <w:tab w:val="left" w:leader="dot" w:pos="624"/>
        </w:tabs>
        <w:spacing w:after="0"/>
        <w:ind w:firstLine="567"/>
        <w:jc w:val="both"/>
        <w:rPr>
          <w:rStyle w:val="Zag11"/>
          <w:rFonts w:ascii="Times New Roman" w:eastAsia="@Arial Unicode MS" w:hAnsi="Times New Roman" w:cs="Times New Roman"/>
          <w:bCs/>
          <w:sz w:val="24"/>
          <w:szCs w:val="24"/>
        </w:rPr>
      </w:pPr>
      <w:r>
        <w:rPr>
          <w:rStyle w:val="Zag11"/>
          <w:rFonts w:ascii="Times New Roman" w:eastAsia="@Arial Unicode MS" w:hAnsi="Times New Roman" w:cs="Times New Roman"/>
          <w:color w:val="000000"/>
          <w:sz w:val="24"/>
          <w:szCs w:val="24"/>
        </w:rPr>
        <w:t>- по технологии — фото</w:t>
      </w:r>
      <w:r w:rsidR="0022648C" w:rsidRPr="00E723C6">
        <w:rPr>
          <w:rStyle w:val="Zag11"/>
          <w:rFonts w:ascii="Times New Roman" w:eastAsia="@Arial Unicode MS" w:hAnsi="Times New Roman" w:cs="Times New Roman"/>
          <w:color w:val="000000"/>
          <w:sz w:val="24"/>
          <w:szCs w:val="24"/>
        </w:rPr>
        <w:t>изображения продуктов исполнительской деятельности, пр</w:t>
      </w:r>
      <w:r>
        <w:rPr>
          <w:rStyle w:val="Zag11"/>
          <w:rFonts w:ascii="Times New Roman" w:eastAsia="@Arial Unicode MS" w:hAnsi="Times New Roman" w:cs="Times New Roman"/>
          <w:color w:val="000000"/>
          <w:sz w:val="24"/>
          <w:szCs w:val="24"/>
        </w:rPr>
        <w:t xml:space="preserve">одукты собственного творчества </w:t>
      </w:r>
      <w:r w:rsidR="0022648C" w:rsidRPr="00E723C6">
        <w:rPr>
          <w:rStyle w:val="Zag11"/>
          <w:rFonts w:ascii="Times New Roman" w:eastAsia="@Arial Unicode MS" w:hAnsi="Times New Roman" w:cs="Times New Roman"/>
          <w:color w:val="000000"/>
          <w:sz w:val="24"/>
          <w:szCs w:val="24"/>
        </w:rPr>
        <w:t>и т. п.;</w:t>
      </w:r>
    </w:p>
    <w:p w:rsidR="0022648C" w:rsidRPr="00E723C6" w:rsidRDefault="0022648C" w:rsidP="00D05B6D">
      <w:pPr>
        <w:pStyle w:val="Osnova"/>
        <w:tabs>
          <w:tab w:val="left" w:leader="dot" w:pos="624"/>
        </w:tabs>
        <w:spacing w:line="276" w:lineRule="auto"/>
        <w:ind w:firstLine="567"/>
        <w:rPr>
          <w:rStyle w:val="Zag11"/>
          <w:rFonts w:ascii="Times New Roman" w:eastAsia="@Arial Unicode MS" w:hAnsi="Times New Roman" w:cs="Times New Roman"/>
          <w:bCs/>
          <w:sz w:val="24"/>
          <w:szCs w:val="24"/>
          <w:lang w:val="ru-RU"/>
        </w:rPr>
      </w:pPr>
      <w:r w:rsidRPr="00E723C6">
        <w:rPr>
          <w:rStyle w:val="Zag11"/>
          <w:rFonts w:ascii="Times New Roman" w:eastAsia="@Arial Unicode MS" w:hAnsi="Times New Roman" w:cs="Times New Roman"/>
          <w:sz w:val="24"/>
          <w:szCs w:val="24"/>
          <w:lang w:val="ru-RU"/>
        </w:rPr>
        <w:t>- по физической культуре —</w:t>
      </w:r>
      <w:r w:rsidR="00505536">
        <w:rPr>
          <w:rStyle w:val="Zag11"/>
          <w:rFonts w:ascii="Times New Roman" w:eastAsia="@Arial Unicode MS" w:hAnsi="Times New Roman" w:cs="Times New Roman"/>
          <w:sz w:val="24"/>
          <w:szCs w:val="24"/>
          <w:lang w:val="ru-RU"/>
        </w:rPr>
        <w:t xml:space="preserve"> </w:t>
      </w:r>
      <w:r w:rsidRPr="00E723C6">
        <w:rPr>
          <w:rStyle w:val="Zag11"/>
          <w:rFonts w:ascii="Times New Roman" w:eastAsia="@Arial Unicode MS" w:hAnsi="Times New Roman" w:cs="Times New Roman"/>
          <w:sz w:val="24"/>
          <w:szCs w:val="24"/>
          <w:lang w:val="ru-RU"/>
        </w:rPr>
        <w:t>самостоятельно составленные расписания и режим дня, к</w:t>
      </w:r>
      <w:r w:rsidR="00505536">
        <w:rPr>
          <w:rStyle w:val="Zag11"/>
          <w:rFonts w:ascii="Times New Roman" w:eastAsia="@Arial Unicode MS" w:hAnsi="Times New Roman" w:cs="Times New Roman"/>
          <w:sz w:val="24"/>
          <w:szCs w:val="24"/>
          <w:lang w:val="ru-RU"/>
        </w:rPr>
        <w:t xml:space="preserve">омплексы физических упражнений </w:t>
      </w:r>
      <w:r w:rsidRPr="00E723C6">
        <w:rPr>
          <w:rStyle w:val="Zag11"/>
          <w:rFonts w:ascii="Times New Roman" w:eastAsia="@Arial Unicode MS" w:hAnsi="Times New Roman" w:cs="Times New Roman"/>
          <w:sz w:val="24"/>
          <w:szCs w:val="24"/>
          <w:lang w:val="ru-RU"/>
        </w:rPr>
        <w:t>и т. п.</w:t>
      </w:r>
    </w:p>
    <w:p w:rsidR="0022648C" w:rsidRPr="00E723C6" w:rsidRDefault="0022648C" w:rsidP="00D05B6D">
      <w:pPr>
        <w:pStyle w:val="Osnova"/>
        <w:tabs>
          <w:tab w:val="left" w:leader="dot" w:pos="624"/>
        </w:tabs>
        <w:spacing w:line="276" w:lineRule="auto"/>
        <w:ind w:firstLine="567"/>
        <w:rPr>
          <w:rStyle w:val="Zag11"/>
          <w:rFonts w:ascii="Times New Roman" w:eastAsia="@Arial Unicode MS" w:hAnsi="Times New Roman" w:cs="Times New Roman"/>
          <w:bCs/>
          <w:sz w:val="24"/>
          <w:szCs w:val="24"/>
          <w:lang w:val="ru-RU"/>
        </w:rPr>
      </w:pPr>
      <w:r w:rsidRPr="00E723C6">
        <w:rPr>
          <w:rStyle w:val="Zag11"/>
          <w:rFonts w:ascii="Times New Roman" w:eastAsia="@Arial Unicode MS" w:hAnsi="Times New Roman" w:cs="Times New Roman"/>
          <w:sz w:val="24"/>
          <w:szCs w:val="24"/>
          <w:lang w:val="ru-RU"/>
        </w:rPr>
        <w:t>3. Сведения о занятости в системе дополнительного образования, увлечения и материалы, характеризующие достижения обучающихся в рамках внеучебной (школьной и внешкольной) и досуговой деятельности: результаты участия в олимпиадах, конкурсах, смотрах, выставках, концертах, спортивных мероприятиях, проектные и творческие работы и др. Основное требование, предъявляемое к этим материалам, – отражение в них степени достижения планируемых результатов освоения основной  образовательной программы начального общего образования.</w:t>
      </w:r>
    </w:p>
    <w:p w:rsidR="00505536" w:rsidRDefault="0022648C" w:rsidP="00D05B6D">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E723C6">
        <w:rPr>
          <w:rStyle w:val="Zag11"/>
          <w:rFonts w:ascii="Times New Roman" w:eastAsia="@Arial Unicode MS" w:hAnsi="Times New Roman" w:cs="Times New Roman"/>
          <w:sz w:val="24"/>
          <w:szCs w:val="24"/>
          <w:lang w:val="ru-RU"/>
        </w:rPr>
        <w:t>4. Систематизированные материалы наблюдений (оценочные листы, материалы и листы наблюдений и т.п.) за процессом овладения унив</w:t>
      </w:r>
      <w:r w:rsidR="00505536">
        <w:rPr>
          <w:rStyle w:val="Zag11"/>
          <w:rFonts w:ascii="Times New Roman" w:eastAsia="@Arial Unicode MS" w:hAnsi="Times New Roman" w:cs="Times New Roman"/>
          <w:sz w:val="24"/>
          <w:szCs w:val="24"/>
          <w:lang w:val="ru-RU"/>
        </w:rPr>
        <w:t>ерсальными учебными действиями.</w:t>
      </w:r>
    </w:p>
    <w:p w:rsidR="0022648C" w:rsidRPr="00E723C6" w:rsidRDefault="0022648C" w:rsidP="00D05B6D">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E723C6">
        <w:rPr>
          <w:rStyle w:val="Zag11"/>
          <w:rFonts w:ascii="Times New Roman" w:eastAsia="@Arial Unicode MS" w:hAnsi="Times New Roman" w:cs="Times New Roman"/>
          <w:sz w:val="24"/>
          <w:szCs w:val="24"/>
          <w:lang w:val="ru-RU"/>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22648C" w:rsidRPr="00E723C6" w:rsidRDefault="0022648C" w:rsidP="00D05B6D">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E723C6">
        <w:rPr>
          <w:rStyle w:val="Zag11"/>
          <w:rFonts w:ascii="Times New Roman" w:eastAsia="@Arial Unicode MS" w:hAnsi="Times New Roman" w:cs="Times New Roman"/>
          <w:sz w:val="24"/>
          <w:szCs w:val="24"/>
          <w:lang w:val="ru-RU"/>
        </w:rPr>
        <w:t>По результатам оценки, которая формируется на основе материалов портфеля достижений, делаются выводы о:</w:t>
      </w:r>
    </w:p>
    <w:p w:rsidR="0022648C" w:rsidRPr="00E723C6" w:rsidRDefault="0022648C" w:rsidP="00D05B6D">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E723C6">
        <w:rPr>
          <w:rStyle w:val="Zag11"/>
          <w:rFonts w:ascii="Times New Roman" w:eastAsia="@Arial Unicode MS" w:hAnsi="Times New Roman" w:cs="Times New Roman"/>
          <w:sz w:val="24"/>
          <w:szCs w:val="24"/>
          <w:lang w:val="ru-RU"/>
        </w:rPr>
        <w:t>1)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22648C" w:rsidRPr="00E723C6" w:rsidRDefault="0022648C" w:rsidP="00D05B6D">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E723C6">
        <w:rPr>
          <w:rStyle w:val="Zag11"/>
          <w:rFonts w:ascii="Times New Roman" w:eastAsia="@Arial Unicode MS" w:hAnsi="Times New Roman" w:cs="Times New Roman"/>
          <w:sz w:val="24"/>
          <w:szCs w:val="24"/>
          <w:lang w:val="ru-RU"/>
        </w:rPr>
        <w:t>2) 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22648C" w:rsidRPr="00E723C6" w:rsidRDefault="0022648C" w:rsidP="00D05B6D">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E723C6">
        <w:rPr>
          <w:rStyle w:val="Zag11"/>
          <w:rFonts w:ascii="Times New Roman" w:eastAsia="@Arial Unicode MS" w:hAnsi="Times New Roman" w:cs="Times New Roman"/>
          <w:sz w:val="24"/>
          <w:szCs w:val="24"/>
          <w:lang w:val="ru-RU"/>
        </w:rPr>
        <w:t>3)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7B4A6E" w:rsidRPr="00E723C6" w:rsidRDefault="007B4A6E" w:rsidP="00D05B6D">
      <w:pPr>
        <w:shd w:val="clear" w:color="auto" w:fill="FFFFFF"/>
        <w:spacing w:after="0"/>
        <w:ind w:right="5"/>
        <w:jc w:val="both"/>
        <w:rPr>
          <w:rFonts w:ascii="Times New Roman" w:hAnsi="Times New Roman" w:cs="Times New Roman"/>
          <w:sz w:val="24"/>
          <w:szCs w:val="24"/>
        </w:rPr>
      </w:pPr>
    </w:p>
    <w:p w:rsidR="0022648C" w:rsidRPr="007B4A6E" w:rsidRDefault="0022648C" w:rsidP="007B4A6E">
      <w:pPr>
        <w:shd w:val="clear" w:color="auto" w:fill="FFFFFF"/>
        <w:spacing w:after="0"/>
        <w:ind w:right="5"/>
        <w:jc w:val="center"/>
        <w:outlineLvl w:val="0"/>
        <w:rPr>
          <w:rStyle w:val="af4"/>
          <w:rFonts w:ascii="Times New Roman" w:eastAsia="Calibri" w:hAnsi="Times New Roman"/>
          <w:spacing w:val="-1"/>
          <w:sz w:val="24"/>
          <w:szCs w:val="24"/>
        </w:rPr>
      </w:pPr>
      <w:r w:rsidRPr="007B4A6E">
        <w:rPr>
          <w:rStyle w:val="af4"/>
          <w:rFonts w:ascii="Times New Roman" w:eastAsia="Calibri" w:hAnsi="Times New Roman"/>
          <w:sz w:val="24"/>
          <w:szCs w:val="24"/>
        </w:rPr>
        <w:t>Итоговая оценка выпускника</w:t>
      </w:r>
      <w:r w:rsidRPr="007B4A6E">
        <w:rPr>
          <w:rFonts w:ascii="Times New Roman" w:hAnsi="Times New Roman" w:cs="Times New Roman"/>
          <w:sz w:val="24"/>
          <w:szCs w:val="24"/>
        </w:rPr>
        <w:t xml:space="preserve"> </w:t>
      </w:r>
      <w:r w:rsidRPr="007B4A6E">
        <w:rPr>
          <w:rStyle w:val="af4"/>
          <w:rFonts w:ascii="Times New Roman" w:eastAsia="Calibri" w:hAnsi="Times New Roman"/>
          <w:spacing w:val="-1"/>
          <w:sz w:val="24"/>
          <w:szCs w:val="24"/>
        </w:rPr>
        <w:t xml:space="preserve">и её использование при переходе </w:t>
      </w:r>
    </w:p>
    <w:p w:rsidR="0022648C" w:rsidRPr="007B4A6E" w:rsidRDefault="0022648C" w:rsidP="007B4A6E">
      <w:pPr>
        <w:shd w:val="clear" w:color="auto" w:fill="FFFFFF"/>
        <w:ind w:right="5"/>
        <w:jc w:val="center"/>
        <w:rPr>
          <w:rStyle w:val="Zag11"/>
          <w:rFonts w:ascii="Times New Roman" w:hAnsi="Times New Roman" w:cs="Times New Roman"/>
          <w:sz w:val="24"/>
          <w:szCs w:val="24"/>
        </w:rPr>
      </w:pPr>
      <w:r w:rsidRPr="007B4A6E">
        <w:rPr>
          <w:rStyle w:val="af4"/>
          <w:rFonts w:ascii="Times New Roman" w:eastAsia="Calibri" w:hAnsi="Times New Roman"/>
          <w:spacing w:val="-1"/>
          <w:sz w:val="24"/>
          <w:szCs w:val="24"/>
        </w:rPr>
        <w:t>от начального</w:t>
      </w:r>
      <w:r w:rsidRPr="007B4A6E">
        <w:rPr>
          <w:rFonts w:ascii="Times New Roman" w:hAnsi="Times New Roman" w:cs="Times New Roman"/>
          <w:sz w:val="24"/>
          <w:szCs w:val="24"/>
        </w:rPr>
        <w:t xml:space="preserve"> </w:t>
      </w:r>
      <w:r w:rsidRPr="007B4A6E">
        <w:rPr>
          <w:rStyle w:val="af4"/>
          <w:rFonts w:ascii="Times New Roman" w:eastAsia="Calibri" w:hAnsi="Times New Roman"/>
          <w:sz w:val="24"/>
          <w:szCs w:val="24"/>
        </w:rPr>
        <w:t>к основному общему образованию</w:t>
      </w:r>
    </w:p>
    <w:p w:rsidR="0022648C" w:rsidRPr="007B4A6E" w:rsidRDefault="0022648C" w:rsidP="00E77394">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w:t>
      </w:r>
    </w:p>
    <w:p w:rsidR="0022648C" w:rsidRPr="007B4A6E" w:rsidRDefault="0022648C" w:rsidP="00E77394">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 xml:space="preserve">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w:t>
      </w:r>
      <w:r w:rsidRPr="007B4A6E">
        <w:rPr>
          <w:rStyle w:val="Zag11"/>
          <w:rFonts w:ascii="Times New Roman" w:eastAsia="@Arial Unicode MS" w:hAnsi="Times New Roman" w:cs="Times New Roman"/>
          <w:sz w:val="24"/>
          <w:szCs w:val="24"/>
          <w:lang w:val="ru-RU"/>
        </w:rPr>
        <w:lastRenderedPageBreak/>
        <w:t>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22648C" w:rsidRPr="007B4A6E" w:rsidRDefault="0022648C" w:rsidP="00E77394">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На уровне начального общего образования  особое значение для продолжения образования имеет усвоение учащимися опорной системы знаний по русскому языку  и математике и овладение следующими метапредметными действиями:</w:t>
      </w:r>
    </w:p>
    <w:p w:rsidR="0022648C" w:rsidRPr="007B4A6E" w:rsidRDefault="0022648C" w:rsidP="00E77394">
      <w:pPr>
        <w:tabs>
          <w:tab w:val="left" w:leader="dot" w:pos="624"/>
        </w:tabs>
        <w:spacing w:after="0"/>
        <w:ind w:firstLine="567"/>
        <w:jc w:val="both"/>
        <w:rPr>
          <w:rStyle w:val="Zag11"/>
          <w:rFonts w:ascii="Times New Roman" w:eastAsia="@Arial Unicode MS" w:hAnsi="Times New Roman" w:cs="Times New Roman"/>
          <w:sz w:val="24"/>
          <w:szCs w:val="24"/>
        </w:rPr>
      </w:pPr>
      <w:r w:rsidRPr="007B4A6E">
        <w:rPr>
          <w:rStyle w:val="Zag11"/>
          <w:rFonts w:ascii="Times New Roman" w:eastAsia="@Arial Unicode MS" w:hAnsi="Times New Roman" w:cs="Times New Roman"/>
          <w:color w:val="000000"/>
          <w:sz w:val="24"/>
          <w:szCs w:val="24"/>
        </w:rPr>
        <w:t>- речевыми, среди которых выделяются навыки осознанного чтения и работы с информацией;</w:t>
      </w:r>
    </w:p>
    <w:p w:rsidR="0022648C" w:rsidRPr="007B4A6E" w:rsidRDefault="0022648C" w:rsidP="00E77394">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 коммуникативными, необходимыми для учебного сотрудничества с учителем и сверстниками.</w:t>
      </w:r>
    </w:p>
    <w:p w:rsidR="0022648C" w:rsidRPr="007B4A6E" w:rsidRDefault="0022648C" w:rsidP="00E77394">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Итоговая оценка выпускника начальной школы МБОУ «Лицей № 120 г.Челябинска» формируется на основе накопленной оценки, зафиксированной в портфеле достижений, по всем учебным предметам и оценок за выполнение  итоговых работ по русскому языку, математике, окружающему миру и комплексной работы на межпредметной основе.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22648C" w:rsidRPr="007B4A6E" w:rsidRDefault="0022648C" w:rsidP="00E77394">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22648C" w:rsidRPr="007B4A6E" w:rsidRDefault="0022648C" w:rsidP="00E77394">
      <w:pPr>
        <w:pStyle w:val="aff1"/>
        <w:tabs>
          <w:tab w:val="left" w:leader="dot" w:pos="624"/>
        </w:tabs>
        <w:spacing w:line="276" w:lineRule="auto"/>
        <w:ind w:firstLine="454"/>
        <w:rPr>
          <w:rStyle w:val="Zag11"/>
          <w:rFonts w:eastAsia="@Arial Unicode MS"/>
        </w:rPr>
      </w:pPr>
      <w:r w:rsidRPr="007B4A6E">
        <w:rPr>
          <w:rStyle w:val="Zag11"/>
          <w:rFonts w:eastAsia="@Arial Unicode MS"/>
        </w:rPr>
        <w:t>1) 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22648C" w:rsidRPr="007B4A6E" w:rsidRDefault="0022648C" w:rsidP="00E77394">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22648C" w:rsidRPr="007B4A6E" w:rsidRDefault="0022648C" w:rsidP="00E77394">
      <w:pPr>
        <w:pStyle w:val="aff"/>
        <w:tabs>
          <w:tab w:val="left" w:leader="dot" w:pos="624"/>
        </w:tabs>
        <w:spacing w:line="276" w:lineRule="auto"/>
        <w:ind w:firstLine="567"/>
        <w:rPr>
          <w:rStyle w:val="Zag11"/>
          <w:rFonts w:eastAsia="@Arial Unicode MS"/>
          <w:sz w:val="24"/>
          <w:szCs w:val="24"/>
        </w:rPr>
      </w:pPr>
    </w:p>
    <w:p w:rsidR="0022648C" w:rsidRPr="007B4A6E" w:rsidRDefault="0022648C" w:rsidP="007B4A6E">
      <w:pPr>
        <w:pStyle w:val="aff"/>
        <w:tabs>
          <w:tab w:val="left" w:leader="dot" w:pos="624"/>
        </w:tabs>
        <w:spacing w:line="276" w:lineRule="auto"/>
        <w:ind w:firstLine="567"/>
        <w:rPr>
          <w:rStyle w:val="Zag11"/>
          <w:rFonts w:eastAsia="@Arial Unicode MS"/>
          <w:sz w:val="24"/>
          <w:szCs w:val="24"/>
        </w:rPr>
      </w:pPr>
      <w:r w:rsidRPr="007B4A6E">
        <w:rPr>
          <w:rStyle w:val="Zag11"/>
          <w:rFonts w:eastAsia="@Arial Unicode MS"/>
          <w:sz w:val="24"/>
          <w:szCs w:val="24"/>
        </w:rPr>
        <w:t>2) 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22648C" w:rsidRPr="007B4A6E" w:rsidRDefault="0022648C" w:rsidP="007B4A6E">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22648C" w:rsidRPr="007B4A6E" w:rsidRDefault="0022648C" w:rsidP="007B4A6E">
      <w:pPr>
        <w:pStyle w:val="aff"/>
        <w:tabs>
          <w:tab w:val="left" w:leader="dot" w:pos="624"/>
        </w:tabs>
        <w:spacing w:line="276" w:lineRule="auto"/>
        <w:ind w:firstLine="567"/>
        <w:rPr>
          <w:rStyle w:val="Zag11"/>
          <w:rFonts w:eastAsia="@Arial Unicode MS"/>
          <w:sz w:val="24"/>
          <w:szCs w:val="24"/>
        </w:rPr>
      </w:pPr>
    </w:p>
    <w:p w:rsidR="0022648C" w:rsidRPr="007B4A6E" w:rsidRDefault="0022648C" w:rsidP="007B4A6E">
      <w:pPr>
        <w:pStyle w:val="aff"/>
        <w:tabs>
          <w:tab w:val="left" w:leader="dot" w:pos="624"/>
        </w:tabs>
        <w:spacing w:line="276" w:lineRule="auto"/>
        <w:ind w:firstLine="567"/>
        <w:rPr>
          <w:rStyle w:val="Zag11"/>
          <w:rFonts w:eastAsia="@Arial Unicode MS"/>
          <w:sz w:val="24"/>
          <w:szCs w:val="24"/>
        </w:rPr>
      </w:pPr>
      <w:r w:rsidRPr="007B4A6E">
        <w:rPr>
          <w:rStyle w:val="Zag11"/>
          <w:rFonts w:eastAsia="@Arial Unicode MS"/>
          <w:sz w:val="24"/>
          <w:szCs w:val="24"/>
        </w:rPr>
        <w:t>3) Выпускник не овладел опорной системой знаний и учебными действиями, необходимыми для продолжения образования на следующей ступени.</w:t>
      </w:r>
    </w:p>
    <w:p w:rsidR="0022648C" w:rsidRPr="007B4A6E" w:rsidRDefault="0022648C" w:rsidP="007B4A6E">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lastRenderedPageBreak/>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22648C" w:rsidRPr="007B4A6E" w:rsidRDefault="0022648C" w:rsidP="007B4A6E">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p>
    <w:p w:rsidR="0022648C" w:rsidRPr="007B4A6E" w:rsidRDefault="0022648C" w:rsidP="007B4A6E">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Педагогический совет МБОУ «Лицей № 120 г.Челябинска»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p>
    <w:p w:rsidR="0022648C" w:rsidRPr="007B4A6E" w:rsidRDefault="0022648C" w:rsidP="007B4A6E">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РФ.</w:t>
      </w:r>
    </w:p>
    <w:p w:rsidR="0022648C" w:rsidRPr="007B4A6E" w:rsidRDefault="0022648C" w:rsidP="00166857">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 xml:space="preserve">МБОУ «Лицей № 120 г.Челябинска»  информирует органы управления образованием в </w:t>
      </w:r>
      <w:r w:rsidR="00F155E8">
        <w:rPr>
          <w:rStyle w:val="Zag11"/>
          <w:rFonts w:ascii="Times New Roman" w:eastAsia="@Arial Unicode MS" w:hAnsi="Times New Roman" w:cs="Times New Roman"/>
          <w:sz w:val="24"/>
          <w:szCs w:val="24"/>
          <w:lang w:val="ru-RU"/>
        </w:rPr>
        <w:t>установленной регламентом форме</w:t>
      </w:r>
      <w:r w:rsidRPr="007B4A6E">
        <w:rPr>
          <w:rStyle w:val="Zag11"/>
          <w:rFonts w:ascii="Times New Roman" w:eastAsia="@Arial Unicode MS" w:hAnsi="Times New Roman" w:cs="Times New Roman"/>
          <w:sz w:val="24"/>
          <w:szCs w:val="24"/>
          <w:lang w:val="ru-RU"/>
        </w:rPr>
        <w:t xml:space="preserve"> о количестве учащихся, завершивших обучение на уровне начального общего образования и переведённых на следую</w:t>
      </w:r>
      <w:r w:rsidR="00166857">
        <w:rPr>
          <w:rStyle w:val="Zag11"/>
          <w:rFonts w:ascii="Times New Roman" w:eastAsia="@Arial Unicode MS" w:hAnsi="Times New Roman" w:cs="Times New Roman"/>
          <w:sz w:val="24"/>
          <w:szCs w:val="24"/>
          <w:lang w:val="ru-RU"/>
        </w:rPr>
        <w:t>щий уровень общего образования.</w:t>
      </w:r>
    </w:p>
    <w:p w:rsidR="0022648C" w:rsidRPr="007B4A6E" w:rsidRDefault="0022648C" w:rsidP="00E77394">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b/>
          <w:sz w:val="24"/>
          <w:szCs w:val="24"/>
          <w:lang w:val="ru-RU"/>
        </w:rPr>
        <w:t>Внешняя оценка</w:t>
      </w:r>
      <w:r w:rsidRPr="007B4A6E">
        <w:rPr>
          <w:rStyle w:val="Zag11"/>
          <w:rFonts w:ascii="Times New Roman" w:eastAsia="@Arial Unicode MS" w:hAnsi="Times New Roman" w:cs="Times New Roman"/>
          <w:sz w:val="24"/>
          <w:szCs w:val="24"/>
          <w:lang w:val="ru-RU"/>
        </w:rPr>
        <w:t xml:space="preserve"> результатов деятельности МБОУ «Лицей №120 г.Челябинска»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22648C" w:rsidRPr="007B4A6E" w:rsidRDefault="0022648C" w:rsidP="00E77394">
      <w:pPr>
        <w:tabs>
          <w:tab w:val="left" w:leader="dot" w:pos="624"/>
        </w:tabs>
        <w:spacing w:after="0"/>
        <w:ind w:firstLine="567"/>
        <w:jc w:val="both"/>
        <w:rPr>
          <w:rStyle w:val="Zag11"/>
          <w:rFonts w:ascii="Times New Roman" w:eastAsia="@Arial Unicode MS" w:hAnsi="Times New Roman" w:cs="Times New Roman"/>
          <w:color w:val="000000"/>
          <w:sz w:val="24"/>
          <w:szCs w:val="24"/>
        </w:rPr>
      </w:pPr>
      <w:r w:rsidRPr="007B4A6E">
        <w:rPr>
          <w:rStyle w:val="Zag11"/>
          <w:rFonts w:ascii="Times New Roman" w:eastAsia="@Arial Unicode MS" w:hAnsi="Times New Roman" w:cs="Times New Roman"/>
          <w:color w:val="000000"/>
          <w:sz w:val="24"/>
          <w:szCs w:val="24"/>
        </w:rPr>
        <w:t>- результатов мониторинговых исследований разного уровня (федерального, регионального, муниципального);</w:t>
      </w:r>
    </w:p>
    <w:p w:rsidR="0022648C" w:rsidRPr="007B4A6E" w:rsidRDefault="0022648C" w:rsidP="00E77394">
      <w:pPr>
        <w:tabs>
          <w:tab w:val="left" w:leader="dot" w:pos="624"/>
        </w:tabs>
        <w:spacing w:after="0"/>
        <w:ind w:firstLine="567"/>
        <w:jc w:val="both"/>
        <w:rPr>
          <w:rStyle w:val="Zag11"/>
          <w:rFonts w:ascii="Times New Roman" w:eastAsia="@Arial Unicode MS" w:hAnsi="Times New Roman" w:cs="Times New Roman"/>
          <w:sz w:val="24"/>
          <w:szCs w:val="24"/>
        </w:rPr>
      </w:pPr>
      <w:r w:rsidRPr="007B4A6E">
        <w:rPr>
          <w:rStyle w:val="Zag11"/>
          <w:rFonts w:ascii="Times New Roman" w:eastAsia="@Arial Unicode MS" w:hAnsi="Times New Roman" w:cs="Times New Roman"/>
          <w:color w:val="000000"/>
          <w:sz w:val="24"/>
          <w:szCs w:val="24"/>
        </w:rPr>
        <w:t>- условий реализации основной образовательной программы начального общего образования;</w:t>
      </w:r>
    </w:p>
    <w:p w:rsidR="0022648C" w:rsidRPr="007B4A6E" w:rsidRDefault="0022648C" w:rsidP="00E77394">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 особенностей контингента обучающихся.</w:t>
      </w:r>
    </w:p>
    <w:p w:rsidR="0022648C" w:rsidRPr="007B4A6E" w:rsidRDefault="0022648C" w:rsidP="00E77394">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Предметом оценки в ходе данных процедур является также текущая оценочная деятельность начальной школы и педагогов и, в частности, отслеживание динамики образовательных достижений выпускников начальной школы.</w:t>
      </w:r>
    </w:p>
    <w:p w:rsidR="0022648C" w:rsidRPr="007B4A6E" w:rsidRDefault="00166857" w:rsidP="00E77394">
      <w:pPr>
        <w:jc w:val="both"/>
        <w:rPr>
          <w:rFonts w:ascii="Times New Roman" w:hAnsi="Times New Roman" w:cs="Times New Roman"/>
          <w:sz w:val="24"/>
          <w:szCs w:val="24"/>
        </w:rPr>
      </w:pPr>
      <w:r>
        <w:rPr>
          <w:rFonts w:ascii="Times New Roman" w:hAnsi="Times New Roman" w:cs="Times New Roman"/>
          <w:sz w:val="24"/>
          <w:szCs w:val="24"/>
        </w:rPr>
        <w:t>  </w:t>
      </w:r>
    </w:p>
    <w:p w:rsidR="00723B72" w:rsidRDefault="005166E7" w:rsidP="00723B72">
      <w:pPr>
        <w:tabs>
          <w:tab w:val="left" w:pos="2595"/>
          <w:tab w:val="center" w:pos="4677"/>
        </w:tabs>
        <w:rPr>
          <w:rFonts w:ascii="Times New Roman" w:hAnsi="Times New Roman" w:cs="Times New Roman"/>
          <w:b/>
          <w:sz w:val="24"/>
          <w:szCs w:val="24"/>
        </w:rPr>
      </w:pPr>
      <w:r>
        <w:rPr>
          <w:rFonts w:ascii="Times New Roman" w:hAnsi="Times New Roman" w:cs="Times New Roman"/>
          <w:b/>
          <w:sz w:val="24"/>
          <w:szCs w:val="24"/>
        </w:rPr>
        <w:t xml:space="preserve">                                             </w:t>
      </w:r>
      <w:r w:rsidR="00723B72">
        <w:rPr>
          <w:rFonts w:ascii="Times New Roman" w:hAnsi="Times New Roman" w:cs="Times New Roman"/>
          <w:b/>
          <w:sz w:val="24"/>
          <w:szCs w:val="24"/>
        </w:rPr>
        <w:t>2.</w:t>
      </w:r>
      <w:r w:rsidR="00723B72">
        <w:rPr>
          <w:rFonts w:ascii="Times New Roman" w:hAnsi="Times New Roman" w:cs="Times New Roman"/>
          <w:b/>
          <w:sz w:val="24"/>
          <w:szCs w:val="24"/>
        </w:rPr>
        <w:tab/>
      </w:r>
      <w:r w:rsidR="00723B72" w:rsidRPr="000335F2">
        <w:rPr>
          <w:rFonts w:ascii="Times New Roman" w:hAnsi="Times New Roman" w:cs="Times New Roman"/>
          <w:b/>
          <w:sz w:val="24"/>
          <w:szCs w:val="24"/>
        </w:rPr>
        <w:t>СОДЕРЖАТЕЛЬНЫЙ  РАЗДЕЛ</w:t>
      </w:r>
    </w:p>
    <w:p w:rsidR="00723B72" w:rsidRPr="000335F2" w:rsidRDefault="00723B72" w:rsidP="00723B72">
      <w:pPr>
        <w:ind w:firstLine="397"/>
        <w:jc w:val="center"/>
        <w:rPr>
          <w:rFonts w:ascii="Times New Roman" w:hAnsi="Times New Roman" w:cs="Times New Roman"/>
          <w:b/>
          <w:sz w:val="24"/>
          <w:szCs w:val="24"/>
        </w:rPr>
      </w:pPr>
      <w:r w:rsidRPr="000335F2">
        <w:rPr>
          <w:rFonts w:ascii="Times New Roman" w:hAnsi="Times New Roman" w:cs="Times New Roman"/>
          <w:b/>
          <w:sz w:val="24"/>
          <w:szCs w:val="24"/>
        </w:rPr>
        <w:t>2.1</w:t>
      </w:r>
      <w:r>
        <w:rPr>
          <w:rFonts w:ascii="Times New Roman" w:hAnsi="Times New Roman" w:cs="Times New Roman"/>
          <w:sz w:val="24"/>
          <w:szCs w:val="24"/>
        </w:rPr>
        <w:t xml:space="preserve">.  </w:t>
      </w:r>
      <w:r w:rsidRPr="000335F2">
        <w:rPr>
          <w:rFonts w:ascii="Times New Roman" w:hAnsi="Times New Roman" w:cs="Times New Roman"/>
          <w:b/>
          <w:sz w:val="24"/>
          <w:szCs w:val="24"/>
        </w:rPr>
        <w:t xml:space="preserve">Программа формирования универсальных учебных действий </w:t>
      </w:r>
      <w:r>
        <w:rPr>
          <w:rFonts w:ascii="Times New Roman" w:hAnsi="Times New Roman" w:cs="Times New Roman"/>
          <w:b/>
          <w:sz w:val="24"/>
          <w:szCs w:val="24"/>
        </w:rPr>
        <w:t xml:space="preserve">     </w:t>
      </w:r>
      <w:r w:rsidRPr="000335F2">
        <w:rPr>
          <w:rFonts w:ascii="Times New Roman" w:hAnsi="Times New Roman" w:cs="Times New Roman"/>
          <w:b/>
          <w:sz w:val="24"/>
          <w:szCs w:val="24"/>
        </w:rPr>
        <w:t>у обучающихся при получении начального общего образования</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Программа формирования универсальных учебных действий у обучающихся при получении начального общего образования </w:t>
      </w:r>
      <w:r>
        <w:rPr>
          <w:rFonts w:ascii="Times New Roman" w:hAnsi="Times New Roman" w:cs="Times New Roman"/>
          <w:sz w:val="24"/>
          <w:szCs w:val="24"/>
        </w:rPr>
        <w:t xml:space="preserve">(далее – программа формирования универсальных учебных действий) </w:t>
      </w:r>
      <w:r w:rsidRPr="000335F2">
        <w:rPr>
          <w:rFonts w:ascii="Times New Roman" w:hAnsi="Times New Roman" w:cs="Times New Roman"/>
          <w:sz w:val="24"/>
          <w:szCs w:val="24"/>
        </w:rPr>
        <w:t xml:space="preserve"> конкретизирует требования ФГОС начального общего образования к личностным и метапредметным результатам освоения основной образовательной программы начального общего образования</w:t>
      </w:r>
      <w:r w:rsidRPr="001E0229">
        <w:rPr>
          <w:rFonts w:ascii="Times New Roman" w:hAnsi="Times New Roman" w:cs="Times New Roman"/>
          <w:sz w:val="24"/>
          <w:szCs w:val="24"/>
        </w:rPr>
        <w:t xml:space="preserve"> </w:t>
      </w:r>
      <w:r>
        <w:rPr>
          <w:rFonts w:ascii="Times New Roman" w:hAnsi="Times New Roman" w:cs="Times New Roman"/>
          <w:sz w:val="24"/>
          <w:szCs w:val="24"/>
        </w:rPr>
        <w:t xml:space="preserve">МБОУ «Лицей №120 г.Челябинска» </w:t>
      </w:r>
      <w:r w:rsidRPr="000335F2">
        <w:rPr>
          <w:rFonts w:ascii="Times New Roman" w:hAnsi="Times New Roman" w:cs="Times New Roman"/>
          <w:sz w:val="24"/>
          <w:szCs w:val="24"/>
        </w:rPr>
        <w:t xml:space="preserve"> и раскрывает технологический аспект формирования УУД в рамках урочной и внеурочной деятельности.</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lastRenderedPageBreak/>
        <w:t>Программа формирования универсальных учебных действий обеспечивает реализацию системно­деятельностного подхода,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способы деятельности (новые умения)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23B7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Формирование универсальных учебных действий происходит в процессе освоения обучающимися предметных планируемых результатов в рамках отдельных учебных предметов. При этом полноценное формирование универсальных учебных действий у обучающихся возможно при реализации системно-деятельностного подхода на всех без исключения учебных предметах, курсах внеурочной деятельности и при проведении воспитательных мероприятий. Вместе с тем, освоенные предметные результаты (знания, умения и компетенции) рассматриваются как поле для применения сформированных универсальных учебных действий обучающимися для решения широкого круга практических и познавательных задач.</w:t>
      </w:r>
    </w:p>
    <w:p w:rsidR="00723B72" w:rsidRPr="00942B61" w:rsidRDefault="00723B72" w:rsidP="00E77394">
      <w:pPr>
        <w:spacing w:after="0"/>
        <w:ind w:firstLine="397"/>
        <w:jc w:val="both"/>
        <w:rPr>
          <w:rFonts w:ascii="Times New Roman" w:hAnsi="Times New Roman" w:cs="Times New Roman"/>
          <w:sz w:val="24"/>
          <w:szCs w:val="24"/>
        </w:rPr>
      </w:pPr>
      <w:r w:rsidRPr="00942B61">
        <w:rPr>
          <w:b/>
          <w:bCs/>
          <w:sz w:val="23"/>
          <w:szCs w:val="23"/>
        </w:rPr>
        <w:t xml:space="preserve"> </w:t>
      </w:r>
      <w:r w:rsidRPr="00942B61">
        <w:rPr>
          <w:rFonts w:ascii="Times New Roman" w:hAnsi="Times New Roman" w:cs="Times New Roman"/>
          <w:b/>
          <w:bCs/>
          <w:sz w:val="24"/>
          <w:szCs w:val="24"/>
        </w:rPr>
        <w:t xml:space="preserve">Цель программы </w:t>
      </w:r>
      <w:r w:rsidRPr="00942B61">
        <w:rPr>
          <w:rFonts w:ascii="Times New Roman" w:hAnsi="Times New Roman" w:cs="Times New Roman"/>
          <w:sz w:val="24"/>
          <w:szCs w:val="24"/>
        </w:rPr>
        <w:t xml:space="preserve">формирования универсальных учебных действий - </w:t>
      </w:r>
      <w:r w:rsidRPr="00942B61">
        <w:rPr>
          <w:rFonts w:ascii="Times New Roman" w:hAnsi="Times New Roman" w:cs="Times New Roman"/>
          <w:iCs/>
          <w:sz w:val="24"/>
          <w:szCs w:val="24"/>
        </w:rPr>
        <w:t>обеспечение системного подхода к личностному развитию и формированию универсальных учебных действий у младших</w:t>
      </w:r>
      <w:r>
        <w:rPr>
          <w:rFonts w:ascii="Times New Roman" w:hAnsi="Times New Roman" w:cs="Times New Roman"/>
          <w:iCs/>
          <w:sz w:val="24"/>
          <w:szCs w:val="24"/>
        </w:rPr>
        <w:t>школьников.</w:t>
      </w:r>
    </w:p>
    <w:p w:rsidR="00723B72" w:rsidRPr="000335F2" w:rsidRDefault="00723B72" w:rsidP="00E77394">
      <w:pPr>
        <w:ind w:firstLine="397"/>
        <w:jc w:val="both"/>
        <w:rPr>
          <w:rFonts w:ascii="Times New Roman" w:hAnsi="Times New Roman" w:cs="Times New Roman"/>
          <w:sz w:val="24"/>
          <w:szCs w:val="24"/>
        </w:rPr>
      </w:pPr>
      <w:r w:rsidRPr="000335F2">
        <w:rPr>
          <w:rFonts w:ascii="Times New Roman" w:hAnsi="Times New Roman" w:cs="Times New Roman"/>
          <w:sz w:val="24"/>
          <w:szCs w:val="24"/>
        </w:rPr>
        <w:t>Программа формирования УУД в соответствии с требованиями ФГОС начального общего образования включает:</w:t>
      </w:r>
    </w:p>
    <w:p w:rsidR="00723B72" w:rsidRPr="000335F2" w:rsidRDefault="00723B72" w:rsidP="00E77394">
      <w:pPr>
        <w:numPr>
          <w:ilvl w:val="0"/>
          <w:numId w:val="16"/>
        </w:numPr>
        <w:spacing w:after="0"/>
        <w:jc w:val="both"/>
        <w:rPr>
          <w:rFonts w:ascii="Times New Roman" w:hAnsi="Times New Roman" w:cs="Times New Roman"/>
          <w:sz w:val="24"/>
          <w:szCs w:val="24"/>
        </w:rPr>
      </w:pPr>
      <w:r w:rsidRPr="000335F2">
        <w:rPr>
          <w:rFonts w:ascii="Times New Roman" w:hAnsi="Times New Roman" w:cs="Times New Roman"/>
          <w:sz w:val="24"/>
          <w:szCs w:val="24"/>
        </w:rPr>
        <w:t>описание ценностных ориентиров содержания образования при получении начального общего образования;</w:t>
      </w:r>
    </w:p>
    <w:p w:rsidR="00723B72" w:rsidRPr="000335F2" w:rsidRDefault="00723B72" w:rsidP="00E77394">
      <w:pPr>
        <w:numPr>
          <w:ilvl w:val="0"/>
          <w:numId w:val="16"/>
        </w:numPr>
        <w:spacing w:after="0"/>
        <w:jc w:val="both"/>
        <w:rPr>
          <w:rFonts w:ascii="Times New Roman" w:hAnsi="Times New Roman" w:cs="Times New Roman"/>
          <w:sz w:val="24"/>
          <w:szCs w:val="24"/>
        </w:rPr>
      </w:pPr>
      <w:r w:rsidRPr="000335F2">
        <w:rPr>
          <w:rFonts w:ascii="Times New Roman" w:hAnsi="Times New Roman" w:cs="Times New Roman"/>
          <w:sz w:val="24"/>
          <w:szCs w:val="24"/>
        </w:rPr>
        <w:t>характеристики личностных, регулятивных, познавательных, коммуникативных универсальных учебных действий обучающихся;</w:t>
      </w:r>
    </w:p>
    <w:p w:rsidR="00723B72" w:rsidRPr="000335F2" w:rsidRDefault="00723B72" w:rsidP="00E77394">
      <w:pPr>
        <w:numPr>
          <w:ilvl w:val="0"/>
          <w:numId w:val="16"/>
        </w:numPr>
        <w:spacing w:after="0"/>
        <w:jc w:val="both"/>
        <w:rPr>
          <w:rFonts w:ascii="Times New Roman" w:hAnsi="Times New Roman" w:cs="Times New Roman"/>
          <w:sz w:val="24"/>
          <w:szCs w:val="24"/>
        </w:rPr>
      </w:pPr>
      <w:r w:rsidRPr="000335F2">
        <w:rPr>
          <w:rFonts w:ascii="Times New Roman" w:hAnsi="Times New Roman" w:cs="Times New Roman"/>
          <w:sz w:val="24"/>
          <w:szCs w:val="24"/>
        </w:rPr>
        <w:t>типовые задачи формирования личностных, регулятивных, познавательных, коммуникативных универсальных учебных действий;</w:t>
      </w:r>
    </w:p>
    <w:p w:rsidR="00723B72" w:rsidRPr="000335F2" w:rsidRDefault="00723B72" w:rsidP="00E77394">
      <w:pPr>
        <w:numPr>
          <w:ilvl w:val="0"/>
          <w:numId w:val="16"/>
        </w:numPr>
        <w:spacing w:after="0"/>
        <w:jc w:val="both"/>
        <w:rPr>
          <w:rFonts w:ascii="Times New Roman" w:hAnsi="Times New Roman" w:cs="Times New Roman"/>
          <w:sz w:val="24"/>
          <w:szCs w:val="24"/>
        </w:rPr>
      </w:pPr>
      <w:r w:rsidRPr="000335F2">
        <w:rPr>
          <w:rFonts w:ascii="Times New Roman" w:hAnsi="Times New Roman" w:cs="Times New Roman"/>
          <w:sz w:val="24"/>
          <w:szCs w:val="24"/>
        </w:rPr>
        <w:t>связь универсальных учебных действий с содержанием учебных предметов;</w:t>
      </w:r>
    </w:p>
    <w:p w:rsidR="00723B72" w:rsidRPr="00E77394" w:rsidRDefault="00723B72" w:rsidP="00E77394">
      <w:pPr>
        <w:numPr>
          <w:ilvl w:val="0"/>
          <w:numId w:val="16"/>
        </w:numPr>
        <w:spacing w:after="0"/>
        <w:jc w:val="both"/>
        <w:rPr>
          <w:rFonts w:ascii="Times New Roman" w:hAnsi="Times New Roman" w:cs="Times New Roman"/>
          <w:sz w:val="24"/>
          <w:szCs w:val="24"/>
        </w:rPr>
      </w:pPr>
      <w:r w:rsidRPr="000335F2">
        <w:rPr>
          <w:rFonts w:ascii="Times New Roman" w:hAnsi="Times New Roman" w:cs="Times New Roman"/>
          <w:sz w:val="24"/>
          <w:szCs w:val="24"/>
        </w:rPr>
        <w:t>описание преемственности программы формирования универсальных учебных действий при переходе от дошкольного к начальному общему образованию.</w:t>
      </w:r>
    </w:p>
    <w:p w:rsidR="0017700D" w:rsidRDefault="0017700D" w:rsidP="00723B72">
      <w:pPr>
        <w:spacing w:after="0"/>
        <w:ind w:firstLine="397"/>
        <w:jc w:val="center"/>
        <w:rPr>
          <w:rFonts w:ascii="Times New Roman" w:hAnsi="Times New Roman" w:cs="Times New Roman"/>
          <w:b/>
          <w:sz w:val="24"/>
          <w:szCs w:val="24"/>
        </w:rPr>
      </w:pPr>
    </w:p>
    <w:p w:rsidR="00723B72" w:rsidRPr="000335F2" w:rsidRDefault="00723B72" w:rsidP="00723B72">
      <w:pPr>
        <w:spacing w:after="0"/>
        <w:ind w:firstLine="397"/>
        <w:jc w:val="center"/>
        <w:rPr>
          <w:rFonts w:ascii="Times New Roman" w:hAnsi="Times New Roman" w:cs="Times New Roman"/>
          <w:b/>
          <w:sz w:val="24"/>
          <w:szCs w:val="24"/>
        </w:rPr>
      </w:pPr>
      <w:r>
        <w:rPr>
          <w:rFonts w:ascii="Times New Roman" w:hAnsi="Times New Roman" w:cs="Times New Roman"/>
          <w:b/>
          <w:sz w:val="24"/>
          <w:szCs w:val="24"/>
        </w:rPr>
        <w:t>2.1.1.</w:t>
      </w:r>
      <w:r w:rsidRPr="000335F2">
        <w:rPr>
          <w:rFonts w:ascii="Times New Roman" w:hAnsi="Times New Roman" w:cs="Times New Roman"/>
          <w:b/>
          <w:sz w:val="24"/>
          <w:szCs w:val="24"/>
        </w:rPr>
        <w:t>Описание ценностных ориентиров содержания образования</w:t>
      </w:r>
    </w:p>
    <w:p w:rsidR="00723B72" w:rsidRPr="000335F2" w:rsidRDefault="00723B72" w:rsidP="00723B72">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при получении начального общего образования</w:t>
      </w:r>
    </w:p>
    <w:p w:rsidR="00723B72" w:rsidRPr="000335F2" w:rsidRDefault="00723B72" w:rsidP="00723B72">
      <w:pPr>
        <w:spacing w:after="0"/>
        <w:ind w:firstLine="397"/>
        <w:jc w:val="both"/>
        <w:rPr>
          <w:rFonts w:ascii="Times New Roman" w:hAnsi="Times New Roman" w:cs="Times New Roman"/>
          <w:b/>
          <w:sz w:val="24"/>
          <w:szCs w:val="24"/>
        </w:rPr>
      </w:pPr>
    </w:p>
    <w:p w:rsidR="00723B72" w:rsidRPr="000335F2" w:rsidRDefault="00723B72" w:rsidP="00E77394">
      <w:pPr>
        <w:pStyle w:val="ConsPlusNormal"/>
        <w:spacing w:line="276" w:lineRule="auto"/>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Включение в основную образовательную программу начального общего образования раздела, раскрывающего подходы к формированию универсальных учебных действий, обусловлено сменой образовательной парадигмы в связи с переходом к информационному обществу. В новых условиях знания, умения и навыки не могут являться единственными и основными итогами образования. Произошел переход к пониманию образования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w:t>
      </w:r>
      <w:r w:rsidRPr="000335F2">
        <w:rPr>
          <w:rFonts w:ascii="Times New Roman" w:hAnsi="Times New Roman" w:cs="Times New Roman"/>
          <w:sz w:val="24"/>
          <w:szCs w:val="24"/>
        </w:rPr>
        <w:lastRenderedPageBreak/>
        <w:t>готовым к быстрому переучиванию в ответ на обновление знаний и требования рынка труда.</w:t>
      </w:r>
    </w:p>
    <w:p w:rsidR="00723B72" w:rsidRPr="000335F2" w:rsidRDefault="00723B72" w:rsidP="00E77394">
      <w:pPr>
        <w:pStyle w:val="ConsPlusNormal"/>
        <w:spacing w:line="276" w:lineRule="auto"/>
        <w:ind w:firstLine="397"/>
        <w:jc w:val="both"/>
        <w:rPr>
          <w:rFonts w:ascii="Times New Roman" w:hAnsi="Times New Roman" w:cs="Times New Roman"/>
          <w:sz w:val="24"/>
          <w:szCs w:val="24"/>
        </w:rPr>
      </w:pPr>
      <w:r w:rsidRPr="000335F2">
        <w:rPr>
          <w:rFonts w:ascii="Times New Roman" w:hAnsi="Times New Roman" w:cs="Times New Roman"/>
          <w:sz w:val="24"/>
          <w:szCs w:val="24"/>
        </w:rPr>
        <w:t>Происходит переход от обучения как преподнесения учителем обучающимся системы знаний к активному включению их в решение проблем с целью выработки определенных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образовательной деятельности. Таким образом, при реализации основной образовательной программы необходимо учитывать изменение ценностных о</w:t>
      </w:r>
      <w:r>
        <w:rPr>
          <w:rFonts w:ascii="Times New Roman" w:hAnsi="Times New Roman" w:cs="Times New Roman"/>
          <w:sz w:val="24"/>
          <w:szCs w:val="24"/>
        </w:rPr>
        <w:t xml:space="preserve">риентиров содержания образования </w:t>
      </w:r>
      <w:r w:rsidRPr="000335F2">
        <w:rPr>
          <w:rFonts w:ascii="Times New Roman" w:hAnsi="Times New Roman" w:cs="Times New Roman"/>
          <w:sz w:val="24"/>
          <w:szCs w:val="24"/>
        </w:rPr>
        <w:t>как в деятельности учителя, так и в деятельности обучающихся.</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Ценность – положительная или отрицательная значимость объектов окружающего мира для человека, класса, группы, общества в целом, определяемая не их свойствами самими по себе, а их вовлеченностью в сферу человеческой жизнедеятельности, интересов и потребностей, социальных отношений.</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Ориентир – избранная цель в жизни, поведении.</w:t>
      </w:r>
    </w:p>
    <w:p w:rsidR="00723B72" w:rsidRPr="000335F2" w:rsidRDefault="00723B72" w:rsidP="00E77394">
      <w:pPr>
        <w:pStyle w:val="a3"/>
        <w:spacing w:line="276" w:lineRule="auto"/>
        <w:ind w:firstLine="397"/>
        <w:rPr>
          <w:rFonts w:ascii="Times New Roman" w:hAnsi="Times New Roman"/>
          <w:color w:val="auto"/>
          <w:sz w:val="24"/>
          <w:szCs w:val="24"/>
        </w:rPr>
      </w:pPr>
      <w:r w:rsidRPr="000335F2">
        <w:rPr>
          <w:rFonts w:ascii="Times New Roman" w:hAnsi="Times New Roman"/>
          <w:color w:val="auto"/>
          <w:sz w:val="24"/>
          <w:szCs w:val="24"/>
        </w:rPr>
        <w:t xml:space="preserve">Ценностные ориентиры обеспечивают целостность и устойчивость личности, определяют структуры сознания и программы и стратегии деятельности, контролируют и организуют мотивационную сферу, инструментальные ориентации на конкретные объекты и (или) виды деятельности и общения как средство достижения целей. </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Ценностные ориентации – это, прежде всего, предпочтения или отвержения определенных смыслов как жизнеорганизующих начал и (не) готовность вести себя в соответствии в ними [Новейший философский словарь. – http://dic.academic.ru/dic.nsf/dic_new_philosophy/].</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Ценностным ориентиром педагога, реализующего основную образовательную программу начального общего образования, является освоение и применение системно-деятельностного подхода, обеспечивающего учащимся достижение личностных и метапредметных результатов.</w:t>
      </w:r>
    </w:p>
    <w:p w:rsidR="00723B72" w:rsidRPr="000335F2" w:rsidRDefault="00723B72" w:rsidP="00E77394">
      <w:pPr>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Ценностные ориентиры содержания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w:t>
      </w:r>
      <w:r w:rsidRPr="000335F2">
        <w:rPr>
          <w:rFonts w:ascii="Times New Roman" w:hAnsi="Times New Roman" w:cs="Times New Roman"/>
          <w:b/>
          <w:i/>
          <w:sz w:val="24"/>
          <w:szCs w:val="24"/>
        </w:rPr>
        <w:t>При определении ценностных ориентиров содержания начального общего образования учитываются национальные, региональные и этнокультурные особенности Челябинской области.</w:t>
      </w:r>
      <w:r w:rsidRPr="000335F2">
        <w:rPr>
          <w:rFonts w:ascii="Times New Roman" w:hAnsi="Times New Roman" w:cs="Times New Roman"/>
          <w:sz w:val="24"/>
          <w:szCs w:val="24"/>
        </w:rPr>
        <w:t xml:space="preserve"> Ценностные ориентиры отражают следующие целевые установки системы начального общего образования:</w:t>
      </w:r>
    </w:p>
    <w:p w:rsidR="00723B72" w:rsidRPr="000335F2" w:rsidRDefault="00723B72" w:rsidP="00E77394">
      <w:pPr>
        <w:pStyle w:val="ConsPlusNormal"/>
        <w:numPr>
          <w:ilvl w:val="0"/>
          <w:numId w:val="17"/>
        </w:numPr>
        <w:tabs>
          <w:tab w:val="clear" w:pos="937"/>
          <w:tab w:val="num" w:pos="720"/>
        </w:tabs>
        <w:spacing w:line="276" w:lineRule="auto"/>
        <w:ind w:left="0"/>
        <w:jc w:val="both"/>
        <w:rPr>
          <w:rFonts w:ascii="Times New Roman" w:hAnsi="Times New Roman" w:cs="Times New Roman"/>
          <w:b/>
          <w:sz w:val="24"/>
          <w:szCs w:val="24"/>
        </w:rPr>
      </w:pPr>
      <w:r w:rsidRPr="000335F2">
        <w:rPr>
          <w:rFonts w:ascii="Times New Roman" w:hAnsi="Times New Roman" w:cs="Times New Roman"/>
          <w:b/>
          <w:sz w:val="24"/>
          <w:szCs w:val="24"/>
        </w:rPr>
        <w:t>формирование основ гражданской идентичности личности на основе:</w:t>
      </w:r>
    </w:p>
    <w:p w:rsidR="00723B72" w:rsidRPr="000335F2" w:rsidRDefault="00723B72" w:rsidP="00E77394">
      <w:pPr>
        <w:pStyle w:val="ConsPlusNormal"/>
        <w:numPr>
          <w:ilvl w:val="0"/>
          <w:numId w:val="17"/>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723B72" w:rsidRPr="000335F2" w:rsidRDefault="00723B72" w:rsidP="00E77394">
      <w:pPr>
        <w:pStyle w:val="ConsPlusNormal"/>
        <w:numPr>
          <w:ilvl w:val="0"/>
          <w:numId w:val="17"/>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723B72" w:rsidRPr="000335F2" w:rsidRDefault="00723B72" w:rsidP="00E77394">
      <w:pPr>
        <w:pStyle w:val="ConsPlusNormal"/>
        <w:numPr>
          <w:ilvl w:val="0"/>
          <w:numId w:val="17"/>
        </w:numPr>
        <w:spacing w:line="276" w:lineRule="auto"/>
        <w:jc w:val="both"/>
        <w:rPr>
          <w:rFonts w:ascii="Times New Roman" w:hAnsi="Times New Roman" w:cs="Times New Roman"/>
          <w:sz w:val="24"/>
          <w:szCs w:val="24"/>
        </w:rPr>
      </w:pPr>
      <w:r w:rsidRPr="000335F2">
        <w:rPr>
          <w:rFonts w:ascii="Times New Roman" w:hAnsi="Times New Roman" w:cs="Times New Roman"/>
          <w:b/>
          <w:i/>
          <w:sz w:val="24"/>
          <w:szCs w:val="24"/>
        </w:rPr>
        <w:t>чувства гордости за свою малую родину, уважения истории и культуры народов, проживающих на территории Челябинской области;</w:t>
      </w:r>
    </w:p>
    <w:p w:rsidR="00723B72" w:rsidRPr="000335F2" w:rsidRDefault="00723B72" w:rsidP="00E77394">
      <w:pPr>
        <w:pStyle w:val="ConsPlusNormal"/>
        <w:numPr>
          <w:ilvl w:val="0"/>
          <w:numId w:val="17"/>
        </w:numPr>
        <w:tabs>
          <w:tab w:val="clear" w:pos="937"/>
          <w:tab w:val="num" w:pos="720"/>
        </w:tabs>
        <w:spacing w:line="276" w:lineRule="auto"/>
        <w:ind w:left="0"/>
        <w:jc w:val="both"/>
        <w:rPr>
          <w:rFonts w:ascii="Times New Roman" w:hAnsi="Times New Roman" w:cs="Times New Roman"/>
          <w:b/>
          <w:sz w:val="24"/>
          <w:szCs w:val="24"/>
        </w:rPr>
      </w:pPr>
      <w:r w:rsidRPr="000335F2">
        <w:rPr>
          <w:rFonts w:ascii="Times New Roman" w:hAnsi="Times New Roman" w:cs="Times New Roman"/>
          <w:b/>
          <w:sz w:val="24"/>
          <w:szCs w:val="24"/>
        </w:rPr>
        <w:t>формирование психологических условий развития общения, сотрудничества на основе:</w:t>
      </w:r>
    </w:p>
    <w:p w:rsidR="00723B72" w:rsidRPr="000335F2" w:rsidRDefault="00723B72" w:rsidP="00E77394">
      <w:pPr>
        <w:pStyle w:val="ConsPlusNormal"/>
        <w:numPr>
          <w:ilvl w:val="0"/>
          <w:numId w:val="17"/>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доброжелательности, доверия и внимания к людям, готовности к сотрудничеству и дружбе, оказанию помощи тем, кто в ней нуждается;</w:t>
      </w:r>
    </w:p>
    <w:p w:rsidR="00723B72" w:rsidRPr="000335F2" w:rsidRDefault="00723B72" w:rsidP="00E77394">
      <w:pPr>
        <w:pStyle w:val="ConsPlusNormal"/>
        <w:numPr>
          <w:ilvl w:val="0"/>
          <w:numId w:val="17"/>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уважения к окружающим – умения слушать и слышать партнера, признавать </w:t>
      </w:r>
      <w:r w:rsidRPr="000335F2">
        <w:rPr>
          <w:rFonts w:ascii="Times New Roman" w:hAnsi="Times New Roman" w:cs="Times New Roman"/>
          <w:sz w:val="24"/>
          <w:szCs w:val="24"/>
        </w:rPr>
        <w:lastRenderedPageBreak/>
        <w:t>право каждого на собственное мнение и принимать решения с учетом позиций всех участников;</w:t>
      </w:r>
    </w:p>
    <w:p w:rsidR="00723B72" w:rsidRPr="000335F2" w:rsidRDefault="00723B72" w:rsidP="00E77394">
      <w:pPr>
        <w:pStyle w:val="ConsPlusNormal"/>
        <w:numPr>
          <w:ilvl w:val="0"/>
          <w:numId w:val="17"/>
        </w:numPr>
        <w:tabs>
          <w:tab w:val="clear" w:pos="937"/>
          <w:tab w:val="num" w:pos="720"/>
        </w:tabs>
        <w:spacing w:line="276" w:lineRule="auto"/>
        <w:ind w:left="0"/>
        <w:jc w:val="both"/>
        <w:rPr>
          <w:rFonts w:ascii="Times New Roman" w:hAnsi="Times New Roman" w:cs="Times New Roman"/>
          <w:b/>
          <w:sz w:val="24"/>
          <w:szCs w:val="24"/>
        </w:rPr>
      </w:pPr>
      <w:r w:rsidRPr="000335F2">
        <w:rPr>
          <w:rFonts w:ascii="Times New Roman" w:hAnsi="Times New Roman" w:cs="Times New Roman"/>
          <w:b/>
          <w:sz w:val="24"/>
          <w:szCs w:val="24"/>
        </w:rPr>
        <w:t>развитие ценностно­смысловой сферы личности на основе общечеловеческих принципов нравственности и гуманизма:</w:t>
      </w:r>
    </w:p>
    <w:p w:rsidR="00723B72" w:rsidRPr="000335F2" w:rsidRDefault="00723B72" w:rsidP="00E77394">
      <w:pPr>
        <w:pStyle w:val="ConsPlusNormal"/>
        <w:numPr>
          <w:ilvl w:val="0"/>
          <w:numId w:val="17"/>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принятия и уважения ценностей семьи и образовательной организации, коллектива и общества и стремления следовать им;</w:t>
      </w:r>
    </w:p>
    <w:p w:rsidR="00723B72" w:rsidRPr="000335F2" w:rsidRDefault="00723B72" w:rsidP="00E77394">
      <w:pPr>
        <w:pStyle w:val="ConsPlusNormal"/>
        <w:numPr>
          <w:ilvl w:val="0"/>
          <w:numId w:val="17"/>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723B72" w:rsidRPr="000335F2" w:rsidRDefault="00723B72" w:rsidP="00E77394">
      <w:pPr>
        <w:pStyle w:val="ConsPlusNormal"/>
        <w:numPr>
          <w:ilvl w:val="0"/>
          <w:numId w:val="17"/>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723B72" w:rsidRPr="000335F2" w:rsidRDefault="00723B72" w:rsidP="00E77394">
      <w:pPr>
        <w:pStyle w:val="ConsPlusNormal"/>
        <w:numPr>
          <w:ilvl w:val="0"/>
          <w:numId w:val="17"/>
        </w:numPr>
        <w:tabs>
          <w:tab w:val="clear" w:pos="937"/>
          <w:tab w:val="num" w:pos="720"/>
        </w:tabs>
        <w:spacing w:line="276" w:lineRule="auto"/>
        <w:ind w:left="0"/>
        <w:jc w:val="both"/>
        <w:rPr>
          <w:rFonts w:ascii="Times New Roman" w:hAnsi="Times New Roman" w:cs="Times New Roman"/>
          <w:b/>
          <w:sz w:val="24"/>
          <w:szCs w:val="24"/>
        </w:rPr>
      </w:pPr>
      <w:r w:rsidRPr="000335F2">
        <w:rPr>
          <w:rFonts w:ascii="Times New Roman" w:hAnsi="Times New Roman" w:cs="Times New Roman"/>
          <w:b/>
          <w:sz w:val="24"/>
          <w:szCs w:val="24"/>
        </w:rPr>
        <w:t>развитие умения учиться как первого шага к самообразованию и самовоспитанию, а именно:</w:t>
      </w:r>
    </w:p>
    <w:p w:rsidR="00723B72" w:rsidRPr="000335F2" w:rsidRDefault="00723B72" w:rsidP="00E77394">
      <w:pPr>
        <w:pStyle w:val="ConsPlusNormal"/>
        <w:numPr>
          <w:ilvl w:val="0"/>
          <w:numId w:val="17"/>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развитие широких познавательных интересов, инициативы и любознательности, мотивов познания и творчества;</w:t>
      </w:r>
    </w:p>
    <w:p w:rsidR="00723B72" w:rsidRPr="000335F2" w:rsidRDefault="00723B72" w:rsidP="00E77394">
      <w:pPr>
        <w:pStyle w:val="ConsPlusNormal"/>
        <w:numPr>
          <w:ilvl w:val="0"/>
          <w:numId w:val="17"/>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формирование умения учиться и способности к организации своей деятельности (планированию, контролю, оценке);</w:t>
      </w:r>
    </w:p>
    <w:p w:rsidR="00723B72" w:rsidRPr="000335F2" w:rsidRDefault="00723B72" w:rsidP="00E77394">
      <w:pPr>
        <w:pStyle w:val="ConsPlusNormal"/>
        <w:numPr>
          <w:ilvl w:val="0"/>
          <w:numId w:val="17"/>
        </w:numPr>
        <w:tabs>
          <w:tab w:val="clear" w:pos="937"/>
          <w:tab w:val="num" w:pos="720"/>
        </w:tabs>
        <w:spacing w:line="276" w:lineRule="auto"/>
        <w:ind w:left="0"/>
        <w:jc w:val="both"/>
        <w:rPr>
          <w:rFonts w:ascii="Times New Roman" w:hAnsi="Times New Roman" w:cs="Times New Roman"/>
          <w:b/>
          <w:sz w:val="24"/>
          <w:szCs w:val="24"/>
        </w:rPr>
      </w:pPr>
      <w:r w:rsidRPr="000335F2">
        <w:rPr>
          <w:rFonts w:ascii="Times New Roman" w:hAnsi="Times New Roman" w:cs="Times New Roman"/>
          <w:b/>
          <w:sz w:val="24"/>
          <w:szCs w:val="24"/>
        </w:rPr>
        <w:t>развитие самостоятельности, инициативы и ответственности личности как условия ее самоактуализации:</w:t>
      </w:r>
    </w:p>
    <w:p w:rsidR="00723B72" w:rsidRPr="000335F2" w:rsidRDefault="00723B72" w:rsidP="00E77394">
      <w:pPr>
        <w:pStyle w:val="ConsPlusNormal"/>
        <w:numPr>
          <w:ilvl w:val="0"/>
          <w:numId w:val="17"/>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723B72" w:rsidRPr="000335F2" w:rsidRDefault="00723B72" w:rsidP="00E77394">
      <w:pPr>
        <w:pStyle w:val="ConsPlusNormal"/>
        <w:numPr>
          <w:ilvl w:val="0"/>
          <w:numId w:val="17"/>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развитие готовности к самостоятельным поступкам и действиям, ответственности за их результаты;</w:t>
      </w:r>
    </w:p>
    <w:p w:rsidR="00723B72" w:rsidRPr="000335F2" w:rsidRDefault="00723B72" w:rsidP="00E77394">
      <w:pPr>
        <w:pStyle w:val="ConsPlusNormal"/>
        <w:numPr>
          <w:ilvl w:val="0"/>
          <w:numId w:val="17"/>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формирование целеустремленности и настойчивости в достижении целей, готовности к преодолению трудностей, жизненного оптимизма;</w:t>
      </w:r>
    </w:p>
    <w:p w:rsidR="00723B72" w:rsidRPr="000335F2" w:rsidRDefault="00723B72" w:rsidP="00E77394">
      <w:pPr>
        <w:pStyle w:val="ConsPlusNormal"/>
        <w:numPr>
          <w:ilvl w:val="0"/>
          <w:numId w:val="17"/>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23B72" w:rsidRPr="000335F2" w:rsidRDefault="00723B72" w:rsidP="00E77394">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Р</w:t>
      </w:r>
      <w:r w:rsidRPr="000335F2">
        <w:rPr>
          <w:rFonts w:ascii="Times New Roman" w:hAnsi="Times New Roman" w:cs="Times New Roman"/>
          <w:sz w:val="24"/>
          <w:szCs w:val="24"/>
        </w:rPr>
        <w:t>еализация ценностных ориентиров начального общего образования в образовательной деятельности, осуществление познавательного и личностного развития обучающихся на основе формирования универсальных учебных действий обеспечивает высокую эффективность решения жизненных задач и возможность саморазвития обучающихся.</w:t>
      </w:r>
    </w:p>
    <w:p w:rsidR="00723B72" w:rsidRPr="000335F2" w:rsidRDefault="00723B72" w:rsidP="00723B72">
      <w:pPr>
        <w:pStyle w:val="ConsPlusNormal"/>
        <w:ind w:firstLine="397"/>
        <w:jc w:val="both"/>
        <w:rPr>
          <w:rFonts w:ascii="Times New Roman" w:hAnsi="Times New Roman" w:cs="Times New Roman"/>
          <w:sz w:val="24"/>
          <w:szCs w:val="24"/>
        </w:rPr>
      </w:pPr>
    </w:p>
    <w:p w:rsidR="00723B72" w:rsidRPr="000335F2" w:rsidRDefault="00723B72" w:rsidP="00723B72">
      <w:pPr>
        <w:spacing w:after="0"/>
        <w:ind w:firstLine="397"/>
        <w:jc w:val="center"/>
        <w:rPr>
          <w:rFonts w:ascii="Times New Roman" w:hAnsi="Times New Roman" w:cs="Times New Roman"/>
          <w:b/>
          <w:sz w:val="24"/>
          <w:szCs w:val="24"/>
        </w:rPr>
      </w:pPr>
      <w:r>
        <w:rPr>
          <w:rFonts w:ascii="Times New Roman" w:hAnsi="Times New Roman" w:cs="Times New Roman"/>
          <w:b/>
          <w:sz w:val="24"/>
          <w:szCs w:val="24"/>
        </w:rPr>
        <w:t xml:space="preserve">2.1.2. Характеристика </w:t>
      </w:r>
      <w:r w:rsidRPr="000335F2">
        <w:rPr>
          <w:rFonts w:ascii="Times New Roman" w:hAnsi="Times New Roman" w:cs="Times New Roman"/>
          <w:b/>
          <w:sz w:val="24"/>
          <w:szCs w:val="24"/>
        </w:rPr>
        <w:t>личностных, регулятивных, познавательных,</w:t>
      </w:r>
    </w:p>
    <w:p w:rsidR="00723B72" w:rsidRPr="000335F2" w:rsidRDefault="00723B72" w:rsidP="00723B72">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коммуникативных универсальных учебных действий обучающихся</w:t>
      </w:r>
    </w:p>
    <w:p w:rsidR="00723B72" w:rsidRPr="000335F2" w:rsidRDefault="00723B72" w:rsidP="00723B72">
      <w:pPr>
        <w:spacing w:after="0"/>
        <w:ind w:firstLine="397"/>
        <w:jc w:val="center"/>
        <w:rPr>
          <w:rFonts w:ascii="Times New Roman" w:hAnsi="Times New Roman" w:cs="Times New Roman"/>
          <w:b/>
          <w:sz w:val="24"/>
          <w:szCs w:val="24"/>
        </w:rPr>
      </w:pPr>
    </w:p>
    <w:p w:rsidR="00723B7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Ценностные ориентиры начального общего образования определяют структуру универсальн</w:t>
      </w:r>
      <w:r w:rsidR="00E77394">
        <w:rPr>
          <w:rFonts w:ascii="Times New Roman" w:hAnsi="Times New Roman" w:cs="Times New Roman"/>
          <w:sz w:val="24"/>
          <w:szCs w:val="24"/>
        </w:rPr>
        <w:t>ых учебных действий (таблица 1)</w:t>
      </w:r>
    </w:p>
    <w:p w:rsidR="0017700D" w:rsidRDefault="0017700D" w:rsidP="00723B72">
      <w:pPr>
        <w:ind w:firstLine="397"/>
        <w:jc w:val="right"/>
        <w:rPr>
          <w:rFonts w:ascii="Times New Roman" w:hAnsi="Times New Roman" w:cs="Times New Roman"/>
          <w:sz w:val="24"/>
          <w:szCs w:val="24"/>
        </w:rPr>
      </w:pPr>
    </w:p>
    <w:p w:rsidR="00723B72" w:rsidRPr="000335F2" w:rsidRDefault="00723B72" w:rsidP="00723B72">
      <w:pPr>
        <w:ind w:firstLine="397"/>
        <w:jc w:val="right"/>
        <w:rPr>
          <w:rFonts w:ascii="Times New Roman" w:hAnsi="Times New Roman" w:cs="Times New Roman"/>
          <w:sz w:val="24"/>
          <w:szCs w:val="24"/>
        </w:rPr>
      </w:pPr>
      <w:r w:rsidRPr="000335F2">
        <w:rPr>
          <w:rFonts w:ascii="Times New Roman" w:hAnsi="Times New Roman" w:cs="Times New Roman"/>
          <w:sz w:val="24"/>
          <w:szCs w:val="24"/>
        </w:rPr>
        <w:t>Таблица 1</w:t>
      </w:r>
    </w:p>
    <w:p w:rsidR="00723B72" w:rsidRPr="000335F2" w:rsidRDefault="00723B72" w:rsidP="00723B72">
      <w:pPr>
        <w:ind w:firstLine="397"/>
        <w:jc w:val="center"/>
        <w:rPr>
          <w:rFonts w:ascii="Times New Roman" w:hAnsi="Times New Roman" w:cs="Times New Roman"/>
          <w:b/>
          <w:sz w:val="24"/>
          <w:szCs w:val="24"/>
        </w:rPr>
      </w:pPr>
      <w:r w:rsidRPr="000335F2">
        <w:rPr>
          <w:rFonts w:ascii="Times New Roman" w:hAnsi="Times New Roman" w:cs="Times New Roman"/>
          <w:b/>
          <w:sz w:val="24"/>
          <w:szCs w:val="24"/>
        </w:rPr>
        <w:lastRenderedPageBreak/>
        <w:t>Взаимосвязь ценностных ориентиров содержания начального общего образования и видов</w:t>
      </w:r>
      <w:r>
        <w:rPr>
          <w:rFonts w:ascii="Times New Roman" w:hAnsi="Times New Roman" w:cs="Times New Roman"/>
          <w:b/>
          <w:sz w:val="24"/>
          <w:szCs w:val="24"/>
        </w:rPr>
        <w:t xml:space="preserve"> универсальных учебных действий</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900"/>
      </w:tblGrid>
      <w:tr w:rsidR="00723B72" w:rsidRPr="000335F2" w:rsidTr="00723B72">
        <w:tc>
          <w:tcPr>
            <w:tcW w:w="4928" w:type="dxa"/>
            <w:shd w:val="clear" w:color="auto" w:fill="auto"/>
          </w:tcPr>
          <w:p w:rsidR="00723B72" w:rsidRPr="000335F2" w:rsidRDefault="00723B72" w:rsidP="00723B72">
            <w:pPr>
              <w:spacing w:after="0"/>
              <w:jc w:val="both"/>
              <w:rPr>
                <w:rFonts w:ascii="Times New Roman" w:hAnsi="Times New Roman" w:cs="Times New Roman"/>
                <w:b/>
                <w:sz w:val="24"/>
                <w:szCs w:val="24"/>
              </w:rPr>
            </w:pPr>
            <w:r w:rsidRPr="000335F2">
              <w:rPr>
                <w:rFonts w:ascii="Times New Roman" w:hAnsi="Times New Roman" w:cs="Times New Roman"/>
                <w:b/>
                <w:sz w:val="24"/>
                <w:szCs w:val="24"/>
              </w:rPr>
              <w:t>Ценностные ориентиры содержания начального общего образования</w:t>
            </w:r>
          </w:p>
        </w:tc>
        <w:tc>
          <w:tcPr>
            <w:tcW w:w="4900" w:type="dxa"/>
            <w:shd w:val="clear" w:color="auto" w:fill="auto"/>
          </w:tcPr>
          <w:p w:rsidR="00723B72" w:rsidRPr="000335F2" w:rsidRDefault="00723B72" w:rsidP="00723B72">
            <w:pPr>
              <w:spacing w:after="0"/>
              <w:jc w:val="center"/>
              <w:rPr>
                <w:rFonts w:ascii="Times New Roman" w:hAnsi="Times New Roman" w:cs="Times New Roman"/>
                <w:b/>
                <w:sz w:val="24"/>
                <w:szCs w:val="24"/>
              </w:rPr>
            </w:pPr>
            <w:r w:rsidRPr="000335F2">
              <w:rPr>
                <w:rFonts w:ascii="Times New Roman" w:hAnsi="Times New Roman" w:cs="Times New Roman"/>
                <w:b/>
                <w:sz w:val="24"/>
                <w:szCs w:val="24"/>
              </w:rPr>
              <w:t>Виды универсальных</w:t>
            </w:r>
          </w:p>
          <w:p w:rsidR="00723B72" w:rsidRPr="000335F2" w:rsidRDefault="00723B72" w:rsidP="00723B72">
            <w:pPr>
              <w:spacing w:after="0"/>
              <w:jc w:val="center"/>
              <w:rPr>
                <w:rFonts w:ascii="Times New Roman" w:hAnsi="Times New Roman" w:cs="Times New Roman"/>
                <w:b/>
                <w:sz w:val="24"/>
                <w:szCs w:val="24"/>
              </w:rPr>
            </w:pPr>
            <w:r w:rsidRPr="000335F2">
              <w:rPr>
                <w:rFonts w:ascii="Times New Roman" w:hAnsi="Times New Roman" w:cs="Times New Roman"/>
                <w:b/>
                <w:sz w:val="24"/>
                <w:szCs w:val="24"/>
              </w:rPr>
              <w:t>учебных действий</w:t>
            </w:r>
          </w:p>
        </w:tc>
      </w:tr>
      <w:tr w:rsidR="00723B72" w:rsidRPr="000335F2" w:rsidTr="00723B72">
        <w:tc>
          <w:tcPr>
            <w:tcW w:w="4928" w:type="dxa"/>
            <w:shd w:val="clear" w:color="auto" w:fill="auto"/>
          </w:tcPr>
          <w:p w:rsidR="00723B72" w:rsidRPr="000335F2" w:rsidRDefault="00723B72" w:rsidP="0017700D">
            <w:pPr>
              <w:spacing w:after="0"/>
              <w:jc w:val="both"/>
              <w:rPr>
                <w:rFonts w:ascii="Times New Roman" w:hAnsi="Times New Roman" w:cs="Times New Roman"/>
                <w:bCs/>
                <w:iCs/>
                <w:sz w:val="24"/>
                <w:szCs w:val="24"/>
              </w:rPr>
            </w:pPr>
            <w:r w:rsidRPr="000335F2">
              <w:rPr>
                <w:rFonts w:ascii="Times New Roman" w:hAnsi="Times New Roman" w:cs="Times New Roman"/>
                <w:bCs/>
                <w:iCs/>
                <w:spacing w:val="-2"/>
                <w:sz w:val="24"/>
                <w:szCs w:val="24"/>
              </w:rPr>
              <w:t>Формирование основ гражданской идентичности лич</w:t>
            </w:r>
            <w:r w:rsidRPr="000335F2">
              <w:rPr>
                <w:rFonts w:ascii="Times New Roman" w:hAnsi="Times New Roman" w:cs="Times New Roman"/>
                <w:bCs/>
                <w:iCs/>
                <w:sz w:val="24"/>
                <w:szCs w:val="24"/>
              </w:rPr>
              <w:t>ности</w:t>
            </w:r>
          </w:p>
          <w:p w:rsidR="00723B72" w:rsidRPr="000335F2" w:rsidRDefault="00723B72" w:rsidP="0017700D">
            <w:pPr>
              <w:jc w:val="both"/>
              <w:rPr>
                <w:rFonts w:ascii="Times New Roman" w:hAnsi="Times New Roman" w:cs="Times New Roman"/>
                <w:bCs/>
                <w:iCs/>
                <w:spacing w:val="2"/>
                <w:sz w:val="24"/>
                <w:szCs w:val="24"/>
              </w:rPr>
            </w:pPr>
            <w:r w:rsidRPr="000335F2">
              <w:rPr>
                <w:rFonts w:ascii="Times New Roman" w:hAnsi="Times New Roman" w:cs="Times New Roman"/>
                <w:bCs/>
                <w:iCs/>
                <w:spacing w:val="2"/>
                <w:sz w:val="24"/>
                <w:szCs w:val="24"/>
              </w:rPr>
              <w:t>Развитие ценностно­смысловой сферы личности</w:t>
            </w:r>
          </w:p>
          <w:p w:rsidR="00723B72" w:rsidRPr="000335F2" w:rsidRDefault="00723B72" w:rsidP="0017700D">
            <w:pPr>
              <w:jc w:val="both"/>
              <w:rPr>
                <w:rFonts w:ascii="Times New Roman" w:hAnsi="Times New Roman" w:cs="Times New Roman"/>
                <w:sz w:val="24"/>
                <w:szCs w:val="24"/>
              </w:rPr>
            </w:pPr>
            <w:r w:rsidRPr="000335F2">
              <w:rPr>
                <w:rFonts w:ascii="Times New Roman" w:hAnsi="Times New Roman" w:cs="Times New Roman"/>
                <w:bCs/>
                <w:iCs/>
                <w:spacing w:val="-2"/>
                <w:sz w:val="24"/>
                <w:szCs w:val="24"/>
              </w:rPr>
              <w:t>Развитие самостоятельности, инициативы и ответственности личности</w:t>
            </w:r>
          </w:p>
        </w:tc>
        <w:tc>
          <w:tcPr>
            <w:tcW w:w="4900"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Личностные универсальные учебные действия</w:t>
            </w:r>
          </w:p>
        </w:tc>
      </w:tr>
      <w:tr w:rsidR="00723B72" w:rsidRPr="000335F2" w:rsidTr="00723B72">
        <w:tc>
          <w:tcPr>
            <w:tcW w:w="492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bCs/>
                <w:iCs/>
                <w:sz w:val="24"/>
                <w:szCs w:val="24"/>
              </w:rPr>
              <w:t>Развитие умения учиться</w:t>
            </w:r>
          </w:p>
        </w:tc>
        <w:tc>
          <w:tcPr>
            <w:tcW w:w="4900"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 универсальные учебные действия</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 универсальные учебные действия</w:t>
            </w:r>
          </w:p>
        </w:tc>
      </w:tr>
      <w:tr w:rsidR="00723B72" w:rsidRPr="000335F2" w:rsidTr="00723B72">
        <w:tc>
          <w:tcPr>
            <w:tcW w:w="492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bCs/>
                <w:iCs/>
                <w:sz w:val="24"/>
                <w:szCs w:val="24"/>
              </w:rPr>
              <w:t>Формирование психологических условий развития общения, сотрудничества</w:t>
            </w:r>
          </w:p>
        </w:tc>
        <w:tc>
          <w:tcPr>
            <w:tcW w:w="4900"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 универсальные учебные действия</w:t>
            </w:r>
          </w:p>
        </w:tc>
      </w:tr>
    </w:tbl>
    <w:p w:rsidR="00723B72" w:rsidRPr="000335F2" w:rsidRDefault="00723B72" w:rsidP="00723B72">
      <w:pPr>
        <w:ind w:firstLine="397"/>
        <w:jc w:val="both"/>
        <w:rPr>
          <w:rFonts w:ascii="Times New Roman" w:hAnsi="Times New Roman" w:cs="Times New Roman"/>
          <w:sz w:val="24"/>
          <w:szCs w:val="24"/>
        </w:rPr>
      </w:pPr>
    </w:p>
    <w:p w:rsidR="00723B72" w:rsidRPr="000335F2" w:rsidRDefault="00723B72" w:rsidP="00723B72">
      <w:pPr>
        <w:ind w:firstLine="397"/>
        <w:jc w:val="center"/>
        <w:rPr>
          <w:rFonts w:ascii="Times New Roman" w:hAnsi="Times New Roman" w:cs="Times New Roman"/>
          <w:b/>
          <w:sz w:val="24"/>
          <w:szCs w:val="24"/>
        </w:rPr>
      </w:pPr>
      <w:r w:rsidRPr="000335F2">
        <w:rPr>
          <w:rFonts w:ascii="Times New Roman" w:hAnsi="Times New Roman" w:cs="Times New Roman"/>
          <w:b/>
          <w:sz w:val="24"/>
          <w:szCs w:val="24"/>
        </w:rPr>
        <w:t>Понятие «универсальные учебные действия»</w:t>
      </w:r>
    </w:p>
    <w:p w:rsidR="00723B72" w:rsidRPr="000335F2" w:rsidRDefault="00723B72" w:rsidP="00723B72">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В широком значении термин «универсальные учебные действия» означает умение учиться, т.</w:t>
      </w:r>
      <w:r w:rsidRPr="000335F2">
        <w:rPr>
          <w:rFonts w:ascii="Times New Roman" w:cs="Times New Roman"/>
          <w:sz w:val="24"/>
          <w:szCs w:val="24"/>
        </w:rPr>
        <w:t> </w:t>
      </w:r>
      <w:r w:rsidRPr="000335F2">
        <w:rPr>
          <w:rFonts w:ascii="Times New Roman" w:hAnsi="Times New Roman" w:cs="Times New Roman"/>
          <w:sz w:val="24"/>
          <w:szCs w:val="24"/>
        </w:rPr>
        <w:t>е. способность субъекта к саморазвитию и самосовершенствованию путем сознательного и активного присвоения нового социального опыта.</w:t>
      </w:r>
    </w:p>
    <w:p w:rsidR="00723B72" w:rsidRPr="000335F2" w:rsidRDefault="00723B72" w:rsidP="00723B72">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w:t>
      </w:r>
      <w:r w:rsidRPr="000335F2">
        <w:rPr>
          <w:rFonts w:ascii="Times New Roman" w:cs="Times New Roman"/>
          <w:sz w:val="24"/>
          <w:szCs w:val="24"/>
        </w:rPr>
        <w:t> </w:t>
      </w:r>
      <w:r w:rsidRPr="000335F2">
        <w:rPr>
          <w:rFonts w:ascii="Times New Roman" w:hAnsi="Times New Roman" w:cs="Times New Roman"/>
          <w:sz w:val="24"/>
          <w:szCs w:val="24"/>
        </w:rPr>
        <w:t>е. умение учиться, обеспечивается тем, что универсальные учебные действия как обобщенные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723B72" w:rsidRPr="000335F2" w:rsidRDefault="00723B72" w:rsidP="00723B72">
      <w:pPr>
        <w:ind w:firstLine="397"/>
        <w:jc w:val="both"/>
        <w:rPr>
          <w:rFonts w:ascii="Times New Roman" w:hAnsi="Times New Roman" w:cs="Times New Roman"/>
          <w:i/>
          <w:sz w:val="24"/>
          <w:szCs w:val="24"/>
        </w:rPr>
      </w:pPr>
      <w:r w:rsidRPr="000335F2">
        <w:rPr>
          <w:rFonts w:ascii="Times New Roman" w:hAnsi="Times New Roman" w:cs="Times New Roman"/>
          <w:i/>
          <w:sz w:val="24"/>
          <w:szCs w:val="24"/>
        </w:rPr>
        <w:t>Функции универсальных учебных действий:</w:t>
      </w:r>
    </w:p>
    <w:p w:rsidR="00723B72" w:rsidRPr="000335F2" w:rsidRDefault="00723B72" w:rsidP="0017700D">
      <w:pPr>
        <w:numPr>
          <w:ilvl w:val="0"/>
          <w:numId w:val="18"/>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spacing w:val="2"/>
          <w:sz w:val="24"/>
          <w:szCs w:val="24"/>
        </w:rPr>
        <w:t>обеспечение возможностей обучающегося самостоятель</w:t>
      </w:r>
      <w:r w:rsidRPr="000335F2">
        <w:rPr>
          <w:rFonts w:ascii="Times New Roman" w:hAnsi="Times New Roman" w:cs="Times New Roman"/>
          <w:sz w:val="24"/>
          <w:szCs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723B72" w:rsidRPr="000335F2" w:rsidRDefault="00723B72" w:rsidP="0017700D">
      <w:pPr>
        <w:numPr>
          <w:ilvl w:val="0"/>
          <w:numId w:val="18"/>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sz w:val="24"/>
          <w:szCs w:val="24"/>
        </w:rPr>
        <w:lastRenderedPageBreak/>
        <w:t xml:space="preserve">создание условий для гармоничного развития личности </w:t>
      </w:r>
      <w:r w:rsidRPr="000335F2">
        <w:rPr>
          <w:rFonts w:ascii="Times New Roman" w:hAnsi="Times New Roman" w:cs="Times New Roman"/>
          <w:spacing w:val="2"/>
          <w:sz w:val="24"/>
          <w:szCs w:val="24"/>
        </w:rPr>
        <w:t xml:space="preserve">и ее самореализации на основе готовности к непрерывному образованию; обеспечение успешного усвоения знаний, </w:t>
      </w:r>
      <w:r w:rsidRPr="000335F2">
        <w:rPr>
          <w:rFonts w:ascii="Times New Roman" w:hAnsi="Times New Roman" w:cs="Times New Roman"/>
          <w:sz w:val="24"/>
          <w:szCs w:val="24"/>
        </w:rPr>
        <w:t>формирования умений, навыков и компетентностей в любой предметной области.</w:t>
      </w:r>
    </w:p>
    <w:p w:rsidR="00723B72" w:rsidRPr="000335F2" w:rsidRDefault="00723B72" w:rsidP="0017700D">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Универсальный характер учебных действий проявляется в том, что они носят метапредметный харак</w:t>
      </w:r>
      <w:r w:rsidRPr="000335F2">
        <w:rPr>
          <w:rFonts w:ascii="Times New Roman" w:hAnsi="Times New Roman" w:cs="Times New Roman"/>
          <w:spacing w:val="-2"/>
          <w:sz w:val="24"/>
          <w:szCs w:val="24"/>
        </w:rPr>
        <w:t xml:space="preserve">тер; обеспечивают целостность общекультурного, личностного </w:t>
      </w:r>
      <w:r w:rsidRPr="000335F2">
        <w:rPr>
          <w:rFonts w:ascii="Times New Roman" w:hAnsi="Times New Roman" w:cs="Times New Roman"/>
          <w:sz w:val="24"/>
          <w:szCs w:val="24"/>
        </w:rPr>
        <w:t>и познавательного развития и саморазвития личности; обес</w:t>
      </w:r>
      <w:r w:rsidRPr="000335F2">
        <w:rPr>
          <w:rFonts w:ascii="Times New Roman" w:hAnsi="Times New Roman" w:cs="Times New Roman"/>
          <w:spacing w:val="2"/>
          <w:sz w:val="24"/>
          <w:szCs w:val="24"/>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sidRPr="000335F2">
        <w:rPr>
          <w:rFonts w:ascii="Times New Roman" w:hAnsi="Times New Roman" w:cs="Times New Roman"/>
          <w:sz w:val="24"/>
          <w:szCs w:val="24"/>
        </w:rPr>
        <w:t xml:space="preserve">предметного содержания. </w:t>
      </w:r>
    </w:p>
    <w:p w:rsidR="00723B72" w:rsidRPr="000335F2" w:rsidRDefault="00723B72" w:rsidP="0017700D">
      <w:pPr>
        <w:spacing w:after="0"/>
        <w:ind w:firstLine="397"/>
        <w:jc w:val="both"/>
        <w:rPr>
          <w:rFonts w:ascii="Times New Roman" w:hAnsi="Times New Roman" w:cs="Times New Roman"/>
          <w:sz w:val="24"/>
          <w:szCs w:val="24"/>
        </w:rPr>
      </w:pPr>
      <w:r w:rsidRPr="000335F2">
        <w:rPr>
          <w:rFonts w:ascii="Times New Roman" w:hAnsi="Times New Roman" w:cs="Times New Roman"/>
          <w:spacing w:val="2"/>
          <w:sz w:val="24"/>
          <w:szCs w:val="24"/>
        </w:rPr>
        <w:t xml:space="preserve">Универсальные учебные действия обеспечивают этапы </w:t>
      </w:r>
      <w:r w:rsidRPr="000335F2">
        <w:rPr>
          <w:rFonts w:ascii="Times New Roman" w:hAnsi="Times New Roman" w:cs="Times New Roman"/>
          <w:sz w:val="24"/>
          <w:szCs w:val="24"/>
        </w:rPr>
        <w:t>усвоения учебного содержания и формирования психологических способностей обучающегося.</w:t>
      </w:r>
    </w:p>
    <w:p w:rsidR="00723B72" w:rsidRPr="000335F2" w:rsidRDefault="00723B72" w:rsidP="00E77394">
      <w:pPr>
        <w:ind w:firstLine="397"/>
        <w:jc w:val="both"/>
        <w:rPr>
          <w:rFonts w:ascii="Times New Roman" w:hAnsi="Times New Roman" w:cs="Times New Roman"/>
          <w:sz w:val="24"/>
          <w:szCs w:val="24"/>
        </w:rPr>
      </w:pPr>
    </w:p>
    <w:p w:rsidR="00723B72" w:rsidRPr="000335F2" w:rsidRDefault="00723B72" w:rsidP="00723B72">
      <w:pPr>
        <w:ind w:firstLine="397"/>
        <w:jc w:val="center"/>
        <w:rPr>
          <w:rFonts w:ascii="Times New Roman" w:hAnsi="Times New Roman" w:cs="Times New Roman"/>
          <w:b/>
          <w:sz w:val="24"/>
          <w:szCs w:val="24"/>
        </w:rPr>
      </w:pPr>
      <w:r w:rsidRPr="000335F2">
        <w:rPr>
          <w:rFonts w:ascii="Times New Roman" w:hAnsi="Times New Roman" w:cs="Times New Roman"/>
          <w:b/>
          <w:sz w:val="24"/>
          <w:szCs w:val="24"/>
        </w:rPr>
        <w:t>Виды универсальных учебных действий</w:t>
      </w:r>
    </w:p>
    <w:p w:rsidR="00723B72" w:rsidRPr="000335F2" w:rsidRDefault="00723B72" w:rsidP="00E77394">
      <w:pPr>
        <w:spacing w:after="0"/>
        <w:ind w:firstLine="397"/>
        <w:jc w:val="both"/>
        <w:rPr>
          <w:rFonts w:ascii="Times New Roman" w:hAnsi="Times New Roman" w:cs="Times New Roman"/>
          <w:iCs/>
          <w:sz w:val="24"/>
          <w:szCs w:val="24"/>
        </w:rPr>
      </w:pPr>
      <w:r w:rsidRPr="000335F2">
        <w:rPr>
          <w:rFonts w:ascii="Times New Roman" w:hAnsi="Times New Roman" w:cs="Times New Roman"/>
          <w:spacing w:val="2"/>
          <w:sz w:val="24"/>
          <w:szCs w:val="24"/>
        </w:rPr>
        <w:t>В составе основных видов универсальных учебных дей</w:t>
      </w:r>
      <w:r w:rsidRPr="000335F2">
        <w:rPr>
          <w:rFonts w:ascii="Times New Roman" w:hAnsi="Times New Roman" w:cs="Times New Roman"/>
          <w:sz w:val="24"/>
          <w:szCs w:val="24"/>
        </w:rPr>
        <w:t>ствий, соответствующих ключевым целям общего образова</w:t>
      </w:r>
      <w:r w:rsidRPr="000335F2">
        <w:rPr>
          <w:rFonts w:ascii="Times New Roman" w:hAnsi="Times New Roman" w:cs="Times New Roman"/>
          <w:spacing w:val="2"/>
          <w:sz w:val="24"/>
          <w:szCs w:val="24"/>
        </w:rPr>
        <w:t xml:space="preserve">ния, можно выделить следующие блоки: </w:t>
      </w:r>
      <w:r w:rsidRPr="000335F2">
        <w:rPr>
          <w:rFonts w:ascii="Times New Roman" w:hAnsi="Times New Roman" w:cs="Times New Roman"/>
          <w:iCs/>
          <w:spacing w:val="2"/>
          <w:sz w:val="24"/>
          <w:szCs w:val="24"/>
        </w:rPr>
        <w:t>регуля</w:t>
      </w:r>
      <w:r w:rsidRPr="000335F2">
        <w:rPr>
          <w:rFonts w:ascii="Times New Roman" w:hAnsi="Times New Roman" w:cs="Times New Roman"/>
          <w:iCs/>
          <w:spacing w:val="4"/>
          <w:sz w:val="24"/>
          <w:szCs w:val="24"/>
        </w:rPr>
        <w:t xml:space="preserve">тивный </w:t>
      </w:r>
      <w:r w:rsidRPr="000335F2">
        <w:rPr>
          <w:rFonts w:ascii="Times New Roman" w:hAnsi="Times New Roman" w:cs="Times New Roman"/>
          <w:spacing w:val="4"/>
          <w:sz w:val="24"/>
          <w:szCs w:val="24"/>
        </w:rPr>
        <w:t>(</w:t>
      </w:r>
      <w:r w:rsidRPr="000335F2">
        <w:rPr>
          <w:rFonts w:ascii="Times New Roman" w:hAnsi="Times New Roman" w:cs="Times New Roman"/>
          <w:iCs/>
          <w:spacing w:val="4"/>
          <w:sz w:val="24"/>
          <w:szCs w:val="24"/>
        </w:rPr>
        <w:t>включающий также действия саморегуляции</w:t>
      </w:r>
      <w:r w:rsidRPr="000335F2">
        <w:rPr>
          <w:rFonts w:ascii="Times New Roman" w:hAnsi="Times New Roman" w:cs="Times New Roman"/>
          <w:spacing w:val="4"/>
          <w:sz w:val="24"/>
          <w:szCs w:val="24"/>
        </w:rPr>
        <w:t xml:space="preserve">), </w:t>
      </w:r>
      <w:r w:rsidRPr="000335F2">
        <w:rPr>
          <w:rFonts w:ascii="Times New Roman" w:hAnsi="Times New Roman" w:cs="Times New Roman"/>
          <w:iCs/>
          <w:sz w:val="24"/>
          <w:szCs w:val="24"/>
        </w:rPr>
        <w:t xml:space="preserve">познавательный </w:t>
      </w:r>
      <w:r w:rsidRPr="000335F2">
        <w:rPr>
          <w:rFonts w:ascii="Times New Roman" w:hAnsi="Times New Roman" w:cs="Times New Roman"/>
          <w:sz w:val="24"/>
          <w:szCs w:val="24"/>
        </w:rPr>
        <w:t xml:space="preserve">и </w:t>
      </w:r>
      <w:r w:rsidRPr="000335F2">
        <w:rPr>
          <w:rFonts w:ascii="Times New Roman" w:hAnsi="Times New Roman" w:cs="Times New Roman"/>
          <w:iCs/>
          <w:sz w:val="24"/>
          <w:szCs w:val="24"/>
        </w:rPr>
        <w:t>коммуникативный</w:t>
      </w:r>
      <w:r w:rsidRPr="000335F2">
        <w:rPr>
          <w:rFonts w:ascii="Times New Roman" w:hAnsi="Times New Roman" w:cs="Times New Roman"/>
          <w:sz w:val="24"/>
          <w:szCs w:val="24"/>
        </w:rPr>
        <w:t>.</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b/>
          <w:iCs/>
          <w:spacing w:val="4"/>
          <w:sz w:val="24"/>
          <w:szCs w:val="24"/>
        </w:rPr>
        <w:t>Личностные</w:t>
      </w:r>
      <w:r w:rsidRPr="000335F2">
        <w:rPr>
          <w:rFonts w:ascii="Times New Roman" w:hAnsi="Times New Roman" w:cs="Times New Roman"/>
          <w:iCs/>
          <w:spacing w:val="4"/>
          <w:sz w:val="24"/>
          <w:szCs w:val="24"/>
        </w:rPr>
        <w:t xml:space="preserve"> </w:t>
      </w:r>
      <w:r w:rsidRPr="000335F2">
        <w:rPr>
          <w:rFonts w:ascii="Times New Roman" w:hAnsi="Times New Roman" w:cs="Times New Roman"/>
          <w:sz w:val="24"/>
          <w:szCs w:val="24"/>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Применительно к учебной деятельности следует выделить три вида личностных действий: </w:t>
      </w:r>
    </w:p>
    <w:p w:rsidR="00723B72" w:rsidRPr="000335F2" w:rsidRDefault="00723B72" w:rsidP="00E77394">
      <w:pPr>
        <w:numPr>
          <w:ilvl w:val="0"/>
          <w:numId w:val="19"/>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z w:val="24"/>
          <w:szCs w:val="24"/>
        </w:rPr>
        <w:t>личностное, профессиональное, жизненное самоопределение</w:t>
      </w:r>
      <w:r w:rsidRPr="000335F2">
        <w:rPr>
          <w:rFonts w:ascii="Times New Roman" w:hAnsi="Times New Roman" w:cs="Times New Roman"/>
          <w:sz w:val="24"/>
          <w:szCs w:val="24"/>
        </w:rPr>
        <w:t xml:space="preserve">; </w:t>
      </w:r>
    </w:p>
    <w:p w:rsidR="00723B72" w:rsidRPr="000335F2" w:rsidRDefault="00723B72" w:rsidP="00E77394">
      <w:pPr>
        <w:numPr>
          <w:ilvl w:val="0"/>
          <w:numId w:val="19"/>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z w:val="24"/>
          <w:szCs w:val="24"/>
        </w:rPr>
        <w:t>смыслообразование</w:t>
      </w:r>
      <w:r w:rsidRPr="000335F2">
        <w:rPr>
          <w:rFonts w:ascii="Times New Roman" w:hAnsi="Times New Roman" w:cs="Times New Roman"/>
          <w:sz w:val="24"/>
          <w:szCs w:val="24"/>
        </w:rPr>
        <w:t xml:space="preserve">,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w:t>
      </w:r>
    </w:p>
    <w:p w:rsidR="00723B72" w:rsidRPr="000335F2" w:rsidRDefault="00723B72" w:rsidP="00E77394">
      <w:pPr>
        <w:numPr>
          <w:ilvl w:val="0"/>
          <w:numId w:val="19"/>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z w:val="24"/>
          <w:szCs w:val="24"/>
        </w:rPr>
        <w:t>нравственно-этическая ориентация</w:t>
      </w:r>
      <w:r w:rsidRPr="000335F2">
        <w:rPr>
          <w:rFonts w:ascii="Times New Roman" w:hAnsi="Times New Roman" w:cs="Times New Roman"/>
          <w:sz w:val="24"/>
          <w:szCs w:val="24"/>
        </w:rPr>
        <w:t xml:space="preserve">, в том числе и оценивание усваиваемого содержания (исходя из социальных и личностных ценностей), обеспечивающее личностный моральный выбор. </w:t>
      </w:r>
    </w:p>
    <w:p w:rsidR="00723B72" w:rsidRPr="000335F2" w:rsidRDefault="00723B72" w:rsidP="00E77394">
      <w:pPr>
        <w:ind w:firstLine="397"/>
        <w:jc w:val="both"/>
        <w:rPr>
          <w:rFonts w:ascii="Times New Roman" w:hAnsi="Times New Roman" w:cs="Times New Roman"/>
          <w:spacing w:val="4"/>
          <w:sz w:val="24"/>
          <w:szCs w:val="24"/>
        </w:rPr>
      </w:pPr>
      <w:r w:rsidRPr="000335F2">
        <w:rPr>
          <w:rFonts w:ascii="Times New Roman" w:hAnsi="Times New Roman" w:cs="Times New Roman"/>
          <w:b/>
          <w:iCs/>
          <w:spacing w:val="2"/>
          <w:sz w:val="24"/>
          <w:szCs w:val="24"/>
        </w:rPr>
        <w:t>Регулятивные универсальные учебные действия</w:t>
      </w:r>
      <w:r w:rsidRPr="000335F2">
        <w:rPr>
          <w:rFonts w:ascii="Times New Roman" w:hAnsi="Times New Roman" w:cs="Times New Roman"/>
          <w:i/>
          <w:iCs/>
          <w:spacing w:val="2"/>
          <w:sz w:val="24"/>
          <w:szCs w:val="24"/>
        </w:rPr>
        <w:t xml:space="preserve"> </w:t>
      </w:r>
      <w:r w:rsidRPr="000335F2">
        <w:rPr>
          <w:rFonts w:ascii="Times New Roman" w:hAnsi="Times New Roman" w:cs="Times New Roman"/>
          <w:spacing w:val="2"/>
          <w:sz w:val="24"/>
          <w:szCs w:val="24"/>
        </w:rPr>
        <w:t>обе</w:t>
      </w:r>
      <w:r w:rsidRPr="000335F2">
        <w:rPr>
          <w:rFonts w:ascii="Times New Roman" w:hAnsi="Times New Roman" w:cs="Times New Roman"/>
          <w:spacing w:val="4"/>
          <w:sz w:val="24"/>
          <w:szCs w:val="24"/>
        </w:rPr>
        <w:t>спечивают обучающимся организацию своей учебной дея</w:t>
      </w:r>
      <w:r w:rsidRPr="000335F2">
        <w:rPr>
          <w:rFonts w:ascii="Times New Roman" w:hAnsi="Times New Roman" w:cs="Times New Roman"/>
          <w:sz w:val="24"/>
          <w:szCs w:val="24"/>
        </w:rPr>
        <w:t xml:space="preserve">тельности. </w:t>
      </w:r>
      <w:r w:rsidRPr="000335F2">
        <w:rPr>
          <w:rFonts w:ascii="Times New Roman" w:hAnsi="Times New Roman" w:cs="Times New Roman"/>
          <w:spacing w:val="4"/>
          <w:sz w:val="24"/>
          <w:szCs w:val="24"/>
        </w:rPr>
        <w:t>Они связаны с основными структурными компонентами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 К регулятивным универсальным учебным действиям относятся:</w:t>
      </w:r>
    </w:p>
    <w:p w:rsidR="00723B72" w:rsidRPr="000335F2" w:rsidRDefault="00723B72" w:rsidP="00E77394">
      <w:pPr>
        <w:numPr>
          <w:ilvl w:val="0"/>
          <w:numId w:val="19"/>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z w:val="24"/>
          <w:szCs w:val="24"/>
        </w:rPr>
        <w:t>целеполагание</w:t>
      </w:r>
      <w:r w:rsidRPr="000335F2">
        <w:rPr>
          <w:rFonts w:ascii="Times New Roman" w:hAnsi="Times New Roman" w:cs="Times New Roman"/>
          <w:sz w:val="24"/>
          <w:szCs w:val="24"/>
        </w:rPr>
        <w:t xml:space="preserve"> как постановка учебной задачи на основе соотнесения того, что уже известно и усвоено обучающимися, и того, что еще неизвестно;</w:t>
      </w:r>
    </w:p>
    <w:p w:rsidR="00723B72" w:rsidRPr="000335F2" w:rsidRDefault="00723B72" w:rsidP="00E77394">
      <w:pPr>
        <w:numPr>
          <w:ilvl w:val="0"/>
          <w:numId w:val="19"/>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z w:val="24"/>
          <w:szCs w:val="24"/>
        </w:rPr>
        <w:t>планирование</w:t>
      </w:r>
      <w:r w:rsidRPr="000335F2">
        <w:rPr>
          <w:rFonts w:ascii="Times New Roman" w:hAnsi="Times New Roman" w:cs="Times New Roman"/>
          <w:sz w:val="24"/>
          <w:szCs w:val="24"/>
        </w:rPr>
        <w:t xml:space="preserve"> – определение последовательности промежуточных целей с учетом конечного результата; составление плана и последовательности действий;</w:t>
      </w:r>
    </w:p>
    <w:p w:rsidR="00723B72" w:rsidRPr="000335F2" w:rsidRDefault="00723B72" w:rsidP="00E77394">
      <w:pPr>
        <w:numPr>
          <w:ilvl w:val="0"/>
          <w:numId w:val="19"/>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z w:val="24"/>
          <w:szCs w:val="24"/>
        </w:rPr>
        <w:t>прогнозирование</w:t>
      </w:r>
      <w:r w:rsidRPr="000335F2">
        <w:rPr>
          <w:rFonts w:ascii="Times New Roman" w:hAnsi="Times New Roman" w:cs="Times New Roman"/>
          <w:sz w:val="24"/>
          <w:szCs w:val="24"/>
        </w:rPr>
        <w:t xml:space="preserve"> – предвосхищение результата и уровн</w:t>
      </w:r>
      <w:r>
        <w:rPr>
          <w:rFonts w:ascii="Times New Roman" w:hAnsi="Times New Roman" w:cs="Times New Roman"/>
          <w:sz w:val="24"/>
          <w:szCs w:val="24"/>
        </w:rPr>
        <w:t>я усвоения знаний, его временны</w:t>
      </w:r>
      <w:r w:rsidRPr="000335F2">
        <w:rPr>
          <w:rFonts w:ascii="Times New Roman" w:hAnsi="Times New Roman" w:cs="Times New Roman"/>
          <w:sz w:val="24"/>
          <w:szCs w:val="24"/>
        </w:rPr>
        <w:t>х характеристик;</w:t>
      </w:r>
    </w:p>
    <w:p w:rsidR="00723B72" w:rsidRPr="000335F2" w:rsidRDefault="00723B72" w:rsidP="00E77394">
      <w:pPr>
        <w:numPr>
          <w:ilvl w:val="0"/>
          <w:numId w:val="19"/>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z w:val="24"/>
          <w:szCs w:val="24"/>
        </w:rPr>
        <w:lastRenderedPageBreak/>
        <w:t>контроль</w:t>
      </w:r>
      <w:r w:rsidRPr="000335F2">
        <w:rPr>
          <w:rFonts w:ascii="Times New Roman" w:hAnsi="Times New Roman" w:cs="Times New Roman"/>
          <w:sz w:val="24"/>
          <w:szCs w:val="24"/>
        </w:rPr>
        <w:t xml:space="preserve"> в форме соотнесения способа действия и его результата с заданным эталоном с целью обнаружения отклонений и отличий от эталона;</w:t>
      </w:r>
    </w:p>
    <w:p w:rsidR="00723B72" w:rsidRPr="000335F2" w:rsidRDefault="00723B72" w:rsidP="00E77394">
      <w:pPr>
        <w:numPr>
          <w:ilvl w:val="0"/>
          <w:numId w:val="19"/>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z w:val="24"/>
          <w:szCs w:val="24"/>
        </w:rPr>
        <w:t>коррекция</w:t>
      </w:r>
      <w:r w:rsidRPr="000335F2">
        <w:rPr>
          <w:rFonts w:ascii="Times New Roman" w:hAnsi="Times New Roman" w:cs="Times New Roman"/>
          <w:sz w:val="24"/>
          <w:szCs w:val="24"/>
        </w:rPr>
        <w:t xml:space="preserve">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723B72" w:rsidRPr="000335F2" w:rsidRDefault="00723B72" w:rsidP="00E77394">
      <w:pPr>
        <w:numPr>
          <w:ilvl w:val="0"/>
          <w:numId w:val="19"/>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z w:val="24"/>
          <w:szCs w:val="24"/>
        </w:rPr>
        <w:t>оценка</w:t>
      </w:r>
      <w:r w:rsidRPr="000335F2">
        <w:rPr>
          <w:rFonts w:ascii="Times New Roman" w:hAnsi="Times New Roman" w:cs="Times New Roman"/>
          <w:sz w:val="24"/>
          <w:szCs w:val="24"/>
        </w:rPr>
        <w:t xml:space="preserve">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rsidR="00723B72" w:rsidRPr="000335F2" w:rsidRDefault="00723B72" w:rsidP="00E77394">
      <w:pPr>
        <w:numPr>
          <w:ilvl w:val="0"/>
          <w:numId w:val="19"/>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pacing w:val="-4"/>
          <w:sz w:val="24"/>
          <w:szCs w:val="24"/>
        </w:rPr>
        <w:t>познавательная рефлексия</w:t>
      </w:r>
      <w:r w:rsidRPr="000335F2">
        <w:rPr>
          <w:rFonts w:ascii="Times New Roman" w:hAnsi="Times New Roman" w:cs="Times New Roman"/>
          <w:spacing w:val="-4"/>
          <w:sz w:val="24"/>
          <w:szCs w:val="24"/>
        </w:rPr>
        <w:t xml:space="preserve"> – рефлексия способов и условий действия, контроль и оцен</w:t>
      </w:r>
      <w:r w:rsidRPr="000335F2">
        <w:rPr>
          <w:rFonts w:ascii="Times New Roman" w:hAnsi="Times New Roman" w:cs="Times New Roman"/>
          <w:sz w:val="24"/>
          <w:szCs w:val="24"/>
        </w:rPr>
        <w:t>ка процесса и результатов деятельности;</w:t>
      </w:r>
    </w:p>
    <w:p w:rsidR="00723B72" w:rsidRPr="000335F2" w:rsidRDefault="00723B72" w:rsidP="00E77394">
      <w:pPr>
        <w:numPr>
          <w:ilvl w:val="0"/>
          <w:numId w:val="19"/>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z w:val="24"/>
          <w:szCs w:val="24"/>
        </w:rPr>
        <w:t xml:space="preserve">саморегуляция </w:t>
      </w:r>
      <w:r w:rsidRPr="000335F2">
        <w:rPr>
          <w:rFonts w:ascii="Times New Roman" w:hAnsi="Times New Roman" w:cs="Times New Roman"/>
          <w:spacing w:val="4"/>
          <w:sz w:val="24"/>
          <w:szCs w:val="24"/>
        </w:rPr>
        <w:t xml:space="preserve">как способность к мобилизации сил и </w:t>
      </w:r>
      <w:r w:rsidRPr="000335F2">
        <w:rPr>
          <w:rFonts w:ascii="Times New Roman" w:hAnsi="Times New Roman" w:cs="Times New Roman"/>
          <w:sz w:val="24"/>
          <w:szCs w:val="24"/>
        </w:rPr>
        <w:t>энергии,  волевому усилию (выбору в ситуации мотивационного конфликта) и преодолению препятствий для достижения цели.</w:t>
      </w:r>
    </w:p>
    <w:p w:rsidR="00723B72" w:rsidRPr="000335F2" w:rsidRDefault="00723B72" w:rsidP="00E77394">
      <w:pPr>
        <w:spacing w:after="0"/>
        <w:ind w:firstLine="397"/>
        <w:jc w:val="both"/>
        <w:rPr>
          <w:rFonts w:ascii="Times New Roman" w:hAnsi="Times New Roman" w:cs="Times New Roman"/>
          <w:i/>
          <w:iCs/>
          <w:sz w:val="24"/>
          <w:szCs w:val="24"/>
        </w:rPr>
      </w:pPr>
      <w:r w:rsidRPr="000335F2">
        <w:rPr>
          <w:rFonts w:ascii="Times New Roman" w:hAnsi="Times New Roman" w:cs="Times New Roman"/>
          <w:b/>
          <w:iCs/>
          <w:spacing w:val="-4"/>
          <w:sz w:val="24"/>
          <w:szCs w:val="24"/>
        </w:rPr>
        <w:t>Познавательные универсальные учебные действия</w:t>
      </w:r>
      <w:r w:rsidRPr="000335F2">
        <w:rPr>
          <w:rFonts w:ascii="Times New Roman" w:hAnsi="Times New Roman" w:cs="Times New Roman"/>
          <w:i/>
          <w:iCs/>
          <w:spacing w:val="-4"/>
          <w:sz w:val="24"/>
          <w:szCs w:val="24"/>
        </w:rPr>
        <w:t xml:space="preserve"> </w:t>
      </w:r>
      <w:r w:rsidRPr="000335F2">
        <w:rPr>
          <w:rFonts w:ascii="Times New Roman" w:hAnsi="Times New Roman" w:cs="Times New Roman"/>
          <w:spacing w:val="-4"/>
          <w:sz w:val="24"/>
          <w:szCs w:val="24"/>
        </w:rPr>
        <w:t>вклю</w:t>
      </w:r>
      <w:r w:rsidRPr="000335F2">
        <w:rPr>
          <w:rFonts w:ascii="Times New Roman" w:hAnsi="Times New Roman" w:cs="Times New Roman"/>
          <w:spacing w:val="2"/>
          <w:sz w:val="24"/>
          <w:szCs w:val="24"/>
        </w:rPr>
        <w:t xml:space="preserve">чают: </w:t>
      </w:r>
    </w:p>
    <w:p w:rsidR="00723B72" w:rsidRPr="000335F2" w:rsidRDefault="00723B72" w:rsidP="00E77394">
      <w:pPr>
        <w:numPr>
          <w:ilvl w:val="0"/>
          <w:numId w:val="19"/>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iCs/>
          <w:sz w:val="24"/>
          <w:szCs w:val="24"/>
        </w:rPr>
        <w:t>общеучебные универсальные действия,</w:t>
      </w:r>
      <w:r w:rsidRPr="000335F2">
        <w:rPr>
          <w:rFonts w:ascii="Times New Roman" w:hAnsi="Times New Roman" w:cs="Times New Roman"/>
          <w:iCs/>
          <w:sz w:val="24"/>
          <w:szCs w:val="24"/>
        </w:rPr>
        <w:t xml:space="preserve"> которые включают:</w:t>
      </w:r>
    </w:p>
    <w:p w:rsidR="00723B72" w:rsidRPr="000335F2" w:rsidRDefault="00723B72" w:rsidP="00E77394">
      <w:pPr>
        <w:numPr>
          <w:ilvl w:val="0"/>
          <w:numId w:val="19"/>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самостоятельное выделение и формулирование познавательной цели;</w:t>
      </w:r>
    </w:p>
    <w:p w:rsidR="00723B72" w:rsidRPr="000335F2" w:rsidRDefault="00723B72" w:rsidP="00E77394">
      <w:pPr>
        <w:numPr>
          <w:ilvl w:val="0"/>
          <w:numId w:val="19"/>
        </w:numPr>
        <w:tabs>
          <w:tab w:val="clear" w:pos="794"/>
          <w:tab w:val="num" w:pos="1080"/>
        </w:tabs>
        <w:spacing w:after="0"/>
        <w:ind w:left="900"/>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23B72" w:rsidRPr="000335F2" w:rsidRDefault="00723B72" w:rsidP="00E77394">
      <w:pPr>
        <w:numPr>
          <w:ilvl w:val="0"/>
          <w:numId w:val="19"/>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структурирование знаний;</w:t>
      </w:r>
    </w:p>
    <w:p w:rsidR="00723B72" w:rsidRPr="000335F2" w:rsidRDefault="00723B72" w:rsidP="00E77394">
      <w:pPr>
        <w:numPr>
          <w:ilvl w:val="0"/>
          <w:numId w:val="19"/>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осознанное и произвольное построение речевого высказывания в устной и письменной форме;</w:t>
      </w:r>
    </w:p>
    <w:p w:rsidR="00723B72" w:rsidRPr="000335F2" w:rsidRDefault="00723B72" w:rsidP="00E77394">
      <w:pPr>
        <w:numPr>
          <w:ilvl w:val="0"/>
          <w:numId w:val="19"/>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pacing w:val="2"/>
          <w:sz w:val="24"/>
          <w:szCs w:val="24"/>
        </w:rPr>
        <w:t>выбор наиболее эффективных способов решения</w:t>
      </w:r>
      <w:r w:rsidRPr="000335F2">
        <w:rPr>
          <w:rFonts w:ascii="Times New Roman" w:hAnsi="Times New Roman" w:cs="Times New Roman"/>
          <w:spacing w:val="-2"/>
          <w:sz w:val="24"/>
          <w:szCs w:val="24"/>
        </w:rPr>
        <w:t xml:space="preserve"> практических и познавательных</w:t>
      </w:r>
      <w:r w:rsidRPr="000335F2">
        <w:rPr>
          <w:rFonts w:ascii="Times New Roman" w:hAnsi="Times New Roman" w:cs="Times New Roman"/>
          <w:spacing w:val="2"/>
          <w:sz w:val="24"/>
          <w:szCs w:val="24"/>
        </w:rPr>
        <w:t xml:space="preserve"> задач </w:t>
      </w:r>
      <w:r w:rsidRPr="000335F2">
        <w:rPr>
          <w:rFonts w:ascii="Times New Roman" w:hAnsi="Times New Roman" w:cs="Times New Roman"/>
          <w:sz w:val="24"/>
          <w:szCs w:val="24"/>
        </w:rPr>
        <w:t>в зависимости от конкретных условий;</w:t>
      </w:r>
    </w:p>
    <w:p w:rsidR="00723B72" w:rsidRPr="000335F2" w:rsidRDefault="00723B72" w:rsidP="00E77394">
      <w:pPr>
        <w:numPr>
          <w:ilvl w:val="0"/>
          <w:numId w:val="19"/>
        </w:numPr>
        <w:tabs>
          <w:tab w:val="clear" w:pos="794"/>
          <w:tab w:val="num" w:pos="1080"/>
        </w:tabs>
        <w:spacing w:after="0"/>
        <w:ind w:left="900"/>
        <w:jc w:val="both"/>
        <w:rPr>
          <w:rFonts w:ascii="Times New Roman" w:hAnsi="Times New Roman" w:cs="Times New Roman"/>
          <w:spacing w:val="-4"/>
          <w:sz w:val="24"/>
          <w:szCs w:val="24"/>
        </w:rPr>
      </w:pPr>
      <w:r w:rsidRPr="000335F2">
        <w:rPr>
          <w:rFonts w:ascii="Times New Roman" w:hAnsi="Times New Roman" w:cs="Times New Roman"/>
          <w:sz w:val="24"/>
          <w:szCs w:val="24"/>
        </w:rPr>
        <w:t xml:space="preserve">смысловое чтение как осмысление цели чтения и выбор </w:t>
      </w:r>
      <w:r w:rsidRPr="000335F2">
        <w:rPr>
          <w:rFonts w:ascii="Times New Roman" w:hAnsi="Times New Roman" w:cs="Times New Roman"/>
          <w:spacing w:val="-4"/>
          <w:sz w:val="24"/>
          <w:szCs w:val="24"/>
        </w:rPr>
        <w:t xml:space="preserve">вида чтения в зависимости от цели; извлечение необходимой </w:t>
      </w:r>
      <w:r w:rsidRPr="000335F2">
        <w:rPr>
          <w:rFonts w:ascii="Times New Roman" w:hAnsi="Times New Roman" w:cs="Times New Roman"/>
          <w:spacing w:val="2"/>
          <w:sz w:val="24"/>
          <w:szCs w:val="24"/>
        </w:rPr>
        <w:t xml:space="preserve">информации из прослушанных текстов различных жанров; </w:t>
      </w:r>
      <w:r w:rsidRPr="000335F2">
        <w:rPr>
          <w:rFonts w:ascii="Times New Roman" w:hAnsi="Times New Roman" w:cs="Times New Roman"/>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23B72" w:rsidRPr="000335F2" w:rsidRDefault="00723B72" w:rsidP="00E77394">
      <w:pPr>
        <w:numPr>
          <w:ilvl w:val="0"/>
          <w:numId w:val="19"/>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iCs/>
          <w:sz w:val="24"/>
          <w:szCs w:val="24"/>
        </w:rPr>
        <w:t>знаково­символические действия</w:t>
      </w:r>
      <w:r w:rsidRPr="000335F2">
        <w:rPr>
          <w:rFonts w:ascii="Times New Roman" w:hAnsi="Times New Roman" w:cs="Times New Roman"/>
          <w:sz w:val="24"/>
          <w:szCs w:val="24"/>
        </w:rPr>
        <w:t>, которые включают:</w:t>
      </w:r>
    </w:p>
    <w:p w:rsidR="00723B72" w:rsidRPr="000335F2" w:rsidRDefault="00723B72" w:rsidP="00E77394">
      <w:pPr>
        <w:numPr>
          <w:ilvl w:val="0"/>
          <w:numId w:val="19"/>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23B72" w:rsidRPr="000335F2" w:rsidRDefault="00723B72" w:rsidP="00E77394">
      <w:pPr>
        <w:numPr>
          <w:ilvl w:val="0"/>
          <w:numId w:val="19"/>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преобразование модели с целью выявления общих законов, определяющих данную предметную область.</w:t>
      </w:r>
    </w:p>
    <w:p w:rsidR="00723B72" w:rsidRPr="000335F2" w:rsidRDefault="00723B72" w:rsidP="00E77394">
      <w:pPr>
        <w:numPr>
          <w:ilvl w:val="0"/>
          <w:numId w:val="19"/>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iCs/>
          <w:sz w:val="24"/>
          <w:szCs w:val="24"/>
        </w:rPr>
        <w:t xml:space="preserve">логические универсальные действия, </w:t>
      </w:r>
      <w:r w:rsidRPr="000335F2">
        <w:rPr>
          <w:rFonts w:ascii="Times New Roman" w:hAnsi="Times New Roman" w:cs="Times New Roman"/>
          <w:iCs/>
          <w:sz w:val="24"/>
          <w:szCs w:val="24"/>
        </w:rPr>
        <w:t>которым относятся</w:t>
      </w:r>
      <w:r w:rsidRPr="000335F2">
        <w:rPr>
          <w:rFonts w:ascii="Times New Roman" w:hAnsi="Times New Roman" w:cs="Times New Roman"/>
          <w:sz w:val="24"/>
          <w:szCs w:val="24"/>
        </w:rPr>
        <w:t>:</w:t>
      </w:r>
    </w:p>
    <w:p w:rsidR="00723B72" w:rsidRPr="000335F2" w:rsidRDefault="00723B72" w:rsidP="00E77394">
      <w:pPr>
        <w:numPr>
          <w:ilvl w:val="0"/>
          <w:numId w:val="19"/>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анализ объектов с целью выделения признаков (существенных, несущественных);</w:t>
      </w:r>
    </w:p>
    <w:p w:rsidR="00723B72" w:rsidRPr="000335F2" w:rsidRDefault="00723B72" w:rsidP="00E77394">
      <w:pPr>
        <w:numPr>
          <w:ilvl w:val="0"/>
          <w:numId w:val="19"/>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723B72" w:rsidRPr="000335F2" w:rsidRDefault="00723B72" w:rsidP="00E77394">
      <w:pPr>
        <w:numPr>
          <w:ilvl w:val="0"/>
          <w:numId w:val="19"/>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выбор оснований и критериев для сравнения, сериации, классификации объектов;</w:t>
      </w:r>
    </w:p>
    <w:p w:rsidR="00723B72" w:rsidRPr="000335F2" w:rsidRDefault="00723B72" w:rsidP="00E77394">
      <w:pPr>
        <w:numPr>
          <w:ilvl w:val="0"/>
          <w:numId w:val="19"/>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lastRenderedPageBreak/>
        <w:t>подведение под понятие, выведение следствий;</w:t>
      </w:r>
    </w:p>
    <w:p w:rsidR="00723B72" w:rsidRPr="000335F2" w:rsidRDefault="00723B72" w:rsidP="00E77394">
      <w:pPr>
        <w:numPr>
          <w:ilvl w:val="0"/>
          <w:numId w:val="19"/>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установление причинно­следственных связей, представление цепочек объектов и явлений;</w:t>
      </w:r>
    </w:p>
    <w:p w:rsidR="00723B72" w:rsidRPr="000335F2" w:rsidRDefault="00723B72" w:rsidP="00E77394">
      <w:pPr>
        <w:numPr>
          <w:ilvl w:val="0"/>
          <w:numId w:val="19"/>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построение логической цепочки рассуждений, анализ истинности утверждений;</w:t>
      </w:r>
    </w:p>
    <w:p w:rsidR="00723B72" w:rsidRPr="000335F2" w:rsidRDefault="00723B72" w:rsidP="00E77394">
      <w:pPr>
        <w:numPr>
          <w:ilvl w:val="0"/>
          <w:numId w:val="19"/>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доказательство;</w:t>
      </w:r>
    </w:p>
    <w:p w:rsidR="00723B72" w:rsidRPr="000335F2" w:rsidRDefault="00723B72" w:rsidP="00E77394">
      <w:pPr>
        <w:numPr>
          <w:ilvl w:val="0"/>
          <w:numId w:val="19"/>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выдвижение гипотез и их обоснование.</w:t>
      </w:r>
    </w:p>
    <w:p w:rsidR="00723B72" w:rsidRPr="000335F2" w:rsidRDefault="00723B72" w:rsidP="00E77394">
      <w:pPr>
        <w:numPr>
          <w:ilvl w:val="0"/>
          <w:numId w:val="19"/>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iCs/>
          <w:sz w:val="24"/>
          <w:szCs w:val="24"/>
        </w:rPr>
        <w:t xml:space="preserve">постановка и решение проблем, </w:t>
      </w:r>
      <w:r w:rsidRPr="000335F2">
        <w:rPr>
          <w:rFonts w:ascii="Times New Roman" w:hAnsi="Times New Roman" w:cs="Times New Roman"/>
          <w:iCs/>
          <w:sz w:val="24"/>
          <w:szCs w:val="24"/>
        </w:rPr>
        <w:t>к которым</w:t>
      </w:r>
      <w:r w:rsidRPr="000335F2">
        <w:rPr>
          <w:rFonts w:ascii="Times New Roman" w:hAnsi="Times New Roman" w:cs="Times New Roman"/>
          <w:i/>
          <w:iCs/>
          <w:sz w:val="24"/>
          <w:szCs w:val="24"/>
        </w:rPr>
        <w:t xml:space="preserve"> </w:t>
      </w:r>
      <w:r w:rsidRPr="000335F2">
        <w:rPr>
          <w:rFonts w:ascii="Times New Roman" w:hAnsi="Times New Roman" w:cs="Times New Roman"/>
          <w:iCs/>
          <w:sz w:val="24"/>
          <w:szCs w:val="24"/>
        </w:rPr>
        <w:t>относятся</w:t>
      </w:r>
      <w:r w:rsidRPr="000335F2">
        <w:rPr>
          <w:rFonts w:ascii="Times New Roman" w:hAnsi="Times New Roman" w:cs="Times New Roman"/>
          <w:sz w:val="24"/>
          <w:szCs w:val="24"/>
        </w:rPr>
        <w:t>:</w:t>
      </w:r>
    </w:p>
    <w:p w:rsidR="00723B72" w:rsidRPr="000335F2" w:rsidRDefault="00723B72" w:rsidP="00E77394">
      <w:pPr>
        <w:numPr>
          <w:ilvl w:val="0"/>
          <w:numId w:val="19"/>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формулирование проблемы;</w:t>
      </w:r>
    </w:p>
    <w:p w:rsidR="00723B72" w:rsidRPr="000335F2" w:rsidRDefault="00723B72" w:rsidP="00E77394">
      <w:pPr>
        <w:numPr>
          <w:ilvl w:val="0"/>
          <w:numId w:val="19"/>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самостоятельное создание алгоритмов (способов) деятельности при решении проблем творческого и поискового характера.</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b/>
          <w:iCs/>
          <w:spacing w:val="2"/>
          <w:sz w:val="24"/>
          <w:szCs w:val="24"/>
        </w:rPr>
        <w:t>Коммуникативные универсальные учебные действия</w:t>
      </w:r>
      <w:r w:rsidRPr="000335F2">
        <w:rPr>
          <w:rFonts w:ascii="Times New Roman" w:hAnsi="Times New Roman" w:cs="Times New Roman"/>
          <w:i/>
          <w:iCs/>
          <w:spacing w:val="2"/>
          <w:sz w:val="24"/>
          <w:szCs w:val="24"/>
        </w:rPr>
        <w:t xml:space="preserve"> </w:t>
      </w:r>
      <w:r w:rsidRPr="000335F2">
        <w:rPr>
          <w:rFonts w:ascii="Times New Roman" w:hAnsi="Times New Roman" w:cs="Times New Roman"/>
          <w:spacing w:val="2"/>
          <w:sz w:val="24"/>
          <w:szCs w:val="24"/>
        </w:rPr>
        <w:t xml:space="preserve">обеспечивают социальную компетентность и учет позиции </w:t>
      </w:r>
      <w:r w:rsidRPr="000335F2">
        <w:rPr>
          <w:rFonts w:ascii="Times New Roman" w:hAnsi="Times New Roman" w:cs="Times New Roman"/>
          <w:sz w:val="24"/>
          <w:szCs w:val="24"/>
        </w:rPr>
        <w:t xml:space="preserve">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0335F2">
        <w:rPr>
          <w:rFonts w:ascii="Times New Roman" w:hAnsi="Times New Roman" w:cs="Times New Roman"/>
          <w:spacing w:val="-2"/>
          <w:sz w:val="24"/>
          <w:szCs w:val="24"/>
        </w:rPr>
        <w:t>сверстников и строить продуктивное взаимодействие и со</w:t>
      </w:r>
      <w:r w:rsidRPr="000335F2">
        <w:rPr>
          <w:rFonts w:ascii="Times New Roman" w:hAnsi="Times New Roman" w:cs="Times New Roman"/>
          <w:sz w:val="24"/>
          <w:szCs w:val="24"/>
        </w:rPr>
        <w:t>трудничество со сверстниками и взрослыми. К коммуникативным действиям относятся:</w:t>
      </w:r>
    </w:p>
    <w:p w:rsidR="00723B72" w:rsidRPr="000335F2" w:rsidRDefault="00723B72" w:rsidP="00E77394">
      <w:pPr>
        <w:numPr>
          <w:ilvl w:val="0"/>
          <w:numId w:val="19"/>
        </w:numPr>
        <w:tabs>
          <w:tab w:val="clear" w:pos="794"/>
          <w:tab w:val="num" w:pos="720"/>
        </w:tabs>
        <w:spacing w:after="0"/>
        <w:ind w:left="0"/>
        <w:jc w:val="both"/>
        <w:rPr>
          <w:rFonts w:ascii="Times New Roman" w:hAnsi="Times New Roman" w:cs="Times New Roman"/>
          <w:iCs/>
          <w:sz w:val="24"/>
          <w:szCs w:val="24"/>
        </w:rPr>
      </w:pPr>
      <w:r w:rsidRPr="000335F2">
        <w:rPr>
          <w:rFonts w:ascii="Times New Roman" w:hAnsi="Times New Roman" w:cs="Times New Roman"/>
          <w:i/>
          <w:iCs/>
          <w:sz w:val="24"/>
          <w:szCs w:val="24"/>
        </w:rPr>
        <w:t>планирование учебного сотрудничества</w:t>
      </w:r>
      <w:r w:rsidRPr="000335F2">
        <w:rPr>
          <w:rFonts w:ascii="Times New Roman" w:hAnsi="Times New Roman" w:cs="Times New Roman"/>
          <w:iCs/>
          <w:sz w:val="24"/>
          <w:szCs w:val="24"/>
        </w:rPr>
        <w:t xml:space="preserve"> с учителем и сверстниками – определение цели, функций участников, способов взаимодействия;</w:t>
      </w:r>
    </w:p>
    <w:p w:rsidR="00723B72" w:rsidRPr="000335F2" w:rsidRDefault="00723B72" w:rsidP="00E77394">
      <w:pPr>
        <w:numPr>
          <w:ilvl w:val="0"/>
          <w:numId w:val="19"/>
        </w:numPr>
        <w:tabs>
          <w:tab w:val="clear" w:pos="794"/>
          <w:tab w:val="num" w:pos="720"/>
        </w:tabs>
        <w:spacing w:after="0"/>
        <w:ind w:left="0"/>
        <w:jc w:val="both"/>
        <w:rPr>
          <w:rFonts w:ascii="Times New Roman" w:hAnsi="Times New Roman" w:cs="Times New Roman"/>
          <w:iCs/>
          <w:sz w:val="24"/>
          <w:szCs w:val="24"/>
        </w:rPr>
      </w:pPr>
      <w:r w:rsidRPr="000335F2">
        <w:rPr>
          <w:rFonts w:ascii="Times New Roman" w:hAnsi="Times New Roman" w:cs="Times New Roman"/>
          <w:i/>
          <w:iCs/>
          <w:sz w:val="24"/>
          <w:szCs w:val="24"/>
        </w:rPr>
        <w:t>постановка вопросов</w:t>
      </w:r>
      <w:r w:rsidRPr="000335F2">
        <w:rPr>
          <w:rFonts w:ascii="Times New Roman" w:hAnsi="Times New Roman" w:cs="Times New Roman"/>
          <w:iCs/>
          <w:sz w:val="24"/>
          <w:szCs w:val="24"/>
        </w:rPr>
        <w:t xml:space="preserve"> – инициативное сотрудничество в поиске и сборе информации;</w:t>
      </w:r>
    </w:p>
    <w:p w:rsidR="00723B72" w:rsidRPr="000335F2" w:rsidRDefault="00723B72" w:rsidP="00E77394">
      <w:pPr>
        <w:numPr>
          <w:ilvl w:val="0"/>
          <w:numId w:val="19"/>
        </w:numPr>
        <w:tabs>
          <w:tab w:val="clear" w:pos="794"/>
          <w:tab w:val="num" w:pos="720"/>
        </w:tabs>
        <w:spacing w:after="0"/>
        <w:ind w:left="0"/>
        <w:jc w:val="both"/>
        <w:rPr>
          <w:rFonts w:ascii="Times New Roman" w:hAnsi="Times New Roman" w:cs="Times New Roman"/>
          <w:iCs/>
          <w:sz w:val="24"/>
          <w:szCs w:val="24"/>
        </w:rPr>
      </w:pPr>
      <w:r w:rsidRPr="000335F2">
        <w:rPr>
          <w:rFonts w:ascii="Times New Roman" w:hAnsi="Times New Roman" w:cs="Times New Roman"/>
          <w:i/>
          <w:iCs/>
          <w:sz w:val="24"/>
          <w:szCs w:val="24"/>
        </w:rPr>
        <w:t>разрешение конфликтов</w:t>
      </w:r>
      <w:r w:rsidRPr="000335F2">
        <w:rPr>
          <w:rFonts w:ascii="Times New Roman" w:hAnsi="Times New Roman" w:cs="Times New Roman"/>
          <w:iCs/>
          <w:sz w:val="24"/>
          <w:szCs w:val="24"/>
        </w:rPr>
        <w:t xml:space="preserve"> – выявление, идентификация проблемы, поиск и оценка альтернативных способов разрешения конфликта, принятие решения и его реализация;</w:t>
      </w:r>
    </w:p>
    <w:p w:rsidR="00723B72" w:rsidRPr="000335F2" w:rsidRDefault="00723B72" w:rsidP="00E77394">
      <w:pPr>
        <w:numPr>
          <w:ilvl w:val="0"/>
          <w:numId w:val="19"/>
        </w:numPr>
        <w:tabs>
          <w:tab w:val="clear" w:pos="794"/>
          <w:tab w:val="num" w:pos="720"/>
        </w:tabs>
        <w:spacing w:after="0"/>
        <w:ind w:left="0"/>
        <w:jc w:val="both"/>
        <w:rPr>
          <w:rFonts w:ascii="Times New Roman" w:hAnsi="Times New Roman" w:cs="Times New Roman"/>
          <w:iCs/>
          <w:sz w:val="24"/>
          <w:szCs w:val="24"/>
        </w:rPr>
      </w:pPr>
      <w:r w:rsidRPr="000335F2">
        <w:rPr>
          <w:rFonts w:ascii="Times New Roman" w:hAnsi="Times New Roman" w:cs="Times New Roman"/>
          <w:i/>
          <w:iCs/>
          <w:sz w:val="24"/>
          <w:szCs w:val="24"/>
        </w:rPr>
        <w:t>управление поведением партнера</w:t>
      </w:r>
      <w:r w:rsidRPr="000335F2">
        <w:rPr>
          <w:rFonts w:ascii="Times New Roman" w:hAnsi="Times New Roman" w:cs="Times New Roman"/>
          <w:iCs/>
          <w:sz w:val="24"/>
          <w:szCs w:val="24"/>
        </w:rPr>
        <w:t xml:space="preserve"> – контроль, коррекция, оценка его действий;</w:t>
      </w:r>
    </w:p>
    <w:p w:rsidR="00723B72" w:rsidRPr="000335F2" w:rsidRDefault="00723B72" w:rsidP="00E77394">
      <w:pPr>
        <w:numPr>
          <w:ilvl w:val="0"/>
          <w:numId w:val="19"/>
        </w:numPr>
        <w:tabs>
          <w:tab w:val="clear" w:pos="794"/>
          <w:tab w:val="num" w:pos="720"/>
        </w:tabs>
        <w:spacing w:after="0"/>
        <w:ind w:left="0"/>
        <w:jc w:val="both"/>
        <w:rPr>
          <w:rFonts w:ascii="Times New Roman" w:hAnsi="Times New Roman" w:cs="Times New Roman"/>
          <w:iCs/>
          <w:sz w:val="24"/>
          <w:szCs w:val="24"/>
        </w:rPr>
      </w:pPr>
      <w:r w:rsidRPr="000335F2">
        <w:rPr>
          <w:rFonts w:ascii="Times New Roman" w:hAnsi="Times New Roman" w:cs="Times New Roman"/>
          <w:i/>
          <w:iCs/>
          <w:sz w:val="24"/>
          <w:szCs w:val="24"/>
        </w:rPr>
        <w:t>умение с достаточной полнотой и точностью выражать свои мысли</w:t>
      </w:r>
      <w:r w:rsidRPr="000335F2">
        <w:rPr>
          <w:rFonts w:ascii="Times New Roman" w:hAnsi="Times New Roman" w:cs="Times New Roman"/>
          <w:iCs/>
          <w:sz w:val="24"/>
          <w:szCs w:val="24"/>
        </w:rPr>
        <w:t xml:space="preserve">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w:t>
      </w:r>
      <w:r>
        <w:rPr>
          <w:rFonts w:ascii="Times New Roman" w:hAnsi="Times New Roman" w:cs="Times New Roman"/>
          <w:sz w:val="24"/>
          <w:szCs w:val="24"/>
        </w:rPr>
        <w:t>ам</w:t>
      </w:r>
      <w:r w:rsidRPr="000335F2">
        <w:rPr>
          <w:rFonts w:ascii="Times New Roman" w:hAnsi="Times New Roman" w:cs="Times New Roman"/>
          <w:sz w:val="24"/>
          <w:szCs w:val="24"/>
        </w:rPr>
        <w:t>орегуляции развивается способность ребенка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w:t>
      </w:r>
      <w:r w:rsidRPr="000335F2">
        <w:rPr>
          <w:rFonts w:ascii="Times New Roman" w:cs="Times New Roman"/>
          <w:sz w:val="24"/>
          <w:szCs w:val="24"/>
        </w:rPr>
        <w:t> </w:t>
      </w:r>
      <w:r w:rsidRPr="000335F2">
        <w:rPr>
          <w:rFonts w:ascii="Times New Roman" w:hAnsi="Times New Roman" w:cs="Times New Roman"/>
          <w:sz w:val="24"/>
          <w:szCs w:val="24"/>
        </w:rPr>
        <w:t>е. самооценка и Я-концепция как результат самоопределения. Из ситуативно­познавательного и внеситуативно­познавательного общения формируются познавательные действия ребенка.</w:t>
      </w:r>
    </w:p>
    <w:p w:rsidR="00723B7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Содержание,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отношения к себе. </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По мере становления личностных действий ребенка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Я-концепции.</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lastRenderedPageBreak/>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723B72" w:rsidRPr="000335F2" w:rsidRDefault="00723B72" w:rsidP="00723B72">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 коррелируют с планируемыми результатами (рис. 1).</w:t>
      </w:r>
    </w:p>
    <w:p w:rsidR="00723B72" w:rsidRPr="000335F2" w:rsidRDefault="00723B72" w:rsidP="00723B72">
      <w:pPr>
        <w:ind w:firstLine="397"/>
        <w:jc w:val="both"/>
        <w:rPr>
          <w:rFonts w:ascii="Times New Roman" w:hAnsi="Times New Roman" w:cs="Times New Roman"/>
          <w:sz w:val="24"/>
          <w:szCs w:val="24"/>
        </w:rPr>
      </w:pPr>
      <w:r w:rsidRPr="000335F2">
        <w:rPr>
          <w:rFonts w:ascii="Times New Roman" w:hAnsi="Times New Roman" w:cs="Times New Roman"/>
          <w:noProof/>
          <w:sz w:val="24"/>
          <w:szCs w:val="24"/>
        </w:rPr>
        <w:drawing>
          <wp:inline distT="0" distB="0" distL="0" distR="0">
            <wp:extent cx="5943600" cy="2647950"/>
            <wp:effectExtent l="19050" t="0" r="0" b="0"/>
            <wp:docPr id="2" name="Рисунок 2" descr="УУД, 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УД, ПР"/>
                    <pic:cNvPicPr>
                      <a:picLocks noChangeAspect="1" noChangeArrowheads="1"/>
                    </pic:cNvPicPr>
                  </pic:nvPicPr>
                  <pic:blipFill>
                    <a:blip r:embed="rId12" cstate="print"/>
                    <a:srcRect l="5583" t="4227" r="75993" b="83301"/>
                    <a:stretch>
                      <a:fillRect/>
                    </a:stretch>
                  </pic:blipFill>
                  <pic:spPr bwMode="auto">
                    <a:xfrm rot="-21600000">
                      <a:off x="0" y="0"/>
                      <a:ext cx="5943600" cy="2647950"/>
                    </a:xfrm>
                    <a:prstGeom prst="rect">
                      <a:avLst/>
                    </a:prstGeom>
                    <a:noFill/>
                    <a:ln w="9525">
                      <a:noFill/>
                      <a:miter lim="800000"/>
                      <a:headEnd/>
                      <a:tailEnd/>
                    </a:ln>
                  </pic:spPr>
                </pic:pic>
              </a:graphicData>
            </a:graphic>
          </wp:inline>
        </w:drawing>
      </w:r>
    </w:p>
    <w:p w:rsidR="00723B72" w:rsidRPr="000335F2" w:rsidRDefault="00723B72" w:rsidP="00723B72">
      <w:pPr>
        <w:ind w:firstLine="397"/>
        <w:jc w:val="both"/>
        <w:rPr>
          <w:rFonts w:ascii="Times New Roman" w:hAnsi="Times New Roman" w:cs="Times New Roman"/>
          <w:i/>
          <w:sz w:val="24"/>
          <w:szCs w:val="24"/>
        </w:rPr>
      </w:pPr>
      <w:r w:rsidRPr="000335F2">
        <w:rPr>
          <w:rFonts w:ascii="Times New Roman" w:hAnsi="Times New Roman" w:cs="Times New Roman"/>
          <w:i/>
          <w:sz w:val="24"/>
          <w:szCs w:val="24"/>
        </w:rPr>
        <w:t>Рис. 1. Взаимосвязь между планируемыми результатами и видами универсальных учебных действий</w:t>
      </w:r>
    </w:p>
    <w:p w:rsidR="00723B72" w:rsidRPr="000335F2" w:rsidRDefault="00723B72" w:rsidP="00723B72">
      <w:pPr>
        <w:spacing w:after="0"/>
        <w:ind w:firstLine="397"/>
        <w:jc w:val="both"/>
        <w:rPr>
          <w:rFonts w:ascii="Times New Roman" w:hAnsi="Times New Roman" w:cs="Times New Roman"/>
          <w:sz w:val="24"/>
          <w:szCs w:val="24"/>
        </w:rPr>
      </w:pPr>
    </w:p>
    <w:p w:rsidR="00723B72" w:rsidRDefault="00723B72" w:rsidP="00723B72">
      <w:pPr>
        <w:spacing w:after="0"/>
        <w:ind w:firstLine="397"/>
        <w:jc w:val="both"/>
        <w:rPr>
          <w:rFonts w:ascii="Times New Roman" w:hAnsi="Times New Roman" w:cs="Times New Roman"/>
          <w:sz w:val="24"/>
          <w:szCs w:val="24"/>
        </w:rPr>
      </w:pPr>
      <w:r>
        <w:rPr>
          <w:rFonts w:ascii="Times New Roman" w:hAnsi="Times New Roman" w:cs="Times New Roman"/>
          <w:sz w:val="24"/>
          <w:szCs w:val="24"/>
        </w:rPr>
        <w:t>В разделе</w:t>
      </w:r>
      <w:r w:rsidRPr="000335F2">
        <w:rPr>
          <w:rFonts w:ascii="Times New Roman" w:hAnsi="Times New Roman" w:cs="Times New Roman"/>
          <w:sz w:val="24"/>
          <w:szCs w:val="24"/>
        </w:rPr>
        <w:t xml:space="preserve"> «Планируемые результаты освоения основной образовательной программы начального общего образования» личностные и метапредметные планируемые результаты сгруппированы по видам универсальных учебных действий</w:t>
      </w:r>
      <w:r>
        <w:rPr>
          <w:rFonts w:ascii="Times New Roman" w:hAnsi="Times New Roman" w:cs="Times New Roman"/>
          <w:sz w:val="24"/>
          <w:szCs w:val="24"/>
        </w:rPr>
        <w:t>.</w:t>
      </w:r>
    </w:p>
    <w:p w:rsidR="00723B72" w:rsidRPr="000335F2" w:rsidRDefault="00723B72" w:rsidP="00723B72">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При структурировании планируемых результатов учитывалось, что программа формирования универсальных учебных действий включает два подраздела «Чтение. Работа с текстом» и «Формирование ИКТ-компетентности обучающихся».</w:t>
      </w:r>
    </w:p>
    <w:p w:rsidR="00723B72" w:rsidRDefault="00723B72" w:rsidP="00723B72">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Образовательная деятельность </w:t>
      </w:r>
      <w:r w:rsidRPr="000335F2">
        <w:rPr>
          <w:rFonts w:ascii="Times New Roman" w:hAnsi="Times New Roman" w:cs="Times New Roman"/>
          <w:spacing w:val="2"/>
          <w:sz w:val="24"/>
          <w:szCs w:val="24"/>
        </w:rPr>
        <w:t xml:space="preserve">определяет зону ближайшего развития указанных универсальных учебных действий (их уровень развития, соответствующий </w:t>
      </w:r>
      <w:r w:rsidRPr="000335F2">
        <w:rPr>
          <w:rFonts w:ascii="Times New Roman" w:hAnsi="Times New Roman" w:cs="Times New Roman"/>
          <w:sz w:val="24"/>
          <w:szCs w:val="24"/>
        </w:rPr>
        <w:t>«высокой норме») и их свойства.</w:t>
      </w:r>
    </w:p>
    <w:p w:rsidR="00723B72" w:rsidRPr="000335F2" w:rsidRDefault="00723B72" w:rsidP="00723B72">
      <w:pPr>
        <w:spacing w:after="0"/>
        <w:ind w:firstLine="397"/>
        <w:jc w:val="both"/>
        <w:rPr>
          <w:rFonts w:ascii="Times New Roman" w:hAnsi="Times New Roman" w:cs="Times New Roman"/>
          <w:sz w:val="24"/>
          <w:szCs w:val="24"/>
        </w:rPr>
      </w:pPr>
    </w:p>
    <w:p w:rsidR="00723B72" w:rsidRPr="000335F2" w:rsidRDefault="00723B72" w:rsidP="00723B72">
      <w:pPr>
        <w:spacing w:after="0"/>
        <w:ind w:firstLine="397"/>
        <w:jc w:val="center"/>
        <w:rPr>
          <w:rFonts w:ascii="Times New Roman" w:hAnsi="Times New Roman" w:cs="Times New Roman"/>
          <w:b/>
          <w:sz w:val="24"/>
          <w:szCs w:val="24"/>
        </w:rPr>
      </w:pPr>
      <w:r>
        <w:rPr>
          <w:rFonts w:ascii="Times New Roman" w:hAnsi="Times New Roman" w:cs="Times New Roman"/>
          <w:b/>
          <w:sz w:val="24"/>
          <w:szCs w:val="24"/>
        </w:rPr>
        <w:t xml:space="preserve">2.1.3. </w:t>
      </w:r>
      <w:r w:rsidRPr="000335F2">
        <w:rPr>
          <w:rFonts w:ascii="Times New Roman" w:hAnsi="Times New Roman" w:cs="Times New Roman"/>
          <w:b/>
          <w:sz w:val="24"/>
          <w:szCs w:val="24"/>
        </w:rPr>
        <w:t>Типовые задачи формирования личностных, регулятивных,</w:t>
      </w:r>
    </w:p>
    <w:p w:rsidR="00723B72" w:rsidRPr="000335F2" w:rsidRDefault="00723B72" w:rsidP="00723B72">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познавательных, коммуникативных универсальных</w:t>
      </w:r>
    </w:p>
    <w:p w:rsidR="00723B72" w:rsidRPr="000335F2" w:rsidRDefault="00723B72" w:rsidP="00723B72">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учебных действий</w:t>
      </w:r>
    </w:p>
    <w:p w:rsidR="00723B72" w:rsidRPr="000335F2" w:rsidRDefault="00723B72" w:rsidP="00195F7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Структурный компонент программы формирования УУД – «Типовые задачи формирования личностных, регулятивных, познавательных, коммуникативных универсальных учебных действий раскрывает механизмы реализации программы в практической деятельности учителя начальных классов.</w:t>
      </w:r>
    </w:p>
    <w:p w:rsidR="00723B72" w:rsidRPr="000335F2" w:rsidRDefault="00723B72" w:rsidP="00195F7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В типовых задачах целесообразно выделить две части в соответствии с группами планируемых результатов:</w:t>
      </w:r>
    </w:p>
    <w:p w:rsidR="00723B72" w:rsidRPr="000335F2" w:rsidRDefault="00723B72" w:rsidP="00195F74">
      <w:pPr>
        <w:numPr>
          <w:ilvl w:val="0"/>
          <w:numId w:val="20"/>
        </w:numPr>
        <w:spacing w:after="0"/>
        <w:jc w:val="both"/>
        <w:rPr>
          <w:rFonts w:ascii="Times New Roman" w:hAnsi="Times New Roman" w:cs="Times New Roman"/>
          <w:sz w:val="24"/>
          <w:szCs w:val="24"/>
        </w:rPr>
      </w:pPr>
      <w:r w:rsidRPr="000335F2">
        <w:rPr>
          <w:rFonts w:ascii="Times New Roman" w:hAnsi="Times New Roman" w:cs="Times New Roman"/>
          <w:sz w:val="24"/>
          <w:szCs w:val="24"/>
        </w:rPr>
        <w:lastRenderedPageBreak/>
        <w:t>типовые задачи формирования личностных универсальных учебных действий;</w:t>
      </w:r>
    </w:p>
    <w:p w:rsidR="00723B72" w:rsidRPr="000335F2" w:rsidRDefault="00723B72" w:rsidP="00195F74">
      <w:pPr>
        <w:numPr>
          <w:ilvl w:val="0"/>
          <w:numId w:val="20"/>
        </w:numPr>
        <w:spacing w:after="0"/>
        <w:jc w:val="both"/>
        <w:rPr>
          <w:rFonts w:ascii="Times New Roman" w:hAnsi="Times New Roman" w:cs="Times New Roman"/>
          <w:sz w:val="24"/>
          <w:szCs w:val="24"/>
        </w:rPr>
      </w:pPr>
      <w:r w:rsidRPr="000335F2">
        <w:rPr>
          <w:rFonts w:ascii="Times New Roman" w:hAnsi="Times New Roman" w:cs="Times New Roman"/>
          <w:sz w:val="24"/>
          <w:szCs w:val="24"/>
        </w:rPr>
        <w:t>типовые задачи формирования регулятивных, познавательных и коммуникативных универсальных учебных действий.</w:t>
      </w:r>
    </w:p>
    <w:p w:rsidR="00723B72" w:rsidRDefault="00723B72" w:rsidP="0017700D">
      <w:pPr>
        <w:spacing w:after="0"/>
        <w:rPr>
          <w:rFonts w:ascii="Times New Roman" w:hAnsi="Times New Roman" w:cs="Times New Roman"/>
          <w:b/>
          <w:sz w:val="24"/>
          <w:szCs w:val="24"/>
        </w:rPr>
      </w:pPr>
    </w:p>
    <w:p w:rsidR="00723B72" w:rsidRDefault="00723B72" w:rsidP="00195F74">
      <w:pPr>
        <w:spacing w:after="0"/>
        <w:ind w:firstLine="397"/>
        <w:jc w:val="center"/>
        <w:rPr>
          <w:rFonts w:ascii="Times New Roman" w:hAnsi="Times New Roman" w:cs="Times New Roman"/>
          <w:b/>
          <w:sz w:val="24"/>
          <w:szCs w:val="24"/>
        </w:rPr>
      </w:pPr>
    </w:p>
    <w:p w:rsidR="00723B72" w:rsidRPr="000335F2" w:rsidRDefault="00723B72" w:rsidP="00195F74">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Типовые задачи формирования регулятивных, познавательных и</w:t>
      </w:r>
    </w:p>
    <w:p w:rsidR="00723B72" w:rsidRPr="000335F2" w:rsidRDefault="00723B72" w:rsidP="00195F74">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коммуникативных универсальных учебных действий</w:t>
      </w:r>
    </w:p>
    <w:p w:rsidR="00723B72" w:rsidRPr="000335F2" w:rsidRDefault="00723B72" w:rsidP="00195F74">
      <w:pPr>
        <w:spacing w:after="0"/>
        <w:ind w:firstLine="397"/>
        <w:jc w:val="both"/>
        <w:rPr>
          <w:rFonts w:ascii="Times New Roman" w:hAnsi="Times New Roman" w:cs="Times New Roman"/>
          <w:b/>
          <w:sz w:val="24"/>
          <w:szCs w:val="24"/>
        </w:rPr>
      </w:pPr>
    </w:p>
    <w:p w:rsidR="00723B72" w:rsidRPr="000335F2" w:rsidRDefault="00723B72" w:rsidP="00195F7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Особенностью данных задач является то, что они должны раскрывать способы организации деятельности обучающихся – учебной деятельности, учебного сотрудничества и проектной деятельности, наряду с этим типовые задачи должны обеспечить обучающимся освоение продуктивных способов работы с текстом и использования информационно-коммуникационных технологий.</w:t>
      </w:r>
    </w:p>
    <w:p w:rsidR="00723B72" w:rsidRPr="000335F2" w:rsidRDefault="00723B72" w:rsidP="00195F7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Возможно выделить два подхода к определению понятия «типовые задачи формирования универсальных учебных действия»:</w:t>
      </w:r>
    </w:p>
    <w:p w:rsidR="00723B72" w:rsidRPr="000335F2" w:rsidRDefault="00723B72" w:rsidP="00195F74">
      <w:pPr>
        <w:numPr>
          <w:ilvl w:val="0"/>
          <w:numId w:val="20"/>
        </w:numPr>
        <w:spacing w:after="0"/>
        <w:jc w:val="both"/>
        <w:rPr>
          <w:rFonts w:ascii="Times New Roman" w:hAnsi="Times New Roman" w:cs="Times New Roman"/>
          <w:sz w:val="24"/>
          <w:szCs w:val="24"/>
        </w:rPr>
      </w:pPr>
      <w:r w:rsidRPr="000335F2">
        <w:rPr>
          <w:rFonts w:ascii="Times New Roman" w:hAnsi="Times New Roman" w:cs="Times New Roman"/>
          <w:sz w:val="24"/>
          <w:szCs w:val="24"/>
        </w:rPr>
        <w:t>типовые задачи – это отдельные задания, которые можно использовать в образовательной деятельности для формирования отдельных учебных действий;</w:t>
      </w:r>
    </w:p>
    <w:p w:rsidR="00723B72" w:rsidRPr="000335F2" w:rsidRDefault="00723B72" w:rsidP="00195F74">
      <w:pPr>
        <w:numPr>
          <w:ilvl w:val="0"/>
          <w:numId w:val="20"/>
        </w:numPr>
        <w:spacing w:after="0"/>
        <w:jc w:val="both"/>
        <w:rPr>
          <w:rFonts w:ascii="Times New Roman" w:hAnsi="Times New Roman" w:cs="Times New Roman"/>
          <w:sz w:val="24"/>
          <w:szCs w:val="24"/>
        </w:rPr>
      </w:pPr>
      <w:r w:rsidRPr="000335F2">
        <w:rPr>
          <w:rFonts w:ascii="Times New Roman" w:hAnsi="Times New Roman" w:cs="Times New Roman"/>
          <w:sz w:val="24"/>
          <w:szCs w:val="24"/>
        </w:rPr>
        <w:t>типовые задачи – это системообразующий компонент программы, характеризующий способы деятельности учителя, обеспечивающие достижение обучающимися метапредметных результатов.</w:t>
      </w:r>
    </w:p>
    <w:p w:rsidR="00723B72" w:rsidRPr="000335F2" w:rsidRDefault="00723B72" w:rsidP="00195F7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В данной основной образовательной программе описание типовых задач представлено в соответствии со вторым подходом, так как данный подход позволяет охарактеризовать способы деятельности учителя, целенаправленно формирующего все виды универсальных учебных действий, и систематизировать их.</w:t>
      </w:r>
    </w:p>
    <w:p w:rsidR="00723B72" w:rsidRPr="000335F2" w:rsidRDefault="00723B72" w:rsidP="00195F7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Типовые задачи – это способы деятельности учителя (методы, учебно-познавательные и учебно-практические задачи, приемы, образовательные технологии, информационно-коммуникационные технологии), обеспечивающие формирование у учащихся универсальных учебных действий.</w:t>
      </w:r>
    </w:p>
    <w:p w:rsidR="00723B72" w:rsidRPr="000335F2" w:rsidRDefault="00723B72" w:rsidP="00195F7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Системно-деятельностный подход предполагает, что учащиеся с первого класса включаются во все перечисленные виды деятельности, поэтому применение большего числа типовых задач осуществляется с первого по четвертый класс, усложняется лишь содержание предметного материала. Достижение метапредметных планируемых результатов обеспечивается систематическим использованием на всех уроках и курсах внеурочной деятельности типовых задач формирования регулятивных, познавательных и коммуникативных универсальных учебных действий.</w:t>
      </w:r>
    </w:p>
    <w:p w:rsidR="00723B72" w:rsidRDefault="00723B72" w:rsidP="00195F7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Перечень типовых задач, обеспечивающих формирование универсальных учебных действий, предста</w:t>
      </w:r>
      <w:r w:rsidR="00195F74">
        <w:rPr>
          <w:rFonts w:ascii="Times New Roman" w:hAnsi="Times New Roman" w:cs="Times New Roman"/>
          <w:sz w:val="24"/>
          <w:szCs w:val="24"/>
        </w:rPr>
        <w:t>влен в таблице</w:t>
      </w:r>
    </w:p>
    <w:p w:rsidR="0017700D" w:rsidRDefault="0017700D" w:rsidP="00195F74">
      <w:pPr>
        <w:spacing w:after="0"/>
        <w:ind w:firstLine="397"/>
        <w:jc w:val="both"/>
        <w:rPr>
          <w:rFonts w:ascii="Times New Roman" w:hAnsi="Times New Roman" w:cs="Times New Roman"/>
          <w:sz w:val="24"/>
          <w:szCs w:val="24"/>
        </w:rPr>
      </w:pPr>
    </w:p>
    <w:p w:rsidR="0017700D" w:rsidRDefault="0017700D" w:rsidP="00195F74">
      <w:pPr>
        <w:spacing w:after="0"/>
        <w:ind w:firstLine="397"/>
        <w:jc w:val="both"/>
        <w:rPr>
          <w:rFonts w:ascii="Times New Roman" w:hAnsi="Times New Roman" w:cs="Times New Roman"/>
          <w:sz w:val="24"/>
          <w:szCs w:val="24"/>
        </w:rPr>
      </w:pPr>
    </w:p>
    <w:p w:rsidR="0017700D" w:rsidRPr="000335F2" w:rsidRDefault="0017700D" w:rsidP="00195F74">
      <w:pPr>
        <w:spacing w:after="0"/>
        <w:ind w:firstLine="397"/>
        <w:jc w:val="both"/>
        <w:rPr>
          <w:rFonts w:ascii="Times New Roman" w:hAnsi="Times New Roman" w:cs="Times New Roman"/>
          <w:sz w:val="24"/>
          <w:szCs w:val="24"/>
        </w:rPr>
      </w:pPr>
    </w:p>
    <w:p w:rsidR="00723B72" w:rsidRPr="000335F2" w:rsidRDefault="00723B72" w:rsidP="00723B72">
      <w:pPr>
        <w:ind w:firstLine="397"/>
        <w:jc w:val="right"/>
        <w:rPr>
          <w:rFonts w:ascii="Times New Roman" w:hAnsi="Times New Roman" w:cs="Times New Roman"/>
          <w:sz w:val="24"/>
          <w:szCs w:val="24"/>
        </w:rPr>
      </w:pPr>
      <w:r w:rsidRPr="000335F2">
        <w:rPr>
          <w:rFonts w:ascii="Times New Roman" w:hAnsi="Times New Roman" w:cs="Times New Roman"/>
          <w:sz w:val="24"/>
          <w:szCs w:val="24"/>
        </w:rPr>
        <w:t>Таблица 2</w:t>
      </w:r>
    </w:p>
    <w:p w:rsidR="00723B72" w:rsidRPr="000335F2" w:rsidRDefault="00723B72" w:rsidP="008D0217">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Типовые задачи формирования регулятивных, познавательных,</w:t>
      </w:r>
    </w:p>
    <w:p w:rsidR="00723B72" w:rsidRPr="000335F2" w:rsidRDefault="00723B72" w:rsidP="008D0217">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коммуникативных</w:t>
      </w:r>
      <w:r w:rsidR="008D0217">
        <w:rPr>
          <w:rFonts w:ascii="Times New Roman" w:hAnsi="Times New Roman" w:cs="Times New Roman"/>
          <w:b/>
          <w:sz w:val="24"/>
          <w:szCs w:val="24"/>
        </w:rPr>
        <w:t xml:space="preserve"> универсальных учебных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5965"/>
      </w:tblGrid>
      <w:tr w:rsidR="00723B72" w:rsidRPr="000335F2" w:rsidTr="00723B72">
        <w:tc>
          <w:tcPr>
            <w:tcW w:w="3888" w:type="dxa"/>
            <w:shd w:val="clear" w:color="auto" w:fill="auto"/>
          </w:tcPr>
          <w:p w:rsidR="00723B72" w:rsidRPr="000335F2" w:rsidRDefault="00723B72" w:rsidP="00723B72">
            <w:pPr>
              <w:spacing w:after="0"/>
              <w:jc w:val="both"/>
              <w:rPr>
                <w:rFonts w:ascii="Times New Roman" w:hAnsi="Times New Roman" w:cs="Times New Roman"/>
                <w:b/>
                <w:sz w:val="24"/>
                <w:szCs w:val="24"/>
              </w:rPr>
            </w:pPr>
            <w:r w:rsidRPr="000335F2">
              <w:rPr>
                <w:rFonts w:ascii="Times New Roman" w:hAnsi="Times New Roman" w:cs="Times New Roman"/>
                <w:b/>
                <w:sz w:val="24"/>
                <w:szCs w:val="24"/>
              </w:rPr>
              <w:t xml:space="preserve">Универсальное учебное </w:t>
            </w:r>
          </w:p>
          <w:p w:rsidR="00723B72" w:rsidRPr="000335F2" w:rsidRDefault="00723B72" w:rsidP="00723B72">
            <w:pPr>
              <w:spacing w:after="0"/>
              <w:jc w:val="both"/>
              <w:rPr>
                <w:rFonts w:ascii="Times New Roman" w:hAnsi="Times New Roman" w:cs="Times New Roman"/>
                <w:b/>
                <w:sz w:val="24"/>
                <w:szCs w:val="24"/>
              </w:rPr>
            </w:pPr>
            <w:r w:rsidRPr="000335F2">
              <w:rPr>
                <w:rFonts w:ascii="Times New Roman" w:hAnsi="Times New Roman" w:cs="Times New Roman"/>
                <w:b/>
                <w:sz w:val="24"/>
                <w:szCs w:val="24"/>
              </w:rPr>
              <w:lastRenderedPageBreak/>
              <w:t>действие</w:t>
            </w:r>
          </w:p>
        </w:tc>
        <w:tc>
          <w:tcPr>
            <w:tcW w:w="5965" w:type="dxa"/>
            <w:shd w:val="clear" w:color="auto" w:fill="auto"/>
          </w:tcPr>
          <w:p w:rsidR="00723B72" w:rsidRPr="000335F2" w:rsidRDefault="00723B72" w:rsidP="00723B72">
            <w:pPr>
              <w:spacing w:after="0"/>
              <w:jc w:val="both"/>
              <w:rPr>
                <w:rFonts w:ascii="Times New Roman" w:hAnsi="Times New Roman" w:cs="Times New Roman"/>
                <w:b/>
                <w:sz w:val="24"/>
                <w:szCs w:val="24"/>
              </w:rPr>
            </w:pPr>
            <w:r w:rsidRPr="000335F2">
              <w:rPr>
                <w:rFonts w:ascii="Times New Roman" w:hAnsi="Times New Roman" w:cs="Times New Roman"/>
                <w:b/>
                <w:sz w:val="24"/>
                <w:szCs w:val="24"/>
              </w:rPr>
              <w:lastRenderedPageBreak/>
              <w:t xml:space="preserve">Типовые задачи формирования универсальных </w:t>
            </w:r>
            <w:r w:rsidRPr="000335F2">
              <w:rPr>
                <w:rFonts w:ascii="Times New Roman" w:hAnsi="Times New Roman" w:cs="Times New Roman"/>
                <w:b/>
                <w:sz w:val="24"/>
                <w:szCs w:val="24"/>
              </w:rPr>
              <w:lastRenderedPageBreak/>
              <w:t>учебных действий</w:t>
            </w:r>
          </w:p>
        </w:tc>
      </w:tr>
      <w:tr w:rsidR="00723B72" w:rsidRPr="000335F2" w:rsidTr="00723B72">
        <w:tc>
          <w:tcPr>
            <w:tcW w:w="3888" w:type="dxa"/>
            <w:shd w:val="clear" w:color="auto" w:fill="auto"/>
          </w:tcPr>
          <w:p w:rsidR="00723B72" w:rsidRPr="000335F2" w:rsidRDefault="00723B72" w:rsidP="00723B72">
            <w:pPr>
              <w:spacing w:after="0"/>
              <w:jc w:val="both"/>
              <w:rPr>
                <w:rFonts w:ascii="Times New Roman" w:hAnsi="Times New Roman" w:cs="Times New Roman"/>
                <w:b/>
                <w:sz w:val="24"/>
                <w:szCs w:val="24"/>
              </w:rPr>
            </w:pPr>
            <w:r w:rsidRPr="000335F2">
              <w:rPr>
                <w:rFonts w:ascii="Times New Roman" w:hAnsi="Times New Roman" w:cs="Times New Roman"/>
                <w:b/>
                <w:sz w:val="24"/>
                <w:szCs w:val="24"/>
              </w:rPr>
              <w:lastRenderedPageBreak/>
              <w:t>1. Регулятивные</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1.1. Целеполагание</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1.2. Планирование </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1.3. Прогнозирование </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Технология безотметочного оценивания (прием «Прогностическая самооценка»)</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1.4. Контроль </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Технология безотметочного оценивания (приемы «Взаимоконтроль устных ответов», «Пошаговый взаимоконтроль при работе с алгоритмом», «Работа с эталоном», «Проверь себя»)</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1.5. Коррекция </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Технология безотметочного оценивания (прием «Пошаговый взаимоконтроль при работе с алгоритмом»)</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1.6. Оценка </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«Комментирование устных ответов», «Гибкая система балльной оценки») </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1.7. </w:t>
            </w:r>
            <w:r w:rsidRPr="000335F2">
              <w:rPr>
                <w:rFonts w:ascii="Times New Roman" w:hAnsi="Times New Roman" w:cs="Times New Roman"/>
                <w:spacing w:val="-4"/>
                <w:sz w:val="24"/>
                <w:szCs w:val="24"/>
              </w:rPr>
              <w:t>Рефлексия способов и условий действия</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Учебно-познавательная (учебно-практическая) задача на «Рефлексию»</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b/>
                <w:sz w:val="24"/>
                <w:szCs w:val="24"/>
              </w:rPr>
            </w:pPr>
            <w:r w:rsidRPr="000335F2">
              <w:rPr>
                <w:rFonts w:ascii="Times New Roman" w:hAnsi="Times New Roman" w:cs="Times New Roman"/>
                <w:b/>
                <w:sz w:val="24"/>
                <w:szCs w:val="24"/>
              </w:rPr>
              <w:t>2. Познавательные</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p>
        </w:tc>
      </w:tr>
      <w:tr w:rsidR="00723B72" w:rsidRPr="000335F2" w:rsidTr="00723B72">
        <w:trPr>
          <w:trHeight w:val="841"/>
        </w:trPr>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2.1. Общеучебные</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коммуникацию, на сотрудничество</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Теория формирования умственных действий</w:t>
            </w:r>
          </w:p>
        </w:tc>
      </w:tr>
      <w:tr w:rsidR="00723B72" w:rsidRPr="000335F2" w:rsidTr="00723B72">
        <w:trPr>
          <w:trHeight w:val="1076"/>
        </w:trPr>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2.2. Знаково-символические </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Постановка и решение учебных задач, включающая моделирование (создание алгоритмов, пиктограмм, схем-опор, кратких записей, таблиц, ментальных карт и т.п.) </w:t>
            </w:r>
          </w:p>
        </w:tc>
      </w:tr>
      <w:tr w:rsidR="00723B72" w:rsidRPr="000335F2" w:rsidTr="00723B72">
        <w:trPr>
          <w:trHeight w:val="855"/>
        </w:trPr>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2.3. Логические</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Учебные задания, формирующие логические универсальные действия</w:t>
            </w:r>
          </w:p>
        </w:tc>
      </w:tr>
      <w:tr w:rsidR="00723B72" w:rsidRPr="000335F2" w:rsidTr="00723B72">
        <w:trPr>
          <w:trHeight w:val="345"/>
        </w:trPr>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lastRenderedPageBreak/>
              <w:t>2.4. Постановка и решение проблемы</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Учебно-познавательная (учебно-практическая) задача на решение проблем</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b/>
                <w:sz w:val="24"/>
                <w:szCs w:val="24"/>
              </w:rPr>
            </w:pPr>
            <w:r w:rsidRPr="000335F2">
              <w:rPr>
                <w:rFonts w:ascii="Times New Roman" w:hAnsi="Times New Roman" w:cs="Times New Roman"/>
                <w:b/>
                <w:sz w:val="24"/>
                <w:szCs w:val="24"/>
              </w:rPr>
              <w:t>3. Коммуникативные</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 в том числе учебно-познавательная (учебно-практическая) задача на сотрудничество</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b/>
                <w:sz w:val="24"/>
                <w:szCs w:val="24"/>
              </w:rPr>
            </w:pPr>
            <w:r w:rsidRPr="000335F2">
              <w:rPr>
                <w:rFonts w:ascii="Times New Roman" w:hAnsi="Times New Roman" w:cs="Times New Roman"/>
                <w:b/>
                <w:sz w:val="24"/>
                <w:szCs w:val="24"/>
              </w:rPr>
              <w:t>4. Чтение. Работа с текстом (работа с информацией)</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4.1. Поиск информации</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Составление плана текста </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4.2. Понимание прочитанного</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Приемы «Внимание к слову», «Знакомство с заголовком», «Пометки на полях», «Диалог с текстом»</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z w:val="24"/>
                <w:szCs w:val="24"/>
              </w:rPr>
              <w:t>4.3. Преобразование и интерпретация информации</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Работа с таблицами, схемами, рисунками, ментальными картами</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4.4. Оценка информации</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b/>
                <w:spacing w:val="2"/>
                <w:sz w:val="24"/>
                <w:szCs w:val="24"/>
              </w:rPr>
            </w:pPr>
            <w:r w:rsidRPr="000335F2">
              <w:rPr>
                <w:rFonts w:ascii="Times New Roman" w:hAnsi="Times New Roman" w:cs="Times New Roman"/>
                <w:b/>
                <w:spacing w:val="2"/>
                <w:sz w:val="24"/>
                <w:szCs w:val="24"/>
              </w:rPr>
              <w:t>5. Формирование ИКТ-компетентности (применение информационно-коммуникационных технологий)</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p>
        </w:tc>
      </w:tr>
      <w:tr w:rsidR="00723B72" w:rsidRPr="000335F2" w:rsidTr="008D0217">
        <w:trPr>
          <w:trHeight w:val="556"/>
        </w:trPr>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5.1. Знакомство со средствами ИКТ, гигиена работы с компьютером</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Включение и выключение  цифрового устройства, компьютера</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Выбор необходимых для решения задачи и запуск программ с рабочего стола и из меню «Пуск», использование технологии Drag and Drop </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Организация рабочего места и энергосбережение</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Рациональная организация информации в файловой системе компьютера: создание, именование и использование имен файлов и папок (поиск в файловой системе, выбор, открытие, сохранение открытого объекта) для хранения цифровой коллекции</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Копирование, переименование и удаление файлов</w:t>
            </w:r>
          </w:p>
        </w:tc>
      </w:tr>
      <w:tr w:rsidR="00723B72" w:rsidRPr="000335F2" w:rsidTr="00723B72">
        <w:trPr>
          <w:trHeight w:val="4069"/>
        </w:trPr>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lastRenderedPageBreak/>
              <w:t>5.2. Технология ввода информации в компьютер:</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ввод текста, запись звука, изображения, цифровых данных</w:t>
            </w:r>
          </w:p>
        </w:tc>
        <w:tc>
          <w:tcPr>
            <w:tcW w:w="5965" w:type="dxa"/>
            <w:shd w:val="clear" w:color="auto" w:fill="auto"/>
          </w:tcPr>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Подключение устройств ИКТ (карт памяти), перенос файлов в компьютер для ввода информационных объектов</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Извлечение хранящейся в устройстве ИКТ цифровой информации для воспроизведения (просмотр, прослушивание, вывод на печать) зафиксированной информации (открывание объекта)</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Сохранение информационных объектов</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Работа в компьютерной программе, позволяющей набирать тексты с использованием клавиатуры</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Создание и редактирование текста в текстовом редакторе (удаление, замена и вставка букв и слов) с использованием экранного перевода отдельных слов</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Оцифровка текстового документа или изображения (сканирование)</w:t>
            </w:r>
          </w:p>
        </w:tc>
      </w:tr>
      <w:tr w:rsidR="00723B72" w:rsidRPr="000335F2" w:rsidTr="00723B72">
        <w:trPr>
          <w:trHeight w:val="226"/>
        </w:trPr>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5.3. Обработка и поиск информации</w:t>
            </w:r>
          </w:p>
        </w:tc>
        <w:tc>
          <w:tcPr>
            <w:tcW w:w="5965" w:type="dxa"/>
            <w:shd w:val="clear" w:color="auto" w:fill="auto"/>
          </w:tcPr>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Соответствие информационного объекта цели фиксации информации</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Подключение устройств ИКТ (в том числе флеш-карт)</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Цифровая фиксация (запись) информации (звуков и изображений) при помощи цифровой фотовидеокамеры, веб-камеры, диктофона, наушников и микрофона, цифрового микроскопа</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Фото- и видеофиксация результатов наблюдений (в том числе микрообъектов)</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Фиксация изображения экрана (скриншот)</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Сбор числовых данных с помощью цифровых датчиков</w:t>
            </w:r>
            <w:r w:rsidRPr="000335F2">
              <w:rPr>
                <w:rFonts w:ascii="Times New Roman" w:hAnsi="Times New Roman" w:cs="Times New Roman"/>
                <w:sz w:val="24"/>
                <w:szCs w:val="24"/>
              </w:rPr>
              <w:t xml:space="preserve"> </w:t>
            </w:r>
            <w:r w:rsidRPr="000335F2">
              <w:rPr>
                <w:rFonts w:ascii="Times New Roman" w:hAnsi="Times New Roman" w:cs="Times New Roman"/>
                <w:spacing w:val="-2"/>
                <w:sz w:val="24"/>
                <w:szCs w:val="24"/>
              </w:rPr>
              <w:t>и наглядное представление полученной информации</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Фиксация собранных числовых данных в электронной таблице, обобщение и анализ данных на диаграмме</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Моделирование в виртуальной лаборатории</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Нахождение результата вычислений с применением калькулятора (в том числе с использованием стандартной компьютерной программы)</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 xml:space="preserve">Оценка качества визуального ряда и уместности </w:t>
            </w:r>
            <w:r w:rsidRPr="000335F2">
              <w:rPr>
                <w:rFonts w:ascii="Times New Roman" w:hAnsi="Times New Roman" w:cs="Times New Roman"/>
                <w:spacing w:val="-2"/>
                <w:sz w:val="24"/>
                <w:szCs w:val="24"/>
              </w:rPr>
              <w:lastRenderedPageBreak/>
              <w:t>содержания медиасопровождения</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Работа в компьютерной программе, позволяющей создавать тексты с применением основных правил оформления (выбор шрифта, начертания, размера, цвета текста, расстановка пробелов относительно знаков препинания, использование абзацного отступа)</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Редактирование текста (удаление, замена и вставка букв и слов) с использованием полуавтоматического орфографического контроля</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Добавление в сообщение информации, полученной при переходе по гиперссылке из заданных гипертекстовых документов</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Создание гиперссылки в текстовом документе</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Поиск информационного объекта по имени, типу, дате создания файла</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Работа</w:t>
            </w:r>
            <w:r w:rsidRPr="000335F2">
              <w:rPr>
                <w:rFonts w:ascii="Times New Roman" w:hAnsi="Times New Roman" w:cs="Times New Roman"/>
                <w:b/>
                <w:spacing w:val="-2"/>
                <w:sz w:val="24"/>
                <w:szCs w:val="24"/>
              </w:rPr>
              <w:t xml:space="preserve"> </w:t>
            </w:r>
            <w:r w:rsidRPr="000335F2">
              <w:rPr>
                <w:rFonts w:ascii="Times New Roman" w:hAnsi="Times New Roman" w:cs="Times New Roman"/>
                <w:spacing w:val="-2"/>
                <w:sz w:val="24"/>
                <w:szCs w:val="24"/>
              </w:rPr>
              <w:t>в</w:t>
            </w:r>
            <w:r w:rsidRPr="000335F2">
              <w:rPr>
                <w:rFonts w:ascii="Times New Roman" w:hAnsi="Times New Roman" w:cs="Times New Roman"/>
                <w:b/>
                <w:spacing w:val="-2"/>
                <w:sz w:val="24"/>
                <w:szCs w:val="24"/>
              </w:rPr>
              <w:t xml:space="preserve"> </w:t>
            </w:r>
            <w:r w:rsidRPr="000335F2">
              <w:rPr>
                <w:rFonts w:ascii="Times New Roman" w:hAnsi="Times New Roman" w:cs="Times New Roman"/>
                <w:spacing w:val="-2"/>
                <w:sz w:val="24"/>
                <w:szCs w:val="24"/>
              </w:rPr>
              <w:t>компьютерной программе (веб-браузере), позволяющей</w:t>
            </w:r>
            <w:r w:rsidRPr="000335F2">
              <w:rPr>
                <w:rFonts w:ascii="Times New Roman" w:hAnsi="Times New Roman" w:cs="Times New Roman"/>
                <w:b/>
                <w:spacing w:val="-2"/>
                <w:sz w:val="24"/>
                <w:szCs w:val="24"/>
              </w:rPr>
              <w:t xml:space="preserve"> </w:t>
            </w:r>
            <w:r w:rsidRPr="000335F2">
              <w:rPr>
                <w:rFonts w:ascii="Times New Roman" w:hAnsi="Times New Roman" w:cs="Times New Roman"/>
                <w:spacing w:val="-2"/>
                <w:sz w:val="24"/>
                <w:szCs w:val="24"/>
              </w:rPr>
              <w:t>организовать</w:t>
            </w:r>
            <w:r w:rsidRPr="000335F2">
              <w:rPr>
                <w:rFonts w:ascii="Times New Roman" w:hAnsi="Times New Roman" w:cs="Times New Roman"/>
                <w:b/>
                <w:spacing w:val="-2"/>
                <w:sz w:val="24"/>
                <w:szCs w:val="24"/>
              </w:rPr>
              <w:t xml:space="preserve"> </w:t>
            </w:r>
            <w:r w:rsidRPr="000335F2">
              <w:rPr>
                <w:rFonts w:ascii="Times New Roman" w:hAnsi="Times New Roman" w:cs="Times New Roman"/>
                <w:spacing w:val="-2"/>
                <w:sz w:val="24"/>
                <w:szCs w:val="24"/>
              </w:rPr>
              <w:t>поиск дополнительной информации в контролируемом учебном информационном пространстве сети Интернет</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Формулирование поискового запроса</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Составление списка используемых информационных источников (в том числе с использованием ссылок)</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Создание банка данных для решения познавательных задач</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Соответствие информационного объекта цели фиксации информации</w:t>
            </w:r>
          </w:p>
        </w:tc>
      </w:tr>
      <w:tr w:rsidR="00723B72" w:rsidRPr="000335F2" w:rsidTr="00723B72">
        <w:trPr>
          <w:trHeight w:val="226"/>
        </w:trPr>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lastRenderedPageBreak/>
              <w:t>5.4. Создание, представление и передача сообщений</w:t>
            </w:r>
          </w:p>
        </w:tc>
        <w:tc>
          <w:tcPr>
            <w:tcW w:w="5965" w:type="dxa"/>
            <w:shd w:val="clear" w:color="auto" w:fill="auto"/>
          </w:tcPr>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Создание сообщения на заданную тему</w:t>
            </w:r>
            <w:r w:rsidRPr="000335F2">
              <w:rPr>
                <w:rFonts w:ascii="Times New Roman" w:hAnsi="Times New Roman" w:cs="Times New Roman"/>
                <w:b/>
                <w:spacing w:val="-2"/>
                <w:sz w:val="24"/>
                <w:szCs w:val="24"/>
              </w:rPr>
              <w:t xml:space="preserve"> </w:t>
            </w:r>
            <w:r w:rsidRPr="000335F2">
              <w:rPr>
                <w:rFonts w:ascii="Times New Roman" w:hAnsi="Times New Roman" w:cs="Times New Roman"/>
                <w:spacing w:val="-2"/>
                <w:sz w:val="24"/>
                <w:szCs w:val="24"/>
              </w:rPr>
              <w:t>с использованием полученной информации, добавлением новой информации из доступных электронных справочных источников</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Цитирование информации (источника) с соблюдением авторских прав</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Создание и размещение текстового или медиасообщения в информационно-образовательной среде класса (школы). Комментирование сообщений с соблюдением правил сетевой коммуникации</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pacing w:val="-2"/>
                <w:sz w:val="24"/>
                <w:szCs w:val="24"/>
              </w:rPr>
              <w:lastRenderedPageBreak/>
              <w:t>Создание электронного почтового сообщения</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Работа в компьютерной программе, позволяющей создавать и редактировать видеоцепочки: редактирование иллюстративного ряда в редакторе презентаций при создании сообщения (для аудиовизуального сопровождения выступления)</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Работа в компьютерной программе с простыми геометрическими объектами: построение, изменение, измерение геометрических объектов, создание схемы из геометрических объектов</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Создание хронологических последовательностей (лент времени) и ментальных карт (в том числе в социальных сервисах)</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Получение и использование данных цифровой географической карты</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Работа в компьютерной программе, позволяющей создавать и редактировать графические изображения (вырезать из изображения нужную часть, уменьшать и увеличивать размер изображения)</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Создание сообщения на заданную тему</w:t>
            </w:r>
            <w:r w:rsidRPr="000335F2">
              <w:rPr>
                <w:rFonts w:ascii="Times New Roman" w:hAnsi="Times New Roman" w:cs="Times New Roman"/>
                <w:b/>
                <w:spacing w:val="-2"/>
                <w:sz w:val="24"/>
                <w:szCs w:val="24"/>
              </w:rPr>
              <w:t xml:space="preserve"> </w:t>
            </w:r>
            <w:r w:rsidRPr="000335F2">
              <w:rPr>
                <w:rFonts w:ascii="Times New Roman" w:hAnsi="Times New Roman" w:cs="Times New Roman"/>
                <w:spacing w:val="-2"/>
                <w:sz w:val="24"/>
                <w:szCs w:val="24"/>
              </w:rPr>
              <w:t>с использованием полученной информации, добавлением новой информации из доступных электронных справочных источников</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Цитирование информации (источника) с соблюдением авторских прав</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Создание и размещение текстового или медиасообщения в информационно-образовательной среде класса (школы). Комментирование сообщений с соблюдением правил сетевой коммуникации</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pacing w:val="-2"/>
                <w:sz w:val="24"/>
                <w:szCs w:val="24"/>
              </w:rPr>
              <w:t>Создание электронного почтового сообщения</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z w:val="24"/>
                <w:szCs w:val="24"/>
              </w:rPr>
              <w:t>Работа в компьютерной программе, позволяющей создавать и редактировать видеоцепочки: редактирование иллюстративного ряда в редакторе презентаций при создании сообщения (для аудиовизуального сопровождения выступления)</w:t>
            </w:r>
          </w:p>
        </w:tc>
      </w:tr>
      <w:tr w:rsidR="00723B72" w:rsidRPr="000335F2" w:rsidTr="00723B72">
        <w:trPr>
          <w:trHeight w:val="226"/>
        </w:trPr>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lastRenderedPageBreak/>
              <w:t>5.5. Планирование деятельности, управление и организация</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Определение последовательности выполнения действий</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lastRenderedPageBreak/>
              <w:t>Исполнение, редактирование алгоритмов (линейных, с ветвлением, циклических, с заданными параметрами) для знакомых формальных исполнителей</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z w:val="24"/>
                <w:szCs w:val="24"/>
              </w:rPr>
              <w:t>Создание алгоритмов (линейных, с ветвлением, циклических, с заданными параметрами) для знакомых формальных исполнителей</w:t>
            </w:r>
          </w:p>
        </w:tc>
      </w:tr>
    </w:tbl>
    <w:p w:rsidR="00723B72" w:rsidRPr="000335F2" w:rsidRDefault="00723B72" w:rsidP="00723B72">
      <w:pPr>
        <w:ind w:firstLine="397"/>
        <w:jc w:val="both"/>
        <w:rPr>
          <w:rFonts w:ascii="Times New Roman" w:hAnsi="Times New Roman" w:cs="Times New Roman"/>
          <w:sz w:val="24"/>
          <w:szCs w:val="24"/>
        </w:rPr>
      </w:pPr>
    </w:p>
    <w:p w:rsidR="00723B72" w:rsidRPr="000335F2" w:rsidRDefault="00723B72" w:rsidP="00723B72">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Перечень типовых задач составлен на основе работ Д. Б. Эльконина, В. В. Давыдова, П. Я. Гальперина, Г. А. Цукерман, Г. Г. Граник, О. Б. Логиновой, А. Б. Воронцова, К. Н. Поливановой, и др.</w:t>
      </w:r>
    </w:p>
    <w:p w:rsidR="00723B72" w:rsidRPr="000335F2" w:rsidRDefault="00723B72" w:rsidP="00723B72">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Типовые задачи формирования регулятивных, познавательных и коммуникативных универсальных учебных действий обеспечат обучающимся достижение метапредметных планируемых результатов, если будут систематически использоваться в рамках урочной и внеурочной деятельности (таблица 3).</w:t>
      </w:r>
    </w:p>
    <w:p w:rsidR="00723B72" w:rsidRPr="000335F2" w:rsidRDefault="00723B72" w:rsidP="00723B72">
      <w:pPr>
        <w:ind w:firstLine="397"/>
        <w:jc w:val="both"/>
        <w:rPr>
          <w:rFonts w:ascii="Times New Roman" w:hAnsi="Times New Roman" w:cs="Times New Roman"/>
          <w:sz w:val="24"/>
          <w:szCs w:val="24"/>
        </w:rPr>
        <w:sectPr w:rsidR="00723B72" w:rsidRPr="000335F2" w:rsidSect="00723B72">
          <w:pgSz w:w="11906" w:h="16838"/>
          <w:pgMar w:top="1134" w:right="851" w:bottom="1134" w:left="1418" w:header="709" w:footer="709" w:gutter="0"/>
          <w:cols w:space="708"/>
          <w:docGrid w:linePitch="360"/>
        </w:sectPr>
      </w:pPr>
    </w:p>
    <w:p w:rsidR="00723B72" w:rsidRPr="000335F2" w:rsidRDefault="00723B72" w:rsidP="00195F74">
      <w:pPr>
        <w:ind w:firstLine="397"/>
        <w:jc w:val="right"/>
        <w:rPr>
          <w:rFonts w:ascii="Times New Roman" w:hAnsi="Times New Roman" w:cs="Times New Roman"/>
          <w:sz w:val="24"/>
          <w:szCs w:val="24"/>
        </w:rPr>
      </w:pPr>
      <w:r w:rsidRPr="000335F2">
        <w:rPr>
          <w:rFonts w:ascii="Times New Roman" w:hAnsi="Times New Roman" w:cs="Times New Roman"/>
          <w:sz w:val="24"/>
          <w:szCs w:val="24"/>
        </w:rPr>
        <w:lastRenderedPageBreak/>
        <w:t>Таблица 3</w:t>
      </w:r>
    </w:p>
    <w:p w:rsidR="00723B72" w:rsidRPr="000335F2" w:rsidRDefault="00723B72" w:rsidP="00723B72">
      <w:pPr>
        <w:ind w:firstLine="397"/>
        <w:jc w:val="center"/>
        <w:rPr>
          <w:rFonts w:ascii="Times New Roman" w:hAnsi="Times New Roman" w:cs="Times New Roman"/>
          <w:b/>
          <w:sz w:val="24"/>
          <w:szCs w:val="24"/>
        </w:rPr>
      </w:pPr>
      <w:r w:rsidRPr="000335F2">
        <w:rPr>
          <w:rFonts w:ascii="Times New Roman" w:hAnsi="Times New Roman" w:cs="Times New Roman"/>
          <w:b/>
          <w:sz w:val="24"/>
          <w:szCs w:val="24"/>
        </w:rPr>
        <w:t>Применение типовых задач в урочной и внеурочной деятельности</w:t>
      </w:r>
    </w:p>
    <w:p w:rsidR="00723B72" w:rsidRPr="000335F2" w:rsidRDefault="00723B72" w:rsidP="00723B72">
      <w:pPr>
        <w:ind w:firstLine="397"/>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361"/>
        <w:gridCol w:w="3361"/>
        <w:gridCol w:w="3361"/>
        <w:gridCol w:w="3361"/>
      </w:tblGrid>
      <w:tr w:rsidR="00723B72" w:rsidRPr="000335F2" w:rsidTr="00723B72">
        <w:tc>
          <w:tcPr>
            <w:tcW w:w="1908" w:type="dxa"/>
            <w:vMerge w:val="restart"/>
            <w:shd w:val="clear" w:color="auto" w:fill="auto"/>
          </w:tcPr>
          <w:p w:rsidR="00723B72" w:rsidRPr="000335F2" w:rsidRDefault="00723B72" w:rsidP="00723B72">
            <w:pPr>
              <w:jc w:val="both"/>
              <w:rPr>
                <w:rFonts w:ascii="Times New Roman" w:hAnsi="Times New Roman" w:cs="Times New Roman"/>
                <w:b/>
                <w:sz w:val="24"/>
                <w:szCs w:val="24"/>
              </w:rPr>
            </w:pPr>
            <w:r w:rsidRPr="000335F2">
              <w:rPr>
                <w:rFonts w:ascii="Times New Roman" w:hAnsi="Times New Roman" w:cs="Times New Roman"/>
                <w:b/>
                <w:sz w:val="24"/>
                <w:szCs w:val="24"/>
              </w:rPr>
              <w:t>Виды</w:t>
            </w:r>
          </w:p>
          <w:p w:rsidR="00723B72" w:rsidRPr="000335F2" w:rsidRDefault="00723B72" w:rsidP="00723B72">
            <w:pPr>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деятельности</w:t>
            </w:r>
          </w:p>
        </w:tc>
        <w:tc>
          <w:tcPr>
            <w:tcW w:w="13444" w:type="dxa"/>
            <w:gridSpan w:val="4"/>
            <w:shd w:val="clear" w:color="auto" w:fill="auto"/>
          </w:tcPr>
          <w:p w:rsidR="00723B72" w:rsidRPr="000335F2" w:rsidRDefault="00723B72" w:rsidP="00723B72">
            <w:pPr>
              <w:jc w:val="both"/>
              <w:rPr>
                <w:rFonts w:ascii="Times New Roman" w:hAnsi="Times New Roman" w:cs="Times New Roman"/>
                <w:b/>
                <w:sz w:val="24"/>
                <w:szCs w:val="24"/>
              </w:rPr>
            </w:pPr>
            <w:r w:rsidRPr="000335F2">
              <w:rPr>
                <w:rFonts w:ascii="Times New Roman" w:hAnsi="Times New Roman" w:cs="Times New Roman"/>
                <w:b/>
                <w:sz w:val="24"/>
                <w:szCs w:val="24"/>
              </w:rPr>
              <w:t>Типовые задачи</w:t>
            </w:r>
          </w:p>
        </w:tc>
      </w:tr>
      <w:tr w:rsidR="00723B72" w:rsidRPr="000335F2" w:rsidTr="00723B72">
        <w:tc>
          <w:tcPr>
            <w:tcW w:w="1908" w:type="dxa"/>
            <w:vMerge/>
            <w:shd w:val="clear" w:color="auto" w:fill="auto"/>
          </w:tcPr>
          <w:p w:rsidR="00723B72" w:rsidRPr="000335F2" w:rsidRDefault="00723B72" w:rsidP="00723B72">
            <w:pPr>
              <w:jc w:val="both"/>
              <w:rPr>
                <w:rFonts w:ascii="Times New Roman" w:hAnsi="Times New Roman" w:cs="Times New Roman"/>
                <w:b/>
                <w:sz w:val="24"/>
                <w:szCs w:val="24"/>
              </w:rPr>
            </w:pPr>
          </w:p>
        </w:tc>
        <w:tc>
          <w:tcPr>
            <w:tcW w:w="3361" w:type="dxa"/>
            <w:shd w:val="clear" w:color="auto" w:fill="auto"/>
          </w:tcPr>
          <w:p w:rsidR="00723B72" w:rsidRPr="000335F2" w:rsidRDefault="00723B72" w:rsidP="00723B72">
            <w:pPr>
              <w:jc w:val="both"/>
              <w:rPr>
                <w:rFonts w:ascii="Times New Roman" w:hAnsi="Times New Roman" w:cs="Times New Roman"/>
                <w:b/>
                <w:sz w:val="24"/>
                <w:szCs w:val="24"/>
              </w:rPr>
            </w:pPr>
            <w:r w:rsidRPr="000335F2">
              <w:rPr>
                <w:rFonts w:ascii="Times New Roman" w:hAnsi="Times New Roman" w:cs="Times New Roman"/>
                <w:b/>
                <w:sz w:val="24"/>
                <w:szCs w:val="24"/>
              </w:rPr>
              <w:t>1 класс</w:t>
            </w:r>
          </w:p>
        </w:tc>
        <w:tc>
          <w:tcPr>
            <w:tcW w:w="3361" w:type="dxa"/>
            <w:shd w:val="clear" w:color="auto" w:fill="auto"/>
          </w:tcPr>
          <w:p w:rsidR="00723B72" w:rsidRPr="000335F2" w:rsidRDefault="00723B72" w:rsidP="00723B72">
            <w:pPr>
              <w:jc w:val="both"/>
              <w:rPr>
                <w:rFonts w:ascii="Times New Roman" w:hAnsi="Times New Roman" w:cs="Times New Roman"/>
                <w:b/>
                <w:sz w:val="24"/>
                <w:szCs w:val="24"/>
              </w:rPr>
            </w:pPr>
            <w:r w:rsidRPr="000335F2">
              <w:rPr>
                <w:rFonts w:ascii="Times New Roman" w:hAnsi="Times New Roman" w:cs="Times New Roman"/>
                <w:b/>
                <w:sz w:val="24"/>
                <w:szCs w:val="24"/>
              </w:rPr>
              <w:t>2 класс</w:t>
            </w:r>
          </w:p>
        </w:tc>
        <w:tc>
          <w:tcPr>
            <w:tcW w:w="3361" w:type="dxa"/>
            <w:shd w:val="clear" w:color="auto" w:fill="auto"/>
          </w:tcPr>
          <w:p w:rsidR="00723B72" w:rsidRPr="000335F2" w:rsidRDefault="00723B72" w:rsidP="00723B72">
            <w:pPr>
              <w:jc w:val="both"/>
              <w:rPr>
                <w:rFonts w:ascii="Times New Roman" w:hAnsi="Times New Roman" w:cs="Times New Roman"/>
                <w:b/>
                <w:sz w:val="24"/>
                <w:szCs w:val="24"/>
              </w:rPr>
            </w:pPr>
            <w:r w:rsidRPr="000335F2">
              <w:rPr>
                <w:rFonts w:ascii="Times New Roman" w:hAnsi="Times New Roman" w:cs="Times New Roman"/>
                <w:b/>
                <w:sz w:val="24"/>
                <w:szCs w:val="24"/>
              </w:rPr>
              <w:t>3 класс</w:t>
            </w:r>
          </w:p>
        </w:tc>
        <w:tc>
          <w:tcPr>
            <w:tcW w:w="3361" w:type="dxa"/>
            <w:shd w:val="clear" w:color="auto" w:fill="auto"/>
          </w:tcPr>
          <w:p w:rsidR="00723B72" w:rsidRPr="000335F2" w:rsidRDefault="00723B72" w:rsidP="00723B72">
            <w:pPr>
              <w:jc w:val="both"/>
              <w:rPr>
                <w:rFonts w:ascii="Times New Roman" w:hAnsi="Times New Roman" w:cs="Times New Roman"/>
                <w:b/>
                <w:sz w:val="24"/>
                <w:szCs w:val="24"/>
              </w:rPr>
            </w:pPr>
            <w:r w:rsidRPr="000335F2">
              <w:rPr>
                <w:rFonts w:ascii="Times New Roman" w:hAnsi="Times New Roman" w:cs="Times New Roman"/>
                <w:b/>
                <w:sz w:val="24"/>
                <w:szCs w:val="24"/>
              </w:rPr>
              <w:t>4 класс</w:t>
            </w:r>
          </w:p>
        </w:tc>
      </w:tr>
      <w:tr w:rsidR="00723B72" w:rsidRPr="000335F2" w:rsidTr="00723B72">
        <w:tc>
          <w:tcPr>
            <w:tcW w:w="1908" w:type="dxa"/>
            <w:shd w:val="clear" w:color="auto" w:fill="auto"/>
          </w:tcPr>
          <w:p w:rsidR="00723B72" w:rsidRPr="000335F2" w:rsidRDefault="00723B72" w:rsidP="00723B72">
            <w:pPr>
              <w:spacing w:after="0"/>
              <w:jc w:val="both"/>
              <w:rPr>
                <w:rFonts w:ascii="Times New Roman" w:hAnsi="Times New Roman" w:cs="Times New Roman"/>
                <w:sz w:val="24"/>
                <w:szCs w:val="24"/>
              </w:rPr>
            </w:pPr>
            <w:r w:rsidRPr="000335F2">
              <w:rPr>
                <w:rFonts w:ascii="Times New Roman" w:hAnsi="Times New Roman" w:cs="Times New Roman"/>
                <w:sz w:val="24"/>
                <w:szCs w:val="24"/>
              </w:rPr>
              <w:t>Урочная деятельность</w:t>
            </w:r>
          </w:p>
        </w:tc>
        <w:tc>
          <w:tcPr>
            <w:tcW w:w="3361" w:type="dxa"/>
            <w:shd w:val="clear" w:color="auto" w:fill="auto"/>
          </w:tcPr>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Теория формирования умственных действий</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«Взаимоконтроль устных ответов», «Пошаговый взаимоконтроль при работе с алгоритмом», «Работа с эталоном»)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на сотрудничество</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пиктограмм, схем-опор, кратких записей и т.п.)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Учебные задания, формирующие логические универсальные действия</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lastRenderedPageBreak/>
              <w:t>Проектные задачи / групповые проекты</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Приемы работы с текстом «Внимание к слову», «Знакомство с заголовком»</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tc>
        <w:tc>
          <w:tcPr>
            <w:tcW w:w="3361" w:type="dxa"/>
            <w:shd w:val="clear" w:color="auto" w:fill="auto"/>
          </w:tcPr>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lastRenderedPageBreak/>
              <w:t>Постановка и решение учебной задачи</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Теория формирования умственных действий</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«Гибкая система балльной оценки»)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на сотрудничество</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w:t>
            </w:r>
            <w:r w:rsidRPr="000335F2">
              <w:rPr>
                <w:rFonts w:ascii="Times New Roman" w:hAnsi="Times New Roman" w:cs="Times New Roman"/>
                <w:sz w:val="24"/>
                <w:szCs w:val="24"/>
              </w:rPr>
              <w:lastRenderedPageBreak/>
              <w:t xml:space="preserve">схем-опор, кратких записей, таблиц, ментальных карт и т.п.)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Учебные задания, формирующие логические универсальные действия</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Составление плана текста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Приемы работы с текстом «Внимание к слову», «Знакомство с заголовком»</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tc>
        <w:tc>
          <w:tcPr>
            <w:tcW w:w="3361" w:type="dxa"/>
            <w:shd w:val="clear" w:color="auto" w:fill="auto"/>
          </w:tcPr>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lastRenderedPageBreak/>
              <w:t>Постановка и решение учебной задачи</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Теория формирования умственных действий</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Учебно-познавательные (практические) задачи на ценностные установки, коммуникацию, на сотрудничество, на </w:t>
            </w:r>
            <w:r w:rsidRPr="000335F2">
              <w:rPr>
                <w:rFonts w:ascii="Times New Roman" w:hAnsi="Times New Roman" w:cs="Times New Roman"/>
                <w:sz w:val="24"/>
                <w:szCs w:val="24"/>
              </w:rPr>
              <w:lastRenderedPageBreak/>
              <w:t>рефлексию, на решение проблем</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Учебные задания, формирующие логические универсальные действия</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Составление плана текста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Приемы работы с текстом «Внимание к слову», «Знакомство с заголовком», «Пометки на полях», «Диалог с текстом»</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tc>
        <w:tc>
          <w:tcPr>
            <w:tcW w:w="3361" w:type="dxa"/>
            <w:shd w:val="clear" w:color="auto" w:fill="auto"/>
          </w:tcPr>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lastRenderedPageBreak/>
              <w:t>Постановка и решение учебной задачи</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Теория формирования умственных действий</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Учебно-познавательные (практические) задачи на ценностные установки, коммуникацию, на сотрудничество, на </w:t>
            </w:r>
            <w:r w:rsidRPr="000335F2">
              <w:rPr>
                <w:rFonts w:ascii="Times New Roman" w:hAnsi="Times New Roman" w:cs="Times New Roman"/>
                <w:sz w:val="24"/>
                <w:szCs w:val="24"/>
              </w:rPr>
              <w:lastRenderedPageBreak/>
              <w:t>рефлексию, на решение проблем</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Учебные задания, формирующие логические универсальные действия</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Составление плана текста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Приемы работы с текстом «Внимание к слову», «Знакомство с заголовком», «Пометки на полях», «Диалог с текстом»</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tc>
      </w:tr>
      <w:tr w:rsidR="00723B72" w:rsidRPr="000335F2" w:rsidTr="00723B72">
        <w:tc>
          <w:tcPr>
            <w:tcW w:w="1908" w:type="dxa"/>
            <w:shd w:val="clear" w:color="auto" w:fill="auto"/>
          </w:tcPr>
          <w:p w:rsidR="00723B72" w:rsidRPr="000335F2" w:rsidRDefault="00723B72" w:rsidP="00723B72">
            <w:pPr>
              <w:spacing w:after="0"/>
              <w:jc w:val="both"/>
              <w:rPr>
                <w:rFonts w:ascii="Times New Roman" w:hAnsi="Times New Roman" w:cs="Times New Roman"/>
                <w:sz w:val="24"/>
                <w:szCs w:val="24"/>
              </w:rPr>
            </w:pPr>
            <w:r w:rsidRPr="000335F2">
              <w:rPr>
                <w:rFonts w:ascii="Times New Roman" w:hAnsi="Times New Roman" w:cs="Times New Roman"/>
                <w:sz w:val="24"/>
                <w:szCs w:val="24"/>
              </w:rPr>
              <w:lastRenderedPageBreak/>
              <w:t>Урочная и внеурочная деятельность</w:t>
            </w:r>
          </w:p>
        </w:tc>
        <w:tc>
          <w:tcPr>
            <w:tcW w:w="3361" w:type="dxa"/>
            <w:shd w:val="clear" w:color="auto" w:fill="auto"/>
          </w:tcPr>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на сотрудничество</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lastRenderedPageBreak/>
              <w:t xml:space="preserve">Моделирование </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tc>
        <w:tc>
          <w:tcPr>
            <w:tcW w:w="3361" w:type="dxa"/>
            <w:shd w:val="clear" w:color="auto" w:fill="auto"/>
          </w:tcPr>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lastRenderedPageBreak/>
              <w:t>Учебное сотрудничество</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Учебно-познавательные (практические) задачи на ценностные установки, на </w:t>
            </w:r>
            <w:r w:rsidRPr="000335F2">
              <w:rPr>
                <w:rFonts w:ascii="Times New Roman" w:hAnsi="Times New Roman" w:cs="Times New Roman"/>
                <w:sz w:val="24"/>
                <w:szCs w:val="24"/>
              </w:rPr>
              <w:lastRenderedPageBreak/>
              <w:t>сотрудничество</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tc>
        <w:tc>
          <w:tcPr>
            <w:tcW w:w="3361" w:type="dxa"/>
            <w:shd w:val="clear" w:color="auto" w:fill="auto"/>
          </w:tcPr>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lastRenderedPageBreak/>
              <w:t>Учебное сотрудничество</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Учебно-познавательные (практические) задачи на ценностные установки, коммуникацию, на </w:t>
            </w:r>
            <w:r w:rsidRPr="000335F2">
              <w:rPr>
                <w:rFonts w:ascii="Times New Roman" w:hAnsi="Times New Roman" w:cs="Times New Roman"/>
                <w:sz w:val="24"/>
                <w:szCs w:val="24"/>
              </w:rPr>
              <w:lastRenderedPageBreak/>
              <w:t>сотрудничество, на решение проблем</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tc>
        <w:tc>
          <w:tcPr>
            <w:tcW w:w="3361" w:type="dxa"/>
            <w:shd w:val="clear" w:color="auto" w:fill="auto"/>
          </w:tcPr>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lastRenderedPageBreak/>
              <w:t>Учебное сотрудничество</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Учебно-познавательные (практические) задачи на ценностные установки, коммуникацию, на </w:t>
            </w:r>
            <w:r w:rsidRPr="000335F2">
              <w:rPr>
                <w:rFonts w:ascii="Times New Roman" w:hAnsi="Times New Roman" w:cs="Times New Roman"/>
                <w:sz w:val="24"/>
                <w:szCs w:val="24"/>
              </w:rPr>
              <w:lastRenderedPageBreak/>
              <w:t>сотрудничество, на решение проблем</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tc>
      </w:tr>
      <w:tr w:rsidR="00723B72" w:rsidRPr="000335F2" w:rsidTr="00723B72">
        <w:tc>
          <w:tcPr>
            <w:tcW w:w="190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lastRenderedPageBreak/>
              <w:t>Внеу</w:t>
            </w:r>
            <w:r w:rsidR="0017700D">
              <w:rPr>
                <w:rFonts w:ascii="Times New Roman" w:hAnsi="Times New Roman" w:cs="Times New Roman"/>
                <w:sz w:val="24"/>
                <w:szCs w:val="24"/>
              </w:rPr>
              <w:t>рочная деятельность</w:t>
            </w:r>
          </w:p>
        </w:tc>
        <w:tc>
          <w:tcPr>
            <w:tcW w:w="3361" w:type="dxa"/>
            <w:shd w:val="clear" w:color="auto" w:fill="auto"/>
          </w:tcPr>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Игровая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Трудовая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Общение</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Творческая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Ценностно-ориентировочная</w:t>
            </w:r>
          </w:p>
        </w:tc>
        <w:tc>
          <w:tcPr>
            <w:tcW w:w="3361" w:type="dxa"/>
            <w:shd w:val="clear" w:color="auto" w:fill="auto"/>
          </w:tcPr>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Игровая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Трудовая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Общение</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Творческая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Ценностно-ориентировочная</w:t>
            </w:r>
          </w:p>
        </w:tc>
        <w:tc>
          <w:tcPr>
            <w:tcW w:w="3361" w:type="dxa"/>
            <w:shd w:val="clear" w:color="auto" w:fill="auto"/>
          </w:tcPr>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Игровая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Трудовая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Общение</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Творческая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Ценностно-ориентировочная</w:t>
            </w:r>
          </w:p>
        </w:tc>
        <w:tc>
          <w:tcPr>
            <w:tcW w:w="3361" w:type="dxa"/>
            <w:shd w:val="clear" w:color="auto" w:fill="auto"/>
          </w:tcPr>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Игровая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Трудовая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Общение</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Творческая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Ценностно-ориентировочная</w:t>
            </w:r>
          </w:p>
        </w:tc>
      </w:tr>
    </w:tbl>
    <w:p w:rsidR="00723B72" w:rsidRPr="000335F2" w:rsidRDefault="00723B72" w:rsidP="00723B72">
      <w:pPr>
        <w:ind w:firstLine="397"/>
        <w:jc w:val="both"/>
        <w:rPr>
          <w:rFonts w:ascii="Times New Roman" w:hAnsi="Times New Roman" w:cs="Times New Roman"/>
          <w:sz w:val="24"/>
          <w:szCs w:val="24"/>
        </w:rPr>
      </w:pPr>
    </w:p>
    <w:p w:rsidR="0022648C" w:rsidRPr="007B4A6E" w:rsidRDefault="0022648C" w:rsidP="007B4A6E">
      <w:pPr>
        <w:pStyle w:val="a3"/>
        <w:spacing w:line="276" w:lineRule="auto"/>
        <w:ind w:firstLine="454"/>
        <w:rPr>
          <w:rFonts w:ascii="Times New Roman" w:hAnsi="Times New Roman"/>
          <w:color w:val="auto"/>
          <w:sz w:val="24"/>
          <w:szCs w:val="24"/>
        </w:rPr>
      </w:pPr>
    </w:p>
    <w:p w:rsidR="0022648C" w:rsidRPr="0022648C" w:rsidRDefault="0022648C" w:rsidP="0022648C">
      <w:pPr>
        <w:spacing w:after="0"/>
        <w:rPr>
          <w:rFonts w:ascii="Times New Roman" w:hAnsi="Times New Roman" w:cs="Times New Roman"/>
          <w:sz w:val="24"/>
          <w:szCs w:val="24"/>
        </w:rPr>
      </w:pPr>
    </w:p>
    <w:p w:rsidR="0022648C" w:rsidRPr="0022648C" w:rsidRDefault="0022648C" w:rsidP="0022648C">
      <w:pPr>
        <w:spacing w:after="0"/>
        <w:rPr>
          <w:rFonts w:ascii="Times New Roman" w:hAnsi="Times New Roman" w:cs="Times New Roman"/>
          <w:sz w:val="24"/>
          <w:szCs w:val="24"/>
        </w:rPr>
      </w:pPr>
    </w:p>
    <w:p w:rsidR="0022648C" w:rsidRDefault="0022648C" w:rsidP="0022648C">
      <w:pPr>
        <w:spacing w:after="0"/>
        <w:rPr>
          <w:rFonts w:ascii="Times New Roman" w:hAnsi="Times New Roman" w:cs="Times New Roman"/>
          <w:sz w:val="24"/>
          <w:szCs w:val="24"/>
        </w:rPr>
      </w:pPr>
    </w:p>
    <w:p w:rsidR="00723B72" w:rsidRDefault="00723B72" w:rsidP="0022648C">
      <w:pPr>
        <w:spacing w:after="0"/>
        <w:rPr>
          <w:rFonts w:ascii="Times New Roman" w:hAnsi="Times New Roman" w:cs="Times New Roman"/>
          <w:sz w:val="24"/>
          <w:szCs w:val="24"/>
        </w:rPr>
      </w:pPr>
    </w:p>
    <w:p w:rsidR="00723B72" w:rsidRDefault="00723B72" w:rsidP="0022648C">
      <w:pPr>
        <w:spacing w:after="0"/>
        <w:rPr>
          <w:rFonts w:ascii="Times New Roman" w:hAnsi="Times New Roman" w:cs="Times New Roman"/>
          <w:sz w:val="24"/>
          <w:szCs w:val="24"/>
        </w:rPr>
      </w:pPr>
    </w:p>
    <w:p w:rsidR="00723B72" w:rsidRDefault="00723B72" w:rsidP="0022648C">
      <w:pPr>
        <w:spacing w:after="0"/>
        <w:rPr>
          <w:rFonts w:ascii="Times New Roman" w:hAnsi="Times New Roman" w:cs="Times New Roman"/>
          <w:sz w:val="24"/>
          <w:szCs w:val="24"/>
        </w:rPr>
      </w:pPr>
    </w:p>
    <w:p w:rsidR="00723B72" w:rsidRDefault="00723B72">
      <w:pPr>
        <w:rPr>
          <w:rFonts w:ascii="Times New Roman" w:hAnsi="Times New Roman" w:cs="Times New Roman"/>
          <w:sz w:val="24"/>
          <w:szCs w:val="24"/>
        </w:rPr>
        <w:sectPr w:rsidR="00723B72" w:rsidSect="00723B72">
          <w:pgSz w:w="16838" w:h="11906" w:orient="landscape"/>
          <w:pgMar w:top="850" w:right="1134" w:bottom="1701" w:left="1134" w:header="708" w:footer="708" w:gutter="0"/>
          <w:cols w:space="708"/>
          <w:docGrid w:linePitch="360"/>
        </w:sectPr>
      </w:pPr>
    </w:p>
    <w:p w:rsidR="00723B72" w:rsidRPr="000335F2" w:rsidRDefault="00723B72" w:rsidP="00723B72">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lastRenderedPageBreak/>
        <w:t>Типовые задачи формирования личностных универсальных</w:t>
      </w:r>
    </w:p>
    <w:p w:rsidR="00723B72" w:rsidRPr="000335F2" w:rsidRDefault="00723B72" w:rsidP="00723B72">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учебных действий</w:t>
      </w:r>
    </w:p>
    <w:p w:rsidR="00723B72" w:rsidRPr="000335F2" w:rsidRDefault="00723B72" w:rsidP="00723B72">
      <w:pPr>
        <w:spacing w:after="0"/>
        <w:ind w:firstLine="397"/>
        <w:jc w:val="both"/>
        <w:rPr>
          <w:rFonts w:ascii="Times New Roman" w:hAnsi="Times New Roman" w:cs="Times New Roman"/>
          <w:sz w:val="24"/>
          <w:szCs w:val="24"/>
        </w:rPr>
      </w:pPr>
    </w:p>
    <w:p w:rsidR="00723B72" w:rsidRPr="000335F2" w:rsidRDefault="00723B72" w:rsidP="00723B72">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Особенностью личностных универсальных учебных действий является то, что они формируются не только в учебной, но и в других видах деятельности: в игровой, трудовой, общении, творческой, ценностно-ориентировочной. Таким образом, достижение личностных планируемых результатов обеспечивается комплексом урочной, внеурочной и воспитательной деятельности (деятельности классного руководителя).</w:t>
      </w:r>
    </w:p>
    <w:p w:rsidR="00723B72" w:rsidRPr="000335F2" w:rsidRDefault="00723B72" w:rsidP="00723B72">
      <w:pPr>
        <w:ind w:firstLine="397"/>
        <w:jc w:val="both"/>
        <w:rPr>
          <w:rFonts w:ascii="Times New Roman" w:hAnsi="Times New Roman" w:cs="Times New Roman"/>
          <w:sz w:val="24"/>
          <w:szCs w:val="24"/>
        </w:rPr>
      </w:pPr>
      <w:r w:rsidRPr="000335F2">
        <w:rPr>
          <w:rFonts w:ascii="Times New Roman" w:hAnsi="Times New Roman" w:cs="Times New Roman"/>
          <w:sz w:val="24"/>
          <w:szCs w:val="24"/>
        </w:rPr>
        <w:t>Систематическое применение типовых задач формирования регулятивных, познавательных и коммуникативных универсальных учебных действий обеспечивает частичное формирование личностных универсальных учебных действий у обучающихся (таблица 4).</w:t>
      </w:r>
    </w:p>
    <w:p w:rsidR="00723B72" w:rsidRPr="000335F2" w:rsidRDefault="00723B72" w:rsidP="00723B72">
      <w:pPr>
        <w:ind w:firstLine="397"/>
        <w:jc w:val="right"/>
        <w:rPr>
          <w:rFonts w:ascii="Times New Roman" w:hAnsi="Times New Roman" w:cs="Times New Roman"/>
          <w:sz w:val="24"/>
          <w:szCs w:val="24"/>
        </w:rPr>
      </w:pPr>
      <w:r w:rsidRPr="000335F2">
        <w:rPr>
          <w:rFonts w:ascii="Times New Roman" w:hAnsi="Times New Roman" w:cs="Times New Roman"/>
          <w:sz w:val="24"/>
          <w:szCs w:val="24"/>
        </w:rPr>
        <w:t>Таблица 4</w:t>
      </w:r>
    </w:p>
    <w:p w:rsidR="00723B72" w:rsidRPr="000335F2" w:rsidRDefault="00723B72" w:rsidP="00723B72">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Типовые задачи формирования регулятивных,</w:t>
      </w:r>
    </w:p>
    <w:p w:rsidR="00723B72" w:rsidRPr="000335F2" w:rsidRDefault="00723B72" w:rsidP="00723B72">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познавательных и коммуникативных универсальных</w:t>
      </w:r>
    </w:p>
    <w:p w:rsidR="00723B72" w:rsidRPr="000335F2" w:rsidRDefault="00723B72" w:rsidP="00723B72">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учебных действий, обеспечивающие достижение личностных УУД</w:t>
      </w:r>
    </w:p>
    <w:p w:rsidR="00723B72" w:rsidRPr="000335F2" w:rsidRDefault="00723B72" w:rsidP="00723B72">
      <w:pPr>
        <w:spacing w:after="0"/>
        <w:ind w:firstLine="397"/>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6"/>
        <w:gridCol w:w="4927"/>
      </w:tblGrid>
      <w:tr w:rsidR="00723B72" w:rsidRPr="000335F2" w:rsidTr="00723B72">
        <w:tc>
          <w:tcPr>
            <w:tcW w:w="4926" w:type="dxa"/>
            <w:shd w:val="clear" w:color="auto" w:fill="auto"/>
          </w:tcPr>
          <w:p w:rsidR="00723B72" w:rsidRPr="000335F2" w:rsidRDefault="00723B72" w:rsidP="00723B72">
            <w:pPr>
              <w:spacing w:after="0"/>
              <w:jc w:val="both"/>
              <w:rPr>
                <w:rFonts w:ascii="Times New Roman" w:hAnsi="Times New Roman" w:cs="Times New Roman"/>
                <w:b/>
                <w:sz w:val="24"/>
                <w:szCs w:val="24"/>
              </w:rPr>
            </w:pPr>
            <w:r w:rsidRPr="000335F2">
              <w:rPr>
                <w:rFonts w:ascii="Times New Roman" w:hAnsi="Times New Roman" w:cs="Times New Roman"/>
                <w:b/>
                <w:sz w:val="24"/>
                <w:szCs w:val="24"/>
              </w:rPr>
              <w:t>Характеристики личностного развития обучающихся начальной школы</w:t>
            </w:r>
          </w:p>
        </w:tc>
        <w:tc>
          <w:tcPr>
            <w:tcW w:w="4927" w:type="dxa"/>
            <w:shd w:val="clear" w:color="auto" w:fill="auto"/>
          </w:tcPr>
          <w:p w:rsidR="00723B72" w:rsidRPr="000335F2" w:rsidRDefault="00723B72" w:rsidP="00723B72">
            <w:pPr>
              <w:spacing w:after="0"/>
              <w:jc w:val="both"/>
              <w:rPr>
                <w:rFonts w:ascii="Times New Roman" w:hAnsi="Times New Roman" w:cs="Times New Roman"/>
                <w:b/>
                <w:sz w:val="24"/>
                <w:szCs w:val="24"/>
              </w:rPr>
            </w:pPr>
            <w:r w:rsidRPr="000335F2">
              <w:rPr>
                <w:rFonts w:ascii="Times New Roman" w:hAnsi="Times New Roman" w:cs="Times New Roman"/>
                <w:b/>
                <w:sz w:val="24"/>
                <w:szCs w:val="24"/>
              </w:rPr>
              <w:t>Типовые задачи формирования регулятивных, познавательных и коммуникативных УУД</w:t>
            </w:r>
          </w:p>
        </w:tc>
      </w:tr>
      <w:tr w:rsidR="00723B72" w:rsidRPr="000335F2" w:rsidTr="00723B72">
        <w:tc>
          <w:tcPr>
            <w:tcW w:w="4926" w:type="dxa"/>
            <w:shd w:val="clear" w:color="auto" w:fill="auto"/>
          </w:tcPr>
          <w:p w:rsidR="00723B72" w:rsidRPr="000335F2" w:rsidRDefault="00723B72" w:rsidP="00723B72">
            <w:pPr>
              <w:autoSpaceDE w:val="0"/>
              <w:autoSpaceDN w:val="0"/>
              <w:adjustRightInd w:val="0"/>
              <w:spacing w:after="0"/>
              <w:jc w:val="both"/>
              <w:rPr>
                <w:rFonts w:ascii="Times New Roman" w:hAnsi="Times New Roman" w:cs="Times New Roman"/>
                <w:i/>
                <w:iCs/>
                <w:sz w:val="24"/>
                <w:szCs w:val="24"/>
              </w:rPr>
            </w:pPr>
            <w:r w:rsidRPr="000335F2">
              <w:rPr>
                <w:rFonts w:ascii="Times New Roman" w:hAnsi="Times New Roman" w:cs="Times New Roman"/>
                <w:i/>
                <w:iCs/>
                <w:sz w:val="24"/>
                <w:szCs w:val="24"/>
              </w:rPr>
              <w:t>Самоопределение</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Развитие Я-концепции и самооценки личности: формирование адекватной позитивной осознанной самооценки и самопринятия</w:t>
            </w:r>
          </w:p>
        </w:tc>
        <w:tc>
          <w:tcPr>
            <w:tcW w:w="4927"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на рефлексию</w:t>
            </w:r>
          </w:p>
        </w:tc>
      </w:tr>
      <w:tr w:rsidR="00723B72" w:rsidRPr="000335F2" w:rsidTr="00723B72">
        <w:tc>
          <w:tcPr>
            <w:tcW w:w="4926" w:type="dxa"/>
            <w:shd w:val="clear" w:color="auto" w:fill="auto"/>
          </w:tcPr>
          <w:p w:rsidR="00723B72" w:rsidRPr="000335F2" w:rsidRDefault="00723B72" w:rsidP="00723B72">
            <w:pPr>
              <w:autoSpaceDE w:val="0"/>
              <w:autoSpaceDN w:val="0"/>
              <w:adjustRightInd w:val="0"/>
              <w:jc w:val="both"/>
              <w:rPr>
                <w:rFonts w:ascii="Times New Roman" w:hAnsi="Times New Roman" w:cs="Times New Roman"/>
                <w:i/>
                <w:iCs/>
                <w:sz w:val="24"/>
                <w:szCs w:val="24"/>
              </w:rPr>
            </w:pPr>
            <w:r w:rsidRPr="000335F2">
              <w:rPr>
                <w:rFonts w:ascii="Times New Roman" w:hAnsi="Times New Roman" w:cs="Times New Roman"/>
                <w:i/>
                <w:iCs/>
                <w:sz w:val="24"/>
                <w:szCs w:val="24"/>
              </w:rPr>
              <w:t>Смыслообразование</w:t>
            </w:r>
          </w:p>
          <w:p w:rsidR="00723B72" w:rsidRPr="000335F2" w:rsidRDefault="00723B72" w:rsidP="00723B72">
            <w:pPr>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Формирование ценностных ориентиров и смыслов учебной деятельности на основе:</w:t>
            </w:r>
          </w:p>
          <w:p w:rsidR="00723B72" w:rsidRPr="000335F2" w:rsidRDefault="00723B72" w:rsidP="00723B72">
            <w:pPr>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развития познавательных интересов, учебных мотивов;</w:t>
            </w:r>
          </w:p>
          <w:p w:rsidR="00723B72" w:rsidRPr="000335F2" w:rsidRDefault="00723B72" w:rsidP="00723B72">
            <w:pPr>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формирования мотивов достижения и социального признания;</w:t>
            </w:r>
          </w:p>
          <w:p w:rsidR="00723B72" w:rsidRPr="000335F2" w:rsidRDefault="00723B72" w:rsidP="00723B72">
            <w:pPr>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 xml:space="preserve">мотива, реализующего потребность в </w:t>
            </w:r>
            <w:r w:rsidRPr="000335F2">
              <w:rPr>
                <w:rFonts w:ascii="Times New Roman" w:hAnsi="Times New Roman" w:cs="Times New Roman"/>
                <w:sz w:val="24"/>
                <w:szCs w:val="24"/>
              </w:rPr>
              <w:lastRenderedPageBreak/>
              <w:t>социально значимой и социально оцениваемой деятельности</w:t>
            </w:r>
          </w:p>
        </w:tc>
        <w:tc>
          <w:tcPr>
            <w:tcW w:w="4927"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lastRenderedPageBreak/>
              <w:t>Постановка и решение учебной задачи</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Теория формирования умственных действий</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w:t>
            </w:r>
            <w:r w:rsidRPr="000335F2">
              <w:rPr>
                <w:rFonts w:ascii="Times New Roman" w:hAnsi="Times New Roman" w:cs="Times New Roman"/>
                <w:sz w:val="24"/>
                <w:szCs w:val="24"/>
              </w:rPr>
              <w:lastRenderedPageBreak/>
              <w:t xml:space="preserve">себя», «Гибкая система балльной оценки») </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Учебно-познавательные (практические) задачи на коммуникацию, на сотрудничество </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tc>
      </w:tr>
      <w:tr w:rsidR="00723B72" w:rsidRPr="000335F2" w:rsidTr="00723B72">
        <w:tc>
          <w:tcPr>
            <w:tcW w:w="4926" w:type="dxa"/>
            <w:shd w:val="clear" w:color="auto" w:fill="auto"/>
          </w:tcPr>
          <w:p w:rsidR="00723B72" w:rsidRPr="000335F2" w:rsidRDefault="00723B72" w:rsidP="00723B72">
            <w:pPr>
              <w:autoSpaceDE w:val="0"/>
              <w:autoSpaceDN w:val="0"/>
              <w:adjustRightInd w:val="0"/>
              <w:jc w:val="both"/>
              <w:rPr>
                <w:rFonts w:ascii="Times New Roman" w:hAnsi="Times New Roman" w:cs="Times New Roman"/>
                <w:i/>
                <w:iCs/>
                <w:sz w:val="24"/>
                <w:szCs w:val="24"/>
              </w:rPr>
            </w:pPr>
            <w:r w:rsidRPr="000335F2">
              <w:rPr>
                <w:rFonts w:ascii="Times New Roman" w:hAnsi="Times New Roman" w:cs="Times New Roman"/>
                <w:i/>
                <w:iCs/>
                <w:sz w:val="24"/>
                <w:szCs w:val="24"/>
              </w:rPr>
              <w:lastRenderedPageBreak/>
              <w:t>Нравственно-этическое оценивание включает:</w:t>
            </w:r>
          </w:p>
          <w:p w:rsidR="00723B72" w:rsidRPr="000335F2" w:rsidRDefault="00723B72" w:rsidP="00723B72">
            <w:pPr>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знание основных моральных норм (справедливое распределение, взаимопомощь, правдивость, честность, ответственность);</w:t>
            </w:r>
          </w:p>
          <w:p w:rsidR="00723B72" w:rsidRPr="000335F2" w:rsidRDefault="00723B72" w:rsidP="00723B72">
            <w:pPr>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выделение нравственного содержания поступков на основе различения конвенциональных, персональных и моральных норм;</w:t>
            </w:r>
          </w:p>
          <w:p w:rsidR="00723B72" w:rsidRPr="000335F2" w:rsidRDefault="00723B72" w:rsidP="00723B72">
            <w:pPr>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развитие доброжелательности, доверия и внимательности к людям, готовности к сотрудничеству и дружбе, оказанию помощи тем, кто в ней нуждается</w:t>
            </w:r>
          </w:p>
        </w:tc>
        <w:tc>
          <w:tcPr>
            <w:tcW w:w="4927"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Учебно-познавательные (практические) задачи на ценностные установки, на сотрудничество </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Приемы работы с текстом «Диалог с текстом»</w:t>
            </w:r>
          </w:p>
        </w:tc>
      </w:tr>
    </w:tbl>
    <w:p w:rsidR="00723B72" w:rsidRPr="000335F2" w:rsidRDefault="00723B72" w:rsidP="00723B72">
      <w:pPr>
        <w:ind w:firstLine="397"/>
        <w:jc w:val="both"/>
        <w:rPr>
          <w:rFonts w:ascii="Times New Roman" w:hAnsi="Times New Roman" w:cs="Times New Roman"/>
          <w:sz w:val="24"/>
          <w:szCs w:val="24"/>
        </w:rPr>
      </w:pPr>
    </w:p>
    <w:p w:rsidR="00723B72" w:rsidRPr="000335F2" w:rsidRDefault="00723B72" w:rsidP="00723B72">
      <w:pPr>
        <w:ind w:firstLine="397"/>
        <w:jc w:val="both"/>
        <w:rPr>
          <w:rFonts w:ascii="Times New Roman" w:hAnsi="Times New Roman" w:cs="Times New Roman"/>
          <w:sz w:val="24"/>
          <w:szCs w:val="24"/>
        </w:rPr>
      </w:pPr>
      <w:r w:rsidRPr="000335F2">
        <w:rPr>
          <w:rFonts w:ascii="Times New Roman" w:hAnsi="Times New Roman" w:cs="Times New Roman"/>
          <w:sz w:val="24"/>
          <w:szCs w:val="24"/>
        </w:rPr>
        <w:t>Наряду с использованием типовых задач первого типа, необходимо учитывать, что полноценное формирование личностных результатов обеспечивается в ходе освоения предметных знаний (урочная деятельность) и проведении воспитательных мероприятий.</w:t>
      </w:r>
    </w:p>
    <w:p w:rsidR="00723B72" w:rsidRPr="000335F2" w:rsidRDefault="00723B72" w:rsidP="00723B72">
      <w:pPr>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При формировании личностных универсальных учебных действий необходимо учитывать, что </w:t>
      </w:r>
      <w:r>
        <w:rPr>
          <w:rFonts w:ascii="Times New Roman" w:hAnsi="Times New Roman" w:cs="Times New Roman"/>
          <w:sz w:val="24"/>
          <w:szCs w:val="24"/>
        </w:rPr>
        <w:t>содержание</w:t>
      </w:r>
      <w:r w:rsidRPr="000335F2">
        <w:rPr>
          <w:rFonts w:ascii="Times New Roman" w:hAnsi="Times New Roman" w:cs="Times New Roman"/>
          <w:sz w:val="24"/>
          <w:szCs w:val="24"/>
        </w:rPr>
        <w:t xml:space="preserve"> данной деятельности определяется тремя компонентами: знаниевым, мотивационным и деятельностным (таблица 5).</w:t>
      </w:r>
    </w:p>
    <w:p w:rsidR="00723B72" w:rsidRPr="000335F2" w:rsidRDefault="00723B72" w:rsidP="00723B72">
      <w:pPr>
        <w:ind w:firstLine="397"/>
        <w:jc w:val="both"/>
        <w:rPr>
          <w:rFonts w:ascii="Times New Roman" w:hAnsi="Times New Roman" w:cs="Times New Roman"/>
          <w:sz w:val="24"/>
          <w:szCs w:val="24"/>
        </w:rPr>
      </w:pPr>
    </w:p>
    <w:p w:rsidR="00572CAC" w:rsidRDefault="00572CAC" w:rsidP="00723B72">
      <w:pPr>
        <w:ind w:firstLine="397"/>
        <w:jc w:val="both"/>
        <w:rPr>
          <w:rFonts w:ascii="Times New Roman" w:hAnsi="Times New Roman" w:cs="Times New Roman"/>
          <w:sz w:val="24"/>
          <w:szCs w:val="24"/>
        </w:rPr>
        <w:sectPr w:rsidR="00572CAC" w:rsidSect="00723B72">
          <w:pgSz w:w="11906" w:h="16838"/>
          <w:pgMar w:top="1134" w:right="851" w:bottom="1134" w:left="1418" w:header="709" w:footer="709" w:gutter="0"/>
          <w:cols w:space="708"/>
          <w:docGrid w:linePitch="360"/>
        </w:sectPr>
      </w:pPr>
    </w:p>
    <w:p w:rsidR="00723B72" w:rsidRPr="000335F2" w:rsidRDefault="00572CAC" w:rsidP="00723B72">
      <w:pPr>
        <w:ind w:firstLine="397"/>
        <w:jc w:val="right"/>
        <w:rPr>
          <w:rFonts w:ascii="Times New Roman" w:hAnsi="Times New Roman" w:cs="Times New Roman"/>
          <w:sz w:val="24"/>
          <w:szCs w:val="24"/>
        </w:rPr>
      </w:pPr>
      <w:r>
        <w:rPr>
          <w:rFonts w:ascii="Times New Roman" w:hAnsi="Times New Roman" w:cs="Times New Roman"/>
          <w:sz w:val="24"/>
          <w:szCs w:val="24"/>
        </w:rPr>
        <w:lastRenderedPageBreak/>
        <w:t>Т</w:t>
      </w:r>
      <w:r w:rsidR="00723B72" w:rsidRPr="000335F2">
        <w:rPr>
          <w:rFonts w:ascii="Times New Roman" w:hAnsi="Times New Roman" w:cs="Times New Roman"/>
          <w:sz w:val="24"/>
          <w:szCs w:val="24"/>
        </w:rPr>
        <w:t>аблица 5</w:t>
      </w:r>
    </w:p>
    <w:p w:rsidR="00723B72" w:rsidRPr="000335F2" w:rsidRDefault="00723B72" w:rsidP="00723B72">
      <w:pPr>
        <w:ind w:firstLine="397"/>
        <w:jc w:val="center"/>
        <w:rPr>
          <w:rFonts w:ascii="Times New Roman" w:hAnsi="Times New Roman" w:cs="Times New Roman"/>
          <w:b/>
          <w:sz w:val="24"/>
          <w:szCs w:val="24"/>
        </w:rPr>
      </w:pPr>
      <w:r w:rsidRPr="000335F2">
        <w:rPr>
          <w:rFonts w:ascii="Times New Roman" w:hAnsi="Times New Roman" w:cs="Times New Roman"/>
          <w:b/>
          <w:sz w:val="24"/>
          <w:szCs w:val="24"/>
        </w:rPr>
        <w:t>Знаниевый, мотивационный и деятельностный компоненты личностных результатов обучающихся 1-4 классов</w:t>
      </w:r>
    </w:p>
    <w:p w:rsidR="00723B72" w:rsidRPr="000335F2" w:rsidRDefault="00723B72" w:rsidP="00723B72">
      <w:pPr>
        <w:ind w:firstLine="397"/>
        <w:jc w:val="both"/>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
        <w:gridCol w:w="2444"/>
        <w:gridCol w:w="2971"/>
        <w:gridCol w:w="2972"/>
        <w:gridCol w:w="2972"/>
        <w:gridCol w:w="2969"/>
      </w:tblGrid>
      <w:tr w:rsidR="00723B72" w:rsidRPr="000335F2" w:rsidTr="00723B72">
        <w:trPr>
          <w:trHeight w:val="230"/>
        </w:trPr>
        <w:tc>
          <w:tcPr>
            <w:tcW w:w="142" w:type="pct"/>
            <w:vMerge w:val="restart"/>
            <w:vAlign w:val="center"/>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w:t>
            </w:r>
          </w:p>
        </w:tc>
        <w:tc>
          <w:tcPr>
            <w:tcW w:w="639" w:type="pct"/>
            <w:vMerge w:val="restart"/>
            <w:vAlign w:val="center"/>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 xml:space="preserve">Критерии </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сформированности</w:t>
            </w:r>
          </w:p>
        </w:tc>
        <w:tc>
          <w:tcPr>
            <w:tcW w:w="4219" w:type="pct"/>
            <w:gridSpan w:val="4"/>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Личностные результаты обучающихся 1–4 классов</w:t>
            </w:r>
          </w:p>
        </w:tc>
      </w:tr>
      <w:tr w:rsidR="00723B72" w:rsidRPr="000335F2" w:rsidTr="00723B72">
        <w:trPr>
          <w:trHeight w:val="230"/>
        </w:trPr>
        <w:tc>
          <w:tcPr>
            <w:tcW w:w="142" w:type="pct"/>
            <w:vMerge/>
          </w:tcPr>
          <w:p w:rsidR="00723B72" w:rsidRPr="000335F2" w:rsidRDefault="00723B72" w:rsidP="00723B72">
            <w:pPr>
              <w:widowControl w:val="0"/>
              <w:jc w:val="both"/>
              <w:rPr>
                <w:rFonts w:ascii="Times New Roman" w:hAnsi="Times New Roman" w:cs="Times New Roman"/>
                <w:b/>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vAlign w:val="center"/>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1 класс</w:t>
            </w:r>
          </w:p>
        </w:tc>
        <w:tc>
          <w:tcPr>
            <w:tcW w:w="1055" w:type="pct"/>
            <w:vAlign w:val="center"/>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2 класс</w:t>
            </w:r>
          </w:p>
        </w:tc>
        <w:tc>
          <w:tcPr>
            <w:tcW w:w="1055" w:type="pct"/>
            <w:vAlign w:val="center"/>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3 класс</w:t>
            </w:r>
          </w:p>
        </w:tc>
        <w:tc>
          <w:tcPr>
            <w:tcW w:w="1055" w:type="pct"/>
            <w:vAlign w:val="center"/>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4 класс</w:t>
            </w:r>
          </w:p>
        </w:tc>
      </w:tr>
      <w:tr w:rsidR="00723B72" w:rsidRPr="000335F2" w:rsidTr="00723B72">
        <w:trPr>
          <w:trHeight w:val="20"/>
        </w:trPr>
        <w:tc>
          <w:tcPr>
            <w:tcW w:w="142" w:type="pct"/>
            <w:vMerge w:val="restart"/>
          </w:tcPr>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1</w:t>
            </w:r>
          </w:p>
        </w:tc>
        <w:tc>
          <w:tcPr>
            <w:tcW w:w="639" w:type="pct"/>
            <w:vMerge w:val="restart"/>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Самоопределение (личностное, профессиональное, жизненное)</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1.1. Наличие внешней мотивации к познанию основ гражданской идентичности.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что живёт в России, Челябинской области, является россиянином;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символов России (герб, гимн, флаг);</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названия столицы России.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проявляется желание изучения родного края.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lastRenderedPageBreak/>
              <w:t xml:space="preserve">Деятельностный компонент: </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принятие участия в делах, связанных с празднованием знаменательных дат России.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1.1. Проявление желания к участию в гражданских акциях.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начальных знаний о географии страны и родного края.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желания к участию в гражданских акциях.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выполнение поручений и охотное участие во всех гражданских акциях.</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1.1. Появление внутреннего мотива для познания основ гражданской идентичности.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b/>
                <w:sz w:val="24"/>
                <w:szCs w:val="24"/>
              </w:rPr>
              <w:t>Знаниевый компонент:</w:t>
            </w:r>
            <w:r w:rsidRPr="000335F2">
              <w:rPr>
                <w:rFonts w:ascii="Times New Roman" w:hAnsi="Times New Roman" w:cs="Times New Roman"/>
                <w:sz w:val="24"/>
                <w:szCs w:val="24"/>
              </w:rPr>
              <w:t xml:space="preserve"> </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начальных знаний об истории России и родного края (согласно программному материалу);</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sz w:val="24"/>
                <w:szCs w:val="24"/>
              </w:rPr>
              <w:t>– знание о профессиях Челябинской области.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появляется внутренний мотив для познания основ гражданской </w:t>
            </w:r>
            <w:r w:rsidRPr="000335F2">
              <w:rPr>
                <w:rFonts w:ascii="Times New Roman" w:hAnsi="Times New Roman" w:cs="Times New Roman"/>
                <w:sz w:val="24"/>
                <w:szCs w:val="24"/>
              </w:rPr>
              <w:lastRenderedPageBreak/>
              <w:t>идентичности.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творчества в создании индивидуальных и групповых проектов о Родине и родном крае.</w:t>
            </w:r>
          </w:p>
        </w:tc>
        <w:tc>
          <w:tcPr>
            <w:tcW w:w="1055" w:type="pct"/>
          </w:tcPr>
          <w:p w:rsidR="00723B72" w:rsidRPr="000335F2" w:rsidRDefault="00723B72" w:rsidP="00723B72">
            <w:pPr>
              <w:widowControl w:val="0"/>
              <w:jc w:val="both"/>
              <w:rPr>
                <w:rFonts w:ascii="Times New Roman" w:hAnsi="Times New Roman" w:cs="Times New Roman"/>
                <w:b/>
                <w:i/>
                <w:sz w:val="24"/>
                <w:szCs w:val="24"/>
              </w:rPr>
            </w:pPr>
            <w:r w:rsidRPr="000335F2">
              <w:rPr>
                <w:rFonts w:ascii="Times New Roman" w:hAnsi="Times New Roman" w:cs="Times New Roman"/>
                <w:i/>
                <w:sz w:val="24"/>
                <w:szCs w:val="24"/>
              </w:rPr>
              <w:lastRenderedPageBreak/>
              <w:t>1.1. Сформированность основ российской гражданской идентичности, чувства гордости за свою Родину, российский народ, историю России и родного края.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 xml:space="preserve">Знаниевый компонент: </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о том, что является гражданином великой России; </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может привести примеры из истории и сегодняшнего дня России, доказывающие её силу и мощь;</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знает особые формы культурно-исторической, </w:t>
            </w:r>
            <w:r w:rsidRPr="000335F2">
              <w:rPr>
                <w:rFonts w:ascii="Times New Roman" w:hAnsi="Times New Roman" w:cs="Times New Roman"/>
                <w:sz w:val="24"/>
                <w:szCs w:val="24"/>
              </w:rPr>
              <w:lastRenderedPageBreak/>
              <w:t>социальной и духовной жизни своего родного села, города, района, области.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b/>
                <w:sz w:val="24"/>
                <w:szCs w:val="24"/>
              </w:rPr>
              <w:t xml:space="preserve">Мотивационный компонент: </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sz w:val="24"/>
                <w:szCs w:val="24"/>
              </w:rPr>
              <w:t>– высказывает инициативу в разворачивании социально значимых проектов, направленных на совершенствование родного края.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организация и активное участие в социально значимых делах;</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демонстрация чувства гордости за свою Родину, родной край, обладающими достижениями в различных сферах, как на протяжении многовековой истории, так и в современной жизни.</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sz w:val="24"/>
                <w:szCs w:val="24"/>
              </w:rPr>
              <w:t xml:space="preserve">1.2. </w:t>
            </w:r>
            <w:r w:rsidRPr="000335F2">
              <w:rPr>
                <w:rFonts w:ascii="Times New Roman" w:hAnsi="Times New Roman" w:cs="Times New Roman"/>
                <w:i/>
                <w:sz w:val="24"/>
                <w:szCs w:val="24"/>
              </w:rPr>
              <w:t>Преобладание внешнего мотива к осознанию своей этнической и национальной принадлежности.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 xml:space="preserve">Знаниевый компонент: </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 своей национальной принадлежности;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 существовании других наций.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наличие внешних мотив к осознанию своей этнической и национальной принадлежности. </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исполнение заданий учителя, связанных с этнической и национальной </w:t>
            </w:r>
            <w:r w:rsidRPr="000335F2">
              <w:rPr>
                <w:rFonts w:ascii="Times New Roman" w:hAnsi="Times New Roman" w:cs="Times New Roman"/>
                <w:sz w:val="24"/>
                <w:szCs w:val="24"/>
              </w:rPr>
              <w:lastRenderedPageBreak/>
              <w:t>принадлежностью.</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1.2. Появление желания к изучению культуры своего народа.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элементов национального языка и культуры своего народа.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желания к изучению языка и культуры своего народа.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охотное участие в праздниках, фестивалях, связанных с демонстрацией культуры своего народа.</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1.2. Появление устойчивого внутреннего мотива к погружению в традиции и культуру своего народа.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основных традиций и культуры своего народа.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обладание устойчивым внутренним мотивом к погружению в традиции и культуру своего народа.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осознанное участие в различных акциях, направленных на изучение обычаев, традиций, культуры своей нации;</w:t>
            </w:r>
          </w:p>
          <w:p w:rsidR="00723B72" w:rsidRPr="000335F2" w:rsidRDefault="00723B72" w:rsidP="00723B72">
            <w:pPr>
              <w:widowControl w:val="0"/>
              <w:jc w:val="both"/>
              <w:rPr>
                <w:rFonts w:ascii="Times New Roman" w:hAnsi="Times New Roman" w:cs="Times New Roman"/>
                <w:sz w:val="24"/>
                <w:szCs w:val="24"/>
              </w:rPr>
            </w:pPr>
            <w:r>
              <w:rPr>
                <w:rFonts w:ascii="Times New Roman" w:hAnsi="Times New Roman" w:cs="Times New Roman"/>
                <w:sz w:val="24"/>
                <w:szCs w:val="24"/>
              </w:rPr>
              <w:t>– организация</w:t>
            </w:r>
            <w:r w:rsidRPr="000335F2">
              <w:rPr>
                <w:rFonts w:ascii="Times New Roman" w:hAnsi="Times New Roman" w:cs="Times New Roman"/>
                <w:sz w:val="24"/>
                <w:szCs w:val="24"/>
              </w:rPr>
              <w:t xml:space="preserve"> либо активное участие </w:t>
            </w:r>
            <w:r>
              <w:rPr>
                <w:rFonts w:ascii="Times New Roman" w:hAnsi="Times New Roman" w:cs="Times New Roman"/>
                <w:sz w:val="24"/>
                <w:szCs w:val="24"/>
              </w:rPr>
              <w:t xml:space="preserve">в </w:t>
            </w:r>
            <w:r w:rsidRPr="000335F2">
              <w:rPr>
                <w:rFonts w:ascii="Times New Roman" w:hAnsi="Times New Roman" w:cs="Times New Roman"/>
                <w:sz w:val="24"/>
                <w:szCs w:val="24"/>
              </w:rPr>
              <w:lastRenderedPageBreak/>
              <w:t>инд</w:t>
            </w:r>
            <w:r>
              <w:rPr>
                <w:rFonts w:ascii="Times New Roman" w:hAnsi="Times New Roman" w:cs="Times New Roman"/>
                <w:sz w:val="24"/>
                <w:szCs w:val="24"/>
              </w:rPr>
              <w:t>ивидуальных и групповых проектах</w:t>
            </w:r>
            <w:r w:rsidRPr="000335F2">
              <w:rPr>
                <w:rFonts w:ascii="Times New Roman" w:hAnsi="Times New Roman" w:cs="Times New Roman"/>
                <w:sz w:val="24"/>
                <w:szCs w:val="24"/>
              </w:rPr>
              <w:t>, связанных с историей, культурой своего народа, ценностями своего этноса.</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1.2. Осознанность своей этнической и национальной принадлежности.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обладание знаниями об истории, культуре; сегодняшнем дне своего народа;</w:t>
            </w:r>
          </w:p>
          <w:p w:rsidR="00723B72" w:rsidRPr="000335F2" w:rsidRDefault="00723B72" w:rsidP="00723B72">
            <w:pPr>
              <w:widowControl w:val="0"/>
              <w:jc w:val="both"/>
              <w:rPr>
                <w:rFonts w:ascii="Times New Roman" w:hAnsi="Times New Roman" w:cs="Times New Roman"/>
                <w:color w:val="000000"/>
                <w:sz w:val="24"/>
                <w:szCs w:val="24"/>
              </w:rPr>
            </w:pPr>
            <w:r w:rsidRPr="000335F2">
              <w:rPr>
                <w:rFonts w:ascii="Times New Roman" w:hAnsi="Times New Roman" w:cs="Times New Roman"/>
                <w:sz w:val="24"/>
                <w:szCs w:val="24"/>
              </w:rPr>
              <w:t>– осознание культуры как уникального явления;</w:t>
            </w:r>
            <w:r w:rsidRPr="000335F2">
              <w:rPr>
                <w:rFonts w:ascii="Times New Roman" w:hAnsi="Times New Roman" w:cs="Times New Roman"/>
                <w:color w:val="000000"/>
                <w:sz w:val="24"/>
                <w:szCs w:val="24"/>
              </w:rPr>
              <w:t xml:space="preserve"> </w:t>
            </w:r>
          </w:p>
          <w:p w:rsidR="00723B72" w:rsidRPr="000335F2" w:rsidRDefault="00723B72" w:rsidP="00723B72">
            <w:pPr>
              <w:widowControl w:val="0"/>
              <w:jc w:val="both"/>
              <w:rPr>
                <w:rFonts w:ascii="Times New Roman" w:hAnsi="Times New Roman" w:cs="Times New Roman"/>
                <w:color w:val="000000"/>
                <w:sz w:val="24"/>
                <w:szCs w:val="24"/>
              </w:rPr>
            </w:pPr>
            <w:r w:rsidRPr="000335F2">
              <w:rPr>
                <w:rFonts w:ascii="Times New Roman" w:hAnsi="Times New Roman" w:cs="Times New Roman"/>
                <w:color w:val="000000"/>
                <w:sz w:val="24"/>
                <w:szCs w:val="24"/>
              </w:rPr>
              <w:t>– знание и почитание традиций своего и других народов.</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демонстрация инициативы в ознакомлении одноклассников с образцами народного творчества своего народа.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color w:val="000000"/>
                <w:sz w:val="24"/>
                <w:szCs w:val="24"/>
              </w:rPr>
              <w:t xml:space="preserve">– умение определять и </w:t>
            </w:r>
            <w:r w:rsidRPr="000335F2">
              <w:rPr>
                <w:rFonts w:ascii="Times New Roman" w:hAnsi="Times New Roman" w:cs="Times New Roman"/>
                <w:color w:val="000000"/>
                <w:sz w:val="24"/>
                <w:szCs w:val="24"/>
              </w:rPr>
              <w:lastRenderedPageBreak/>
              <w:t>различать традиции народов;</w:t>
            </w:r>
          </w:p>
          <w:p w:rsidR="00723B72" w:rsidRPr="000335F2" w:rsidRDefault="00723B72" w:rsidP="00723B72">
            <w:pPr>
              <w:widowControl w:val="0"/>
              <w:jc w:val="both"/>
              <w:rPr>
                <w:rFonts w:ascii="Times New Roman" w:hAnsi="Times New Roman" w:cs="Times New Roman"/>
                <w:color w:val="000000"/>
                <w:sz w:val="24"/>
                <w:szCs w:val="24"/>
              </w:rPr>
            </w:pPr>
            <w:r w:rsidRPr="000335F2">
              <w:rPr>
                <w:rFonts w:ascii="Times New Roman" w:hAnsi="Times New Roman" w:cs="Times New Roman"/>
                <w:color w:val="000000"/>
                <w:sz w:val="24"/>
                <w:szCs w:val="24"/>
              </w:rPr>
              <w:t>– способность воздействовать на окружающую среду, улучшать её, быть активным приверженцем как этнокультурных, так и общекультурных норм и традиций;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color w:val="000000"/>
                <w:sz w:val="24"/>
                <w:szCs w:val="24"/>
              </w:rPr>
              <w:t>–</w:t>
            </w:r>
            <w:r w:rsidRPr="000335F2">
              <w:rPr>
                <w:rFonts w:ascii="Times New Roman" w:hAnsi="Times New Roman" w:cs="Times New Roman"/>
                <w:sz w:val="24"/>
                <w:szCs w:val="24"/>
              </w:rPr>
              <w:t xml:space="preserve"> проявление </w:t>
            </w:r>
            <w:r w:rsidRPr="000335F2">
              <w:rPr>
                <w:rFonts w:ascii="Times New Roman" w:hAnsi="Times New Roman" w:cs="Times New Roman"/>
                <w:color w:val="000000"/>
                <w:sz w:val="24"/>
                <w:szCs w:val="24"/>
              </w:rPr>
              <w:t>готовности использовать возможности своей этнокультуры для коммуникации с представителями других культур, в развитии собственной культуроведческой компетенции.</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1.3. Выступление в роли наблюдателя и исполнителя заданий учителя.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зн</w:t>
            </w:r>
            <w:r>
              <w:rPr>
                <w:rFonts w:ascii="Times New Roman" w:hAnsi="Times New Roman" w:cs="Times New Roman"/>
                <w:sz w:val="24"/>
                <w:szCs w:val="24"/>
              </w:rPr>
              <w:t>ание основ базовых национальных  ценностей</w:t>
            </w:r>
            <w:r w:rsidRPr="000335F2">
              <w:rPr>
                <w:rFonts w:ascii="Times New Roman" w:hAnsi="Times New Roman" w:cs="Times New Roman"/>
                <w:sz w:val="24"/>
                <w:szCs w:val="24"/>
              </w:rPr>
              <w:t xml:space="preserve">: </w:t>
            </w:r>
            <w:r w:rsidRPr="000335F2">
              <w:rPr>
                <w:rFonts w:ascii="Times New Roman" w:hAnsi="Times New Roman" w:cs="Times New Roman"/>
                <w:sz w:val="24"/>
                <w:szCs w:val="24"/>
              </w:rPr>
              <w:lastRenderedPageBreak/>
              <w:t>патриотизм – любовь к России, к своему народу, к своей малой Родине, служение Отечеству; семья – любовь и верность, здоровье, достаток, уважение к родителям, забота о старших и младших, забота о продолжении рода; труд и творчество – уважение к труду, творчество и созидание, целеустремленность и настойчивость; природа – эволюция, родная земля, заповедная природа, планета Земля, экологическое сознание.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наличие внешних мотивов для проявления ценностных установок, заключающихся в действии по образцу, требованиях учителя. </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 xml:space="preserve">Деятельностный </w:t>
            </w:r>
            <w:r w:rsidRPr="000335F2">
              <w:rPr>
                <w:rFonts w:ascii="Times New Roman" w:hAnsi="Times New Roman" w:cs="Times New Roman"/>
                <w:b/>
                <w:sz w:val="24"/>
                <w:szCs w:val="24"/>
              </w:rPr>
              <w:lastRenderedPageBreak/>
              <w:t>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наблюдение за деятельностью старших, исполнение заданий учителя.</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1.3. Демонстрация творчества в проявлении ценностных установок.</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общечеловеческих ценностей, присущих </w:t>
            </w:r>
            <w:r w:rsidRPr="000335F2">
              <w:rPr>
                <w:rFonts w:ascii="Times New Roman" w:hAnsi="Times New Roman" w:cs="Times New Roman"/>
                <w:sz w:val="24"/>
                <w:szCs w:val="24"/>
              </w:rPr>
              <w:lastRenderedPageBreak/>
              <w:t>многонациональному российскому обществу; 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искусство и литература – красота, гармония, духовный мир человека, нравственный выбор, смысл жизни, эстетическое развитие, этическое развитие.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возникновение потребности в творческом самовыражении в процессе взаимодействия со сверстниками и взрослыми в процессе постижения базовых </w:t>
            </w:r>
            <w:r w:rsidRPr="000335F2">
              <w:rPr>
                <w:rFonts w:ascii="Times New Roman" w:hAnsi="Times New Roman" w:cs="Times New Roman"/>
                <w:sz w:val="24"/>
                <w:szCs w:val="24"/>
              </w:rPr>
              <w:lastRenderedPageBreak/>
              <w:t>ценностей.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Pr>
                <w:rFonts w:ascii="Times New Roman" w:hAnsi="Times New Roman" w:cs="Times New Roman"/>
                <w:sz w:val="24"/>
                <w:szCs w:val="24"/>
              </w:rPr>
              <w:t>– демонстрация творчества</w:t>
            </w:r>
            <w:r w:rsidRPr="000335F2">
              <w:rPr>
                <w:rFonts w:ascii="Times New Roman" w:hAnsi="Times New Roman" w:cs="Times New Roman"/>
                <w:sz w:val="24"/>
                <w:szCs w:val="24"/>
              </w:rPr>
              <w:t xml:space="preserve"> в проявлении ценностных установок;</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направленности на взаимодействие со сверстниками и взрослыми на основе ценностей многонационального российского общества.</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1.3. Принятие самостоятельных решений при осуществлении выбора действий.</w:t>
            </w:r>
          </w:p>
          <w:p w:rsidR="00723B72" w:rsidRPr="000335F2" w:rsidRDefault="00723B72" w:rsidP="00723B72">
            <w:pPr>
              <w:jc w:val="both"/>
              <w:rPr>
                <w:rFonts w:ascii="Times New Roman" w:hAnsi="Times New Roman" w:cs="Times New Roman"/>
                <w:color w:val="000000"/>
                <w:sz w:val="24"/>
                <w:szCs w:val="24"/>
              </w:rPr>
            </w:pPr>
            <w:r w:rsidRPr="000335F2">
              <w:rPr>
                <w:rFonts w:ascii="Times New Roman" w:hAnsi="Times New Roman" w:cs="Times New Roman"/>
                <w:b/>
                <w:sz w:val="24"/>
                <w:szCs w:val="24"/>
              </w:rPr>
              <w:t>Знаниевый компонент:</w:t>
            </w:r>
            <w:r w:rsidRPr="000335F2">
              <w:rPr>
                <w:rFonts w:ascii="Times New Roman" w:hAnsi="Times New Roman" w:cs="Times New Roman"/>
                <w:color w:val="000000"/>
                <w:sz w:val="24"/>
                <w:szCs w:val="24"/>
              </w:rPr>
              <w:t xml:space="preserve"> </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базовых </w:t>
            </w:r>
            <w:r w:rsidRPr="000335F2">
              <w:rPr>
                <w:rFonts w:ascii="Times New Roman" w:hAnsi="Times New Roman" w:cs="Times New Roman"/>
                <w:sz w:val="24"/>
                <w:szCs w:val="24"/>
              </w:rPr>
              <w:lastRenderedPageBreak/>
              <w:t>национальных ценностей: наука – ценность знания, стремление к истине, научная картина мира 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 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 человечество – мир во всём мире. многообразие культур и народов, прогресс человечества, международное сотрудничество.</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lastRenderedPageBreak/>
              <w:t>– наличие мотивации на действия с участниками образовательного процесса согласно сформированным ценностным установкам.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осознанное осуществление урочной и внеурочной деятельности на основе освоенных базовых национальных ценностей;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принятие самостоятельных решений при осуществлении выбора действий.</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1.3. Сформированность ценностей многонационального российского общества.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color w:val="000000"/>
                <w:sz w:val="24"/>
                <w:szCs w:val="24"/>
              </w:rPr>
              <w:t xml:space="preserve">– обладание системными знаниями о базовых </w:t>
            </w:r>
            <w:r w:rsidRPr="000335F2">
              <w:rPr>
                <w:rFonts w:ascii="Times New Roman" w:hAnsi="Times New Roman" w:cs="Times New Roman"/>
                <w:color w:val="000000"/>
                <w:sz w:val="24"/>
                <w:szCs w:val="24"/>
              </w:rPr>
              <w:lastRenderedPageBreak/>
              <w:t xml:space="preserve">национальных ценностях: </w:t>
            </w:r>
            <w:r w:rsidRPr="000335F2">
              <w:rPr>
                <w:rFonts w:ascii="Times New Roman" w:hAnsi="Times New Roman" w:cs="Times New Roman"/>
                <w:sz w:val="24"/>
                <w:szCs w:val="24"/>
              </w:rPr>
              <w:t>патриотизм; социальная солидарность; гражданственность; семья; труд и творчество; наука; традиционные российские религии; искусство и литература; природа.</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w:t>
            </w:r>
            <w:r w:rsidRPr="000335F2">
              <w:rPr>
                <w:rFonts w:ascii="Times New Roman" w:hAnsi="Times New Roman" w:cs="Times New Roman"/>
                <w:color w:val="000000"/>
                <w:sz w:val="24"/>
                <w:szCs w:val="24"/>
              </w:rPr>
              <w:t>о социально-исторических, культурных, семейных традициях многонационального народа России,</w:t>
            </w:r>
            <w:r w:rsidRPr="000335F2">
              <w:rPr>
                <w:rFonts w:ascii="Times New Roman" w:hAnsi="Times New Roman" w:cs="Times New Roman"/>
                <w:sz w:val="24"/>
                <w:szCs w:val="24"/>
              </w:rPr>
              <w:t xml:space="preserve"> передаваемых от поколения к поколению и обеспечивающих успешное развитие страны в современных условиях;</w:t>
            </w:r>
          </w:p>
          <w:p w:rsidR="00723B72" w:rsidRPr="000335F2" w:rsidRDefault="00723B72" w:rsidP="00723B72">
            <w:pPr>
              <w:jc w:val="both"/>
              <w:rPr>
                <w:rFonts w:ascii="Times New Roman" w:hAnsi="Times New Roman" w:cs="Times New Roman"/>
                <w:color w:val="000000"/>
                <w:sz w:val="24"/>
                <w:szCs w:val="24"/>
              </w:rPr>
            </w:pPr>
            <w:r w:rsidRPr="000335F2">
              <w:rPr>
                <w:rFonts w:ascii="Times New Roman" w:hAnsi="Times New Roman" w:cs="Times New Roman"/>
                <w:sz w:val="24"/>
                <w:szCs w:val="24"/>
              </w:rPr>
              <w:t xml:space="preserve">– знание о культурном многообразии, существующем в стране и в мире в целом. </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iCs/>
                <w:color w:val="000000"/>
                <w:sz w:val="24"/>
                <w:szCs w:val="24"/>
              </w:rPr>
            </w:pPr>
            <w:r w:rsidRPr="000335F2">
              <w:rPr>
                <w:rFonts w:ascii="Times New Roman" w:hAnsi="Times New Roman" w:cs="Times New Roman"/>
                <w:iCs/>
                <w:color w:val="000000"/>
                <w:sz w:val="24"/>
                <w:szCs w:val="24"/>
              </w:rPr>
              <w:t xml:space="preserve">– наличие </w:t>
            </w:r>
            <w:r w:rsidRPr="000335F2">
              <w:rPr>
                <w:rFonts w:ascii="Times New Roman" w:hAnsi="Times New Roman" w:cs="Times New Roman"/>
                <w:iCs/>
                <w:color w:val="000000"/>
                <w:sz w:val="24"/>
                <w:szCs w:val="24"/>
              </w:rPr>
              <w:lastRenderedPageBreak/>
              <w:t>сформированных мотивов на поддержку ценностей, традиций всех представителей многонационального народа Российской Федерации.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iCs/>
                <w:color w:val="000000"/>
                <w:sz w:val="24"/>
                <w:szCs w:val="24"/>
              </w:rPr>
            </w:pPr>
            <w:r w:rsidRPr="000335F2">
              <w:rPr>
                <w:rFonts w:ascii="Times New Roman" w:hAnsi="Times New Roman" w:cs="Times New Roman"/>
                <w:iCs/>
                <w:color w:val="000000"/>
                <w:sz w:val="24"/>
                <w:szCs w:val="24"/>
              </w:rPr>
              <w:t>– принятие ценности многонационального российского общества и действие согласно ценностным установкам;</w:t>
            </w:r>
          </w:p>
          <w:p w:rsidR="00723B72" w:rsidRPr="000335F2" w:rsidRDefault="00723B72" w:rsidP="00723B72">
            <w:pPr>
              <w:widowControl w:val="0"/>
              <w:jc w:val="both"/>
              <w:rPr>
                <w:rFonts w:ascii="Times New Roman" w:hAnsi="Times New Roman" w:cs="Times New Roman"/>
                <w:iCs/>
                <w:color w:val="000000"/>
                <w:sz w:val="24"/>
                <w:szCs w:val="24"/>
              </w:rPr>
            </w:pPr>
            <w:r w:rsidRPr="000335F2">
              <w:rPr>
                <w:rFonts w:ascii="Times New Roman" w:hAnsi="Times New Roman" w:cs="Times New Roman"/>
                <w:iCs/>
                <w:color w:val="000000"/>
                <w:sz w:val="24"/>
                <w:szCs w:val="24"/>
              </w:rPr>
              <w:t>– проявление инициативности в предотвращении напряженности и разрешении конфликтов на этнической или религиозной основе;</w:t>
            </w:r>
          </w:p>
          <w:p w:rsidR="00723B72" w:rsidRPr="000335F2" w:rsidRDefault="00723B72" w:rsidP="00723B72">
            <w:pPr>
              <w:widowControl w:val="0"/>
              <w:jc w:val="both"/>
              <w:rPr>
                <w:rFonts w:ascii="Times New Roman" w:hAnsi="Times New Roman" w:cs="Times New Roman"/>
                <w:iCs/>
                <w:color w:val="000000"/>
                <w:sz w:val="24"/>
                <w:szCs w:val="24"/>
              </w:rPr>
            </w:pPr>
            <w:r w:rsidRPr="000335F2">
              <w:rPr>
                <w:rFonts w:ascii="Times New Roman" w:hAnsi="Times New Roman" w:cs="Times New Roman"/>
                <w:iCs/>
                <w:color w:val="000000"/>
                <w:sz w:val="24"/>
                <w:szCs w:val="24"/>
              </w:rPr>
              <w:t xml:space="preserve">– проявление толерантности, т. е. признания и уважения культурных и других различий среди граждан страны и проживающих в </w:t>
            </w:r>
            <w:r w:rsidRPr="000335F2">
              <w:rPr>
                <w:rFonts w:ascii="Times New Roman" w:hAnsi="Times New Roman" w:cs="Times New Roman"/>
                <w:iCs/>
                <w:color w:val="000000"/>
                <w:sz w:val="24"/>
                <w:szCs w:val="24"/>
              </w:rPr>
              <w:lastRenderedPageBreak/>
              <w:t>ней граждан других стран.</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1.4. Наличие элементарных правил нравственного поведения в социуме.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того, что каждый человек достоин уважения. </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внешних мотивов для осуществления действий по образцу, согласно требованиям учителя и родителей.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соблюдение элементарных правила нравственного поведения в социуме.</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1.4. Демонстрация уважительного отношения к сверстникам и взрослым.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необходимости принятия и уважения различия между людьми, вступать в совместные действия.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зарождение мотивов осуществления нравственных поступков, проявления уважительного отношения к различным людям.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демонстрация уважительного отношения к сверстникам и взрослым;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lastRenderedPageBreak/>
              <w:t>– осуществление совместных игры с другими обучающимися, взаимодействие с ними в ходе урока и внеурочной деятельности.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1.4. Осознанное соблюдение норм нравственного поведения.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того, что такое человеческое достоинство;</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норм нравственного поведения.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мотивации на проявление гуманистических установок во взаимоотношениях со сверстниками и взрослыми.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осознанное следование нормам нравственного поведения;</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lastRenderedPageBreak/>
              <w:t>– демонстрация умения сотрудничества при выполнении заданий в учебной и внеучебной деятельности.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1.4. Сформированность гуманистических и демократических ценностных ориентаций.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 взаимозависимости людей друг от друга, о способах сотрудничества при выполнении совместных действий.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обладание устойчивой мотивацией на осознание собственных поступков, на важность вступления в конструктивное взаимодействие с окружающими людьми.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проявляет равноправие мнений и взглядов в </w:t>
            </w:r>
            <w:r w:rsidRPr="000335F2">
              <w:rPr>
                <w:rFonts w:ascii="Times New Roman" w:hAnsi="Times New Roman" w:cs="Times New Roman"/>
                <w:sz w:val="24"/>
                <w:szCs w:val="24"/>
              </w:rPr>
              <w:lastRenderedPageBreak/>
              <w:t>осуществлении совместных действий со сверстниками и взрослыми;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демонстрация навыков сотрудничества и уважения к семье, друзьям.</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1.5. Наличие первичного опыта взаимодействия с окружающим миром.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элементарных правил нравственного поведения в мире природы и людей.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наличие интереса к познанию окружающего мира; </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потребности участия в диалогах с природой.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 xml:space="preserve">Деятельностный </w:t>
            </w:r>
            <w:r w:rsidRPr="000335F2">
              <w:rPr>
                <w:rFonts w:ascii="Times New Roman" w:hAnsi="Times New Roman" w:cs="Times New Roman"/>
                <w:b/>
                <w:sz w:val="24"/>
                <w:szCs w:val="24"/>
              </w:rPr>
              <w:lastRenderedPageBreak/>
              <w:t>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первичного опыта взаимодействия с окружающим миром;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демонстрация бережного отношения к природе во время экскурсий, прогулок. </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1.5. Проявление доброты, чуткости, милосердия к людям, представителям разных народов, природе.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kern w:val="2"/>
                <w:sz w:val="24"/>
                <w:szCs w:val="24"/>
              </w:rPr>
              <w:t>– знание нормы здоровьесберегающего поведения в природной и социальной среде.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появление желания помочь окружающему миру: семье, соседям, друзьям, представителям природы.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 xml:space="preserve">Деятельностный </w:t>
            </w:r>
            <w:r w:rsidRPr="000335F2">
              <w:rPr>
                <w:rFonts w:ascii="Times New Roman" w:hAnsi="Times New Roman" w:cs="Times New Roman"/>
                <w:b/>
                <w:sz w:val="24"/>
                <w:szCs w:val="24"/>
              </w:rPr>
              <w:lastRenderedPageBreak/>
              <w:t>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color w:val="000000"/>
                <w:sz w:val="24"/>
                <w:szCs w:val="24"/>
              </w:rPr>
              <w:t>– самостоятельная работа с различными источниками информации, что позволяет накопить фактический материал, раскрыть сущность проблемы</w:t>
            </w:r>
            <w:r w:rsidRPr="000335F2">
              <w:rPr>
                <w:rFonts w:ascii="Times New Roman" w:hAnsi="Times New Roman" w:cs="Times New Roman"/>
                <w:sz w:val="24"/>
                <w:szCs w:val="24"/>
              </w:rPr>
              <w:t>;</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сопереживание представителям животного и растительного мира;</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доброты, чуткости, милосердия к людям, представителям разных народов, природе.</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 xml:space="preserve">1.5. </w:t>
            </w:r>
            <w:r w:rsidRPr="000335F2">
              <w:rPr>
                <w:rFonts w:ascii="Times New Roman" w:hAnsi="Times New Roman" w:cs="Times New Roman"/>
                <w:i/>
                <w:color w:val="000000"/>
                <w:sz w:val="24"/>
                <w:szCs w:val="24"/>
              </w:rPr>
              <w:t>Соблюдение экокультурных норм поведения в социоприродной среде.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kern w:val="2"/>
                <w:sz w:val="24"/>
                <w:szCs w:val="24"/>
              </w:rPr>
            </w:pPr>
            <w:r w:rsidRPr="000335F2">
              <w:rPr>
                <w:rFonts w:ascii="Times New Roman" w:hAnsi="Times New Roman" w:cs="Times New Roman"/>
                <w:kern w:val="2"/>
                <w:sz w:val="24"/>
                <w:szCs w:val="24"/>
              </w:rPr>
              <w:t>– знание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 xml:space="preserve">Мотивационный </w:t>
            </w:r>
            <w:r w:rsidRPr="000335F2">
              <w:rPr>
                <w:rFonts w:ascii="Times New Roman" w:hAnsi="Times New Roman" w:cs="Times New Roman"/>
                <w:b/>
                <w:sz w:val="24"/>
                <w:szCs w:val="24"/>
              </w:rPr>
              <w:lastRenderedPageBreak/>
              <w:t>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потребности самовыражения в творческой деятельности во взаимодействии с окружающим миром.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эстетических чувств, умения и потребности видеть и понимать прекрасное в мире;</w:t>
            </w:r>
          </w:p>
          <w:p w:rsidR="00723B72" w:rsidRPr="000335F2" w:rsidRDefault="00723B72" w:rsidP="00723B72">
            <w:pPr>
              <w:widowControl w:val="0"/>
              <w:jc w:val="both"/>
              <w:rPr>
                <w:rFonts w:ascii="Times New Roman" w:hAnsi="Times New Roman" w:cs="Times New Roman"/>
                <w:color w:val="000000"/>
                <w:sz w:val="24"/>
                <w:szCs w:val="24"/>
              </w:rPr>
            </w:pPr>
            <w:r w:rsidRPr="000335F2">
              <w:rPr>
                <w:rFonts w:ascii="Times New Roman" w:hAnsi="Times New Roman" w:cs="Times New Roman"/>
                <w:sz w:val="24"/>
                <w:szCs w:val="24"/>
              </w:rPr>
              <w:t>– уч</w:t>
            </w:r>
            <w:r w:rsidRPr="000335F2">
              <w:rPr>
                <w:rFonts w:ascii="Times New Roman" w:hAnsi="Times New Roman" w:cs="Times New Roman"/>
                <w:color w:val="000000"/>
                <w:sz w:val="24"/>
                <w:szCs w:val="24"/>
              </w:rPr>
              <w:t>астие в массовых экологически ориентированных мероприятиях-праздниках;</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color w:val="000000"/>
                <w:sz w:val="24"/>
                <w:szCs w:val="24"/>
              </w:rPr>
              <w:t>– демонстрация опыта в соблюдении экокультурных норм поведения в социоприродной среде.</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1.5. Сформированность целостного, социально ориентированного взгляда на мир в его органичном единстве и разнообразии природы, народов, культур и религий.</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b/>
                <w:sz w:val="24"/>
                <w:szCs w:val="24"/>
              </w:rPr>
              <w:t>Знаниевый компонент:</w:t>
            </w:r>
            <w:r w:rsidRPr="000335F2">
              <w:rPr>
                <w:rFonts w:ascii="Times New Roman" w:hAnsi="Times New Roman" w:cs="Times New Roman"/>
                <w:sz w:val="24"/>
                <w:szCs w:val="24"/>
              </w:rPr>
              <w:t xml:space="preserve"> </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знание норм и правил экологически обоснованного взаимодействия с окружающим миром, демонстрация трансформации значительной их части в привычки;</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знание</w:t>
            </w:r>
            <w:r w:rsidRPr="000335F2">
              <w:rPr>
                <w:rFonts w:ascii="Times New Roman" w:hAnsi="Times New Roman" w:cs="Times New Roman"/>
                <w:kern w:val="2"/>
                <w:sz w:val="24"/>
                <w:szCs w:val="24"/>
              </w:rPr>
              <w:t xml:space="preserve"> способов установления и выявления </w:t>
            </w:r>
            <w:r w:rsidRPr="000335F2">
              <w:rPr>
                <w:rFonts w:ascii="Times New Roman" w:hAnsi="Times New Roman" w:cs="Times New Roman"/>
                <w:kern w:val="2"/>
                <w:sz w:val="24"/>
                <w:szCs w:val="24"/>
              </w:rPr>
              <w:lastRenderedPageBreak/>
              <w:t xml:space="preserve">причинно-следственных связей в окружающем мире в его </w:t>
            </w:r>
            <w:r w:rsidRPr="000335F2">
              <w:rPr>
                <w:rFonts w:ascii="Times New Roman" w:hAnsi="Times New Roman" w:cs="Times New Roman"/>
                <w:sz w:val="24"/>
                <w:szCs w:val="24"/>
              </w:rPr>
              <w:t>органичном единстве и разнообразии природы, народов, культур и религий.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наличие потребности в приобретении экологических знаний, ориентация на их практическое применение; </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потребности в общении с представителями животного и растительного мира.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демонстрация осознания целостности окружающего мира;</w:t>
            </w:r>
          </w:p>
          <w:p w:rsidR="00723B72" w:rsidRPr="000335F2" w:rsidRDefault="00723B72" w:rsidP="00723B72">
            <w:pPr>
              <w:widowControl w:val="0"/>
              <w:jc w:val="both"/>
              <w:rPr>
                <w:rFonts w:ascii="Times New Roman" w:hAnsi="Times New Roman" w:cs="Times New Roman"/>
                <w:color w:val="000000"/>
                <w:sz w:val="24"/>
                <w:szCs w:val="24"/>
              </w:rPr>
            </w:pPr>
            <w:r w:rsidRPr="000335F2">
              <w:rPr>
                <w:rFonts w:ascii="Times New Roman" w:hAnsi="Times New Roman" w:cs="Times New Roman"/>
                <w:sz w:val="24"/>
                <w:szCs w:val="24"/>
              </w:rPr>
              <w:t>– с</w:t>
            </w:r>
            <w:r w:rsidRPr="000335F2">
              <w:rPr>
                <w:rFonts w:ascii="Times New Roman" w:hAnsi="Times New Roman" w:cs="Times New Roman"/>
                <w:color w:val="000000"/>
                <w:sz w:val="24"/>
                <w:szCs w:val="24"/>
              </w:rPr>
              <w:t xml:space="preserve">облюдение нравственных и экологических принципов </w:t>
            </w:r>
            <w:r w:rsidRPr="000335F2">
              <w:rPr>
                <w:rFonts w:ascii="Times New Roman" w:hAnsi="Times New Roman" w:cs="Times New Roman"/>
                <w:color w:val="000000"/>
                <w:sz w:val="24"/>
                <w:szCs w:val="24"/>
              </w:rPr>
              <w:lastRenderedPageBreak/>
              <w:t>природопользования;</w:t>
            </w:r>
          </w:p>
          <w:p w:rsidR="00723B72" w:rsidRPr="000335F2" w:rsidRDefault="00723B72" w:rsidP="00723B72">
            <w:pPr>
              <w:widowControl w:val="0"/>
              <w:jc w:val="both"/>
              <w:rPr>
                <w:rFonts w:ascii="Times New Roman" w:hAnsi="Times New Roman" w:cs="Times New Roman"/>
                <w:color w:val="000000"/>
                <w:sz w:val="24"/>
                <w:szCs w:val="24"/>
              </w:rPr>
            </w:pPr>
            <w:r w:rsidRPr="000335F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проявление активной деятельности</w:t>
            </w:r>
            <w:r w:rsidRPr="000335F2">
              <w:rPr>
                <w:rFonts w:ascii="Times New Roman" w:hAnsi="Times New Roman" w:cs="Times New Roman"/>
                <w:color w:val="000000"/>
                <w:sz w:val="24"/>
                <w:szCs w:val="24"/>
              </w:rPr>
              <w:t xml:space="preserve"> по изучению и охране природы своей местности;</w:t>
            </w:r>
          </w:p>
          <w:p w:rsidR="00723B72" w:rsidRPr="000335F2" w:rsidRDefault="00723B72" w:rsidP="00723B72">
            <w:pPr>
              <w:widowControl w:val="0"/>
              <w:jc w:val="both"/>
              <w:rPr>
                <w:rFonts w:ascii="Times New Roman" w:hAnsi="Times New Roman" w:cs="Times New Roman"/>
                <w:color w:val="000000"/>
                <w:sz w:val="24"/>
                <w:szCs w:val="24"/>
              </w:rPr>
            </w:pPr>
            <w:r w:rsidRPr="000335F2">
              <w:rPr>
                <w:rFonts w:ascii="Times New Roman" w:hAnsi="Times New Roman" w:cs="Times New Roman"/>
                <w:color w:val="000000"/>
                <w:sz w:val="24"/>
                <w:szCs w:val="24"/>
              </w:rPr>
              <w:t xml:space="preserve">– стремление к участию в играх-маршрутах с элементами туристско-краеведческой деятельности, общественно-полезной деятельности; </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color w:val="000000"/>
                <w:sz w:val="24"/>
                <w:szCs w:val="24"/>
              </w:rPr>
              <w:t>– демонстрация опыта принятия экологических решений, что позволят внести реальный вклад в изучение и охрану местных экосистем, пропаганду экологических идей.</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1.6. Действия согласно установленным учителем правилам.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color w:val="000000"/>
                <w:sz w:val="24"/>
                <w:szCs w:val="24"/>
              </w:rPr>
            </w:pPr>
            <w:r w:rsidRPr="000335F2">
              <w:rPr>
                <w:rFonts w:ascii="Times New Roman" w:hAnsi="Times New Roman" w:cs="Times New Roman"/>
                <w:color w:val="000000"/>
                <w:sz w:val="24"/>
                <w:szCs w:val="24"/>
              </w:rPr>
              <w:t xml:space="preserve">– знание нравственных норм и ценностей и </w:t>
            </w:r>
            <w:r w:rsidRPr="000335F2">
              <w:rPr>
                <w:rFonts w:ascii="Times New Roman" w:hAnsi="Times New Roman" w:cs="Times New Roman"/>
                <w:color w:val="000000"/>
                <w:sz w:val="24"/>
                <w:szCs w:val="24"/>
              </w:rPr>
              <w:lastRenderedPageBreak/>
              <w:t xml:space="preserve">понимание их значений для достойной жизни личности, семьи, общества. </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мотивов осуществления поступков по общепринятым нормам поведения.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действие согласно установленным учителем правилам.</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 xml:space="preserve">1.6. </w:t>
            </w:r>
            <w:r w:rsidRPr="000335F2">
              <w:rPr>
                <w:rFonts w:ascii="Times New Roman" w:hAnsi="Times New Roman" w:cs="Times New Roman"/>
                <w:i/>
                <w:color w:val="000000"/>
                <w:sz w:val="24"/>
                <w:szCs w:val="24"/>
              </w:rPr>
              <w:t>Выбор позиции, основанной на нормах нравственности.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color w:val="000000"/>
                <w:sz w:val="24"/>
                <w:szCs w:val="24"/>
              </w:rPr>
              <w:t xml:space="preserve">– знание способов нравственного поведения </w:t>
            </w:r>
            <w:r w:rsidRPr="000335F2">
              <w:rPr>
                <w:rFonts w:ascii="Times New Roman" w:hAnsi="Times New Roman" w:cs="Times New Roman"/>
                <w:color w:val="000000"/>
                <w:sz w:val="24"/>
                <w:szCs w:val="24"/>
              </w:rPr>
              <w:lastRenderedPageBreak/>
              <w:t>в различных жизненных ситуациях.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внутреннего стремления к проявлению нравственных начал во взаимоотношениях со сверстниками и взрослыми.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color w:val="000000"/>
                <w:sz w:val="24"/>
                <w:szCs w:val="24"/>
              </w:rPr>
              <w:t>– выбор позиции, основанной на нормах нравственности в отношениях со сверстниками и взрослыми.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 xml:space="preserve">1.6. </w:t>
            </w:r>
            <w:r w:rsidRPr="000335F2">
              <w:rPr>
                <w:rFonts w:ascii="Times New Roman" w:hAnsi="Times New Roman" w:cs="Times New Roman"/>
                <w:i/>
                <w:color w:val="000000"/>
                <w:sz w:val="24"/>
                <w:szCs w:val="24"/>
              </w:rPr>
              <w:t>Демонстрация умения анализа ситуаций и логических выводов, рассуждений.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color w:val="000000"/>
                <w:sz w:val="24"/>
                <w:szCs w:val="24"/>
              </w:rPr>
              <w:t xml:space="preserve">– знание правила </w:t>
            </w:r>
            <w:r w:rsidRPr="000335F2">
              <w:rPr>
                <w:rFonts w:ascii="Times New Roman" w:hAnsi="Times New Roman" w:cs="Times New Roman"/>
                <w:color w:val="000000"/>
                <w:sz w:val="24"/>
                <w:szCs w:val="24"/>
              </w:rPr>
              <w:lastRenderedPageBreak/>
              <w:t>продуктивного поведения и действий в учебных проблемных ситуациях, требующих изменения себя и окружающей действительности.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обладает сформированной мотивацией на осуществление самостоятельных поступков в изменяющемся мире.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jc w:val="both"/>
              <w:rPr>
                <w:rFonts w:ascii="Times New Roman" w:hAnsi="Times New Roman" w:cs="Times New Roman"/>
                <w:color w:val="000000"/>
                <w:sz w:val="24"/>
                <w:szCs w:val="24"/>
              </w:rPr>
            </w:pPr>
            <w:r w:rsidRPr="000335F2">
              <w:rPr>
                <w:rFonts w:ascii="Times New Roman" w:hAnsi="Times New Roman" w:cs="Times New Roman"/>
                <w:color w:val="000000"/>
                <w:sz w:val="24"/>
                <w:szCs w:val="24"/>
              </w:rPr>
              <w:t>– участие в систематическом обсуждении различных вариантов решения поставленных задач, что способствует развитию навыков адаптации к изменяющемуся миру, умению действовать самостоятельно;</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color w:val="000000"/>
                <w:sz w:val="24"/>
                <w:szCs w:val="24"/>
              </w:rPr>
              <w:lastRenderedPageBreak/>
              <w:t>– демонстрация умения анализа ситуаций и логических выводов, рассуждений.</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1.6. Владение начальными навыками адаптации в динамично изменяющемся и развивающемся мире.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jc w:val="both"/>
              <w:rPr>
                <w:rFonts w:ascii="Times New Roman" w:hAnsi="Times New Roman" w:cs="Times New Roman"/>
                <w:color w:val="000000"/>
                <w:sz w:val="24"/>
                <w:szCs w:val="24"/>
              </w:rPr>
            </w:pPr>
            <w:r w:rsidRPr="000335F2">
              <w:rPr>
                <w:rFonts w:ascii="Times New Roman" w:hAnsi="Times New Roman" w:cs="Times New Roman"/>
                <w:color w:val="000000"/>
                <w:sz w:val="24"/>
                <w:szCs w:val="24"/>
              </w:rPr>
              <w:t xml:space="preserve">– знание алгоритмов </w:t>
            </w:r>
            <w:r w:rsidRPr="000335F2">
              <w:rPr>
                <w:rFonts w:ascii="Times New Roman" w:hAnsi="Times New Roman" w:cs="Times New Roman"/>
                <w:color w:val="000000"/>
                <w:sz w:val="24"/>
                <w:szCs w:val="24"/>
              </w:rPr>
              <w:lastRenderedPageBreak/>
              <w:t>эффективного разрешения проблем и стратегии поведения и преодоления возникших трудностей на основе позитивного стиля общения.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обладание устойчивыми мотивами к саморазвитию и самоизменению на основе метода рефлексивной самоорганизации.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color w:val="000000"/>
                <w:sz w:val="24"/>
                <w:szCs w:val="24"/>
              </w:rPr>
            </w:pPr>
            <w:r w:rsidRPr="000335F2">
              <w:rPr>
                <w:rFonts w:ascii="Times New Roman" w:hAnsi="Times New Roman" w:cs="Times New Roman"/>
                <w:color w:val="000000"/>
                <w:sz w:val="24"/>
                <w:szCs w:val="24"/>
              </w:rPr>
              <w:t xml:space="preserve">– проявляет навыки адаптации в современном изменяющемся и развивающемся мире, что определяется уровнем сформированности у обучающегося умения учиться, то есть способности к самоизменению и саморазвитию на основе </w:t>
            </w:r>
            <w:r w:rsidRPr="000335F2">
              <w:rPr>
                <w:rFonts w:ascii="Times New Roman" w:hAnsi="Times New Roman" w:cs="Times New Roman"/>
                <w:color w:val="000000"/>
                <w:sz w:val="24"/>
                <w:szCs w:val="24"/>
              </w:rPr>
              <w:lastRenderedPageBreak/>
              <w:t>метода рефлексивной самоорганизации;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color w:val="000000"/>
                <w:sz w:val="24"/>
                <w:szCs w:val="24"/>
              </w:rPr>
              <w:t>– восприятие ситуаций затруднения как сигнала для активного поиска способов и средств их преодоления, а не как повод для тревоги и огорчения.</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1.7. Сформированность элементарных представлений о собственной семье.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полных имен родителей (лиц их заменяющих), области их профессиональной деятельности;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своих семейных обязанностей, и обязанностей связанных с обучением.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lastRenderedPageBreak/>
              <w:t>– наличие желания к общению и взаимодействию с родителями и ближайшими родственниками.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выполнение поручений родителей (лиц их заменяющих) и членов семьи;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проявляет заботу о членах семьи.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1.7. Сформированность представлений о семье и ближайших родственниках.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полных имен и сфер деятельности ближайших родственников, степеней родства.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проявление желания к оказанию помощи родителям и членам семьи в ведении домашнего </w:t>
            </w:r>
            <w:r w:rsidRPr="000335F2">
              <w:rPr>
                <w:rFonts w:ascii="Times New Roman" w:hAnsi="Times New Roman" w:cs="Times New Roman"/>
                <w:sz w:val="24"/>
                <w:szCs w:val="24"/>
              </w:rPr>
              <w:lastRenderedPageBreak/>
              <w:t>хозяйства.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выполнение поручений родителей (лиц их заменяющих) и членов семьи;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оказание помощи старшим родственникам;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забота о младших братьях и сестрах.</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1.7. Сформированность представлений об истории семьи и ее традициях.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представлений о своем генеалогическом древе, истории возникновения семьи, семейных праздниках.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любознательности к изучению и</w:t>
            </w:r>
            <w:r>
              <w:rPr>
                <w:rFonts w:ascii="Times New Roman" w:hAnsi="Times New Roman" w:cs="Times New Roman"/>
                <w:sz w:val="24"/>
                <w:szCs w:val="24"/>
              </w:rPr>
              <w:t>стории семьи, семейных традиций</w:t>
            </w:r>
            <w:r w:rsidRPr="000335F2">
              <w:rPr>
                <w:rFonts w:ascii="Times New Roman" w:hAnsi="Times New Roman" w:cs="Times New Roman"/>
                <w:sz w:val="24"/>
                <w:szCs w:val="24"/>
              </w:rPr>
              <w:t>.</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lastRenderedPageBreak/>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изучение совместно с родителями (лицами их заменяющими) семейных архивов, фотоальбомов.</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1.7. Сформированность уважительного отношения к собственной семье, её членам, традициям.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 своем генеалогическом древе, истории возникновения семьи и семейных праздниках и традициях.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наличие мотивов к взаимодействию с членами семьи и ближайшими </w:t>
            </w:r>
            <w:r w:rsidRPr="000335F2">
              <w:rPr>
                <w:rFonts w:ascii="Times New Roman" w:hAnsi="Times New Roman" w:cs="Times New Roman"/>
                <w:sz w:val="24"/>
                <w:szCs w:val="24"/>
              </w:rPr>
              <w:lastRenderedPageBreak/>
              <w:t>родственниками.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оказание помощи родителям в ведении домашнего хозяйства;</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забота о старших и младших членах семьи;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посещение совместно с родителями мемориальных комплексов.</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1.8. Сформированность элементарных правил безопасного поведения и личной гигиены.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правил поведения в школе и на уроке;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элементарных правил поведения на дорогах, в общественном </w:t>
            </w:r>
            <w:r w:rsidRPr="000335F2">
              <w:rPr>
                <w:rFonts w:ascii="Times New Roman" w:hAnsi="Times New Roman" w:cs="Times New Roman"/>
                <w:sz w:val="24"/>
                <w:szCs w:val="24"/>
              </w:rPr>
              <w:lastRenderedPageBreak/>
              <w:t>транспорте и природе;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элементарных правил гигиены.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значимости выполнения правил безопасного поведения и правил личной гигиены.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соблюдение правил поведения в школе и на уроке;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соблюдение правил дорожного движения, правил личной гигиены.</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1.8. Сформированность элементарных правил безопасного поведения на дорогах и в общественном транспорте, правил личной гигиены.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основных правил дорожного движения, поведения на транспорте, улице, в природе, правил </w:t>
            </w:r>
            <w:r w:rsidRPr="000335F2">
              <w:rPr>
                <w:rFonts w:ascii="Times New Roman" w:hAnsi="Times New Roman" w:cs="Times New Roman"/>
                <w:sz w:val="24"/>
                <w:szCs w:val="24"/>
              </w:rPr>
              <w:lastRenderedPageBreak/>
              <w:t>личной гигиены;</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правил пользования транспортом (наземным, в том числе железнодорожным, воздушным и водным</w:t>
            </w:r>
            <w:r>
              <w:rPr>
                <w:rFonts w:ascii="Times New Roman" w:hAnsi="Times New Roman" w:cs="Times New Roman"/>
                <w:sz w:val="24"/>
                <w:szCs w:val="24"/>
              </w:rPr>
              <w:t>)</w:t>
            </w:r>
            <w:r w:rsidRPr="000335F2">
              <w:rPr>
                <w:rFonts w:ascii="Times New Roman" w:hAnsi="Times New Roman" w:cs="Times New Roman"/>
                <w:sz w:val="24"/>
                <w:szCs w:val="24"/>
              </w:rPr>
              <w:t>.</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значимости безопасного поведения на дорогах, в общественном транспорте и в природе, правил личной гигиены.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соблюдение правил дорожного движения, поведения </w:t>
            </w:r>
            <w:r>
              <w:rPr>
                <w:rFonts w:ascii="Times New Roman" w:hAnsi="Times New Roman" w:cs="Times New Roman"/>
                <w:sz w:val="24"/>
                <w:szCs w:val="24"/>
              </w:rPr>
              <w:t>в</w:t>
            </w:r>
            <w:r w:rsidRPr="000335F2">
              <w:rPr>
                <w:rFonts w:ascii="Times New Roman" w:hAnsi="Times New Roman" w:cs="Times New Roman"/>
                <w:sz w:val="24"/>
                <w:szCs w:val="24"/>
              </w:rPr>
              <w:t xml:space="preserve"> транспорте и </w:t>
            </w:r>
            <w:r>
              <w:rPr>
                <w:rFonts w:ascii="Times New Roman" w:hAnsi="Times New Roman" w:cs="Times New Roman"/>
                <w:sz w:val="24"/>
                <w:szCs w:val="24"/>
              </w:rPr>
              <w:t xml:space="preserve">на </w:t>
            </w:r>
            <w:r w:rsidRPr="000335F2">
              <w:rPr>
                <w:rFonts w:ascii="Times New Roman" w:hAnsi="Times New Roman" w:cs="Times New Roman"/>
                <w:sz w:val="24"/>
                <w:szCs w:val="24"/>
              </w:rPr>
              <w:t>улице, правил личной гигиены;</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составление режима дня школьника.</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1.8. Сформированность культуры безопасного поведения в общественных местах, представлений о возможностях сохранения и укрепления собственного здоровья.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Pr>
                <w:rFonts w:ascii="Times New Roman" w:hAnsi="Times New Roman" w:cs="Times New Roman"/>
                <w:sz w:val="24"/>
                <w:szCs w:val="24"/>
              </w:rPr>
              <w:t>– обеспечение</w:t>
            </w:r>
            <w:r w:rsidRPr="000335F2">
              <w:rPr>
                <w:rFonts w:ascii="Times New Roman" w:hAnsi="Times New Roman" w:cs="Times New Roman"/>
                <w:sz w:val="24"/>
                <w:szCs w:val="24"/>
              </w:rPr>
              <w:t xml:space="preserve"> сохран</w:t>
            </w:r>
            <w:r>
              <w:rPr>
                <w:rFonts w:ascii="Times New Roman" w:hAnsi="Times New Roman" w:cs="Times New Roman"/>
                <w:sz w:val="24"/>
                <w:szCs w:val="24"/>
              </w:rPr>
              <w:t>ности личных вещей; особенности</w:t>
            </w:r>
            <w:r w:rsidRPr="000335F2">
              <w:rPr>
                <w:rFonts w:ascii="Times New Roman" w:hAnsi="Times New Roman" w:cs="Times New Roman"/>
                <w:sz w:val="24"/>
                <w:szCs w:val="24"/>
              </w:rPr>
              <w:t xml:space="preserve"> </w:t>
            </w:r>
            <w:r w:rsidRPr="000335F2">
              <w:rPr>
                <w:rFonts w:ascii="Times New Roman" w:hAnsi="Times New Roman" w:cs="Times New Roman"/>
                <w:sz w:val="24"/>
                <w:szCs w:val="24"/>
              </w:rPr>
              <w:lastRenderedPageBreak/>
              <w:t>поведения с незнакомыми людьми;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правил пользования транспортом (наземным, в том числе железнодорожным, воздушным и водным</w:t>
            </w:r>
            <w:r>
              <w:rPr>
                <w:rFonts w:ascii="Times New Roman" w:hAnsi="Times New Roman" w:cs="Times New Roman"/>
                <w:sz w:val="24"/>
                <w:szCs w:val="24"/>
              </w:rPr>
              <w:t>)</w:t>
            </w:r>
            <w:r w:rsidRPr="000335F2">
              <w:rPr>
                <w:rFonts w:ascii="Times New Roman" w:hAnsi="Times New Roman" w:cs="Times New Roman"/>
                <w:sz w:val="24"/>
                <w:szCs w:val="24"/>
              </w:rPr>
              <w:t>.</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значимости безопасного поведения на дорогах, в общественном транспорте и в природе, правил личной гигиены.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соблюдение правил </w:t>
            </w:r>
            <w:r>
              <w:rPr>
                <w:rFonts w:ascii="Times New Roman" w:hAnsi="Times New Roman" w:cs="Times New Roman"/>
                <w:sz w:val="24"/>
                <w:szCs w:val="24"/>
              </w:rPr>
              <w:t>дорожного движения, поведения в</w:t>
            </w:r>
            <w:r w:rsidRPr="000335F2">
              <w:rPr>
                <w:rFonts w:ascii="Times New Roman" w:hAnsi="Times New Roman" w:cs="Times New Roman"/>
                <w:sz w:val="24"/>
                <w:szCs w:val="24"/>
              </w:rPr>
              <w:t xml:space="preserve"> транспорте и</w:t>
            </w:r>
            <w:r>
              <w:rPr>
                <w:rFonts w:ascii="Times New Roman" w:hAnsi="Times New Roman" w:cs="Times New Roman"/>
                <w:sz w:val="24"/>
                <w:szCs w:val="24"/>
              </w:rPr>
              <w:t xml:space="preserve"> на</w:t>
            </w:r>
            <w:r w:rsidRPr="000335F2">
              <w:rPr>
                <w:rFonts w:ascii="Times New Roman" w:hAnsi="Times New Roman" w:cs="Times New Roman"/>
                <w:sz w:val="24"/>
                <w:szCs w:val="24"/>
              </w:rPr>
              <w:t xml:space="preserve"> улице, правил личной гигиены.</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1.8 Сформированность установки на безопасный, здоровый образ жизни.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номеров телефонов экстренной помощи. Первая помощь при легких травмах (ушиб, порез, ожог), обмораживании, перегреве;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lastRenderedPageBreak/>
              <w:t>– знание правил безопасного поведения на дорогах, на транспорте (наземном, в том числе железнодорожном, воздушном и водном), в лесу, на водоеме в разное время года;</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правил пожарной безопасности, основные правила обращения с газом, электричеством, водой;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правила безопасного поведения в природе.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sz w:val="24"/>
                <w:szCs w:val="24"/>
              </w:rPr>
              <w:t>– осознание и принятие значимости безопасного поведения и соблюдения правил личной гигиены.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демонстрация личной ответственности за </w:t>
            </w:r>
            <w:r w:rsidRPr="000335F2">
              <w:rPr>
                <w:rFonts w:ascii="Times New Roman" w:hAnsi="Times New Roman" w:cs="Times New Roman"/>
                <w:sz w:val="24"/>
                <w:szCs w:val="24"/>
              </w:rPr>
              <w:lastRenderedPageBreak/>
              <w:t>сохранение и укрепление своего физического и нравственного здоровья;</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забота о здоровье и безопасности окружающих людей.</w:t>
            </w:r>
          </w:p>
        </w:tc>
      </w:tr>
      <w:tr w:rsidR="00723B72" w:rsidRPr="000335F2" w:rsidTr="00723B72">
        <w:trPr>
          <w:trHeight w:val="20"/>
        </w:trPr>
        <w:tc>
          <w:tcPr>
            <w:tcW w:w="142" w:type="pct"/>
            <w:vMerge w:val="restart"/>
          </w:tcPr>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lastRenderedPageBreak/>
              <w:t>2</w:t>
            </w:r>
          </w:p>
        </w:tc>
        <w:tc>
          <w:tcPr>
            <w:tcW w:w="639" w:type="pct"/>
            <w:vMerge w:val="restart"/>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Смыслообразование</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2.1. Осознание себя в роли первоклассника.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полного имени классного руководителя и других учителей, работающих с классом;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основных правил поведения в школе.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получать знания;</w:t>
            </w:r>
          </w:p>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sz w:val="24"/>
                <w:szCs w:val="24"/>
              </w:rPr>
              <w:t>– интерес к тем или иным учебным дисциплинам.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lastRenderedPageBreak/>
              <w:t>– выполнение правил поведения на уроке и перемене;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выполнение инструкций учителя.</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2.1. Принятие социальной роли школьника.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наниевый компонент:</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sz w:val="24"/>
                <w:szCs w:val="24"/>
              </w:rPr>
              <w:t>–</w:t>
            </w:r>
            <w:r w:rsidRPr="000335F2">
              <w:rPr>
                <w:rFonts w:ascii="Times New Roman" w:hAnsi="Times New Roman" w:cs="Times New Roman"/>
                <w:b/>
                <w:sz w:val="24"/>
                <w:szCs w:val="24"/>
              </w:rPr>
              <w:t xml:space="preserve"> </w:t>
            </w:r>
            <w:r w:rsidRPr="000335F2">
              <w:rPr>
                <w:rFonts w:ascii="Times New Roman" w:hAnsi="Times New Roman" w:cs="Times New Roman"/>
                <w:sz w:val="24"/>
                <w:szCs w:val="24"/>
              </w:rPr>
              <w:t>знание основного предназначения изучаемых учебных предметов;</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sz w:val="24"/>
                <w:szCs w:val="24"/>
              </w:rPr>
              <w:t>–</w:t>
            </w:r>
            <w:r w:rsidRPr="000335F2">
              <w:rPr>
                <w:rFonts w:ascii="Times New Roman" w:hAnsi="Times New Roman" w:cs="Times New Roman"/>
                <w:b/>
                <w:sz w:val="24"/>
                <w:szCs w:val="24"/>
              </w:rPr>
              <w:t xml:space="preserve"> </w:t>
            </w:r>
            <w:r w:rsidRPr="000335F2">
              <w:rPr>
                <w:rFonts w:ascii="Times New Roman" w:hAnsi="Times New Roman" w:cs="Times New Roman"/>
                <w:sz w:val="24"/>
                <w:szCs w:val="24"/>
              </w:rPr>
              <w:t>знание значения дополнительного образования (кружков, секций).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развиваться в процессе учебной деятельности;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положительное отношение к учебному </w:t>
            </w:r>
            <w:r w:rsidRPr="000335F2">
              <w:rPr>
                <w:rFonts w:ascii="Times New Roman" w:hAnsi="Times New Roman" w:cs="Times New Roman"/>
                <w:sz w:val="24"/>
                <w:szCs w:val="24"/>
              </w:rPr>
              <w:lastRenderedPageBreak/>
              <w:t>процессу.</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готовность к участию в классных мероприятиях;</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сформированность навыков саморегуляции в процессе овладения учебной деятельностью.</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 xml:space="preserve">2.1. Принятие и освоение социальной роли обучающегося. </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объективной важности учения в широком смысле;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основного назначения урочной и внеурочной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принятие значимости учения лично для себя;</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чувство ответственности за результаты учебной деятельности;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совершенствование </w:t>
            </w:r>
            <w:r w:rsidRPr="000335F2">
              <w:rPr>
                <w:rFonts w:ascii="Times New Roman" w:hAnsi="Times New Roman" w:cs="Times New Roman"/>
                <w:sz w:val="24"/>
                <w:szCs w:val="24"/>
              </w:rPr>
              <w:lastRenderedPageBreak/>
              <w:t>уверенности в процессе обучения.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бережное отношение к имуществу школы;</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активное участие в школьных мероприятиях;</w:t>
            </w:r>
          </w:p>
          <w:p w:rsidR="00723B72" w:rsidRPr="000335F2" w:rsidRDefault="00723B72" w:rsidP="00723B72">
            <w:pPr>
              <w:widowControl w:val="0"/>
              <w:jc w:val="both"/>
              <w:rPr>
                <w:rFonts w:ascii="Times New Roman" w:hAnsi="Times New Roman" w:cs="Times New Roman"/>
                <w:b/>
                <w:sz w:val="24"/>
                <w:szCs w:val="24"/>
              </w:rPr>
            </w:pPr>
            <w:r>
              <w:rPr>
                <w:rFonts w:ascii="Times New Roman" w:hAnsi="Times New Roman" w:cs="Times New Roman"/>
                <w:sz w:val="24"/>
                <w:szCs w:val="24"/>
              </w:rPr>
              <w:t>– умение</w:t>
            </w:r>
            <w:r w:rsidRPr="000335F2">
              <w:rPr>
                <w:rFonts w:ascii="Times New Roman" w:hAnsi="Times New Roman" w:cs="Times New Roman"/>
                <w:sz w:val="24"/>
                <w:szCs w:val="24"/>
              </w:rPr>
              <w:t xml:space="preserve"> самостоятельно или при небольшой помощи взрослого выполнять учебные задания.</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2.1. Принятие и освоение социальной роли обучающегося.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значимости учения в аспекте личностного саморазвития;</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общественной значимости процесса обучения.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выраженная ориентация на овладение новыми знаниями;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интерес к разным формам работы на уроке и приемам </w:t>
            </w:r>
            <w:r w:rsidRPr="000335F2">
              <w:rPr>
                <w:rFonts w:ascii="Times New Roman" w:hAnsi="Times New Roman" w:cs="Times New Roman"/>
                <w:sz w:val="24"/>
                <w:szCs w:val="24"/>
              </w:rPr>
              <w:lastRenderedPageBreak/>
              <w:t>самостоятельного приобретения знаний.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применение разнообразных способов и приемов приобретения знаний;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сформированный самоконтроль и самооценка учебной работы, ее отдельных звеньев.</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2.2. Наличие внешних (в том числе игровых) и внутренних мотивов учебной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необходимости строить свою деятельность в рамках новых условий;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понимание важности овладения чтением, письмом, математическим </w:t>
            </w:r>
            <w:r w:rsidRPr="000335F2">
              <w:rPr>
                <w:rFonts w:ascii="Times New Roman" w:hAnsi="Times New Roman" w:cs="Times New Roman"/>
                <w:sz w:val="24"/>
                <w:szCs w:val="24"/>
              </w:rPr>
              <w:lastRenderedPageBreak/>
              <w:t>счетом.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игровые мотивы переплетаются с учебной деятельностью;</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привлекательность как процесса, так и содержания обучения.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bCs/>
                <w:sz w:val="24"/>
                <w:szCs w:val="24"/>
              </w:rPr>
            </w:pPr>
            <w:r w:rsidRPr="000335F2">
              <w:rPr>
                <w:rFonts w:ascii="Times New Roman" w:hAnsi="Times New Roman" w:cs="Times New Roman"/>
                <w:bCs/>
                <w:sz w:val="24"/>
                <w:szCs w:val="24"/>
              </w:rPr>
              <w:t>– принятие новых обязанностей, которые ребенок учится выполнять;</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Cs/>
                <w:sz w:val="24"/>
                <w:szCs w:val="24"/>
              </w:rPr>
              <w:t>– деятельность, направленная на одобрение учителем.</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2.2. Преобладание внутренней учебной мотивацией над внешней.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основного предназначения школьной </w:t>
            </w:r>
            <w:r>
              <w:rPr>
                <w:rFonts w:ascii="Times New Roman" w:hAnsi="Times New Roman" w:cs="Times New Roman"/>
                <w:sz w:val="24"/>
                <w:szCs w:val="24"/>
              </w:rPr>
              <w:t>атрибутики (учебники, канцелярия</w:t>
            </w:r>
            <w:r w:rsidRPr="000335F2">
              <w:rPr>
                <w:rFonts w:ascii="Times New Roman" w:hAnsi="Times New Roman" w:cs="Times New Roman"/>
                <w:sz w:val="24"/>
                <w:szCs w:val="24"/>
              </w:rPr>
              <w:t xml:space="preserve"> и пр.);</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необходимости соответствовать требованиям, предъявляемым к </w:t>
            </w:r>
            <w:r w:rsidRPr="000335F2">
              <w:rPr>
                <w:rFonts w:ascii="Times New Roman" w:hAnsi="Times New Roman" w:cs="Times New Roman"/>
                <w:sz w:val="24"/>
                <w:szCs w:val="24"/>
              </w:rPr>
              <w:lastRenderedPageBreak/>
              <w:t>внешнему виду обучающегося.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желание получать хорошие отметки;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интерес к познанию окружающей действительности.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bCs/>
                <w:sz w:val="24"/>
                <w:szCs w:val="24"/>
              </w:rPr>
            </w:pPr>
            <w:r w:rsidRPr="000335F2">
              <w:rPr>
                <w:rFonts w:ascii="Times New Roman" w:hAnsi="Times New Roman" w:cs="Times New Roman"/>
                <w:bCs/>
                <w:sz w:val="24"/>
                <w:szCs w:val="24"/>
              </w:rPr>
              <w:t>– готовность продемонстрировать свои способности как на уроке, так и во внеурочной деятельности;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bCs/>
                <w:sz w:val="24"/>
                <w:szCs w:val="24"/>
              </w:rPr>
              <w:t>– желание быть полноценным включенным субъектом класса.</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2.2. Наличие познавательных и социальных мотивов учебной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школьной символики (герб, гимн, традиции);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важности самостоятельности и активности в учебной </w:t>
            </w:r>
            <w:r w:rsidRPr="000335F2">
              <w:rPr>
                <w:rFonts w:ascii="Times New Roman" w:hAnsi="Times New Roman" w:cs="Times New Roman"/>
                <w:sz w:val="24"/>
                <w:szCs w:val="24"/>
              </w:rPr>
              <w:lastRenderedPageBreak/>
              <w:t>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интерес к овладению способами получения знаний;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осознание социальной необходимости учения.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установка на выполнение домашних заданий самостоятельно или при небольшой помощи взрослого;</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участие в проектной и исследовательской деятельности.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2.2. Наличие мотивов учебной деятельности и личностного смысла учения.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важности общественно значимой деятельности;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личностного смысла учения.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 xml:space="preserve">Мотивационный </w:t>
            </w:r>
            <w:r w:rsidRPr="000335F2">
              <w:rPr>
                <w:rFonts w:ascii="Times New Roman" w:hAnsi="Times New Roman" w:cs="Times New Roman"/>
                <w:b/>
                <w:sz w:val="24"/>
                <w:szCs w:val="24"/>
              </w:rPr>
              <w:lastRenderedPageBreak/>
              <w:t>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направленность на самостоятельное совершенствование способов добывания знаний;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желание быть полезным в социальных акциях и проектах школы.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получить одобрение своих достижений от педагогов и сверстников;</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sz w:val="24"/>
                <w:szCs w:val="24"/>
              </w:rPr>
              <w:t>– конструктивные личностные изменения в процессе учебной деятельности.</w:t>
            </w:r>
          </w:p>
        </w:tc>
      </w:tr>
      <w:tr w:rsidR="00723B72" w:rsidRPr="000335F2" w:rsidTr="00723B72">
        <w:trPr>
          <w:trHeight w:val="20"/>
        </w:trPr>
        <w:tc>
          <w:tcPr>
            <w:tcW w:w="142" w:type="pct"/>
            <w:vMerge w:val="restart"/>
          </w:tcPr>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lastRenderedPageBreak/>
              <w:t>3</w:t>
            </w:r>
          </w:p>
        </w:tc>
        <w:tc>
          <w:tcPr>
            <w:tcW w:w="639" w:type="pct"/>
            <w:vMerge w:val="restart"/>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Нравственно-этическая ориентация</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3.1. Сформированность уважительного отношения к ответам одноклассников на уроке.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lastRenderedPageBreak/>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правил фронтальной и групповой работе в классе.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формирование мотивов учебно-познавательной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принятие правил фронтальной и групповой работы в классе;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умение выслушать ответы одноклассников при коллективных обсуждениях.</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 xml:space="preserve">3.1. Сформированность уважительного отношения к ответам одноклассников, мнениям взрослых, в том числе </w:t>
            </w:r>
            <w:r w:rsidRPr="000335F2">
              <w:rPr>
                <w:rFonts w:ascii="Times New Roman" w:hAnsi="Times New Roman" w:cs="Times New Roman"/>
                <w:i/>
                <w:sz w:val="24"/>
                <w:szCs w:val="24"/>
              </w:rPr>
              <w:lastRenderedPageBreak/>
              <w:t>педагогов.</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правил фронтальной и групповой работе в классе.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мотивов учебно-познавательной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демонстрация умения активного слушания;</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умения работать в группе;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выполнение требований и поручений взрослых, учителя.</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3.1. Сформированность уважительного отношения к иному мнению, истории и культуре своего народа.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lastRenderedPageBreak/>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элементарных знаний об истории и культуре своего народа.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удовлетворение потребности в познании окружающего мира.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уважительное отношение к мнению педагогов и других взрослых;</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участие в общеклассных и общешкольных коллективных делах, проектной деятельности посвященным вопросам толерантности.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3.1. Сформированность уважительного отношения к иному мнению, истории и культуре других народов.</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lastRenderedPageBreak/>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 праздниках как одной из форм исторической памяти;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образцов нравственности в культурах разных народов;</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представление о роли изобразительных (пластических) искусств в повседневной жизни человека, в организации его материального окружения.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преобладание мотивов бесконфликтного повеления.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участие в общеклассных и общешкольных коллективных делах, </w:t>
            </w:r>
            <w:r w:rsidRPr="000335F2">
              <w:rPr>
                <w:rFonts w:ascii="Times New Roman" w:hAnsi="Times New Roman" w:cs="Times New Roman"/>
                <w:sz w:val="24"/>
                <w:szCs w:val="24"/>
              </w:rPr>
              <w:lastRenderedPageBreak/>
              <w:t>посвященным вопросам толерантности.</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3.2. Способность учитывать интересы и чувства других людей.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простейших представлений об эмоциях и чувствах</w:t>
            </w:r>
            <w:r>
              <w:rPr>
                <w:rFonts w:ascii="Times New Roman" w:hAnsi="Times New Roman" w:cs="Times New Roman"/>
                <w:sz w:val="24"/>
                <w:szCs w:val="24"/>
              </w:rPr>
              <w:t>,</w:t>
            </w:r>
            <w:r w:rsidRPr="000335F2">
              <w:rPr>
                <w:rFonts w:ascii="Times New Roman" w:hAnsi="Times New Roman" w:cs="Times New Roman"/>
                <w:sz w:val="24"/>
                <w:szCs w:val="24"/>
              </w:rPr>
              <w:t xml:space="preserve"> в том числе своих собственных и других людей (одноклассников, учителя, родителей).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видеть в действиях окружающих положительные поступки.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умение определять чувства других в реальности, просмотренных видеофрагментах, </w:t>
            </w:r>
            <w:r w:rsidRPr="000335F2">
              <w:rPr>
                <w:rFonts w:ascii="Times New Roman" w:hAnsi="Times New Roman" w:cs="Times New Roman"/>
                <w:sz w:val="24"/>
                <w:szCs w:val="24"/>
              </w:rPr>
              <w:lastRenderedPageBreak/>
              <w:t>прочитанных текстах.</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3.2. Доброжелательность в отношении к одноклассникам, членам семьи.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представлений о добре и зле, должном и недопустимом;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основных моральных норм.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видеть в действиях окружающих положительные поступки, совершать положительные поступки в отношении к одноклассникам, членам семьи.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умение определять чувства других в </w:t>
            </w:r>
            <w:r w:rsidRPr="000335F2">
              <w:rPr>
                <w:rFonts w:ascii="Times New Roman" w:hAnsi="Times New Roman" w:cs="Times New Roman"/>
                <w:sz w:val="24"/>
                <w:szCs w:val="24"/>
              </w:rPr>
              <w:lastRenderedPageBreak/>
              <w:t>реальности, просмотренных видеофрагментах, прочитанных текстах, адекватно реагировать на проявления этих чувств.</w:t>
            </w:r>
          </w:p>
        </w:tc>
        <w:tc>
          <w:tcPr>
            <w:tcW w:w="1055" w:type="pct"/>
          </w:tcPr>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i/>
                <w:sz w:val="24"/>
                <w:szCs w:val="24"/>
              </w:rPr>
              <w:lastRenderedPageBreak/>
              <w:t>3.2. Развитие этических чувств</w:t>
            </w:r>
            <w:r w:rsidRPr="000335F2">
              <w:rPr>
                <w:rFonts w:ascii="Times New Roman" w:hAnsi="Times New Roman" w:cs="Times New Roman"/>
                <w:sz w:val="24"/>
                <w:szCs w:val="24"/>
              </w:rPr>
              <w:t xml:space="preserve"> </w:t>
            </w:r>
            <w:r w:rsidRPr="000335F2">
              <w:rPr>
                <w:rFonts w:ascii="Times New Roman" w:hAnsi="Times New Roman" w:cs="Times New Roman"/>
                <w:i/>
                <w:sz w:val="24"/>
                <w:szCs w:val="24"/>
              </w:rPr>
              <w:t>– стыда, вины, совести как регуляторов морального поведения.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основных моральных норм.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ориентация на выполнение моральных норм во взаимодействиях с одноклассниками, учителями, членами семьи.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умение этически оценивать поступки персонажей, формировать свое отношение к героям произведения, фильма и т.д.</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3.2. Этические чувства, доброжелательность и эмоционально-нравственная отзывчивость, понимание и сопереживание чувствам других людей.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особенностей взаимоотношений людей в различных социальных группах (семья, группа сверстников, этнос).</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ориентация на выполнение моральных норм во взаимодействиях с одноклассниками, учителями, членами семьи.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lastRenderedPageBreak/>
              <w:t>– умение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3.3. Осознание ответственности за результаты учебной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элементарных представлений о правах, свободах и обязанностях.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овладение ролью школьника.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lastRenderedPageBreak/>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готовность к каждому уроку, выполнение требований и просьб учителя, членов семьи.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3.3. Принятие ответственности за результаты учебной и информационной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первоначальных представлений о правах, свободах и обязанностях человека в учебной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 xml:space="preserve">Мотивационный </w:t>
            </w:r>
            <w:r w:rsidRPr="000335F2">
              <w:rPr>
                <w:rFonts w:ascii="Times New Roman" w:hAnsi="Times New Roman" w:cs="Times New Roman"/>
                <w:b/>
                <w:sz w:val="24"/>
                <w:szCs w:val="24"/>
              </w:rPr>
              <w:lastRenderedPageBreak/>
              <w:t>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к выполнению своих обязанностей в учебно-познавательной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участие в знакомстве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3.3. Самостоятельность в осуществлении учебной и информационной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основных видов учебной деятельности (индивидуальной, парной, групповой, коллективной);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элементарных представлений об информационной </w:t>
            </w:r>
            <w:r w:rsidRPr="000335F2">
              <w:rPr>
                <w:rFonts w:ascii="Times New Roman" w:hAnsi="Times New Roman" w:cs="Times New Roman"/>
                <w:sz w:val="24"/>
                <w:szCs w:val="24"/>
              </w:rPr>
              <w:lastRenderedPageBreak/>
              <w:t>безопасности при работе с различными источниками информации, в том числе в сети Интернет.</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к выполнению своих обязанностей в учебно-познавательной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самостоятельности в подготовке домашних заданий, познании окружающего мира через чтение позн</w:t>
            </w:r>
            <w:r>
              <w:rPr>
                <w:rFonts w:ascii="Times New Roman" w:hAnsi="Times New Roman" w:cs="Times New Roman"/>
                <w:sz w:val="24"/>
                <w:szCs w:val="24"/>
              </w:rPr>
              <w:t>авательной литературы, просмотр</w:t>
            </w:r>
            <w:r w:rsidRPr="000335F2">
              <w:rPr>
                <w:rFonts w:ascii="Times New Roman" w:hAnsi="Times New Roman" w:cs="Times New Roman"/>
                <w:sz w:val="24"/>
                <w:szCs w:val="24"/>
              </w:rPr>
              <w:t xml:space="preserve"> познавательных телевизионных программ.</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3.3. 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 до</w:t>
            </w:r>
            <w:r>
              <w:rPr>
                <w:rFonts w:ascii="Times New Roman" w:hAnsi="Times New Roman" w:cs="Times New Roman"/>
                <w:sz w:val="24"/>
                <w:szCs w:val="24"/>
              </w:rPr>
              <w:t>л</w:t>
            </w:r>
            <w:r w:rsidRPr="000335F2">
              <w:rPr>
                <w:rFonts w:ascii="Times New Roman" w:hAnsi="Times New Roman" w:cs="Times New Roman"/>
                <w:sz w:val="24"/>
                <w:szCs w:val="24"/>
              </w:rPr>
              <w:t>ге, ответственности и труде;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lastRenderedPageBreak/>
              <w:t>– знание основных способов работы с информацией, способов ее представления.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к ответственности за совершенные действия, поступки, слова, в том числе в учебной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способности к самостоятельным поступкам и действиям, совершаемым на основе морального выбора, к принятию ответственности за их результаты;</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ответственное отношение к слову как к поступку, продуктивное и безопасное общение;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lastRenderedPageBreak/>
              <w:t>– участие в органах школьного ученического самоуправления.</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3.4. Освоение планирования и организации деятельности, положительное отношение к конструктивным результатам деятельности лиц ближайшего окружения.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важности труда в жизни человека;</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особенностей творческой деятельности и разнообразия ее результатов.</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положительные эмоции вызывает процесс рисования, лепки, </w:t>
            </w:r>
            <w:r w:rsidRPr="000335F2">
              <w:rPr>
                <w:rFonts w:ascii="Times New Roman" w:hAnsi="Times New Roman" w:cs="Times New Roman"/>
                <w:sz w:val="24"/>
                <w:szCs w:val="24"/>
              </w:rPr>
              <w:lastRenderedPageBreak/>
              <w:t>конструирования и создания новых идей и др.;</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интерес к урокам изобразительного искусства, технологии и музыки.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bCs/>
                <w:sz w:val="24"/>
                <w:szCs w:val="24"/>
              </w:rPr>
            </w:pPr>
            <w:r w:rsidRPr="000335F2">
              <w:rPr>
                <w:rFonts w:ascii="Times New Roman" w:hAnsi="Times New Roman" w:cs="Times New Roman"/>
                <w:bCs/>
                <w:sz w:val="24"/>
                <w:szCs w:val="24"/>
              </w:rPr>
              <w:t>– попытки спланировать свою деятельность, завершить начатое (дорисовать рисунок, доделать поделку и пр.);</w:t>
            </w:r>
          </w:p>
          <w:p w:rsidR="00723B72" w:rsidRPr="000335F2" w:rsidRDefault="00723B72" w:rsidP="00723B72">
            <w:pPr>
              <w:widowControl w:val="0"/>
              <w:jc w:val="both"/>
              <w:rPr>
                <w:rFonts w:ascii="Times New Roman" w:hAnsi="Times New Roman" w:cs="Times New Roman"/>
                <w:b/>
                <w:bCs/>
                <w:sz w:val="24"/>
                <w:szCs w:val="24"/>
              </w:rPr>
            </w:pPr>
            <w:r w:rsidRPr="000335F2">
              <w:rPr>
                <w:rFonts w:ascii="Times New Roman" w:hAnsi="Times New Roman" w:cs="Times New Roman"/>
                <w:bCs/>
                <w:sz w:val="24"/>
                <w:szCs w:val="24"/>
              </w:rPr>
              <w:t>– реалистичная (адекватная) оценка деятельности сверстников и близких.</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3.4. Планирование и организация творческой деятельности, принятие и оценка результатов деятельности лиц ближайшего окружения.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важности фантазирования в творческой деятельности;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осознание необходимости работы на результат.</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желание делать нечто новое;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готовность оказать помощь взрослому или сверстнику в учебной или трудовой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 xml:space="preserve">Деятельностный </w:t>
            </w:r>
            <w:r w:rsidRPr="000335F2">
              <w:rPr>
                <w:rFonts w:ascii="Times New Roman" w:hAnsi="Times New Roman" w:cs="Times New Roman"/>
                <w:b/>
                <w:sz w:val="24"/>
                <w:szCs w:val="24"/>
              </w:rPr>
              <w:lastRenderedPageBreak/>
              <w:t>компонент:</w:t>
            </w:r>
          </w:p>
          <w:p w:rsidR="00723B72" w:rsidRPr="000335F2" w:rsidRDefault="00723B72" w:rsidP="00723B72">
            <w:pPr>
              <w:widowControl w:val="0"/>
              <w:jc w:val="both"/>
              <w:rPr>
                <w:rFonts w:ascii="Times New Roman" w:hAnsi="Times New Roman" w:cs="Times New Roman"/>
                <w:bCs/>
                <w:sz w:val="24"/>
                <w:szCs w:val="24"/>
              </w:rPr>
            </w:pPr>
            <w:r w:rsidRPr="000335F2">
              <w:rPr>
                <w:rFonts w:ascii="Times New Roman" w:hAnsi="Times New Roman" w:cs="Times New Roman"/>
                <w:bCs/>
                <w:sz w:val="24"/>
                <w:szCs w:val="24"/>
              </w:rPr>
              <w:t>– установка на достижение результата в учебной и художественно-конструкторской деятельности;</w:t>
            </w:r>
          </w:p>
          <w:p w:rsidR="00723B72" w:rsidRPr="000335F2" w:rsidRDefault="00723B72" w:rsidP="00723B72">
            <w:pPr>
              <w:widowControl w:val="0"/>
              <w:jc w:val="both"/>
              <w:rPr>
                <w:rFonts w:ascii="Times New Roman" w:hAnsi="Times New Roman" w:cs="Times New Roman"/>
                <w:bCs/>
                <w:sz w:val="24"/>
                <w:szCs w:val="24"/>
              </w:rPr>
            </w:pPr>
            <w:r w:rsidRPr="000335F2">
              <w:rPr>
                <w:rFonts w:ascii="Times New Roman" w:hAnsi="Times New Roman" w:cs="Times New Roman"/>
                <w:bCs/>
                <w:sz w:val="24"/>
                <w:szCs w:val="24"/>
              </w:rPr>
              <w:t>– проявление чувств радости, восторга, гордости за положительную оценку своей деятельности;</w:t>
            </w:r>
          </w:p>
          <w:p w:rsidR="00723B72" w:rsidRPr="000335F2" w:rsidRDefault="00723B72" w:rsidP="00723B72">
            <w:pPr>
              <w:widowControl w:val="0"/>
              <w:jc w:val="both"/>
              <w:rPr>
                <w:rFonts w:ascii="Times New Roman" w:hAnsi="Times New Roman" w:cs="Times New Roman"/>
                <w:bCs/>
                <w:sz w:val="24"/>
                <w:szCs w:val="24"/>
              </w:rPr>
            </w:pPr>
            <w:r w:rsidRPr="000335F2">
              <w:rPr>
                <w:rFonts w:ascii="Times New Roman" w:hAnsi="Times New Roman" w:cs="Times New Roman"/>
                <w:bCs/>
                <w:sz w:val="24"/>
                <w:szCs w:val="24"/>
              </w:rPr>
              <w:t>– готовность оказать поддержку сверстнику или знакомому взрослому.</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3.4. Осуществление творческой деятельности, установка на результат, уважение продуктов деятельности других людей.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усвоение первоначальных представлений о материальной и духовной культуре;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необходимости ценить чужой труд.</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потребность творчески преобразовывать действительность;</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позитивное отношение к творческой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 xml:space="preserve">Деятельностный </w:t>
            </w:r>
            <w:r w:rsidRPr="000335F2">
              <w:rPr>
                <w:rFonts w:ascii="Times New Roman" w:hAnsi="Times New Roman" w:cs="Times New Roman"/>
                <w:b/>
                <w:sz w:val="24"/>
                <w:szCs w:val="24"/>
              </w:rPr>
              <w:lastRenderedPageBreak/>
              <w:t>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способность видеть новое в привычных и повседневных вещах или задачах;</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умение самостоятельно спланировать свою деятельность (и при необходимости обратиться за помощью) при решении учебно-познавательных и проектных художественно-конструкторских задач.</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3.4. Наличие мотивации к творческому труду, работе на результат, бережному отношению к материальным и духовным ценностям.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основных памятников культуры родного края;</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нравственного смысла ответственности.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позитивное отношение к материальным и духовным ценностям;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узнать новое.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 xml:space="preserve">Деятельностный </w:t>
            </w:r>
            <w:r w:rsidRPr="000335F2">
              <w:rPr>
                <w:rFonts w:ascii="Times New Roman" w:hAnsi="Times New Roman" w:cs="Times New Roman"/>
                <w:b/>
                <w:sz w:val="24"/>
                <w:szCs w:val="24"/>
              </w:rPr>
              <w:lastRenderedPageBreak/>
              <w:t>компонент:</w:t>
            </w:r>
          </w:p>
          <w:p w:rsidR="00723B72" w:rsidRPr="000335F2" w:rsidRDefault="00723B72" w:rsidP="00723B72">
            <w:pPr>
              <w:widowControl w:val="0"/>
              <w:jc w:val="both"/>
              <w:rPr>
                <w:rFonts w:ascii="Times New Roman" w:hAnsi="Times New Roman" w:cs="Times New Roman"/>
                <w:iCs/>
                <w:sz w:val="24"/>
                <w:szCs w:val="24"/>
              </w:rPr>
            </w:pPr>
            <w:r w:rsidRPr="000335F2">
              <w:rPr>
                <w:rFonts w:ascii="Times New Roman" w:hAnsi="Times New Roman" w:cs="Times New Roman"/>
                <w:iCs/>
                <w:sz w:val="24"/>
                <w:szCs w:val="24"/>
              </w:rPr>
              <w:t>–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iCs/>
                <w:sz w:val="24"/>
                <w:szCs w:val="24"/>
              </w:rPr>
              <w:t>– умение оценивать результаты своей деятельности и при необходимости вносить коррективы.</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b/>
                <w:i/>
                <w:sz w:val="24"/>
                <w:szCs w:val="24"/>
              </w:rPr>
            </w:pPr>
            <w:r w:rsidRPr="000335F2">
              <w:rPr>
                <w:rFonts w:ascii="Times New Roman" w:hAnsi="Times New Roman" w:cs="Times New Roman"/>
                <w:b/>
                <w:i/>
                <w:sz w:val="24"/>
                <w:szCs w:val="24"/>
              </w:rPr>
              <w:t>3.5.</w:t>
            </w:r>
            <w:r>
              <w:rPr>
                <w:rFonts w:ascii="Times New Roman" w:hAnsi="Times New Roman" w:cs="Times New Roman"/>
                <w:b/>
                <w:i/>
                <w:sz w:val="24"/>
                <w:szCs w:val="24"/>
              </w:rPr>
              <w:t xml:space="preserve"> Информированность о профессиях</w:t>
            </w:r>
            <w:r w:rsidRPr="000335F2">
              <w:rPr>
                <w:rFonts w:ascii="Times New Roman" w:hAnsi="Times New Roman" w:cs="Times New Roman"/>
                <w:b/>
                <w:i/>
                <w:sz w:val="24"/>
                <w:szCs w:val="24"/>
              </w:rPr>
              <w:t xml:space="preserve"> членов семьи и людей из ближайшего окружения.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наличие элементарных знаний о различных </w:t>
            </w:r>
            <w:r w:rsidRPr="000335F2">
              <w:rPr>
                <w:rFonts w:ascii="Times New Roman" w:hAnsi="Times New Roman" w:cs="Times New Roman"/>
                <w:sz w:val="24"/>
                <w:szCs w:val="24"/>
              </w:rPr>
              <w:lastRenderedPageBreak/>
              <w:t>профессиях, в том числе профессиях членов семьи и ближайшего окружения.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интереса к профессиональной деятельности членов семьи и ближайшего окружения.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участие в беседах с членами семьи о их трудовой деятельности;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изучение семейных архивов;</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посещение места работы членов семьи. </w:t>
            </w:r>
          </w:p>
        </w:tc>
        <w:tc>
          <w:tcPr>
            <w:tcW w:w="1055" w:type="pct"/>
          </w:tcPr>
          <w:p w:rsidR="00723B72" w:rsidRPr="000335F2" w:rsidRDefault="00723B72" w:rsidP="00723B72">
            <w:pPr>
              <w:widowControl w:val="0"/>
              <w:jc w:val="both"/>
              <w:rPr>
                <w:rFonts w:ascii="Times New Roman" w:hAnsi="Times New Roman" w:cs="Times New Roman"/>
                <w:b/>
                <w:i/>
                <w:sz w:val="24"/>
                <w:szCs w:val="24"/>
              </w:rPr>
            </w:pPr>
            <w:r w:rsidRPr="000335F2">
              <w:rPr>
                <w:rFonts w:ascii="Times New Roman" w:hAnsi="Times New Roman" w:cs="Times New Roman"/>
                <w:b/>
                <w:i/>
                <w:sz w:val="24"/>
                <w:szCs w:val="24"/>
              </w:rPr>
              <w:lastRenderedPageBreak/>
              <w:t>3.5.</w:t>
            </w:r>
            <w:r>
              <w:rPr>
                <w:rFonts w:ascii="Times New Roman" w:hAnsi="Times New Roman" w:cs="Times New Roman"/>
                <w:b/>
                <w:i/>
                <w:sz w:val="24"/>
                <w:szCs w:val="24"/>
              </w:rPr>
              <w:t xml:space="preserve"> Информированность о профессиях</w:t>
            </w:r>
            <w:r w:rsidRPr="000335F2">
              <w:rPr>
                <w:rFonts w:ascii="Times New Roman" w:hAnsi="Times New Roman" w:cs="Times New Roman"/>
                <w:b/>
                <w:i/>
                <w:sz w:val="24"/>
                <w:szCs w:val="24"/>
              </w:rPr>
              <w:t xml:space="preserve"> членов семьи и людей из ближайшего окружения, понимание необходимости осуществления профессиональной </w:t>
            </w:r>
            <w:r w:rsidRPr="000335F2">
              <w:rPr>
                <w:rFonts w:ascii="Times New Roman" w:hAnsi="Times New Roman" w:cs="Times New Roman"/>
                <w:b/>
                <w:i/>
                <w:sz w:val="24"/>
                <w:szCs w:val="24"/>
              </w:rPr>
              <w:lastRenderedPageBreak/>
              <w:t>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расширение знаний о различных профессиях, в том числе профессиях членов семьи и ближайшего окружения.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интереса к профессиональной деятельности членов семьи и ближайшего окружения.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понимание необходимости профессиональной деятельности. </w:t>
            </w:r>
          </w:p>
        </w:tc>
        <w:tc>
          <w:tcPr>
            <w:tcW w:w="1055" w:type="pct"/>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lastRenderedPageBreak/>
              <w:t xml:space="preserve">3.5. </w:t>
            </w:r>
            <w:r w:rsidRPr="000335F2">
              <w:rPr>
                <w:rFonts w:ascii="Times New Roman" w:hAnsi="Times New Roman" w:cs="Times New Roman"/>
                <w:b/>
                <w:i/>
                <w:sz w:val="24"/>
                <w:szCs w:val="24"/>
              </w:rPr>
              <w:t>Информированность о профессиях, представленных в родном краю, стране, понимание значимости этих профессий для человека, семьи, социума.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lastRenderedPageBreak/>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 различных профессиях, представленных в родном крае, регионе, стране.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интереса к профессиям, востребованным в родном крае, регионе, стране.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наблюдение за работой людей различных профессий в повседневной жизни, при посещении экскурсий и т. д.</w:t>
            </w:r>
          </w:p>
        </w:tc>
        <w:tc>
          <w:tcPr>
            <w:tcW w:w="1055" w:type="pct"/>
          </w:tcPr>
          <w:p w:rsidR="00723B72" w:rsidRPr="000335F2" w:rsidRDefault="00723B72" w:rsidP="00723B72">
            <w:pPr>
              <w:widowControl w:val="0"/>
              <w:jc w:val="both"/>
              <w:rPr>
                <w:rFonts w:ascii="Times New Roman" w:hAnsi="Times New Roman" w:cs="Times New Roman"/>
                <w:b/>
                <w:i/>
                <w:sz w:val="24"/>
                <w:szCs w:val="24"/>
              </w:rPr>
            </w:pPr>
            <w:r w:rsidRPr="000335F2">
              <w:rPr>
                <w:rFonts w:ascii="Times New Roman" w:hAnsi="Times New Roman" w:cs="Times New Roman"/>
                <w:b/>
                <w:i/>
                <w:sz w:val="24"/>
                <w:szCs w:val="24"/>
              </w:rPr>
              <w:lastRenderedPageBreak/>
              <w:t>3.5. Уважение к труду других людей, понимание ценности различных профессий, в том числе рабочих и инженерных.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мира профессий </w:t>
            </w:r>
            <w:r w:rsidRPr="000335F2">
              <w:rPr>
                <w:rFonts w:ascii="Times New Roman" w:hAnsi="Times New Roman" w:cs="Times New Roman"/>
                <w:sz w:val="24"/>
                <w:szCs w:val="24"/>
              </w:rPr>
              <w:lastRenderedPageBreak/>
              <w:t>и их социального значения, истории их возникновения и развития.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мотивов к овладению какой-либо профессии.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наблюдение за работой людей различных профессий в повседневной жизни, при посещении экскурсий и т. д.;</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описание особенностей различных профессий, в том числе, профессий своих родителей и членов семьи;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уважительное отношение к результатам трудовой деятельности других людей.</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3.6. Интерес к продуктам художественной, музыкальной, литературной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элементарные знания о роли искусства в жизни людей;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названия основных цветов и некоторых оттенков, основных геометрических форм, узнавание на слух знакомых звуков.</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положительное отношение к творческим продуктам, созданным человеком в различных видах искусства – музыке, живописи, поэзии, архитектуре, хореографии и т. д.;</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интерес к развитию </w:t>
            </w:r>
            <w:r w:rsidRPr="000335F2">
              <w:rPr>
                <w:rFonts w:ascii="Times New Roman" w:hAnsi="Times New Roman" w:cs="Times New Roman"/>
                <w:sz w:val="24"/>
                <w:szCs w:val="24"/>
              </w:rPr>
              <w:lastRenderedPageBreak/>
              <w:t>своих творческих способностей.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бережное отношение к книге, картинам;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заинтересованность в знакомстве с некоторыми музыкальными, литературными, изобразительными произведениями.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 xml:space="preserve">3.6. Уважительное отношение </w:t>
            </w:r>
          </w:p>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к продуктам художественной музыкальной, литературной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назначения продуктов художественной деятельности в жизни общества;</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основных материалов, требующихся для создания продуктов художественной, музыкальной, литературной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удовольствие при созерцании красивого (цветка, животного, </w:t>
            </w:r>
            <w:r w:rsidRPr="000335F2">
              <w:rPr>
                <w:rFonts w:ascii="Times New Roman" w:hAnsi="Times New Roman" w:cs="Times New Roman"/>
                <w:sz w:val="24"/>
                <w:szCs w:val="24"/>
              </w:rPr>
              <w:lastRenderedPageBreak/>
              <w:t>ландшафта и пр.);</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к подражанию в знакомстве с произведениями искусства.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выражение своего отношения к музыкальному, художественному, литературному и др. произведениям;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овладение некоторыми практическими умениями и навыками различных видах художественной деятельности (рисунке, живописи, скульптуре, художественном конструировании).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3.6. Способность выражать свое отношение к продуктам художественной музыкальной, литературной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функций продуктов художественной деятельности в жизни общества;</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основных материалов, требующихся для создания продуктов художественной, музыкальной, литературной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интерес к выявлению собственных художественных, музыкальных и других </w:t>
            </w:r>
            <w:r w:rsidRPr="000335F2">
              <w:rPr>
                <w:rFonts w:ascii="Times New Roman" w:hAnsi="Times New Roman" w:cs="Times New Roman"/>
                <w:sz w:val="24"/>
                <w:szCs w:val="24"/>
              </w:rPr>
              <w:lastRenderedPageBreak/>
              <w:t>творческих способностей;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интерес к культурному наследию мирового масштаба, страны и родного края.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овладение основными практическими умениями и навыками в различных видах художественной деятельности (рисунке, живописи, скульптуре, художественном конструировании);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овладение практическими умениями в восприятии, анализе и оценке произведений искусства.</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3.6. Сформированность эстетических потребностей, ценностей и чувств.</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красоты как ценности;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сформированность первоначальных представлений о роли изобразительного искусства, музыки, литературных и других произведений в жизни человека, его роли в духовно-нравственном развитии человека.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 потребность в художественном творчестве;</w:t>
            </w:r>
          </w:p>
          <w:p w:rsidR="00723B72" w:rsidRPr="000335F2" w:rsidRDefault="00723B72" w:rsidP="00723B72">
            <w:pPr>
              <w:widowControl w:val="0"/>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 xml:space="preserve">– интерес к общению с искусством, его различными </w:t>
            </w:r>
            <w:r w:rsidRPr="000335F2">
              <w:rPr>
                <w:rFonts w:ascii="Times New Roman" w:hAnsi="Times New Roman" w:cs="Times New Roman"/>
                <w:sz w:val="24"/>
                <w:szCs w:val="24"/>
              </w:rPr>
              <w:lastRenderedPageBreak/>
              <w:t>проявлениями.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демонстрация художественного вкуса к музыкальному</w:t>
            </w:r>
            <w:r>
              <w:rPr>
                <w:rFonts w:ascii="Times New Roman" w:hAnsi="Times New Roman" w:cs="Times New Roman"/>
                <w:sz w:val="24"/>
                <w:szCs w:val="24"/>
              </w:rPr>
              <w:t>,</w:t>
            </w:r>
            <w:r w:rsidRPr="000335F2">
              <w:rPr>
                <w:rFonts w:ascii="Times New Roman" w:hAnsi="Times New Roman" w:cs="Times New Roman"/>
                <w:sz w:val="24"/>
                <w:szCs w:val="24"/>
              </w:rPr>
              <w:t xml:space="preserve"> художественному</w:t>
            </w:r>
            <w:r>
              <w:rPr>
                <w:rFonts w:ascii="Times New Roman" w:hAnsi="Times New Roman" w:cs="Times New Roman"/>
                <w:sz w:val="24"/>
                <w:szCs w:val="24"/>
              </w:rPr>
              <w:t>,</w:t>
            </w:r>
            <w:r w:rsidRPr="000335F2">
              <w:rPr>
                <w:rFonts w:ascii="Times New Roman" w:hAnsi="Times New Roman" w:cs="Times New Roman"/>
                <w:sz w:val="24"/>
                <w:szCs w:val="24"/>
              </w:rPr>
              <w:t xml:space="preserve"> литературному искусству;</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сформированность основ музыкальной и художественной культуры, в том числе на материале культуры родного края;</w:t>
            </w:r>
          </w:p>
          <w:p w:rsidR="00723B72" w:rsidRPr="000335F2" w:rsidRDefault="00723B72" w:rsidP="00723B72">
            <w:pPr>
              <w:widowControl w:val="0"/>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 овладение элементарными практическими умениями и навыками в специфических формах художественной деятельности, базирующихся на ИКТ (цифровая фотография, видеозапись и пр.).</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 xml:space="preserve">3.7. Освоение правил общения в классном </w:t>
            </w:r>
            <w:r w:rsidRPr="000335F2">
              <w:rPr>
                <w:rFonts w:ascii="Times New Roman" w:hAnsi="Times New Roman" w:cs="Times New Roman"/>
                <w:i/>
                <w:sz w:val="24"/>
                <w:szCs w:val="24"/>
              </w:rPr>
              <w:lastRenderedPageBreak/>
              <w:t>коллективе.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правил приветствия и прощания в пространстве школы;</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элементарных правил дружбы.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потребность установить положительные отношения (понравиться) с учителем;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желание подружиться с одноклассниками.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способность обратиться за помощью к учителю (задать вопрос или ответить на вопрос учителя);</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готовность поделиться учебными </w:t>
            </w:r>
            <w:r w:rsidRPr="000335F2">
              <w:rPr>
                <w:rFonts w:ascii="Times New Roman" w:hAnsi="Times New Roman" w:cs="Times New Roman"/>
                <w:sz w:val="24"/>
                <w:szCs w:val="24"/>
              </w:rPr>
              <w:lastRenderedPageBreak/>
              <w:t>принадлежностями, сладостями с некоторыми одноклассниками.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 xml:space="preserve">3.7. Усвоение норм общения в классе и </w:t>
            </w:r>
            <w:r w:rsidRPr="000335F2">
              <w:rPr>
                <w:rFonts w:ascii="Times New Roman" w:hAnsi="Times New Roman" w:cs="Times New Roman"/>
                <w:i/>
                <w:sz w:val="24"/>
                <w:szCs w:val="24"/>
              </w:rPr>
              <w:lastRenderedPageBreak/>
              <w:t>повседневных ситуациях.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элементарных правил взаимодействия со взрослым (учителем, старшим родственником, с незнакомыми людьми);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значения доброжелательности для благополучия личности.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интерес к дружескому общению с одноклассниками и другими сверстниками;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потребность в одобрении со стороны старших.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заботы о близких членах семьи;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уважение к пожилым </w:t>
            </w:r>
            <w:r w:rsidRPr="000335F2">
              <w:rPr>
                <w:rFonts w:ascii="Times New Roman" w:hAnsi="Times New Roman" w:cs="Times New Roman"/>
                <w:sz w:val="24"/>
                <w:szCs w:val="24"/>
              </w:rPr>
              <w:lastRenderedPageBreak/>
              <w:t>людям;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умение устанавливать дружеские отношения в классе и других значимых сообществах.</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 xml:space="preserve">3.7. Способность взаимодействовать со сверстниками и </w:t>
            </w:r>
            <w:r w:rsidRPr="000335F2">
              <w:rPr>
                <w:rFonts w:ascii="Times New Roman" w:hAnsi="Times New Roman" w:cs="Times New Roman"/>
                <w:i/>
                <w:sz w:val="24"/>
                <w:szCs w:val="24"/>
              </w:rPr>
              <w:lastRenderedPageBreak/>
              <w:t>взрослыми в привычных ситуациях.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приветливых форм общения и обращения к другому; </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личностных качеств, способствующих положительному общению.</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желание быть принятым членом в классном коллективе;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интерес к новым коммуникациям.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проявление уважения к взрослым (педагогическому коллективу, родителям и многим другим </w:t>
            </w:r>
            <w:r w:rsidRPr="000335F2">
              <w:rPr>
                <w:rFonts w:ascii="Times New Roman" w:hAnsi="Times New Roman" w:cs="Times New Roman"/>
                <w:sz w:val="24"/>
                <w:szCs w:val="24"/>
              </w:rPr>
              <w:lastRenderedPageBreak/>
              <w:t>взрослым);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умение работать в паре, группе как с одноклассниками</w:t>
            </w:r>
            <w:r>
              <w:rPr>
                <w:rFonts w:ascii="Times New Roman" w:hAnsi="Times New Roman" w:cs="Times New Roman"/>
                <w:sz w:val="24"/>
                <w:szCs w:val="24"/>
              </w:rPr>
              <w:t>,</w:t>
            </w:r>
            <w:r w:rsidRPr="000335F2">
              <w:rPr>
                <w:rFonts w:ascii="Times New Roman" w:hAnsi="Times New Roman" w:cs="Times New Roman"/>
                <w:sz w:val="24"/>
                <w:szCs w:val="24"/>
              </w:rPr>
              <w:t xml:space="preserve"> так и малознакомыми сверстниками;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положительный социометрический статус в классе (лидер или предпочитаемый).</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 xml:space="preserve">3.7. Навыки сотрудничества со взрослыми и </w:t>
            </w:r>
            <w:r w:rsidRPr="000335F2">
              <w:rPr>
                <w:rFonts w:ascii="Times New Roman" w:hAnsi="Times New Roman" w:cs="Times New Roman"/>
                <w:i/>
                <w:sz w:val="24"/>
                <w:szCs w:val="24"/>
              </w:rPr>
              <w:lastRenderedPageBreak/>
              <w:t>сверстниками в разных социальных ситуациях.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Pr>
                <w:rFonts w:ascii="Times New Roman" w:hAnsi="Times New Roman" w:cs="Times New Roman"/>
                <w:sz w:val="24"/>
                <w:szCs w:val="24"/>
              </w:rPr>
              <w:t>– знание элементарных правил</w:t>
            </w:r>
            <w:r w:rsidRPr="000335F2">
              <w:rPr>
                <w:rFonts w:ascii="Times New Roman" w:hAnsi="Times New Roman" w:cs="Times New Roman"/>
                <w:sz w:val="24"/>
                <w:szCs w:val="24"/>
              </w:rPr>
              <w:t xml:space="preserve"> нравственного поведения в мире природы и людей;</w:t>
            </w:r>
          </w:p>
          <w:p w:rsidR="00723B72" w:rsidRPr="000335F2" w:rsidRDefault="00723B72" w:rsidP="00723B72">
            <w:pPr>
              <w:widowControl w:val="0"/>
              <w:jc w:val="both"/>
              <w:rPr>
                <w:rFonts w:ascii="Times New Roman" w:hAnsi="Times New Roman" w:cs="Times New Roman"/>
                <w:sz w:val="24"/>
                <w:szCs w:val="24"/>
              </w:rPr>
            </w:pPr>
            <w:r>
              <w:rPr>
                <w:rFonts w:ascii="Times New Roman" w:hAnsi="Times New Roman" w:cs="Times New Roman"/>
                <w:sz w:val="24"/>
                <w:szCs w:val="24"/>
              </w:rPr>
              <w:t>– знание эффективных способов</w:t>
            </w:r>
            <w:r w:rsidRPr="000335F2">
              <w:rPr>
                <w:rFonts w:ascii="Times New Roman" w:hAnsi="Times New Roman" w:cs="Times New Roman"/>
                <w:sz w:val="24"/>
                <w:szCs w:val="24"/>
              </w:rPr>
              <w:t xml:space="preserve"> взаимодействия со сверстниками и взрослыми.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потребность быть полноправным членом предпочитаемого коллектива;</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желание помогать нуждающимся, учитывая собственные возможности.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 xml:space="preserve">– наличие первоначальных навыков </w:t>
            </w:r>
            <w:r w:rsidRPr="000335F2">
              <w:rPr>
                <w:rFonts w:ascii="Times New Roman" w:hAnsi="Times New Roman" w:cs="Times New Roman"/>
                <w:sz w:val="24"/>
                <w:szCs w:val="24"/>
              </w:rPr>
              <w:lastRenderedPageBreak/>
              <w:t>совместной продуктивной деятельности;</w:t>
            </w:r>
          </w:p>
          <w:p w:rsidR="00723B72" w:rsidRPr="000335F2" w:rsidRDefault="00723B72" w:rsidP="00723B72">
            <w:pPr>
              <w:widowControl w:val="0"/>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 выстраивание на уроке, во внеурочной деятельности и в повседневной жизни сотрудничества и взаимопомощи.</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3.8. Способность быть доброжелательным.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правил дружелюбного общения;</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последствий проявления агрессивности.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позитивное отношение к окружающему миру;</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интерес к общению со </w:t>
            </w:r>
            <w:r w:rsidRPr="000335F2">
              <w:rPr>
                <w:rFonts w:ascii="Times New Roman" w:hAnsi="Times New Roman" w:cs="Times New Roman"/>
                <w:sz w:val="24"/>
                <w:szCs w:val="24"/>
              </w:rPr>
              <w:lastRenderedPageBreak/>
              <w:t>значимыми людьми.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сочувствия героям при обсуждении литературных произведений;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способность проявлять жалость к сверстнику или взрослому в соответствующих ситуациях.</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3.8. Умение выстроить собственное бесконфликтное поведение.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отрицательных личностных качеств;</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последствий своего конфликтного поведения.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осознать свои качества и поступки;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lastRenderedPageBreak/>
              <w:t>– потребность совершать добрые дела.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отзывчивое отношение к переживаниям, несчастью другого;</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переживание чувства удовлетворения радостью и успехом другого.</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3.8. Умение не создавать конфликтов и разрешать некоторые спорные вопросы.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причинно-следственных связей конфликтного поведения;</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основных причин конфликтов со сверстниками и взрослыми, возникающих у самого ученика.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lastRenderedPageBreak/>
              <w:t>– дружелюбное отношение к носителям другого языка;</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интерес к способам разрешения конфликтов.</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адекватная оценка своего социального положения в классе и стремление его улучшить (в случае статуса «пренебрегаемого» или «отвергаемого»);</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способность разрешать некоторые спорные вопросы в коллективе.</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3.8. Умение не создавать конфликтов и находить выходы из спорных ситуаций.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нескольких вариантов решения конфликтов;</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элементарных правил бесконфликтной коммуникации.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толерантность к </w:t>
            </w:r>
            <w:r w:rsidRPr="000335F2">
              <w:rPr>
                <w:rFonts w:ascii="Times New Roman" w:hAnsi="Times New Roman" w:cs="Times New Roman"/>
                <w:sz w:val="24"/>
                <w:szCs w:val="24"/>
              </w:rPr>
              <w:lastRenderedPageBreak/>
              <w:t>носителям другого языка;</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интерес к различным способам разрешения и предупреждения конфликтов.</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присвоение от значимых близких эмоционального отношения к представителям другой нации, проживающих на общей или смежных территориях;</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выбор адекватных языковых средств для успешного решения коммуникативных задач.</w:t>
            </w:r>
          </w:p>
        </w:tc>
      </w:tr>
    </w:tbl>
    <w:p w:rsidR="00723B72" w:rsidRPr="000335F2" w:rsidRDefault="00723B72" w:rsidP="00723B72">
      <w:pPr>
        <w:ind w:firstLine="397"/>
        <w:jc w:val="both"/>
        <w:rPr>
          <w:rFonts w:ascii="Times New Roman" w:hAnsi="Times New Roman" w:cs="Times New Roman"/>
          <w:sz w:val="24"/>
          <w:szCs w:val="24"/>
        </w:rPr>
      </w:pPr>
    </w:p>
    <w:p w:rsidR="00723B72" w:rsidRPr="000335F2" w:rsidRDefault="00723B72" w:rsidP="00723B72">
      <w:pPr>
        <w:jc w:val="both"/>
        <w:rPr>
          <w:rFonts w:ascii="Times New Roman" w:hAnsi="Times New Roman" w:cs="Times New Roman"/>
          <w:sz w:val="24"/>
          <w:szCs w:val="24"/>
        </w:rPr>
        <w:sectPr w:rsidR="00723B72" w:rsidRPr="000335F2" w:rsidSect="00723B72">
          <w:pgSz w:w="16838" w:h="11906" w:orient="landscape"/>
          <w:pgMar w:top="851" w:right="1134" w:bottom="1418" w:left="1134" w:header="709" w:footer="709" w:gutter="0"/>
          <w:cols w:space="708"/>
          <w:docGrid w:linePitch="360"/>
        </w:sectPr>
      </w:pPr>
    </w:p>
    <w:p w:rsidR="003266DB" w:rsidRPr="000335F2" w:rsidRDefault="003266DB" w:rsidP="003266DB">
      <w:pPr>
        <w:spacing w:after="0"/>
        <w:ind w:firstLine="397"/>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2.1.3. </w:t>
      </w:r>
      <w:r w:rsidRPr="000335F2">
        <w:rPr>
          <w:rFonts w:ascii="Times New Roman" w:hAnsi="Times New Roman" w:cs="Times New Roman"/>
          <w:b/>
          <w:sz w:val="24"/>
          <w:szCs w:val="24"/>
        </w:rPr>
        <w:t xml:space="preserve">Связь универсальных учебных действий </w:t>
      </w:r>
    </w:p>
    <w:p w:rsidR="003266DB" w:rsidRPr="000335F2" w:rsidRDefault="003266DB" w:rsidP="003266DB">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с содержанием учебных предметов</w:t>
      </w:r>
    </w:p>
    <w:p w:rsidR="003266DB" w:rsidRPr="000335F2" w:rsidRDefault="003266DB" w:rsidP="003266DB">
      <w:pPr>
        <w:spacing w:after="0"/>
        <w:ind w:firstLine="397"/>
        <w:jc w:val="both"/>
        <w:rPr>
          <w:rFonts w:ascii="Times New Roman" w:hAnsi="Times New Roman" w:cs="Times New Roman"/>
          <w:b/>
          <w:sz w:val="24"/>
          <w:szCs w:val="24"/>
        </w:rPr>
      </w:pPr>
    </w:p>
    <w:p w:rsidR="003266DB" w:rsidRPr="000335F2" w:rsidRDefault="003266DB" w:rsidP="003266DB">
      <w:pPr>
        <w:pStyle w:val="a3"/>
        <w:spacing w:line="240" w:lineRule="auto"/>
        <w:ind w:firstLine="397"/>
        <w:rPr>
          <w:rFonts w:ascii="Times New Roman" w:hAnsi="Times New Roman"/>
          <w:color w:val="auto"/>
          <w:sz w:val="24"/>
          <w:szCs w:val="24"/>
        </w:rPr>
      </w:pPr>
      <w:r w:rsidRPr="000335F2">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0335F2">
        <w:rPr>
          <w:rFonts w:ascii="Times New Roman" w:hAnsi="Times New Roman"/>
          <w:color w:val="auto"/>
          <w:sz w:val="24"/>
          <w:szCs w:val="24"/>
        </w:rPr>
        <w:t>ходе изучения обучающимися системы учебных предметов.</w:t>
      </w:r>
    </w:p>
    <w:p w:rsidR="003266DB" w:rsidRPr="000335F2" w:rsidRDefault="003266DB" w:rsidP="003266DB">
      <w:pPr>
        <w:pStyle w:val="a3"/>
        <w:spacing w:line="240" w:lineRule="auto"/>
        <w:ind w:firstLine="397"/>
        <w:rPr>
          <w:rFonts w:ascii="Times New Roman" w:hAnsi="Times New Roman"/>
          <w:color w:val="auto"/>
          <w:sz w:val="24"/>
          <w:szCs w:val="24"/>
        </w:rPr>
      </w:pPr>
      <w:r w:rsidRPr="000335F2">
        <w:rPr>
          <w:rFonts w:ascii="Times New Roman" w:hAnsi="Times New Roman"/>
          <w:color w:val="auto"/>
          <w:spacing w:val="-2"/>
          <w:sz w:val="24"/>
          <w:szCs w:val="24"/>
        </w:rPr>
        <w:t xml:space="preserve">На уровне начального общего образования </w:t>
      </w:r>
      <w:r w:rsidRPr="000335F2">
        <w:rPr>
          <w:rFonts w:ascii="Times New Roman" w:hAnsi="Times New Roman"/>
          <w:color w:val="auto"/>
          <w:spacing w:val="2"/>
          <w:sz w:val="24"/>
          <w:szCs w:val="24"/>
        </w:rPr>
        <w:t xml:space="preserve">при организации образовательной деятельности </w:t>
      </w:r>
      <w:r w:rsidRPr="000335F2">
        <w:rPr>
          <w:rFonts w:ascii="Times New Roman" w:hAnsi="Times New Roman"/>
          <w:color w:val="auto"/>
          <w:spacing w:val="-2"/>
          <w:sz w:val="24"/>
          <w:szCs w:val="24"/>
        </w:rPr>
        <w:t xml:space="preserve">особое </w:t>
      </w:r>
      <w:r w:rsidRPr="000335F2">
        <w:rPr>
          <w:rFonts w:ascii="Times New Roman" w:hAnsi="Times New Roman"/>
          <w:color w:val="auto"/>
          <w:spacing w:val="2"/>
          <w:sz w:val="24"/>
          <w:szCs w:val="24"/>
        </w:rPr>
        <w:t xml:space="preserve">значение </w:t>
      </w:r>
      <w:r w:rsidRPr="000335F2">
        <w:rPr>
          <w:rFonts w:ascii="Times New Roman" w:hAnsi="Times New Roman"/>
          <w:color w:val="auto"/>
          <w:spacing w:val="-2"/>
          <w:sz w:val="24"/>
          <w:szCs w:val="24"/>
        </w:rPr>
        <w:t xml:space="preserve">имеет </w:t>
      </w:r>
      <w:r w:rsidRPr="000335F2">
        <w:rPr>
          <w:rFonts w:ascii="Times New Roman" w:hAnsi="Times New Roman"/>
          <w:color w:val="auto"/>
          <w:spacing w:val="2"/>
          <w:sz w:val="24"/>
          <w:szCs w:val="24"/>
        </w:rPr>
        <w:t xml:space="preserve">обеспечение </w:t>
      </w:r>
      <w:r w:rsidRPr="000335F2">
        <w:rPr>
          <w:rFonts w:ascii="Times New Roman" w:hAnsi="Times New Roman"/>
          <w:color w:val="auto"/>
          <w:spacing w:val="-2"/>
          <w:sz w:val="24"/>
          <w:szCs w:val="24"/>
        </w:rPr>
        <w:t>сбалансированного развития у обучающихся логического, на</w:t>
      </w:r>
      <w:r w:rsidRPr="000335F2">
        <w:rPr>
          <w:rFonts w:ascii="Times New Roman" w:hAnsi="Times New Roman"/>
          <w:color w:val="auto"/>
          <w:sz w:val="24"/>
          <w:szCs w:val="24"/>
        </w:rPr>
        <w:t>глядно­образного и знаково­символического мышления, ис</w:t>
      </w:r>
      <w:r w:rsidRPr="000335F2">
        <w:rPr>
          <w:rFonts w:ascii="Times New Roman" w:hAnsi="Times New Roman"/>
          <w:color w:val="auto"/>
          <w:spacing w:val="2"/>
          <w:sz w:val="24"/>
          <w:szCs w:val="24"/>
        </w:rPr>
        <w:t>ключающее риск развития формализма мышления, форми</w:t>
      </w:r>
      <w:r w:rsidRPr="000335F2">
        <w:rPr>
          <w:rFonts w:ascii="Times New Roman" w:hAnsi="Times New Roman"/>
          <w:color w:val="auto"/>
          <w:spacing w:val="-2"/>
          <w:sz w:val="24"/>
          <w:szCs w:val="24"/>
        </w:rPr>
        <w:t xml:space="preserve">рования псевдологического мышления. Существенную роль в этом играют учебные предметы. </w:t>
      </w:r>
      <w:r w:rsidRPr="000335F2">
        <w:rPr>
          <w:rFonts w:ascii="Times New Roman" w:hAnsi="Times New Roman"/>
          <w:color w:val="auto"/>
          <w:sz w:val="24"/>
          <w:szCs w:val="24"/>
        </w:rPr>
        <w:t xml:space="preserve">Каждый учебный предмет в зависимости от предметного </w:t>
      </w:r>
      <w:r w:rsidRPr="000335F2">
        <w:rPr>
          <w:rFonts w:ascii="Times New Roman" w:hAnsi="Times New Roman"/>
          <w:color w:val="auto"/>
          <w:spacing w:val="-2"/>
          <w:sz w:val="24"/>
          <w:szCs w:val="24"/>
        </w:rPr>
        <w:t>содержания и релевантных способов организации учебной де</w:t>
      </w:r>
      <w:r w:rsidRPr="000335F2">
        <w:rPr>
          <w:rFonts w:ascii="Times New Roman" w:hAnsi="Times New Roman"/>
          <w:color w:val="auto"/>
          <w:sz w:val="24"/>
          <w:szCs w:val="24"/>
        </w:rPr>
        <w:t>ятельности обучающихся обеспечивает формирование УУД.</w:t>
      </w:r>
    </w:p>
    <w:p w:rsidR="003266DB" w:rsidRPr="000335F2" w:rsidRDefault="003266DB" w:rsidP="003266DB">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3266DB" w:rsidRPr="000335F2" w:rsidRDefault="003266DB" w:rsidP="003266DB">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Описание связи универсальных учебных действий с содержанием конкретного учебного предмета строится по следующему плану:</w:t>
      </w:r>
    </w:p>
    <w:p w:rsidR="003266DB" w:rsidRPr="000335F2" w:rsidRDefault="003266DB" w:rsidP="003266DB">
      <w:pPr>
        <w:numPr>
          <w:ilvl w:val="0"/>
          <w:numId w:val="21"/>
        </w:num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сопоставление требований к предметным результатам – целевых установок ФГОС начального общего образования – и универсальных учебных действий;</w:t>
      </w:r>
    </w:p>
    <w:p w:rsidR="003266DB" w:rsidRPr="000335F2" w:rsidRDefault="003266DB" w:rsidP="003266DB">
      <w:pPr>
        <w:numPr>
          <w:ilvl w:val="0"/>
          <w:numId w:val="21"/>
        </w:num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описание роли учебного предмета в формировании универсальных учебных действий;</w:t>
      </w:r>
    </w:p>
    <w:p w:rsidR="003266DB" w:rsidRPr="000335F2" w:rsidRDefault="003266DB" w:rsidP="003266DB">
      <w:pPr>
        <w:numPr>
          <w:ilvl w:val="0"/>
          <w:numId w:val="21"/>
        </w:num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перечень типовых задач формирования регулятивных, познавательных и коммуникативных универсальных учебных действий, применяемых в рамках данного предмета (с определением иерархии).</w:t>
      </w:r>
    </w:p>
    <w:p w:rsidR="003266DB" w:rsidRPr="000335F2" w:rsidRDefault="003266DB" w:rsidP="003266DB">
      <w:pPr>
        <w:spacing w:after="0"/>
        <w:ind w:left="397" w:firstLine="397"/>
        <w:jc w:val="both"/>
        <w:rPr>
          <w:rFonts w:ascii="Times New Roman" w:hAnsi="Times New Roman" w:cs="Times New Roman"/>
          <w:sz w:val="24"/>
          <w:szCs w:val="24"/>
        </w:rPr>
      </w:pPr>
    </w:p>
    <w:p w:rsidR="003266DB" w:rsidRPr="000335F2" w:rsidRDefault="003266DB" w:rsidP="003266DB">
      <w:pPr>
        <w:spacing w:after="0"/>
        <w:ind w:firstLine="397"/>
        <w:jc w:val="both"/>
        <w:rPr>
          <w:rFonts w:ascii="Times New Roman" w:hAnsi="Times New Roman" w:cs="Times New Roman"/>
          <w:b/>
          <w:sz w:val="24"/>
          <w:szCs w:val="24"/>
        </w:rPr>
      </w:pPr>
      <w:r w:rsidRPr="000335F2">
        <w:rPr>
          <w:rFonts w:ascii="Times New Roman" w:hAnsi="Times New Roman" w:cs="Times New Roman"/>
          <w:b/>
          <w:sz w:val="24"/>
          <w:szCs w:val="24"/>
        </w:rPr>
        <w:t>Русский язык</w:t>
      </w:r>
    </w:p>
    <w:p w:rsidR="003266DB" w:rsidRPr="000335F2" w:rsidRDefault="003266DB" w:rsidP="003266DB">
      <w:pPr>
        <w:ind w:firstLine="397"/>
        <w:jc w:val="both"/>
        <w:rPr>
          <w:rFonts w:ascii="Times New Roman" w:hAnsi="Times New Roman" w:cs="Times New Roman"/>
          <w:spacing w:val="2"/>
          <w:sz w:val="24"/>
          <w:szCs w:val="24"/>
        </w:rPr>
      </w:pPr>
      <w:r w:rsidRPr="000335F2">
        <w:rPr>
          <w:rFonts w:ascii="Times New Roman" w:hAnsi="Times New Roman" w:cs="Times New Roman"/>
          <w:sz w:val="24"/>
          <w:szCs w:val="24"/>
        </w:rPr>
        <w:t xml:space="preserve">Учебный предмет </w:t>
      </w:r>
      <w:r w:rsidRPr="000335F2">
        <w:rPr>
          <w:rFonts w:ascii="Times New Roman" w:hAnsi="Times New Roman" w:cs="Times New Roman"/>
          <w:b/>
          <w:bCs/>
          <w:sz w:val="24"/>
          <w:szCs w:val="24"/>
        </w:rPr>
        <w:t>«Русский язык»</w:t>
      </w:r>
      <w:r w:rsidRPr="000335F2">
        <w:rPr>
          <w:rFonts w:ascii="Times New Roman" w:hAnsi="Times New Roman" w:cs="Times New Roman"/>
          <w:b/>
          <w:bCs/>
          <w:spacing w:val="2"/>
          <w:sz w:val="24"/>
          <w:szCs w:val="24"/>
        </w:rPr>
        <w:t xml:space="preserve"> </w:t>
      </w:r>
      <w:r w:rsidRPr="000335F2">
        <w:rPr>
          <w:rFonts w:ascii="Times New Roman" w:hAnsi="Times New Roman" w:cs="Times New Roman"/>
          <w:spacing w:val="2"/>
          <w:sz w:val="24"/>
          <w:szCs w:val="24"/>
        </w:rPr>
        <w:t>обеспечивает формирование регулятивных, коммуникативных, личностных и познавательных универсальных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905"/>
      </w:tblGrid>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Требования к предметным результатам</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xml:space="preserve">– самоопределение </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335F2">
              <w:rPr>
                <w:rFonts w:ascii="Times New Roman" w:hAnsi="Times New Roman" w:cs="Times New Roman"/>
                <w:sz w:val="24"/>
                <w:szCs w:val="24"/>
              </w:rPr>
              <w:t xml:space="preserve">самоопределение </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 xml:space="preserve">3) сформированность позитивного отношения к правильной устной и письменной речи как показателям общей культуры и </w:t>
            </w:r>
            <w:r w:rsidRPr="000335F2">
              <w:rPr>
                <w:rFonts w:ascii="Times New Roman" w:hAnsi="Times New Roman" w:cs="Times New Roman"/>
                <w:sz w:val="24"/>
                <w:szCs w:val="24"/>
              </w:rPr>
              <w:lastRenderedPageBreak/>
              <w:t>гражданской позиции человека;</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Pr>
                <w:rFonts w:ascii="Times New Roman" w:hAnsi="Times New Roman" w:cs="Times New Roman"/>
                <w:sz w:val="24"/>
                <w:szCs w:val="24"/>
              </w:rPr>
              <w:lastRenderedPageBreak/>
              <w:t>Личностные</w:t>
            </w:r>
            <w:r w:rsidRPr="000335F2">
              <w:rPr>
                <w:rFonts w:ascii="Times New Roman" w:hAnsi="Times New Roman" w:cs="Times New Roman"/>
                <w:sz w:val="24"/>
                <w:szCs w:val="24"/>
              </w:rPr>
              <w:t>– смыслообразование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lastRenderedPageBreak/>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tc>
      </w:tr>
    </w:tbl>
    <w:p w:rsidR="003266DB" w:rsidRPr="000335F2" w:rsidRDefault="003266DB" w:rsidP="003266DB">
      <w:pPr>
        <w:ind w:firstLine="397"/>
        <w:jc w:val="both"/>
        <w:rPr>
          <w:rFonts w:ascii="Times New Roman" w:hAnsi="Times New Roman" w:cs="Times New Roman"/>
          <w:sz w:val="24"/>
          <w:szCs w:val="24"/>
        </w:rPr>
      </w:pPr>
    </w:p>
    <w:p w:rsidR="003266DB" w:rsidRPr="000335F2" w:rsidRDefault="003266DB" w:rsidP="003266DB">
      <w:pPr>
        <w:ind w:firstLine="397"/>
        <w:jc w:val="both"/>
        <w:rPr>
          <w:rFonts w:ascii="Times New Roman" w:hAnsi="Times New Roman" w:cs="Times New Roman"/>
          <w:sz w:val="24"/>
          <w:szCs w:val="24"/>
        </w:rPr>
      </w:pPr>
      <w:r w:rsidRPr="000335F2">
        <w:rPr>
          <w:rFonts w:ascii="Times New Roman" w:hAnsi="Times New Roman" w:cs="Times New Roman"/>
          <w:spacing w:val="2"/>
          <w:sz w:val="24"/>
          <w:szCs w:val="24"/>
        </w:rPr>
        <w:t>Русский язык как знаковая система позволяет представить учебный материал в виде последовательности учебных задач, включить учащихся в контрольно-оценочную деятельность и организовать учебное сотрудничество, что обеспечивает эффективное формирование регулятивных универсальных учебных действий. Работа с тек</w:t>
      </w:r>
      <w:r w:rsidRPr="000335F2">
        <w:rPr>
          <w:rFonts w:ascii="Times New Roman" w:hAnsi="Times New Roman" w:cs="Times New Roman"/>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0335F2">
        <w:rPr>
          <w:rFonts w:ascii="Times New Roman" w:hAnsi="Times New Roman" w:cs="Times New Roman"/>
          <w:spacing w:val="2"/>
          <w:sz w:val="24"/>
          <w:szCs w:val="24"/>
        </w:rPr>
        <w:t xml:space="preserve">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w:t>
      </w:r>
      <w:r w:rsidRPr="000335F2">
        <w:rPr>
          <w:rFonts w:ascii="Times New Roman" w:hAnsi="Times New Roman" w:cs="Times New Roman"/>
          <w:sz w:val="24"/>
          <w:szCs w:val="24"/>
        </w:rPr>
        <w:t>(видоизменения слова). Изучение русского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3266DB" w:rsidRPr="000335F2" w:rsidRDefault="003266DB" w:rsidP="00572CAC">
      <w:pPr>
        <w:ind w:firstLine="397"/>
        <w:jc w:val="both"/>
        <w:rPr>
          <w:rFonts w:ascii="Times New Roman" w:hAnsi="Times New Roman" w:cs="Times New Roman"/>
          <w:sz w:val="24"/>
          <w:szCs w:val="24"/>
        </w:rPr>
      </w:pPr>
      <w:r w:rsidRPr="000335F2">
        <w:rPr>
          <w:rFonts w:ascii="Times New Roman" w:hAnsi="Times New Roman" w:cs="Times New Roman"/>
          <w:sz w:val="24"/>
          <w:szCs w:val="24"/>
        </w:rPr>
        <w:t>На уроках русского языка эффективным будет применение следующих типовых задач:</w:t>
      </w:r>
    </w:p>
    <w:p w:rsidR="003266DB" w:rsidRPr="000335F2" w:rsidRDefault="003266DB" w:rsidP="00572CAC">
      <w:pPr>
        <w:numPr>
          <w:ilvl w:val="0"/>
          <w:numId w:val="27"/>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3266DB" w:rsidRPr="000335F2" w:rsidRDefault="003266DB" w:rsidP="00572CAC">
      <w:pPr>
        <w:numPr>
          <w:ilvl w:val="0"/>
          <w:numId w:val="27"/>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Теория формирования умственных действий</w:t>
      </w:r>
    </w:p>
    <w:p w:rsidR="003266DB" w:rsidRPr="000335F2" w:rsidRDefault="003266DB" w:rsidP="00572CAC">
      <w:pPr>
        <w:numPr>
          <w:ilvl w:val="0"/>
          <w:numId w:val="27"/>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w:t>
      </w:r>
    </w:p>
    <w:p w:rsidR="003266DB" w:rsidRPr="000335F2" w:rsidRDefault="003266DB" w:rsidP="00572CAC">
      <w:pPr>
        <w:numPr>
          <w:ilvl w:val="0"/>
          <w:numId w:val="27"/>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3266DB" w:rsidRPr="000335F2" w:rsidRDefault="003266DB" w:rsidP="00572CAC">
      <w:pPr>
        <w:numPr>
          <w:ilvl w:val="0"/>
          <w:numId w:val="27"/>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3266DB" w:rsidRPr="000335F2" w:rsidRDefault="003266DB" w:rsidP="00572CAC">
      <w:pPr>
        <w:numPr>
          <w:ilvl w:val="0"/>
          <w:numId w:val="27"/>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Учебные задания, формирующие логические универсальные действия</w:t>
      </w:r>
    </w:p>
    <w:p w:rsidR="003266DB" w:rsidRPr="000335F2" w:rsidRDefault="003266DB" w:rsidP="00572CAC">
      <w:pPr>
        <w:numPr>
          <w:ilvl w:val="0"/>
          <w:numId w:val="27"/>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Составление плана текста </w:t>
      </w:r>
    </w:p>
    <w:p w:rsidR="003266DB" w:rsidRPr="000335F2" w:rsidRDefault="003266DB" w:rsidP="00572CAC">
      <w:pPr>
        <w:numPr>
          <w:ilvl w:val="0"/>
          <w:numId w:val="27"/>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Приемы работы с текстом «Внимание к слову», «Знакомство с заголовком» </w:t>
      </w:r>
    </w:p>
    <w:p w:rsidR="003266DB" w:rsidRPr="000335F2" w:rsidRDefault="003266DB" w:rsidP="00572CAC">
      <w:pPr>
        <w:numPr>
          <w:ilvl w:val="0"/>
          <w:numId w:val="27"/>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p w:rsidR="003266DB" w:rsidRPr="000335F2" w:rsidRDefault="003266DB" w:rsidP="00572CAC">
      <w:pPr>
        <w:numPr>
          <w:ilvl w:val="0"/>
          <w:numId w:val="27"/>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lastRenderedPageBreak/>
        <w:t>Учебно-познавательные (практические) задачи на ценностные установки, коммуникацию, на сотрудничество, на рефлексию, на решение проблем</w:t>
      </w:r>
    </w:p>
    <w:p w:rsidR="003266DB" w:rsidRPr="005D09C6" w:rsidRDefault="003266DB" w:rsidP="00572CAC">
      <w:pPr>
        <w:numPr>
          <w:ilvl w:val="0"/>
          <w:numId w:val="27"/>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w:t>
      </w:r>
    </w:p>
    <w:p w:rsidR="00572CAC" w:rsidRDefault="00572CAC" w:rsidP="003266DB">
      <w:pPr>
        <w:spacing w:after="0"/>
        <w:ind w:firstLine="397"/>
        <w:jc w:val="both"/>
        <w:rPr>
          <w:rFonts w:ascii="Times New Roman" w:hAnsi="Times New Roman" w:cs="Times New Roman"/>
          <w:b/>
          <w:sz w:val="24"/>
          <w:szCs w:val="24"/>
        </w:rPr>
      </w:pPr>
    </w:p>
    <w:p w:rsidR="003266DB" w:rsidRPr="000335F2" w:rsidRDefault="003266DB" w:rsidP="003266DB">
      <w:pPr>
        <w:spacing w:after="0"/>
        <w:ind w:firstLine="397"/>
        <w:jc w:val="both"/>
        <w:rPr>
          <w:rFonts w:ascii="Times New Roman" w:hAnsi="Times New Roman" w:cs="Times New Roman"/>
          <w:b/>
          <w:sz w:val="24"/>
          <w:szCs w:val="24"/>
        </w:rPr>
      </w:pPr>
      <w:r w:rsidRPr="000335F2">
        <w:rPr>
          <w:rFonts w:ascii="Times New Roman" w:hAnsi="Times New Roman" w:cs="Times New Roman"/>
          <w:b/>
          <w:sz w:val="24"/>
          <w:szCs w:val="24"/>
        </w:rPr>
        <w:t>Литературное чтение</w:t>
      </w:r>
    </w:p>
    <w:p w:rsidR="003266DB" w:rsidRPr="000335F2" w:rsidRDefault="003266DB" w:rsidP="003266DB">
      <w:pPr>
        <w:spacing w:after="0"/>
        <w:ind w:firstLine="397"/>
        <w:jc w:val="both"/>
        <w:rPr>
          <w:rFonts w:ascii="Times New Roman" w:hAnsi="Times New Roman" w:cs="Times New Roman"/>
          <w:b/>
          <w:sz w:val="24"/>
          <w:szCs w:val="24"/>
        </w:rPr>
      </w:pPr>
    </w:p>
    <w:p w:rsidR="003266DB" w:rsidRPr="000335F2" w:rsidRDefault="003266DB" w:rsidP="003266DB">
      <w:pPr>
        <w:spacing w:after="0"/>
        <w:ind w:firstLine="397"/>
        <w:jc w:val="both"/>
        <w:rPr>
          <w:rFonts w:ascii="Times New Roman" w:hAnsi="Times New Roman" w:cs="Times New Roman"/>
          <w:spacing w:val="2"/>
          <w:sz w:val="24"/>
          <w:szCs w:val="24"/>
        </w:rPr>
      </w:pPr>
      <w:r w:rsidRPr="000335F2">
        <w:rPr>
          <w:rFonts w:ascii="Times New Roman" w:hAnsi="Times New Roman" w:cs="Times New Roman"/>
          <w:sz w:val="24"/>
          <w:szCs w:val="24"/>
        </w:rPr>
        <w:t xml:space="preserve">Учебный предмет </w:t>
      </w:r>
      <w:r w:rsidRPr="000335F2">
        <w:rPr>
          <w:rFonts w:ascii="Times New Roman" w:hAnsi="Times New Roman" w:cs="Times New Roman"/>
          <w:b/>
          <w:bCs/>
          <w:sz w:val="24"/>
          <w:szCs w:val="24"/>
        </w:rPr>
        <w:t>«Литературное чтение»</w:t>
      </w:r>
      <w:r w:rsidRPr="000335F2">
        <w:rPr>
          <w:rFonts w:ascii="Times New Roman" w:hAnsi="Times New Roman" w:cs="Times New Roman"/>
          <w:b/>
          <w:bCs/>
          <w:spacing w:val="2"/>
          <w:sz w:val="24"/>
          <w:szCs w:val="24"/>
        </w:rPr>
        <w:t xml:space="preserve"> </w:t>
      </w:r>
      <w:r w:rsidRPr="000335F2">
        <w:rPr>
          <w:rFonts w:ascii="Times New Roman" w:hAnsi="Times New Roman" w:cs="Times New Roman"/>
          <w:spacing w:val="2"/>
          <w:sz w:val="24"/>
          <w:szCs w:val="24"/>
        </w:rPr>
        <w:t>обеспечивает формирование личностных, познавательных, коммуникативных и регулятивных универсальных действий.</w:t>
      </w:r>
    </w:p>
    <w:p w:rsidR="003266DB" w:rsidRPr="000335F2" w:rsidRDefault="003266DB" w:rsidP="003266DB">
      <w:pPr>
        <w:spacing w:after="0"/>
        <w:ind w:firstLine="397"/>
        <w:jc w:val="both"/>
        <w:rPr>
          <w:rFonts w:ascii="Times New Roman" w:hAnsi="Times New Roman" w:cs="Times New Roman"/>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905"/>
      </w:tblGrid>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Требования к предметным результатам</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1) понимание литературы как явления национальной и мировой культуры, средства сохранения и передачи нравственных ценностей и традиций;</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xml:space="preserve">– самоопределение </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Ли</w:t>
            </w:r>
            <w:r>
              <w:rPr>
                <w:rFonts w:ascii="Times New Roman" w:hAnsi="Times New Roman" w:cs="Times New Roman"/>
                <w:sz w:val="24"/>
                <w:szCs w:val="24"/>
              </w:rPr>
              <w:t>чностные</w:t>
            </w:r>
            <w:r w:rsidRPr="000335F2">
              <w:rPr>
                <w:rFonts w:ascii="Times New Roman" w:hAnsi="Times New Roman" w:cs="Times New Roman"/>
                <w:sz w:val="24"/>
                <w:szCs w:val="24"/>
              </w:rPr>
              <w:t>– самоопределение, смыслообразование, нравственно-этическое оценивание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Чтение. Работа с текстом</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Чтение. Работа с текстом</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Чтение. Работа с текстом</w:t>
            </w:r>
          </w:p>
        </w:tc>
      </w:tr>
    </w:tbl>
    <w:p w:rsidR="003266DB" w:rsidRPr="000335F2" w:rsidRDefault="003266DB" w:rsidP="003266DB">
      <w:pPr>
        <w:ind w:firstLine="397"/>
        <w:jc w:val="both"/>
        <w:rPr>
          <w:rFonts w:ascii="Times New Roman" w:hAnsi="Times New Roman" w:cs="Times New Roman"/>
          <w:sz w:val="24"/>
          <w:szCs w:val="24"/>
        </w:rPr>
      </w:pPr>
    </w:p>
    <w:p w:rsidR="003266DB" w:rsidRPr="000335F2" w:rsidRDefault="003266DB" w:rsidP="00572CAC">
      <w:pPr>
        <w:ind w:firstLine="397"/>
        <w:jc w:val="both"/>
        <w:rPr>
          <w:rFonts w:ascii="Times New Roman" w:hAnsi="Times New Roman" w:cs="Times New Roman"/>
          <w:sz w:val="24"/>
          <w:szCs w:val="24"/>
        </w:rPr>
      </w:pPr>
      <w:r w:rsidRPr="000335F2">
        <w:rPr>
          <w:rFonts w:ascii="Times New Roman" w:hAnsi="Times New Roman" w:cs="Times New Roman"/>
          <w:sz w:val="24"/>
          <w:szCs w:val="24"/>
        </w:rPr>
        <w:t>На уроках литературного чтения эффективным будет применение следующих типовых задач:</w:t>
      </w:r>
    </w:p>
    <w:p w:rsidR="003266DB" w:rsidRPr="000335F2" w:rsidRDefault="003266DB" w:rsidP="00572CAC">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Составление плана текста </w:t>
      </w:r>
    </w:p>
    <w:p w:rsidR="003266DB" w:rsidRPr="000335F2" w:rsidRDefault="003266DB" w:rsidP="00572CAC">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lastRenderedPageBreak/>
        <w:t>Приемы работы с текстом «Внимание к слову», «Знакомство с заголовком», «Пометки на полях», «Диалог с текстом»</w:t>
      </w:r>
    </w:p>
    <w:p w:rsidR="003266DB" w:rsidRPr="000335F2" w:rsidRDefault="003266DB" w:rsidP="00572CAC">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Учебно-познавательные (практические) задачи на ценностные установки, коммуникацию </w:t>
      </w:r>
    </w:p>
    <w:p w:rsidR="003266DB" w:rsidRPr="000335F2" w:rsidRDefault="003266DB" w:rsidP="00572CAC">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3266DB" w:rsidRPr="000335F2" w:rsidRDefault="003266DB" w:rsidP="00572CAC">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Технология безотметочного оценивания (приемы «Взаимоконтроль устных ответов», «Комментирование устных ответов»)</w:t>
      </w:r>
    </w:p>
    <w:p w:rsidR="003266DB" w:rsidRPr="000335F2" w:rsidRDefault="003266DB" w:rsidP="00572CAC">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p w:rsidR="003266DB" w:rsidRPr="000335F2" w:rsidRDefault="003266DB" w:rsidP="00572CAC">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3266DB" w:rsidRPr="000335F2" w:rsidRDefault="003266DB" w:rsidP="00572CAC">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3266DB" w:rsidRPr="000335F2" w:rsidRDefault="003266DB" w:rsidP="00572CAC">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3266DB" w:rsidRPr="000335F2" w:rsidRDefault="003266DB" w:rsidP="00572CAC">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Учебные задания, формирующие логические универсальные действия</w:t>
      </w:r>
    </w:p>
    <w:p w:rsidR="003266DB" w:rsidRPr="000335F2" w:rsidRDefault="003266DB" w:rsidP="00572CAC">
      <w:pPr>
        <w:tabs>
          <w:tab w:val="left" w:pos="1080"/>
        </w:tabs>
        <w:ind w:firstLine="397"/>
        <w:jc w:val="both"/>
        <w:rPr>
          <w:rFonts w:ascii="Times New Roman" w:hAnsi="Times New Roman" w:cs="Times New Roman"/>
          <w:sz w:val="24"/>
          <w:szCs w:val="24"/>
        </w:rPr>
      </w:pPr>
    </w:p>
    <w:p w:rsidR="003266DB" w:rsidRPr="000335F2" w:rsidRDefault="003266DB" w:rsidP="003266DB">
      <w:pPr>
        <w:spacing w:after="0"/>
        <w:ind w:firstLine="397"/>
        <w:jc w:val="both"/>
        <w:rPr>
          <w:rFonts w:ascii="Times New Roman" w:hAnsi="Times New Roman" w:cs="Times New Roman"/>
          <w:b/>
          <w:sz w:val="24"/>
          <w:szCs w:val="24"/>
        </w:rPr>
      </w:pPr>
      <w:r w:rsidRPr="000335F2">
        <w:rPr>
          <w:rFonts w:ascii="Times New Roman" w:hAnsi="Times New Roman" w:cs="Times New Roman"/>
          <w:b/>
          <w:sz w:val="24"/>
          <w:szCs w:val="24"/>
        </w:rPr>
        <w:t>Иностранный язык</w:t>
      </w:r>
    </w:p>
    <w:p w:rsidR="003266DB" w:rsidRPr="000335F2" w:rsidRDefault="003266DB" w:rsidP="003266DB">
      <w:pPr>
        <w:spacing w:after="0"/>
        <w:ind w:firstLine="397"/>
        <w:jc w:val="both"/>
        <w:rPr>
          <w:rFonts w:ascii="Times New Roman" w:hAnsi="Times New Roman" w:cs="Times New Roman"/>
          <w:b/>
          <w:sz w:val="24"/>
          <w:szCs w:val="24"/>
        </w:rPr>
      </w:pPr>
    </w:p>
    <w:p w:rsidR="003266DB" w:rsidRPr="000335F2" w:rsidRDefault="003266DB" w:rsidP="003266DB">
      <w:pPr>
        <w:spacing w:after="0"/>
        <w:ind w:firstLine="397"/>
        <w:jc w:val="both"/>
        <w:rPr>
          <w:rFonts w:ascii="Times New Roman" w:hAnsi="Times New Roman" w:cs="Times New Roman"/>
          <w:spacing w:val="2"/>
          <w:sz w:val="24"/>
          <w:szCs w:val="24"/>
        </w:rPr>
      </w:pPr>
      <w:r w:rsidRPr="000335F2">
        <w:rPr>
          <w:rFonts w:ascii="Times New Roman" w:hAnsi="Times New Roman" w:cs="Times New Roman"/>
          <w:sz w:val="24"/>
          <w:szCs w:val="24"/>
        </w:rPr>
        <w:t xml:space="preserve">Учебный предмет </w:t>
      </w:r>
      <w:r w:rsidRPr="000335F2">
        <w:rPr>
          <w:rFonts w:ascii="Times New Roman" w:hAnsi="Times New Roman" w:cs="Times New Roman"/>
          <w:b/>
          <w:bCs/>
          <w:sz w:val="24"/>
          <w:szCs w:val="24"/>
        </w:rPr>
        <w:t>«Иностранный язык»</w:t>
      </w:r>
      <w:r w:rsidRPr="000335F2">
        <w:rPr>
          <w:rFonts w:ascii="Times New Roman" w:hAnsi="Times New Roman" w:cs="Times New Roman"/>
          <w:b/>
          <w:bCs/>
          <w:spacing w:val="2"/>
          <w:sz w:val="24"/>
          <w:szCs w:val="24"/>
        </w:rPr>
        <w:t xml:space="preserve"> </w:t>
      </w:r>
      <w:r w:rsidRPr="000335F2">
        <w:rPr>
          <w:rFonts w:ascii="Times New Roman" w:hAnsi="Times New Roman" w:cs="Times New Roman"/>
          <w:spacing w:val="2"/>
          <w:sz w:val="24"/>
          <w:szCs w:val="24"/>
        </w:rPr>
        <w:t>обеспечивает формирование личностных, коммуникативных, регулятивных и познавательных универсальных действий.</w:t>
      </w:r>
    </w:p>
    <w:p w:rsidR="003266DB" w:rsidRPr="000335F2" w:rsidRDefault="003266DB" w:rsidP="003266DB">
      <w:pPr>
        <w:spacing w:after="0"/>
        <w:ind w:firstLine="397"/>
        <w:jc w:val="both"/>
        <w:rPr>
          <w:rFonts w:ascii="Times New Roman" w:hAnsi="Times New Roman" w:cs="Times New Roman"/>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905"/>
      </w:tblGrid>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Требования к предметным результатам</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самоопределение, смыслообразования, нравственно-этического оценивания</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 xml:space="preserve">Познавательные </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tc>
      </w:tr>
    </w:tbl>
    <w:p w:rsidR="003266DB" w:rsidRPr="000335F2" w:rsidRDefault="003266DB" w:rsidP="003266DB">
      <w:pPr>
        <w:ind w:firstLine="397"/>
        <w:jc w:val="both"/>
        <w:rPr>
          <w:rFonts w:ascii="Times New Roman" w:hAnsi="Times New Roman" w:cs="Times New Roman"/>
          <w:sz w:val="24"/>
          <w:szCs w:val="24"/>
        </w:rPr>
      </w:pPr>
    </w:p>
    <w:p w:rsidR="003266DB" w:rsidRPr="000335F2" w:rsidRDefault="003266DB" w:rsidP="00572CAC">
      <w:pPr>
        <w:ind w:firstLine="397"/>
        <w:jc w:val="both"/>
        <w:rPr>
          <w:rFonts w:ascii="Times New Roman" w:hAnsi="Times New Roman" w:cs="Times New Roman"/>
          <w:sz w:val="24"/>
          <w:szCs w:val="24"/>
        </w:rPr>
      </w:pPr>
      <w:r w:rsidRPr="000335F2">
        <w:rPr>
          <w:rFonts w:ascii="Times New Roman" w:hAnsi="Times New Roman" w:cs="Times New Roman"/>
          <w:sz w:val="24"/>
          <w:szCs w:val="24"/>
        </w:rPr>
        <w:t>На уроках иностранного языка эффективным будет применение следующих типовых задач:</w:t>
      </w:r>
    </w:p>
    <w:p w:rsidR="003266DB" w:rsidRPr="000335F2" w:rsidRDefault="003266DB" w:rsidP="00572CAC">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3266DB" w:rsidRPr="000335F2" w:rsidRDefault="003266DB" w:rsidP="00572CAC">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Теория формирования умственных действий</w:t>
      </w:r>
    </w:p>
    <w:p w:rsidR="003266DB" w:rsidRPr="000335F2" w:rsidRDefault="003266DB" w:rsidP="00572CAC">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3266DB" w:rsidRPr="000335F2" w:rsidRDefault="003266DB" w:rsidP="00572CAC">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lastRenderedPageBreak/>
        <w:t xml:space="preserve">Моделирование (создание алгоритмов, пиктограмм, схем-опор, кратких записей, таблиц, ментальных карт и т.п.) </w:t>
      </w:r>
    </w:p>
    <w:p w:rsidR="003266DB" w:rsidRPr="000335F2" w:rsidRDefault="003266DB" w:rsidP="00572CAC">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Учебные задания, формирующие логические универсальные действия</w:t>
      </w:r>
    </w:p>
    <w:p w:rsidR="003266DB" w:rsidRPr="000335F2" w:rsidRDefault="003266DB" w:rsidP="00572CAC">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w:t>
      </w:r>
    </w:p>
    <w:p w:rsidR="003266DB" w:rsidRPr="000335F2" w:rsidRDefault="003266DB" w:rsidP="00572CAC">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коммуникацию, на сотрудничество, на рефлексию, на решение проблем</w:t>
      </w:r>
    </w:p>
    <w:p w:rsidR="003266DB" w:rsidRPr="000335F2" w:rsidRDefault="003266DB" w:rsidP="00572CAC">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3266DB" w:rsidRPr="000335F2" w:rsidRDefault="003266DB" w:rsidP="00572CAC">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p w:rsidR="003266DB" w:rsidRPr="000335F2" w:rsidRDefault="003266DB" w:rsidP="00572CAC">
      <w:pPr>
        <w:ind w:firstLine="397"/>
        <w:jc w:val="both"/>
        <w:rPr>
          <w:rFonts w:ascii="Times New Roman" w:hAnsi="Times New Roman" w:cs="Times New Roman"/>
          <w:sz w:val="24"/>
          <w:szCs w:val="24"/>
        </w:rPr>
      </w:pPr>
    </w:p>
    <w:p w:rsidR="003266DB" w:rsidRPr="000335F2" w:rsidRDefault="003266DB" w:rsidP="003266DB">
      <w:pPr>
        <w:ind w:firstLine="397"/>
        <w:jc w:val="both"/>
        <w:rPr>
          <w:rFonts w:ascii="Times New Roman" w:hAnsi="Times New Roman" w:cs="Times New Roman"/>
          <w:b/>
          <w:sz w:val="24"/>
          <w:szCs w:val="24"/>
        </w:rPr>
      </w:pPr>
      <w:r w:rsidRPr="000335F2">
        <w:rPr>
          <w:rFonts w:ascii="Times New Roman" w:hAnsi="Times New Roman" w:cs="Times New Roman"/>
          <w:b/>
          <w:sz w:val="24"/>
          <w:szCs w:val="24"/>
        </w:rPr>
        <w:t>Математика (информатика)</w:t>
      </w:r>
    </w:p>
    <w:p w:rsidR="003266DB" w:rsidRPr="000335F2" w:rsidRDefault="003266DB" w:rsidP="003266DB">
      <w:pPr>
        <w:ind w:firstLine="397"/>
        <w:jc w:val="both"/>
        <w:rPr>
          <w:rFonts w:ascii="Times New Roman" w:hAnsi="Times New Roman" w:cs="Times New Roman"/>
          <w:spacing w:val="2"/>
          <w:sz w:val="24"/>
          <w:szCs w:val="24"/>
        </w:rPr>
      </w:pPr>
      <w:r w:rsidRPr="000335F2">
        <w:rPr>
          <w:rFonts w:ascii="Times New Roman" w:hAnsi="Times New Roman" w:cs="Times New Roman"/>
          <w:sz w:val="24"/>
          <w:szCs w:val="24"/>
        </w:rPr>
        <w:t xml:space="preserve">Учебный предмет </w:t>
      </w:r>
      <w:r w:rsidRPr="000335F2">
        <w:rPr>
          <w:rFonts w:ascii="Times New Roman" w:hAnsi="Times New Roman" w:cs="Times New Roman"/>
          <w:b/>
          <w:bCs/>
          <w:sz w:val="24"/>
          <w:szCs w:val="24"/>
        </w:rPr>
        <w:t>«Математика»</w:t>
      </w:r>
      <w:r w:rsidRPr="000335F2">
        <w:rPr>
          <w:rFonts w:ascii="Times New Roman" w:hAnsi="Times New Roman" w:cs="Times New Roman"/>
          <w:b/>
          <w:bCs/>
          <w:spacing w:val="2"/>
          <w:sz w:val="24"/>
          <w:szCs w:val="24"/>
        </w:rPr>
        <w:t xml:space="preserve"> </w:t>
      </w:r>
      <w:r w:rsidRPr="000335F2">
        <w:rPr>
          <w:rFonts w:ascii="Times New Roman" w:hAnsi="Times New Roman" w:cs="Times New Roman"/>
          <w:spacing w:val="2"/>
          <w:sz w:val="24"/>
          <w:szCs w:val="24"/>
        </w:rPr>
        <w:t>обеспечивает формирование регулятивных, коммуникативных, познавательных и личностных универсальных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905"/>
      </w:tblGrid>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Требования к предметным результатам</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 xml:space="preserve">Познавательные </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Личностные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3) приобретение начального опыта применения математических знаний для решения учебно-познавательных и учебно-практических задач;</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lastRenderedPageBreak/>
              <w:t>5) приобретение первоначальных представлений о компьютерной грамотности</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tc>
      </w:tr>
    </w:tbl>
    <w:p w:rsidR="003266DB" w:rsidRPr="000335F2" w:rsidRDefault="003266DB" w:rsidP="003266DB">
      <w:pPr>
        <w:ind w:firstLine="397"/>
        <w:jc w:val="both"/>
        <w:rPr>
          <w:rFonts w:ascii="Times New Roman" w:hAnsi="Times New Roman" w:cs="Times New Roman"/>
          <w:sz w:val="24"/>
          <w:szCs w:val="24"/>
        </w:rPr>
      </w:pPr>
    </w:p>
    <w:p w:rsidR="003266DB" w:rsidRPr="000335F2" w:rsidRDefault="003266DB" w:rsidP="003266DB">
      <w:pPr>
        <w:ind w:firstLine="397"/>
        <w:jc w:val="both"/>
        <w:rPr>
          <w:rFonts w:ascii="Times New Roman" w:hAnsi="Times New Roman" w:cs="Times New Roman"/>
          <w:sz w:val="24"/>
          <w:szCs w:val="24"/>
        </w:rPr>
      </w:pPr>
      <w:r w:rsidRPr="000335F2">
        <w:rPr>
          <w:rFonts w:ascii="Times New Roman" w:hAnsi="Times New Roman" w:cs="Times New Roman"/>
          <w:sz w:val="24"/>
          <w:szCs w:val="24"/>
        </w:rPr>
        <w:t>На уроках математики эффективным будет применение следующих типовых задач:</w:t>
      </w:r>
    </w:p>
    <w:p w:rsidR="003266DB" w:rsidRPr="000335F2" w:rsidRDefault="003266DB" w:rsidP="00572CAC">
      <w:pPr>
        <w:numPr>
          <w:ilvl w:val="0"/>
          <w:numId w:val="30"/>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3266DB" w:rsidRPr="000335F2" w:rsidRDefault="003266DB" w:rsidP="00572CAC">
      <w:pPr>
        <w:numPr>
          <w:ilvl w:val="0"/>
          <w:numId w:val="30"/>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Теория формирования умственных действий</w:t>
      </w:r>
    </w:p>
    <w:p w:rsidR="003266DB" w:rsidRPr="000335F2" w:rsidRDefault="003266DB" w:rsidP="00572CAC">
      <w:pPr>
        <w:numPr>
          <w:ilvl w:val="0"/>
          <w:numId w:val="30"/>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w:t>
      </w:r>
    </w:p>
    <w:p w:rsidR="003266DB" w:rsidRPr="000335F2" w:rsidRDefault="003266DB" w:rsidP="00572CAC">
      <w:pPr>
        <w:numPr>
          <w:ilvl w:val="0"/>
          <w:numId w:val="30"/>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3266DB" w:rsidRPr="000335F2" w:rsidRDefault="003266DB" w:rsidP="00572CAC">
      <w:pPr>
        <w:numPr>
          <w:ilvl w:val="0"/>
          <w:numId w:val="30"/>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3266DB" w:rsidRPr="000335F2" w:rsidRDefault="003266DB" w:rsidP="00572CAC">
      <w:pPr>
        <w:numPr>
          <w:ilvl w:val="0"/>
          <w:numId w:val="30"/>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Учебные задания, формирующие логические универсальные действия</w:t>
      </w:r>
    </w:p>
    <w:p w:rsidR="003266DB" w:rsidRPr="000335F2" w:rsidRDefault="003266DB" w:rsidP="00572CAC">
      <w:pPr>
        <w:numPr>
          <w:ilvl w:val="0"/>
          <w:numId w:val="30"/>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Составление плана текста </w:t>
      </w:r>
    </w:p>
    <w:p w:rsidR="003266DB" w:rsidRPr="000335F2" w:rsidRDefault="003266DB" w:rsidP="00572CAC">
      <w:pPr>
        <w:numPr>
          <w:ilvl w:val="0"/>
          <w:numId w:val="30"/>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Приемы работы с текстом «Внимание к слову», «Знакомство с заголовком» </w:t>
      </w:r>
    </w:p>
    <w:p w:rsidR="003266DB" w:rsidRPr="000335F2" w:rsidRDefault="003266DB" w:rsidP="00572CAC">
      <w:pPr>
        <w:numPr>
          <w:ilvl w:val="0"/>
          <w:numId w:val="30"/>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p w:rsidR="003266DB" w:rsidRPr="000335F2" w:rsidRDefault="003266DB" w:rsidP="00572CAC">
      <w:pPr>
        <w:numPr>
          <w:ilvl w:val="0"/>
          <w:numId w:val="30"/>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коммуникацию, на сотрудничество, на рефлексию, на решение проблем</w:t>
      </w:r>
    </w:p>
    <w:p w:rsidR="003266DB" w:rsidRPr="000335F2" w:rsidRDefault="003266DB" w:rsidP="00572CAC">
      <w:pPr>
        <w:numPr>
          <w:ilvl w:val="0"/>
          <w:numId w:val="30"/>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3266DB" w:rsidRPr="000335F2" w:rsidRDefault="003266DB" w:rsidP="00572CAC">
      <w:pPr>
        <w:ind w:firstLine="397"/>
        <w:jc w:val="both"/>
        <w:rPr>
          <w:rFonts w:ascii="Times New Roman" w:hAnsi="Times New Roman" w:cs="Times New Roman"/>
          <w:sz w:val="24"/>
          <w:szCs w:val="24"/>
        </w:rPr>
      </w:pPr>
    </w:p>
    <w:p w:rsidR="003266DB" w:rsidRPr="000335F2" w:rsidRDefault="003266DB" w:rsidP="003266DB">
      <w:pPr>
        <w:spacing w:after="0"/>
        <w:ind w:firstLine="397"/>
        <w:jc w:val="both"/>
        <w:rPr>
          <w:rFonts w:ascii="Times New Roman" w:hAnsi="Times New Roman" w:cs="Times New Roman"/>
          <w:b/>
          <w:sz w:val="24"/>
          <w:szCs w:val="24"/>
        </w:rPr>
      </w:pPr>
      <w:r w:rsidRPr="000335F2">
        <w:rPr>
          <w:rFonts w:ascii="Times New Roman" w:hAnsi="Times New Roman" w:cs="Times New Roman"/>
          <w:b/>
          <w:sz w:val="24"/>
          <w:szCs w:val="24"/>
        </w:rPr>
        <w:t>Окружающий мир (естествознание и обществознание)</w:t>
      </w:r>
    </w:p>
    <w:p w:rsidR="003266DB" w:rsidRPr="000335F2" w:rsidRDefault="003266DB" w:rsidP="003266DB">
      <w:pPr>
        <w:spacing w:after="0"/>
        <w:ind w:firstLine="397"/>
        <w:jc w:val="both"/>
        <w:rPr>
          <w:rFonts w:ascii="Times New Roman" w:hAnsi="Times New Roman" w:cs="Times New Roman"/>
          <w:sz w:val="24"/>
          <w:szCs w:val="24"/>
        </w:rPr>
      </w:pPr>
    </w:p>
    <w:p w:rsidR="003266DB" w:rsidRPr="000335F2" w:rsidRDefault="003266DB" w:rsidP="003266DB">
      <w:pPr>
        <w:spacing w:after="0"/>
        <w:ind w:firstLine="397"/>
        <w:jc w:val="both"/>
        <w:rPr>
          <w:rFonts w:ascii="Times New Roman" w:hAnsi="Times New Roman" w:cs="Times New Roman"/>
          <w:spacing w:val="2"/>
          <w:sz w:val="24"/>
          <w:szCs w:val="24"/>
        </w:rPr>
      </w:pPr>
      <w:r w:rsidRPr="000335F2">
        <w:rPr>
          <w:rFonts w:ascii="Times New Roman" w:hAnsi="Times New Roman" w:cs="Times New Roman"/>
          <w:sz w:val="24"/>
          <w:szCs w:val="24"/>
        </w:rPr>
        <w:t xml:space="preserve">Учебный предмет </w:t>
      </w:r>
      <w:r w:rsidRPr="000335F2">
        <w:rPr>
          <w:rFonts w:ascii="Times New Roman" w:hAnsi="Times New Roman" w:cs="Times New Roman"/>
          <w:b/>
          <w:bCs/>
          <w:sz w:val="24"/>
          <w:szCs w:val="24"/>
        </w:rPr>
        <w:t>«Окружающий мир»</w:t>
      </w:r>
      <w:r w:rsidRPr="000335F2">
        <w:rPr>
          <w:rFonts w:ascii="Times New Roman" w:hAnsi="Times New Roman" w:cs="Times New Roman"/>
          <w:b/>
          <w:bCs/>
          <w:spacing w:val="2"/>
          <w:sz w:val="24"/>
          <w:szCs w:val="24"/>
        </w:rPr>
        <w:t xml:space="preserve"> </w:t>
      </w:r>
      <w:r w:rsidRPr="000335F2">
        <w:rPr>
          <w:rFonts w:ascii="Times New Roman" w:hAnsi="Times New Roman" w:cs="Times New Roman"/>
          <w:spacing w:val="2"/>
          <w:sz w:val="24"/>
          <w:szCs w:val="24"/>
        </w:rPr>
        <w:t>обеспечивает формирование личностных, познавательных, коммуникативных и регулятивных универсальных действий.</w:t>
      </w:r>
    </w:p>
    <w:p w:rsidR="003266DB" w:rsidRPr="000335F2" w:rsidRDefault="003266DB" w:rsidP="003266DB">
      <w:pPr>
        <w:spacing w:after="0"/>
        <w:ind w:firstLine="397"/>
        <w:jc w:val="both"/>
        <w:rPr>
          <w:rFonts w:ascii="Times New Roman" w:hAnsi="Times New Roman" w:cs="Times New Roman"/>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905"/>
      </w:tblGrid>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Требования к предметным результатам</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1) понимание особой роли России в мировой истории, воспитание чувства гордости за национальные свершения, открытия, победы;</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самоопределение, нравственно-этическое оценивание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2) сформированность уважительного отношения к России, родному краю, своей семье, истории, культуре, природе нашей страны, ее современной жизни;</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самоопределение, нравственно-этическое оценивание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3) осознание целостности окружающего мира, освоение основ экологической грамотности, элементарных правил </w:t>
            </w:r>
            <w:r w:rsidRPr="000335F2">
              <w:rPr>
                <w:rFonts w:ascii="Times New Roman" w:hAnsi="Times New Roman" w:cs="Times New Roman"/>
                <w:sz w:val="24"/>
                <w:szCs w:val="24"/>
              </w:rPr>
              <w:lastRenderedPageBreak/>
              <w:t>нравственного поведения в мире природы и людей, норм здоровьесберегающего поведения в природной и социальной среде;</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lastRenderedPageBreak/>
              <w:t>Личностные</w:t>
            </w:r>
            <w:r w:rsidRPr="000335F2">
              <w:rPr>
                <w:rFonts w:ascii="Times New Roman" w:hAnsi="Times New Roman" w:cs="Times New Roman"/>
                <w:sz w:val="24"/>
                <w:szCs w:val="24"/>
              </w:rPr>
              <w:t xml:space="preserve">– самоопределение, </w:t>
            </w:r>
            <w:r w:rsidRPr="000335F2">
              <w:rPr>
                <w:rFonts w:ascii="Times New Roman" w:hAnsi="Times New Roman" w:cs="Times New Roman"/>
                <w:sz w:val="24"/>
                <w:szCs w:val="24"/>
              </w:rPr>
              <w:lastRenderedPageBreak/>
              <w:t>смыслообразование, нравственно-этическое оценивание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lastRenderedPageBreak/>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Чтение. Работа с текстом</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Формирование ИКТ-компетентности</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5) развитие навыков устанавливать и выявлять причинно-следственные связи в окружающем мире</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tc>
      </w:tr>
    </w:tbl>
    <w:p w:rsidR="003266DB" w:rsidRPr="000335F2" w:rsidRDefault="003266DB" w:rsidP="00572CAC">
      <w:pPr>
        <w:ind w:firstLine="397"/>
        <w:jc w:val="both"/>
        <w:rPr>
          <w:rFonts w:ascii="Times New Roman" w:hAnsi="Times New Roman" w:cs="Times New Roman"/>
          <w:sz w:val="24"/>
          <w:szCs w:val="24"/>
        </w:rPr>
      </w:pPr>
    </w:p>
    <w:p w:rsidR="003266DB" w:rsidRPr="000335F2" w:rsidRDefault="003266DB" w:rsidP="00572CAC">
      <w:pPr>
        <w:ind w:firstLine="397"/>
        <w:jc w:val="both"/>
        <w:rPr>
          <w:rFonts w:ascii="Times New Roman" w:hAnsi="Times New Roman" w:cs="Times New Roman"/>
          <w:sz w:val="24"/>
          <w:szCs w:val="24"/>
        </w:rPr>
      </w:pPr>
      <w:r w:rsidRPr="000335F2">
        <w:rPr>
          <w:rFonts w:ascii="Times New Roman" w:hAnsi="Times New Roman" w:cs="Times New Roman"/>
          <w:sz w:val="24"/>
          <w:szCs w:val="24"/>
        </w:rPr>
        <w:t>На уроках окружающего мира эффективным будет применение следующих типовых задач:</w:t>
      </w:r>
    </w:p>
    <w:p w:rsidR="003266DB" w:rsidRPr="000335F2" w:rsidRDefault="003266DB" w:rsidP="00572CAC">
      <w:pPr>
        <w:numPr>
          <w:ilvl w:val="0"/>
          <w:numId w:val="31"/>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3266DB" w:rsidRPr="000335F2" w:rsidRDefault="003266DB" w:rsidP="00572CAC">
      <w:pPr>
        <w:numPr>
          <w:ilvl w:val="0"/>
          <w:numId w:val="31"/>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Составление плана текста </w:t>
      </w:r>
    </w:p>
    <w:p w:rsidR="003266DB" w:rsidRPr="000335F2" w:rsidRDefault="003266DB" w:rsidP="00572CAC">
      <w:pPr>
        <w:numPr>
          <w:ilvl w:val="0"/>
          <w:numId w:val="31"/>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Приемы работы с текстом «Внимание к слову», «Знакомство с заголовком», «Пометки на полях»</w:t>
      </w:r>
    </w:p>
    <w:p w:rsidR="003266DB" w:rsidRPr="000335F2" w:rsidRDefault="003266DB" w:rsidP="00572CAC">
      <w:pPr>
        <w:numPr>
          <w:ilvl w:val="0"/>
          <w:numId w:val="31"/>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коммуникацию, на сотрудничество, на рефлексию, на решение проблем</w:t>
      </w:r>
    </w:p>
    <w:p w:rsidR="003266DB" w:rsidRPr="000335F2" w:rsidRDefault="003266DB" w:rsidP="00572CAC">
      <w:pPr>
        <w:numPr>
          <w:ilvl w:val="0"/>
          <w:numId w:val="31"/>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3266DB" w:rsidRPr="000335F2" w:rsidRDefault="003266DB" w:rsidP="00572CAC">
      <w:pPr>
        <w:numPr>
          <w:ilvl w:val="0"/>
          <w:numId w:val="31"/>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3266DB" w:rsidRPr="000335F2" w:rsidRDefault="003266DB" w:rsidP="00572CAC">
      <w:pPr>
        <w:numPr>
          <w:ilvl w:val="0"/>
          <w:numId w:val="31"/>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3266DB" w:rsidRPr="000335F2" w:rsidRDefault="003266DB" w:rsidP="00572CAC">
      <w:pPr>
        <w:numPr>
          <w:ilvl w:val="0"/>
          <w:numId w:val="31"/>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Учебные задания, формирующие логические универсальные действия</w:t>
      </w:r>
    </w:p>
    <w:p w:rsidR="003266DB" w:rsidRPr="000335F2" w:rsidRDefault="003266DB" w:rsidP="00572CAC">
      <w:pPr>
        <w:numPr>
          <w:ilvl w:val="0"/>
          <w:numId w:val="31"/>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p w:rsidR="003266DB" w:rsidRPr="000335F2" w:rsidRDefault="003266DB" w:rsidP="00572CAC">
      <w:pPr>
        <w:numPr>
          <w:ilvl w:val="0"/>
          <w:numId w:val="31"/>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Теория формирования умственных действий</w:t>
      </w:r>
    </w:p>
    <w:p w:rsidR="003266DB" w:rsidRPr="000335F2" w:rsidRDefault="003266DB" w:rsidP="00572CAC">
      <w:pPr>
        <w:numPr>
          <w:ilvl w:val="0"/>
          <w:numId w:val="31"/>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«Работа с эталоном», «Гибкая система балльной оценки») </w:t>
      </w:r>
    </w:p>
    <w:p w:rsidR="003266DB" w:rsidRPr="000335F2" w:rsidRDefault="003266DB" w:rsidP="00572CAC">
      <w:pPr>
        <w:jc w:val="both"/>
        <w:rPr>
          <w:rFonts w:ascii="Times New Roman" w:hAnsi="Times New Roman" w:cs="Times New Roman"/>
          <w:sz w:val="24"/>
          <w:szCs w:val="24"/>
        </w:rPr>
      </w:pPr>
    </w:p>
    <w:p w:rsidR="003266DB" w:rsidRPr="000335F2" w:rsidRDefault="003266DB" w:rsidP="003266DB">
      <w:pPr>
        <w:spacing w:after="0"/>
        <w:ind w:firstLine="397"/>
        <w:jc w:val="both"/>
        <w:rPr>
          <w:rFonts w:ascii="Times New Roman" w:hAnsi="Times New Roman" w:cs="Times New Roman"/>
          <w:b/>
          <w:sz w:val="24"/>
          <w:szCs w:val="24"/>
        </w:rPr>
      </w:pPr>
      <w:r w:rsidRPr="000335F2">
        <w:rPr>
          <w:rFonts w:ascii="Times New Roman" w:hAnsi="Times New Roman" w:cs="Times New Roman"/>
          <w:b/>
          <w:sz w:val="24"/>
          <w:szCs w:val="24"/>
        </w:rPr>
        <w:t>Основы религиозных культур и светской этики</w:t>
      </w:r>
    </w:p>
    <w:p w:rsidR="003266DB" w:rsidRPr="000335F2" w:rsidRDefault="003266DB" w:rsidP="003266DB">
      <w:pPr>
        <w:spacing w:after="0"/>
        <w:ind w:firstLine="397"/>
        <w:jc w:val="both"/>
        <w:rPr>
          <w:rFonts w:ascii="Times New Roman" w:hAnsi="Times New Roman" w:cs="Times New Roman"/>
          <w:b/>
          <w:sz w:val="24"/>
          <w:szCs w:val="24"/>
        </w:rPr>
      </w:pPr>
    </w:p>
    <w:p w:rsidR="003266DB" w:rsidRPr="000335F2" w:rsidRDefault="003266DB" w:rsidP="00572CAC">
      <w:pPr>
        <w:spacing w:after="0"/>
        <w:ind w:firstLine="397"/>
        <w:jc w:val="both"/>
        <w:rPr>
          <w:rFonts w:ascii="Times New Roman" w:hAnsi="Times New Roman" w:cs="Times New Roman"/>
          <w:spacing w:val="2"/>
          <w:sz w:val="24"/>
          <w:szCs w:val="24"/>
        </w:rPr>
      </w:pPr>
      <w:r w:rsidRPr="000335F2">
        <w:rPr>
          <w:rFonts w:ascii="Times New Roman" w:hAnsi="Times New Roman" w:cs="Times New Roman"/>
          <w:sz w:val="24"/>
          <w:szCs w:val="24"/>
        </w:rPr>
        <w:t xml:space="preserve">Учебный предмет </w:t>
      </w:r>
      <w:r w:rsidRPr="000335F2">
        <w:rPr>
          <w:rFonts w:ascii="Times New Roman" w:hAnsi="Times New Roman" w:cs="Times New Roman"/>
          <w:b/>
          <w:bCs/>
          <w:sz w:val="24"/>
          <w:szCs w:val="24"/>
        </w:rPr>
        <w:t>«Основы религиозных культур и светской этики»</w:t>
      </w:r>
      <w:r w:rsidRPr="000335F2">
        <w:rPr>
          <w:rFonts w:ascii="Times New Roman" w:hAnsi="Times New Roman" w:cs="Times New Roman"/>
          <w:b/>
          <w:bCs/>
          <w:spacing w:val="2"/>
          <w:sz w:val="24"/>
          <w:szCs w:val="24"/>
        </w:rPr>
        <w:t xml:space="preserve"> </w:t>
      </w:r>
      <w:r w:rsidRPr="000335F2">
        <w:rPr>
          <w:rFonts w:ascii="Times New Roman" w:hAnsi="Times New Roman" w:cs="Times New Roman"/>
          <w:bCs/>
          <w:spacing w:val="2"/>
          <w:sz w:val="24"/>
          <w:szCs w:val="24"/>
        </w:rPr>
        <w:t xml:space="preserve">преимущественно </w:t>
      </w:r>
      <w:r w:rsidRPr="000335F2">
        <w:rPr>
          <w:rFonts w:ascii="Times New Roman" w:hAnsi="Times New Roman" w:cs="Times New Roman"/>
          <w:spacing w:val="2"/>
          <w:sz w:val="24"/>
          <w:szCs w:val="24"/>
        </w:rPr>
        <w:t>обеспечивает формирование личностных, познавательных и коммуникативных универсальных действий, в меньшей степени делается акцент на формировании регулятивных универсальных учебных действий.</w:t>
      </w:r>
    </w:p>
    <w:p w:rsidR="003266DB" w:rsidRPr="000335F2" w:rsidRDefault="003266DB" w:rsidP="003266DB">
      <w:pPr>
        <w:spacing w:after="0"/>
        <w:ind w:firstLine="397"/>
        <w:jc w:val="both"/>
        <w:rPr>
          <w:rFonts w:ascii="Times New Roman" w:hAnsi="Times New Roman" w:cs="Times New Roman"/>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905"/>
      </w:tblGrid>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Требования к предметным результатам</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1) готовность к нравственному самосовершенствованию, духовному саморазвитию;</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xml:space="preserve">– самоопределение </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нравственно-этическое оценивание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3) понимание значения нравственности, веры и религии в жизни человека и общества;</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смыслообразование, нравственно-этическое оценивание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4) формирование первоначальных представлений о светской этике, о традиционных религиях, их роли в культуре, истории и современности России;</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смыслообразование, нравственно-этическое оценивание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5) первоначальные представления об исторической роли традиционных религий в становлении российской государственности;</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смыслообразование, нравственно-этическое оценивание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смыслообразование, нравственно-этическое оценивание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7) осознание ценности человеческой жизни</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смыслообразование, нравственно-этическое оценивание</w:t>
            </w:r>
          </w:p>
        </w:tc>
      </w:tr>
    </w:tbl>
    <w:p w:rsidR="003266DB" w:rsidRPr="000335F2" w:rsidRDefault="003266DB" w:rsidP="00572CA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0335F2">
        <w:rPr>
          <w:rFonts w:ascii="Times New Roman" w:hAnsi="Times New Roman" w:cs="Times New Roman"/>
          <w:sz w:val="24"/>
          <w:szCs w:val="24"/>
        </w:rPr>
        <w:t>На уроках основ религиозных культур и светской этики эффективным будет применение следующих типовых задач:</w:t>
      </w:r>
    </w:p>
    <w:p w:rsidR="003266DB" w:rsidRPr="000335F2" w:rsidRDefault="003266DB" w:rsidP="00572CAC">
      <w:pPr>
        <w:numPr>
          <w:ilvl w:val="0"/>
          <w:numId w:val="32"/>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Приемы работы с текстом «Внимание к слову», «Знакомство с заголовком», «Пометки на полях», «Диалог с текстом»</w:t>
      </w:r>
    </w:p>
    <w:p w:rsidR="003266DB" w:rsidRPr="000335F2" w:rsidRDefault="003266DB" w:rsidP="00572CAC">
      <w:pPr>
        <w:numPr>
          <w:ilvl w:val="0"/>
          <w:numId w:val="32"/>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Составление плана текста </w:t>
      </w:r>
    </w:p>
    <w:p w:rsidR="003266DB" w:rsidRPr="000335F2" w:rsidRDefault="003266DB" w:rsidP="00572CAC">
      <w:pPr>
        <w:numPr>
          <w:ilvl w:val="0"/>
          <w:numId w:val="32"/>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lastRenderedPageBreak/>
        <w:t>Учебно-познавательные (практические) задачи на ценностные установки, коммуникацию, на сотрудничество, на рефлексию, на решение проблем</w:t>
      </w:r>
    </w:p>
    <w:p w:rsidR="003266DB" w:rsidRPr="000335F2" w:rsidRDefault="003266DB" w:rsidP="00572CAC">
      <w:pPr>
        <w:numPr>
          <w:ilvl w:val="0"/>
          <w:numId w:val="32"/>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3266DB" w:rsidRPr="000335F2" w:rsidRDefault="003266DB" w:rsidP="00572CAC">
      <w:pPr>
        <w:numPr>
          <w:ilvl w:val="0"/>
          <w:numId w:val="32"/>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3266DB" w:rsidRPr="000335F2" w:rsidRDefault="003266DB" w:rsidP="00572CAC">
      <w:pPr>
        <w:numPr>
          <w:ilvl w:val="0"/>
          <w:numId w:val="32"/>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3266DB" w:rsidRPr="000335F2" w:rsidRDefault="003266DB" w:rsidP="00572CAC">
      <w:pPr>
        <w:numPr>
          <w:ilvl w:val="0"/>
          <w:numId w:val="32"/>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p w:rsidR="003266DB" w:rsidRPr="000335F2" w:rsidRDefault="003266DB" w:rsidP="003266DB">
      <w:pPr>
        <w:spacing w:after="0"/>
        <w:ind w:firstLine="397"/>
        <w:jc w:val="both"/>
        <w:rPr>
          <w:rFonts w:ascii="Times New Roman" w:hAnsi="Times New Roman" w:cs="Times New Roman"/>
          <w:sz w:val="24"/>
          <w:szCs w:val="24"/>
        </w:rPr>
      </w:pPr>
    </w:p>
    <w:p w:rsidR="003266DB" w:rsidRPr="000335F2" w:rsidRDefault="003266DB" w:rsidP="003266DB">
      <w:pPr>
        <w:spacing w:after="0"/>
        <w:ind w:firstLine="397"/>
        <w:jc w:val="both"/>
        <w:rPr>
          <w:rFonts w:ascii="Times New Roman" w:hAnsi="Times New Roman" w:cs="Times New Roman"/>
          <w:b/>
          <w:sz w:val="24"/>
          <w:szCs w:val="24"/>
        </w:rPr>
      </w:pPr>
      <w:r w:rsidRPr="000335F2">
        <w:rPr>
          <w:rFonts w:ascii="Times New Roman" w:hAnsi="Times New Roman" w:cs="Times New Roman"/>
          <w:b/>
          <w:sz w:val="24"/>
          <w:szCs w:val="24"/>
        </w:rPr>
        <w:t>Изобразительное искусство</w:t>
      </w:r>
    </w:p>
    <w:p w:rsidR="003266DB" w:rsidRPr="000335F2" w:rsidRDefault="003266DB" w:rsidP="003266DB">
      <w:pPr>
        <w:spacing w:after="0"/>
        <w:ind w:firstLine="397"/>
        <w:jc w:val="both"/>
        <w:rPr>
          <w:rFonts w:ascii="Times New Roman" w:hAnsi="Times New Roman" w:cs="Times New Roman"/>
          <w:b/>
          <w:sz w:val="24"/>
          <w:szCs w:val="24"/>
        </w:rPr>
      </w:pPr>
    </w:p>
    <w:p w:rsidR="003266DB" w:rsidRPr="000335F2" w:rsidRDefault="003266DB" w:rsidP="003266DB">
      <w:pPr>
        <w:spacing w:after="0"/>
        <w:ind w:firstLine="397"/>
        <w:jc w:val="both"/>
        <w:rPr>
          <w:rFonts w:ascii="Times New Roman" w:hAnsi="Times New Roman" w:cs="Times New Roman"/>
          <w:spacing w:val="2"/>
          <w:sz w:val="24"/>
          <w:szCs w:val="24"/>
        </w:rPr>
      </w:pPr>
      <w:r w:rsidRPr="000335F2">
        <w:rPr>
          <w:rFonts w:ascii="Times New Roman" w:hAnsi="Times New Roman" w:cs="Times New Roman"/>
          <w:sz w:val="24"/>
          <w:szCs w:val="24"/>
        </w:rPr>
        <w:t xml:space="preserve">Учебный предмет </w:t>
      </w:r>
      <w:r w:rsidRPr="000335F2">
        <w:rPr>
          <w:rFonts w:ascii="Times New Roman" w:hAnsi="Times New Roman" w:cs="Times New Roman"/>
          <w:b/>
          <w:bCs/>
          <w:sz w:val="24"/>
          <w:szCs w:val="24"/>
        </w:rPr>
        <w:t>«Изобразительное искусство»</w:t>
      </w:r>
      <w:r w:rsidRPr="000335F2">
        <w:rPr>
          <w:rFonts w:ascii="Times New Roman" w:hAnsi="Times New Roman" w:cs="Times New Roman"/>
          <w:b/>
          <w:bCs/>
          <w:spacing w:val="2"/>
          <w:sz w:val="24"/>
          <w:szCs w:val="24"/>
        </w:rPr>
        <w:t xml:space="preserve"> </w:t>
      </w:r>
      <w:r w:rsidRPr="000335F2">
        <w:rPr>
          <w:rFonts w:ascii="Times New Roman" w:hAnsi="Times New Roman" w:cs="Times New Roman"/>
          <w:spacing w:val="2"/>
          <w:sz w:val="24"/>
          <w:szCs w:val="24"/>
        </w:rPr>
        <w:t>обеспечивает формирование личностных, познавательных, коммуникативных и регулятивных универсальных действий.</w:t>
      </w:r>
    </w:p>
    <w:p w:rsidR="003266DB" w:rsidRPr="000335F2" w:rsidRDefault="003266DB" w:rsidP="003266DB">
      <w:pPr>
        <w:spacing w:after="0"/>
        <w:ind w:firstLine="397"/>
        <w:jc w:val="both"/>
        <w:rPr>
          <w:rFonts w:ascii="Times New Roman" w:hAnsi="Times New Roman" w:cs="Times New Roman"/>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905"/>
      </w:tblGrid>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Требования к предметным результатам</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смыслообразование, нравственно-этическое оценивание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смыслообразование, смыслообразование, нравственно-этическое оценивание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3) овладение практическими умениями и навыками в восприятии, анализе и оценке произведений искусства;</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Формирование ИКТ-компетентности</w:t>
            </w:r>
          </w:p>
        </w:tc>
      </w:tr>
    </w:tbl>
    <w:p w:rsidR="003266DB" w:rsidRPr="000335F2" w:rsidRDefault="003266DB" w:rsidP="003266DB">
      <w:pPr>
        <w:ind w:firstLine="397"/>
        <w:jc w:val="both"/>
        <w:rPr>
          <w:rFonts w:ascii="Times New Roman" w:hAnsi="Times New Roman" w:cs="Times New Roman"/>
          <w:sz w:val="24"/>
          <w:szCs w:val="24"/>
        </w:rPr>
      </w:pPr>
    </w:p>
    <w:p w:rsidR="003266DB" w:rsidRPr="000335F2" w:rsidRDefault="003266DB" w:rsidP="00572CAC">
      <w:pPr>
        <w:numPr>
          <w:ilvl w:val="0"/>
          <w:numId w:val="33"/>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коммуникацию, на сотрудничество, на рефлексию, на решение проблем</w:t>
      </w:r>
    </w:p>
    <w:p w:rsidR="003266DB" w:rsidRPr="000335F2" w:rsidRDefault="003266DB" w:rsidP="00572CAC">
      <w:pPr>
        <w:numPr>
          <w:ilvl w:val="0"/>
          <w:numId w:val="33"/>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3266DB" w:rsidRPr="000335F2" w:rsidRDefault="003266DB" w:rsidP="00572CAC">
      <w:pPr>
        <w:numPr>
          <w:ilvl w:val="0"/>
          <w:numId w:val="33"/>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3266DB" w:rsidRPr="000335F2" w:rsidRDefault="003266DB" w:rsidP="00572CAC">
      <w:pPr>
        <w:numPr>
          <w:ilvl w:val="0"/>
          <w:numId w:val="33"/>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lastRenderedPageBreak/>
        <w:t>Применение информационно-коммуникационных технологий</w:t>
      </w:r>
    </w:p>
    <w:p w:rsidR="003266DB" w:rsidRPr="000335F2" w:rsidRDefault="003266DB" w:rsidP="00572CAC">
      <w:pPr>
        <w:numPr>
          <w:ilvl w:val="0"/>
          <w:numId w:val="33"/>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3266DB" w:rsidRPr="000335F2" w:rsidRDefault="003266DB" w:rsidP="00572CAC">
      <w:pPr>
        <w:numPr>
          <w:ilvl w:val="0"/>
          <w:numId w:val="33"/>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Приемы работы с текстом «Внимание к слову», «Знакомство с заголовком», «Пометки на полях» </w:t>
      </w:r>
    </w:p>
    <w:p w:rsidR="003266DB" w:rsidRPr="000335F2" w:rsidRDefault="003266DB" w:rsidP="00572CAC">
      <w:pPr>
        <w:numPr>
          <w:ilvl w:val="0"/>
          <w:numId w:val="33"/>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Составление плана текста</w:t>
      </w:r>
    </w:p>
    <w:p w:rsidR="003266DB" w:rsidRPr="000335F2" w:rsidRDefault="003266DB" w:rsidP="00572CAC">
      <w:pPr>
        <w:numPr>
          <w:ilvl w:val="0"/>
          <w:numId w:val="33"/>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3266DB" w:rsidRDefault="003266DB" w:rsidP="00572CAC">
      <w:pPr>
        <w:numPr>
          <w:ilvl w:val="0"/>
          <w:numId w:val="33"/>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«Взаимоконтроль устных ответов») </w:t>
      </w:r>
    </w:p>
    <w:p w:rsidR="00572CAC" w:rsidRPr="00572CAC" w:rsidRDefault="00572CAC" w:rsidP="00572CAC">
      <w:pPr>
        <w:spacing w:after="0"/>
        <w:ind w:left="360"/>
        <w:jc w:val="both"/>
        <w:rPr>
          <w:rFonts w:ascii="Times New Roman" w:hAnsi="Times New Roman" w:cs="Times New Roman"/>
          <w:sz w:val="24"/>
          <w:szCs w:val="24"/>
        </w:rPr>
      </w:pPr>
    </w:p>
    <w:p w:rsidR="003266DB" w:rsidRPr="000335F2" w:rsidRDefault="00572CAC" w:rsidP="00572CAC">
      <w:pPr>
        <w:ind w:firstLine="397"/>
        <w:jc w:val="both"/>
        <w:rPr>
          <w:rFonts w:ascii="Times New Roman" w:hAnsi="Times New Roman" w:cs="Times New Roman"/>
          <w:b/>
          <w:sz w:val="24"/>
          <w:szCs w:val="24"/>
        </w:rPr>
      </w:pPr>
      <w:r>
        <w:rPr>
          <w:rFonts w:ascii="Times New Roman" w:hAnsi="Times New Roman" w:cs="Times New Roman"/>
          <w:b/>
          <w:sz w:val="24"/>
          <w:szCs w:val="24"/>
        </w:rPr>
        <w:t>Музыка</w:t>
      </w:r>
    </w:p>
    <w:p w:rsidR="003266DB" w:rsidRPr="000335F2" w:rsidRDefault="003266DB" w:rsidP="00572CAC">
      <w:pPr>
        <w:ind w:firstLine="397"/>
        <w:jc w:val="both"/>
        <w:rPr>
          <w:rFonts w:ascii="Times New Roman" w:hAnsi="Times New Roman" w:cs="Times New Roman"/>
          <w:spacing w:val="2"/>
          <w:sz w:val="24"/>
          <w:szCs w:val="24"/>
        </w:rPr>
      </w:pPr>
      <w:r w:rsidRPr="000335F2">
        <w:rPr>
          <w:rFonts w:ascii="Times New Roman" w:hAnsi="Times New Roman" w:cs="Times New Roman"/>
          <w:sz w:val="24"/>
          <w:szCs w:val="24"/>
        </w:rPr>
        <w:t xml:space="preserve">Учебный предмет </w:t>
      </w:r>
      <w:r w:rsidRPr="000335F2">
        <w:rPr>
          <w:rFonts w:ascii="Times New Roman" w:hAnsi="Times New Roman" w:cs="Times New Roman"/>
          <w:b/>
          <w:bCs/>
          <w:sz w:val="24"/>
          <w:szCs w:val="24"/>
        </w:rPr>
        <w:t>«Музыка»</w:t>
      </w:r>
      <w:r w:rsidRPr="000335F2">
        <w:rPr>
          <w:rFonts w:ascii="Times New Roman" w:hAnsi="Times New Roman" w:cs="Times New Roman"/>
          <w:b/>
          <w:bCs/>
          <w:spacing w:val="2"/>
          <w:sz w:val="24"/>
          <w:szCs w:val="24"/>
        </w:rPr>
        <w:t xml:space="preserve"> </w:t>
      </w:r>
      <w:r w:rsidRPr="000335F2">
        <w:rPr>
          <w:rFonts w:ascii="Times New Roman" w:hAnsi="Times New Roman" w:cs="Times New Roman"/>
          <w:spacing w:val="2"/>
          <w:sz w:val="24"/>
          <w:szCs w:val="24"/>
        </w:rPr>
        <w:t>обеспечивает формирование личностных, познавательных, коммуникативных и регул</w:t>
      </w:r>
      <w:r w:rsidR="00572CAC">
        <w:rPr>
          <w:rFonts w:ascii="Times New Roman" w:hAnsi="Times New Roman" w:cs="Times New Roman"/>
          <w:spacing w:val="2"/>
          <w:sz w:val="24"/>
          <w:szCs w:val="24"/>
        </w:rPr>
        <w:t>ятивных универсальных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445"/>
      </w:tblGrid>
      <w:tr w:rsidR="003266DB" w:rsidRPr="000335F2" w:rsidTr="005E13B7">
        <w:tc>
          <w:tcPr>
            <w:tcW w:w="640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Требования к предметным результатам</w:t>
            </w:r>
          </w:p>
        </w:tc>
        <w:tc>
          <w:tcPr>
            <w:tcW w:w="344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w:t>
            </w:r>
          </w:p>
        </w:tc>
      </w:tr>
      <w:tr w:rsidR="003266DB" w:rsidRPr="000335F2" w:rsidTr="005E13B7">
        <w:tc>
          <w:tcPr>
            <w:tcW w:w="640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1) сформированность первоначальных представлений о роли музыки в жизни человека, ее роли в духовно-нравственном развитии человека;</w:t>
            </w:r>
          </w:p>
        </w:tc>
        <w:tc>
          <w:tcPr>
            <w:tcW w:w="3445" w:type="dxa"/>
            <w:shd w:val="clear" w:color="auto" w:fill="auto"/>
          </w:tcPr>
          <w:p w:rsidR="003266DB" w:rsidRPr="000335F2" w:rsidRDefault="003266DB" w:rsidP="005E13B7">
            <w:pPr>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самоопределение, смыслообразование, нравственно-этическое оценивание</w:t>
            </w:r>
          </w:p>
        </w:tc>
      </w:tr>
      <w:tr w:rsidR="003266DB" w:rsidRPr="000335F2" w:rsidTr="005E13B7">
        <w:tc>
          <w:tcPr>
            <w:tcW w:w="640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tc>
        <w:tc>
          <w:tcPr>
            <w:tcW w:w="3445" w:type="dxa"/>
            <w:shd w:val="clear" w:color="auto" w:fill="auto"/>
          </w:tcPr>
          <w:p w:rsidR="003266DB" w:rsidRPr="000335F2" w:rsidRDefault="003266DB" w:rsidP="005E13B7">
            <w:pPr>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самоопределение, смыслообразование, нравственно-этическое оценивание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tc>
      </w:tr>
      <w:tr w:rsidR="003266DB" w:rsidRPr="000335F2" w:rsidTr="005E13B7">
        <w:tc>
          <w:tcPr>
            <w:tcW w:w="640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3) умение воспринимать музыку и выражать свое отношение к музыкальному произведению;</w:t>
            </w:r>
          </w:p>
        </w:tc>
        <w:tc>
          <w:tcPr>
            <w:tcW w:w="3445" w:type="dxa"/>
            <w:shd w:val="clear" w:color="auto" w:fill="auto"/>
          </w:tcPr>
          <w:p w:rsidR="003266DB" w:rsidRPr="000335F2" w:rsidRDefault="003266DB" w:rsidP="005E13B7">
            <w:pPr>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самоопределение, смыслообразование, нравственно-этическое оценивание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tc>
      </w:tr>
      <w:tr w:rsidR="003266DB" w:rsidRPr="000335F2" w:rsidTr="005E13B7">
        <w:tc>
          <w:tcPr>
            <w:tcW w:w="640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tc>
        <w:tc>
          <w:tcPr>
            <w:tcW w:w="344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tc>
      </w:tr>
    </w:tbl>
    <w:p w:rsidR="003266DB" w:rsidRPr="000335F2" w:rsidRDefault="003266DB" w:rsidP="003266DB">
      <w:pPr>
        <w:ind w:firstLine="397"/>
        <w:jc w:val="both"/>
        <w:rPr>
          <w:rFonts w:ascii="Times New Roman" w:hAnsi="Times New Roman" w:cs="Times New Roman"/>
          <w:sz w:val="24"/>
          <w:szCs w:val="24"/>
        </w:rPr>
      </w:pPr>
    </w:p>
    <w:p w:rsidR="003266DB" w:rsidRPr="000335F2" w:rsidRDefault="003266DB" w:rsidP="003266DB">
      <w:pPr>
        <w:ind w:firstLine="397"/>
        <w:jc w:val="both"/>
        <w:rPr>
          <w:rFonts w:ascii="Times New Roman" w:hAnsi="Times New Roman" w:cs="Times New Roman"/>
          <w:sz w:val="24"/>
          <w:szCs w:val="24"/>
        </w:rPr>
      </w:pPr>
      <w:r w:rsidRPr="000335F2">
        <w:rPr>
          <w:rFonts w:ascii="Times New Roman" w:hAnsi="Times New Roman" w:cs="Times New Roman"/>
          <w:sz w:val="24"/>
          <w:szCs w:val="24"/>
        </w:rPr>
        <w:t>На уроках музыки эффективным будет применение следующих типовых задач:</w:t>
      </w:r>
    </w:p>
    <w:p w:rsidR="003266DB" w:rsidRPr="000335F2" w:rsidRDefault="003266DB" w:rsidP="00572CAC">
      <w:pPr>
        <w:numPr>
          <w:ilvl w:val="0"/>
          <w:numId w:val="23"/>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lastRenderedPageBreak/>
        <w:t>Учебно-познавательные (практические) задачи на ценностные установки, коммуникацию, на сотрудничество, на рефлексию, на решение проблем</w:t>
      </w:r>
    </w:p>
    <w:p w:rsidR="003266DB" w:rsidRPr="000335F2" w:rsidRDefault="003266DB" w:rsidP="00572CAC">
      <w:pPr>
        <w:numPr>
          <w:ilvl w:val="0"/>
          <w:numId w:val="23"/>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3266DB" w:rsidRPr="000335F2" w:rsidRDefault="003266DB" w:rsidP="00572CAC">
      <w:pPr>
        <w:numPr>
          <w:ilvl w:val="0"/>
          <w:numId w:val="23"/>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3266DB" w:rsidRPr="000335F2" w:rsidRDefault="003266DB" w:rsidP="00572CAC">
      <w:pPr>
        <w:numPr>
          <w:ilvl w:val="0"/>
          <w:numId w:val="23"/>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p w:rsidR="003266DB" w:rsidRPr="000335F2" w:rsidRDefault="003266DB" w:rsidP="00572CAC">
      <w:pPr>
        <w:numPr>
          <w:ilvl w:val="0"/>
          <w:numId w:val="23"/>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3266DB" w:rsidRPr="000335F2" w:rsidRDefault="003266DB" w:rsidP="00572CAC">
      <w:pPr>
        <w:numPr>
          <w:ilvl w:val="0"/>
          <w:numId w:val="23"/>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Приемы работы с текстом «Внимание к слову», «Знакомство с заголовком», «Пометки на полях» </w:t>
      </w:r>
    </w:p>
    <w:p w:rsidR="003266DB" w:rsidRPr="000335F2" w:rsidRDefault="003266DB" w:rsidP="00572CAC">
      <w:pPr>
        <w:numPr>
          <w:ilvl w:val="0"/>
          <w:numId w:val="23"/>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Составление плана текста</w:t>
      </w:r>
    </w:p>
    <w:p w:rsidR="003266DB" w:rsidRPr="000335F2" w:rsidRDefault="003266DB" w:rsidP="00572CAC">
      <w:pPr>
        <w:numPr>
          <w:ilvl w:val="0"/>
          <w:numId w:val="23"/>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3266DB" w:rsidRPr="000335F2" w:rsidRDefault="003266DB" w:rsidP="00572CAC">
      <w:pPr>
        <w:numPr>
          <w:ilvl w:val="0"/>
          <w:numId w:val="23"/>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«Взаимоконтроль устных ответов») </w:t>
      </w:r>
    </w:p>
    <w:p w:rsidR="003266DB" w:rsidRPr="000335F2" w:rsidRDefault="003266DB" w:rsidP="00572CAC">
      <w:pPr>
        <w:tabs>
          <w:tab w:val="num" w:pos="720"/>
        </w:tabs>
        <w:jc w:val="both"/>
        <w:rPr>
          <w:rFonts w:ascii="Times New Roman" w:hAnsi="Times New Roman" w:cs="Times New Roman"/>
          <w:sz w:val="24"/>
          <w:szCs w:val="24"/>
        </w:rPr>
      </w:pPr>
    </w:p>
    <w:p w:rsidR="003266DB" w:rsidRPr="000335F2" w:rsidRDefault="003266DB" w:rsidP="003266DB">
      <w:pPr>
        <w:ind w:firstLine="397"/>
        <w:jc w:val="both"/>
        <w:rPr>
          <w:rFonts w:ascii="Times New Roman" w:hAnsi="Times New Roman" w:cs="Times New Roman"/>
          <w:b/>
          <w:sz w:val="24"/>
          <w:szCs w:val="24"/>
        </w:rPr>
      </w:pPr>
      <w:r w:rsidRPr="000335F2">
        <w:rPr>
          <w:rFonts w:ascii="Times New Roman" w:hAnsi="Times New Roman" w:cs="Times New Roman"/>
          <w:b/>
          <w:sz w:val="24"/>
          <w:szCs w:val="24"/>
        </w:rPr>
        <w:t>Технология</w:t>
      </w:r>
    </w:p>
    <w:p w:rsidR="003266DB" w:rsidRPr="000335F2" w:rsidRDefault="003266DB" w:rsidP="003266DB">
      <w:pPr>
        <w:ind w:firstLine="397"/>
        <w:jc w:val="both"/>
        <w:rPr>
          <w:rFonts w:ascii="Times New Roman" w:hAnsi="Times New Roman" w:cs="Times New Roman"/>
          <w:spacing w:val="2"/>
          <w:sz w:val="24"/>
          <w:szCs w:val="24"/>
        </w:rPr>
      </w:pPr>
      <w:r w:rsidRPr="000335F2">
        <w:rPr>
          <w:rFonts w:ascii="Times New Roman" w:hAnsi="Times New Roman" w:cs="Times New Roman"/>
          <w:sz w:val="24"/>
          <w:szCs w:val="24"/>
        </w:rPr>
        <w:t xml:space="preserve">Учебный предмет </w:t>
      </w:r>
      <w:r w:rsidRPr="000335F2">
        <w:rPr>
          <w:rFonts w:ascii="Times New Roman" w:hAnsi="Times New Roman" w:cs="Times New Roman"/>
          <w:b/>
          <w:bCs/>
          <w:sz w:val="24"/>
          <w:szCs w:val="24"/>
        </w:rPr>
        <w:t>«Технология»</w:t>
      </w:r>
      <w:r w:rsidRPr="000335F2">
        <w:rPr>
          <w:rFonts w:ascii="Times New Roman" w:hAnsi="Times New Roman" w:cs="Times New Roman"/>
          <w:b/>
          <w:bCs/>
          <w:spacing w:val="2"/>
          <w:sz w:val="24"/>
          <w:szCs w:val="24"/>
        </w:rPr>
        <w:t xml:space="preserve"> </w:t>
      </w:r>
      <w:r w:rsidRPr="000335F2">
        <w:rPr>
          <w:rFonts w:ascii="Times New Roman" w:hAnsi="Times New Roman" w:cs="Times New Roman"/>
          <w:spacing w:val="2"/>
          <w:sz w:val="24"/>
          <w:szCs w:val="24"/>
        </w:rPr>
        <w:t>обеспечивает формирование регулятивных, коммуникативных, познавательных и личностных универсальных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905"/>
      </w:tblGrid>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Требования к предметным результатам</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самоопределение, смыслообразование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2) усвоение первоначальных представлений о материальной культуре как продукте предметно-преобразующей деятельности человека;</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смыслообразование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5) приобретение первоначальных навыков совместной продуктивной деятельности, сотрудничества, взаимопомощи, планирования и организации;</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lastRenderedPageBreak/>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tc>
      </w:tr>
    </w:tbl>
    <w:p w:rsidR="003266DB" w:rsidRPr="000335F2" w:rsidRDefault="003266DB" w:rsidP="003266DB">
      <w:pPr>
        <w:ind w:firstLine="397"/>
        <w:jc w:val="both"/>
        <w:rPr>
          <w:rFonts w:ascii="Times New Roman" w:hAnsi="Times New Roman" w:cs="Times New Roman"/>
          <w:sz w:val="24"/>
          <w:szCs w:val="24"/>
        </w:rPr>
      </w:pPr>
    </w:p>
    <w:p w:rsidR="003266DB" w:rsidRPr="000335F2" w:rsidRDefault="003266DB" w:rsidP="00572CAC">
      <w:pPr>
        <w:ind w:firstLine="397"/>
        <w:jc w:val="both"/>
        <w:rPr>
          <w:rFonts w:ascii="Times New Roman" w:hAnsi="Times New Roman" w:cs="Times New Roman"/>
          <w:sz w:val="24"/>
          <w:szCs w:val="24"/>
        </w:rPr>
      </w:pPr>
      <w:r w:rsidRPr="000335F2">
        <w:rPr>
          <w:rFonts w:ascii="Times New Roman" w:hAnsi="Times New Roman" w:cs="Times New Roman"/>
          <w:sz w:val="24"/>
          <w:szCs w:val="24"/>
        </w:rPr>
        <w:t>На уроках технологии эффективным будет применение следующих типовых задач:</w:t>
      </w:r>
    </w:p>
    <w:p w:rsidR="003266DB" w:rsidRPr="000335F2" w:rsidRDefault="003266DB" w:rsidP="00572CAC">
      <w:pPr>
        <w:numPr>
          <w:ilvl w:val="0"/>
          <w:numId w:val="22"/>
        </w:num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коммуникацию, на сотрудничество, на рефлексию, на решение проблем</w:t>
      </w:r>
    </w:p>
    <w:p w:rsidR="003266DB" w:rsidRPr="000335F2" w:rsidRDefault="003266DB" w:rsidP="00572CAC">
      <w:pPr>
        <w:numPr>
          <w:ilvl w:val="0"/>
          <w:numId w:val="22"/>
        </w:num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3266DB" w:rsidRPr="000335F2" w:rsidRDefault="003266DB" w:rsidP="00572CAC">
      <w:pPr>
        <w:numPr>
          <w:ilvl w:val="0"/>
          <w:numId w:val="22"/>
        </w:num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3266DB" w:rsidRPr="000335F2" w:rsidRDefault="003266DB" w:rsidP="00572CAC">
      <w:pPr>
        <w:numPr>
          <w:ilvl w:val="0"/>
          <w:numId w:val="22"/>
        </w:num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p w:rsidR="003266DB" w:rsidRPr="000335F2" w:rsidRDefault="003266DB" w:rsidP="00572CAC">
      <w:pPr>
        <w:numPr>
          <w:ilvl w:val="0"/>
          <w:numId w:val="22"/>
        </w:num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3266DB" w:rsidRPr="000335F2" w:rsidRDefault="003266DB" w:rsidP="00572CAC">
      <w:pPr>
        <w:numPr>
          <w:ilvl w:val="0"/>
          <w:numId w:val="22"/>
        </w:num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Приемы работы с текстом «Внимание к слову», «Знакомство с заголовком», «Пометки на полях» </w:t>
      </w:r>
    </w:p>
    <w:p w:rsidR="003266DB" w:rsidRPr="000335F2" w:rsidRDefault="003266DB" w:rsidP="00572CAC">
      <w:pPr>
        <w:numPr>
          <w:ilvl w:val="0"/>
          <w:numId w:val="22"/>
        </w:num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Составление плана текста</w:t>
      </w:r>
    </w:p>
    <w:p w:rsidR="003266DB" w:rsidRPr="000335F2" w:rsidRDefault="003266DB" w:rsidP="00572CAC">
      <w:pPr>
        <w:numPr>
          <w:ilvl w:val="0"/>
          <w:numId w:val="22"/>
        </w:num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3266DB" w:rsidRPr="000335F2" w:rsidRDefault="003266DB" w:rsidP="00572CAC">
      <w:pPr>
        <w:numPr>
          <w:ilvl w:val="0"/>
          <w:numId w:val="22"/>
        </w:num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«Взаимоконтроль устных ответов») </w:t>
      </w:r>
    </w:p>
    <w:p w:rsidR="003266DB" w:rsidRPr="000335F2" w:rsidRDefault="003266DB" w:rsidP="00572CAC">
      <w:pPr>
        <w:ind w:firstLine="397"/>
        <w:jc w:val="both"/>
        <w:rPr>
          <w:rFonts w:ascii="Times New Roman" w:hAnsi="Times New Roman" w:cs="Times New Roman"/>
          <w:sz w:val="24"/>
          <w:szCs w:val="24"/>
        </w:rPr>
      </w:pPr>
    </w:p>
    <w:p w:rsidR="003266DB" w:rsidRPr="000335F2" w:rsidRDefault="003266DB" w:rsidP="003266DB">
      <w:pPr>
        <w:ind w:firstLine="397"/>
        <w:jc w:val="both"/>
        <w:rPr>
          <w:rFonts w:ascii="Times New Roman" w:hAnsi="Times New Roman" w:cs="Times New Roman"/>
          <w:b/>
          <w:sz w:val="24"/>
          <w:szCs w:val="24"/>
        </w:rPr>
      </w:pPr>
      <w:r w:rsidRPr="000335F2">
        <w:rPr>
          <w:rFonts w:ascii="Times New Roman" w:hAnsi="Times New Roman" w:cs="Times New Roman"/>
          <w:b/>
          <w:sz w:val="24"/>
          <w:szCs w:val="24"/>
        </w:rPr>
        <w:t>Физическая культура</w:t>
      </w:r>
    </w:p>
    <w:p w:rsidR="003266DB" w:rsidRPr="000335F2" w:rsidRDefault="003266DB" w:rsidP="003266DB">
      <w:pPr>
        <w:ind w:firstLine="397"/>
        <w:jc w:val="both"/>
        <w:rPr>
          <w:rFonts w:ascii="Times New Roman" w:hAnsi="Times New Roman" w:cs="Times New Roman"/>
          <w:b/>
          <w:sz w:val="24"/>
          <w:szCs w:val="24"/>
        </w:rPr>
      </w:pPr>
    </w:p>
    <w:p w:rsidR="003266DB" w:rsidRPr="000335F2" w:rsidRDefault="003266DB" w:rsidP="003266DB">
      <w:pPr>
        <w:ind w:firstLine="397"/>
        <w:jc w:val="both"/>
        <w:rPr>
          <w:rFonts w:ascii="Times New Roman" w:hAnsi="Times New Roman" w:cs="Times New Roman"/>
          <w:spacing w:val="2"/>
          <w:sz w:val="24"/>
          <w:szCs w:val="24"/>
        </w:rPr>
      </w:pPr>
      <w:r w:rsidRPr="000335F2">
        <w:rPr>
          <w:rFonts w:ascii="Times New Roman" w:hAnsi="Times New Roman" w:cs="Times New Roman"/>
          <w:sz w:val="24"/>
          <w:szCs w:val="24"/>
        </w:rPr>
        <w:t xml:space="preserve">Учебный предмет </w:t>
      </w:r>
      <w:r w:rsidRPr="000335F2">
        <w:rPr>
          <w:rFonts w:ascii="Times New Roman" w:hAnsi="Times New Roman" w:cs="Times New Roman"/>
          <w:b/>
          <w:bCs/>
          <w:sz w:val="24"/>
          <w:szCs w:val="24"/>
        </w:rPr>
        <w:t>«Физическая культура»</w:t>
      </w:r>
      <w:r w:rsidRPr="000335F2">
        <w:rPr>
          <w:rFonts w:ascii="Times New Roman" w:hAnsi="Times New Roman" w:cs="Times New Roman"/>
          <w:b/>
          <w:bCs/>
          <w:spacing w:val="2"/>
          <w:sz w:val="24"/>
          <w:szCs w:val="24"/>
        </w:rPr>
        <w:t xml:space="preserve"> </w:t>
      </w:r>
      <w:r w:rsidRPr="000335F2">
        <w:rPr>
          <w:rFonts w:ascii="Times New Roman" w:hAnsi="Times New Roman" w:cs="Times New Roman"/>
          <w:spacing w:val="2"/>
          <w:sz w:val="24"/>
          <w:szCs w:val="24"/>
        </w:rPr>
        <w:t>обеспечивает формирование личностных, регулятивных, к</w:t>
      </w:r>
      <w:r>
        <w:rPr>
          <w:rFonts w:ascii="Times New Roman" w:hAnsi="Times New Roman" w:cs="Times New Roman"/>
          <w:spacing w:val="2"/>
          <w:sz w:val="24"/>
          <w:szCs w:val="24"/>
        </w:rPr>
        <w:t>оммуникативных и познавательных</w:t>
      </w:r>
      <w:r w:rsidRPr="000335F2">
        <w:rPr>
          <w:rFonts w:ascii="Times New Roman" w:hAnsi="Times New Roman" w:cs="Times New Roman"/>
          <w:spacing w:val="2"/>
          <w:sz w:val="24"/>
          <w:szCs w:val="24"/>
        </w:rPr>
        <w:t xml:space="preserve"> универсальных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649"/>
      </w:tblGrid>
      <w:tr w:rsidR="003266DB" w:rsidRPr="000335F2" w:rsidTr="005E13B7">
        <w:tc>
          <w:tcPr>
            <w:tcW w:w="6204"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Требования к предметным результатам</w:t>
            </w:r>
          </w:p>
        </w:tc>
        <w:tc>
          <w:tcPr>
            <w:tcW w:w="3649"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w:t>
            </w:r>
          </w:p>
        </w:tc>
      </w:tr>
      <w:tr w:rsidR="003266DB" w:rsidRPr="000335F2" w:rsidTr="005E13B7">
        <w:tc>
          <w:tcPr>
            <w:tcW w:w="6204"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tc>
        <w:tc>
          <w:tcPr>
            <w:tcW w:w="3649"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 xml:space="preserve">Личностные – смыслообразование </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tc>
      </w:tr>
      <w:tr w:rsidR="003266DB" w:rsidRPr="000335F2" w:rsidTr="005E13B7">
        <w:tc>
          <w:tcPr>
            <w:tcW w:w="6204"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tc>
        <w:tc>
          <w:tcPr>
            <w:tcW w:w="3649"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 xml:space="preserve">Личностные – самоопределение </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tc>
      </w:tr>
      <w:tr w:rsidR="003266DB" w:rsidRPr="000335F2" w:rsidTr="005E13B7">
        <w:tc>
          <w:tcPr>
            <w:tcW w:w="6204"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 xml:space="preserve">3) формирование навыка систематического наблюдения </w:t>
            </w:r>
            <w:r w:rsidRPr="000335F2">
              <w:rPr>
                <w:rFonts w:ascii="Times New Roman" w:hAnsi="Times New Roman" w:cs="Times New Roman"/>
                <w:sz w:val="24"/>
                <w:szCs w:val="24"/>
              </w:rPr>
              <w:lastRenderedPageBreak/>
              <w:t>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tc>
        <w:tc>
          <w:tcPr>
            <w:tcW w:w="3649"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lastRenderedPageBreak/>
              <w:t xml:space="preserve">Личностные – </w:t>
            </w:r>
            <w:r w:rsidRPr="000335F2">
              <w:rPr>
                <w:rFonts w:ascii="Times New Roman" w:hAnsi="Times New Roman" w:cs="Times New Roman"/>
                <w:sz w:val="24"/>
                <w:szCs w:val="24"/>
              </w:rPr>
              <w:lastRenderedPageBreak/>
              <w:t>смыслообразование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tc>
      </w:tr>
    </w:tbl>
    <w:p w:rsidR="003266DB" w:rsidRPr="000335F2" w:rsidRDefault="003266DB" w:rsidP="00572CAC">
      <w:pPr>
        <w:ind w:firstLine="397"/>
        <w:jc w:val="both"/>
        <w:rPr>
          <w:rFonts w:ascii="Times New Roman" w:hAnsi="Times New Roman" w:cs="Times New Roman"/>
          <w:sz w:val="24"/>
          <w:szCs w:val="24"/>
        </w:rPr>
      </w:pPr>
    </w:p>
    <w:p w:rsidR="003266DB" w:rsidRPr="000335F2" w:rsidRDefault="003266DB" w:rsidP="00572CAC">
      <w:pPr>
        <w:ind w:firstLine="397"/>
        <w:jc w:val="both"/>
        <w:rPr>
          <w:rFonts w:ascii="Times New Roman" w:hAnsi="Times New Roman" w:cs="Times New Roman"/>
          <w:sz w:val="24"/>
          <w:szCs w:val="24"/>
        </w:rPr>
      </w:pPr>
      <w:r w:rsidRPr="000335F2">
        <w:rPr>
          <w:rFonts w:ascii="Times New Roman" w:hAnsi="Times New Roman" w:cs="Times New Roman"/>
          <w:sz w:val="24"/>
          <w:szCs w:val="24"/>
        </w:rPr>
        <w:t>На уроках физической культуры эффективным будет применение следующих типовых задач:</w:t>
      </w:r>
    </w:p>
    <w:p w:rsidR="003266DB" w:rsidRPr="000335F2" w:rsidRDefault="003266DB" w:rsidP="00572CAC">
      <w:pPr>
        <w:numPr>
          <w:ilvl w:val="0"/>
          <w:numId w:val="24"/>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(учебно-практические) задачи на рефлексию, ценностные установки</w:t>
      </w:r>
    </w:p>
    <w:p w:rsidR="003266DB" w:rsidRPr="000335F2" w:rsidRDefault="003266DB" w:rsidP="00572CAC">
      <w:pPr>
        <w:numPr>
          <w:ilvl w:val="0"/>
          <w:numId w:val="24"/>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«Прогностическая самооценка», «Пошаговый взаимоконтроль при выполнении физических упражнений», «Ретроспективная самооценка») </w:t>
      </w:r>
    </w:p>
    <w:p w:rsidR="003266DB" w:rsidRPr="000335F2" w:rsidRDefault="003266DB" w:rsidP="00572CAC">
      <w:pPr>
        <w:numPr>
          <w:ilvl w:val="0"/>
          <w:numId w:val="24"/>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3266DB" w:rsidRPr="000335F2" w:rsidRDefault="003266DB" w:rsidP="00572CAC">
      <w:pPr>
        <w:numPr>
          <w:ilvl w:val="0"/>
          <w:numId w:val="24"/>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3266DB" w:rsidRPr="000335F2" w:rsidRDefault="003266DB" w:rsidP="00572CAC">
      <w:pPr>
        <w:numPr>
          <w:ilvl w:val="0"/>
          <w:numId w:val="24"/>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p w:rsidR="003266DB" w:rsidRDefault="003266DB" w:rsidP="00572CAC">
      <w:pPr>
        <w:shd w:val="clear" w:color="auto" w:fill="FFFFFF"/>
        <w:spacing w:after="75"/>
        <w:jc w:val="center"/>
        <w:rPr>
          <w:rFonts w:ascii="Times New Roman" w:hAnsi="Times New Roman" w:cs="Times New Roman"/>
          <w:b/>
          <w:bCs/>
          <w:sz w:val="24"/>
          <w:szCs w:val="24"/>
        </w:rPr>
      </w:pPr>
    </w:p>
    <w:p w:rsidR="003266DB" w:rsidRDefault="003266DB" w:rsidP="00572CAC">
      <w:pPr>
        <w:shd w:val="clear" w:color="auto" w:fill="FFFFFF"/>
        <w:spacing w:after="75"/>
        <w:jc w:val="center"/>
        <w:rPr>
          <w:rFonts w:ascii="Times New Roman" w:hAnsi="Times New Roman" w:cs="Times New Roman"/>
          <w:b/>
          <w:bCs/>
          <w:sz w:val="24"/>
          <w:szCs w:val="24"/>
        </w:rPr>
      </w:pPr>
    </w:p>
    <w:p w:rsidR="003266DB" w:rsidRPr="00C96A9C" w:rsidRDefault="003266DB" w:rsidP="00572CAC">
      <w:pPr>
        <w:spacing w:after="0"/>
        <w:jc w:val="center"/>
        <w:rPr>
          <w:rFonts w:ascii="Times New Roman" w:hAnsi="Times New Roman" w:cs="Times New Roman"/>
          <w:b/>
          <w:sz w:val="24"/>
          <w:szCs w:val="24"/>
        </w:rPr>
      </w:pPr>
    </w:p>
    <w:p w:rsidR="003266DB" w:rsidRPr="00C96A9C" w:rsidRDefault="003266DB" w:rsidP="003266DB">
      <w:pPr>
        <w:spacing w:after="0"/>
        <w:jc w:val="center"/>
        <w:rPr>
          <w:rFonts w:ascii="Times New Roman" w:hAnsi="Times New Roman" w:cs="Times New Roman"/>
          <w:b/>
          <w:sz w:val="24"/>
          <w:szCs w:val="24"/>
        </w:rPr>
      </w:pPr>
      <w:r w:rsidRPr="00C96A9C">
        <w:rPr>
          <w:rFonts w:ascii="Times New Roman" w:hAnsi="Times New Roman" w:cs="Times New Roman"/>
          <w:b/>
          <w:sz w:val="24"/>
          <w:szCs w:val="24"/>
        </w:rPr>
        <w:t>Типовые задания, нацеленные на формирование  универсальных учебных действий, представленные в учебниках УМК «Перспектива»</w:t>
      </w:r>
    </w:p>
    <w:p w:rsidR="003266DB" w:rsidRDefault="003266DB" w:rsidP="003266DB">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3266DB" w:rsidRPr="00C96A9C" w:rsidRDefault="003266DB" w:rsidP="00572CA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C96A9C">
        <w:rPr>
          <w:rFonts w:ascii="Times New Roman" w:hAnsi="Times New Roman" w:cs="Times New Roman"/>
          <w:sz w:val="24"/>
          <w:szCs w:val="24"/>
        </w:rPr>
        <w:t xml:space="preserve"> Для достижения </w:t>
      </w:r>
      <w:r w:rsidRPr="00C96A9C">
        <w:rPr>
          <w:rFonts w:ascii="Times New Roman" w:hAnsi="Times New Roman" w:cs="Times New Roman"/>
          <w:b/>
          <w:i/>
          <w:sz w:val="24"/>
          <w:szCs w:val="24"/>
        </w:rPr>
        <w:t>личностных результатов</w:t>
      </w:r>
      <w:r w:rsidRPr="00C96A9C">
        <w:rPr>
          <w:rFonts w:ascii="Times New Roman" w:hAnsi="Times New Roman" w:cs="Times New Roman"/>
          <w:sz w:val="24"/>
          <w:szCs w:val="24"/>
        </w:rPr>
        <w:t xml:space="preserve"> в учебниках 1 – 4 классов введены соответствующие разделы и темы, разнообразные по форме и содержанию тексты, упражнения, задания, задачи. </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b/>
          <w:i/>
          <w:sz w:val="24"/>
          <w:szCs w:val="24"/>
        </w:rPr>
        <w:t>В курсе «Математика</w:t>
      </w:r>
      <w:r w:rsidRPr="00C96A9C">
        <w:rPr>
          <w:rFonts w:ascii="Times New Roman" w:hAnsi="Times New Roman" w:cs="Times New Roman"/>
          <w:sz w:val="24"/>
          <w:szCs w:val="24"/>
        </w:rPr>
        <w:t>» с этой целью тексты заданий в учебниках погружают ученика в мир российской действительности (имена персонажей, названия городов, денежных единиц и т.д.), несут в себе гуманистический потенциал созидания, добра, справедливости. В разнообразных заданиях вычислительного и исследовательского характера учащиеся одновременно с освоением знаний по математике выполняют дешифровку текстов и на доступном для них уровне знакомятся с историей развития математического знания на Руси (например, алфавитной нумерацией на Руси, старинными русскими единицами измерения длины, массы, объема, историей календаря на Руси и др.), великими российскими деятелями науки и культуры − поэтами и писателями, художниками, композиторами, учеными, путешественниками с героическим историческим прошлым нашей страны (например, датами начала Великой Отечественной войны победы в ней и др.)</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 Содержание заданий по математике способствуют организации самостоятельной работы учащихся с информацией о России: справочной и художественной литературой, региональными энциклопедиями, электронными образовательными ресурсами. Таким </w:t>
      </w:r>
      <w:r w:rsidRPr="00C96A9C">
        <w:rPr>
          <w:rFonts w:ascii="Times New Roman" w:hAnsi="Times New Roman" w:cs="Times New Roman"/>
          <w:sz w:val="24"/>
          <w:szCs w:val="24"/>
        </w:rPr>
        <w:lastRenderedPageBreak/>
        <w:t>образом, у учащихся развивается интерес к истории России и, в частности, к истории своего региона, воспитывается чувство гордости за свою страну.</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 xml:space="preserve"> В курсе «Русский язык</w:t>
      </w:r>
      <w:r w:rsidRPr="00C96A9C">
        <w:rPr>
          <w:rFonts w:ascii="Times New Roman" w:hAnsi="Times New Roman" w:cs="Times New Roman"/>
          <w:sz w:val="24"/>
          <w:szCs w:val="24"/>
        </w:rPr>
        <w:t xml:space="preserve">» материалы учебника знакомят учащихся с историей и культурой нашей страны, воспитывают любовь и уважение к Родине. Тексты учебников подобраны таким образом, чтобы младшие школьники получили представление о России как об огромной и великой державе. Многочисленные тексты об известных людях России также ориентированы на воспитание чувства гордости за свою страну, за ее историю и культуру. Учебники ориентируют учащихся на осознание своей этнической и национальной принадлежности при сохранении уважения к представителям других народов. Эта цель достигается как с помощью текстов, где данная информация дается учащимся «напрямую», так и с помощью текстов, в которых содержится установка на воспитание любви к своему родному краю и, одновременно, осознание ценностей многонационального российского общества.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В курсе «Литературное чтение»</w:t>
      </w:r>
      <w:r w:rsidRPr="00C96A9C">
        <w:rPr>
          <w:rFonts w:ascii="Times New Roman" w:hAnsi="Times New Roman" w:cs="Times New Roman"/>
          <w:sz w:val="24"/>
          <w:szCs w:val="24"/>
        </w:rPr>
        <w:t xml:space="preserve"> материалы учебников показывают красоту родного края, воспитывают чувство гордости за свою страну, уважение к другим народам России и мира.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В курсе «Окружающий мир»</w:t>
      </w:r>
      <w:r w:rsidRPr="00C96A9C">
        <w:rPr>
          <w:rFonts w:ascii="Times New Roman" w:hAnsi="Times New Roman" w:cs="Times New Roman"/>
          <w:sz w:val="24"/>
          <w:szCs w:val="24"/>
        </w:rPr>
        <w:t xml:space="preserve"> с этой целью предусмотрен раздел «Родная страна» (1 класс), в котором дети знакомятся с государственными символами России (гербом, флагом, гимном), с обликом российской столицы и его изменением в ходе исторического времени. Тема «Мы – семья народов России» в этом же разделе знакомит детей с культурой разных народов России в сопоставлении и взаимных связях.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Учебник 2 класса начинается темой «Мы – союз народов России». В ней раскрывается значение понятия Российская Федерация, предлагается работа с политико- административной картой нашей страны, вводится представление об основных, традиционных для России религиях, рассказывается о консолидирующей роли русского языка как государственного, обеспечивающего межнациональное (межэтническое) общение.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В учебнике 3 класса гуманистические и демократические ценностные ориентации формируются в разделе «Мир как дом». В учебнике 4 класса для этой цели предлагаются разделы «Мы – граждане единого Отечества», «По родным просторам», «Путешествие по Реке времени», «Мы строим будущее России».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В курсе «Технология»</w:t>
      </w:r>
      <w:r w:rsidRPr="00C96A9C">
        <w:rPr>
          <w:rFonts w:ascii="Times New Roman" w:hAnsi="Times New Roman" w:cs="Times New Roman"/>
          <w:sz w:val="24"/>
          <w:szCs w:val="24"/>
        </w:rPr>
        <w:t xml:space="preserve"> для 1−4 класса учащиеся знакомятся со старинными, традиционными для России промыслами и ремеслами, материалами, инструментами, профессиями мастеров, работающих в этих отраслях, а также технологическими процессами современных производств Российской Федерации, работой промышленных предприятий нашей страны, продукцией, которую они выпускают. Практические работы по изготовлению изделий традиционных ремесел, современных костюмов разных народов России формируют у учащихся осознание своей этнической и национальной принадлежности; воспитывают уважительное отношение к культуре своего и других народов. В 4 классе учащиеся при знакомстве с современными производствами нашей страны и выполнении проектов частично воспроизводят производственные циклы промышленных предприятий в РФ.</w:t>
      </w:r>
    </w:p>
    <w:p w:rsidR="003266DB"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 xml:space="preserve"> В курсе «Музыка»</w:t>
      </w:r>
      <w:r w:rsidRPr="00C96A9C">
        <w:rPr>
          <w:rFonts w:ascii="Times New Roman" w:hAnsi="Times New Roman" w:cs="Times New Roman"/>
          <w:sz w:val="24"/>
          <w:szCs w:val="24"/>
        </w:rPr>
        <w:t xml:space="preserve"> во 2 классе дети разучивают Гимн России, и продолжают знакомство с государственной символикой Российского государства, произведениями отечественного музыкального искусства. </w:t>
      </w:r>
    </w:p>
    <w:p w:rsidR="003266DB" w:rsidRPr="00C96A9C" w:rsidRDefault="003266DB" w:rsidP="003266DB">
      <w:pPr>
        <w:spacing w:after="0"/>
        <w:jc w:val="both"/>
        <w:rPr>
          <w:rFonts w:ascii="Times New Roman" w:hAnsi="Times New Roman" w:cs="Times New Roman"/>
          <w:sz w:val="24"/>
          <w:szCs w:val="24"/>
        </w:rPr>
      </w:pPr>
      <w:r w:rsidRPr="004B4FB3">
        <w:rPr>
          <w:rFonts w:ascii="Times New Roman" w:hAnsi="Times New Roman" w:cs="Times New Roman"/>
          <w:b/>
          <w:i/>
          <w:sz w:val="24"/>
          <w:szCs w:val="24"/>
        </w:rPr>
        <w:t>В курсе «Изобразительное искусство»</w:t>
      </w:r>
      <w:r w:rsidRPr="00C96A9C">
        <w:rPr>
          <w:rFonts w:ascii="Times New Roman" w:hAnsi="Times New Roman" w:cs="Times New Roman"/>
          <w:sz w:val="24"/>
          <w:szCs w:val="24"/>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lastRenderedPageBreak/>
        <w:t>В курсе «Основы религиозных культур и светской этики»</w:t>
      </w:r>
      <w:r w:rsidRPr="00C96A9C">
        <w:rPr>
          <w:rFonts w:ascii="Times New Roman" w:hAnsi="Times New Roman" w:cs="Times New Roman"/>
          <w:sz w:val="24"/>
          <w:szCs w:val="24"/>
        </w:rPr>
        <w:t xml:space="preserve"> каждый учебник содержит общие для всех шести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Таким образом, у учащихся складывается целостный образ культурно-исторического мира России. </w:t>
      </w:r>
    </w:p>
    <w:p w:rsidR="003266DB" w:rsidRDefault="003266DB" w:rsidP="003266DB">
      <w:pPr>
        <w:spacing w:after="0"/>
        <w:jc w:val="both"/>
        <w:rPr>
          <w:rFonts w:ascii="Times New Roman" w:hAnsi="Times New Roman" w:cs="Times New Roman"/>
          <w:b/>
          <w:i/>
          <w:sz w:val="24"/>
          <w:szCs w:val="24"/>
        </w:rPr>
      </w:pPr>
    </w:p>
    <w:p w:rsidR="003266DB" w:rsidRDefault="003266DB" w:rsidP="003266DB">
      <w:pPr>
        <w:spacing w:after="0"/>
        <w:jc w:val="both"/>
        <w:rPr>
          <w:rFonts w:ascii="Times New Roman" w:hAnsi="Times New Roman" w:cs="Times New Roman"/>
          <w:b/>
          <w:i/>
          <w:sz w:val="24"/>
          <w:szCs w:val="24"/>
        </w:rPr>
      </w:pPr>
    </w:p>
    <w:p w:rsidR="003266DB" w:rsidRPr="00C96A9C" w:rsidRDefault="003266DB" w:rsidP="003266DB">
      <w:pPr>
        <w:spacing w:after="0"/>
        <w:jc w:val="center"/>
        <w:rPr>
          <w:rFonts w:ascii="Times New Roman" w:hAnsi="Times New Roman" w:cs="Times New Roman"/>
          <w:sz w:val="24"/>
          <w:szCs w:val="24"/>
        </w:rPr>
      </w:pPr>
      <w:r w:rsidRPr="00C96A9C">
        <w:rPr>
          <w:rFonts w:ascii="Times New Roman" w:hAnsi="Times New Roman" w:cs="Times New Roman"/>
          <w:b/>
          <w:i/>
          <w:sz w:val="24"/>
          <w:szCs w:val="24"/>
        </w:rPr>
        <w:t>Типовые задания, нацеленные на</w:t>
      </w:r>
      <w:r>
        <w:rPr>
          <w:rFonts w:ascii="Times New Roman" w:hAnsi="Times New Roman" w:cs="Times New Roman"/>
          <w:b/>
          <w:i/>
          <w:sz w:val="24"/>
          <w:szCs w:val="24"/>
        </w:rPr>
        <w:t xml:space="preserve"> развитие регулятивных универсальных учебных</w:t>
      </w:r>
      <w:r w:rsidRPr="00C96A9C">
        <w:rPr>
          <w:rFonts w:ascii="Times New Roman" w:hAnsi="Times New Roman" w:cs="Times New Roman"/>
          <w:b/>
          <w:i/>
          <w:sz w:val="24"/>
          <w:szCs w:val="24"/>
        </w:rPr>
        <w:t xml:space="preserve"> действи</w:t>
      </w:r>
      <w:r>
        <w:rPr>
          <w:rFonts w:ascii="Times New Roman" w:hAnsi="Times New Roman" w:cs="Times New Roman"/>
          <w:b/>
          <w:i/>
          <w:sz w:val="24"/>
          <w:szCs w:val="24"/>
        </w:rPr>
        <w:t>й</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Русский язык.</w:t>
      </w:r>
      <w:r w:rsidRPr="00C96A9C">
        <w:rPr>
          <w:rFonts w:ascii="Times New Roman" w:hAnsi="Times New Roman" w:cs="Times New Roman"/>
          <w:sz w:val="24"/>
          <w:szCs w:val="24"/>
        </w:rPr>
        <w:t xml:space="preserve">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Упражнение. Наблюдение за ролью глаголов в речи. «Прочитай тексты. … Одинаковые ли эти картины? Сравни тексты. Чем они отличаются? … Какие слова «оживили» картину? Почему? Чем похожи эти слова?»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Упражнение. Актуализация знаний о глаголе. Обращение к опыту детей. «Подбери и запиши к каждому существительному как можно больше слов со значением действия». Упражнение. 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Упражнение. Умение находить глаголы в речи. «Найди глаголы. Как будешь действовать? … Выпиши глаголы, напиши вопросы к ним. Сделай вывод о том, какими частями речи могут быть однокоренные слова». </w:t>
      </w:r>
    </w:p>
    <w:p w:rsidR="003266DB" w:rsidRPr="004B4FB3"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Обобщение знаний. «Расскажи всё, что ты уже знаешь о глаголах, по плану: …». 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Литературное чтение.</w:t>
      </w:r>
      <w:r w:rsidRPr="00C96A9C">
        <w:rPr>
          <w:rFonts w:ascii="Times New Roman" w:hAnsi="Times New Roman" w:cs="Times New Roman"/>
          <w:sz w:val="24"/>
          <w:szCs w:val="24"/>
        </w:rPr>
        <w:t xml:space="preserve">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Регулятивные универсальные учебные действия развиваются с помощью заданий: 1) на составление плана (план текста, план устного рассказа, план сочинения); 2) на проведение самопроверки; редактирования текста. На уроках происходит освоение технологии смыслового чтения, которая обеспечивает ребёнка алгоритмом самостоятельного освоения текста (до начала чтения, во время чтения, после чтения).</w:t>
      </w:r>
    </w:p>
    <w:p w:rsidR="003266DB"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 xml:space="preserve"> Математика</w:t>
      </w:r>
      <w:r w:rsidRPr="00C96A9C">
        <w:rPr>
          <w:rFonts w:ascii="Times New Roman" w:hAnsi="Times New Roman" w:cs="Times New Roman"/>
          <w:sz w:val="24"/>
          <w:szCs w:val="24"/>
        </w:rPr>
        <w:t>. Работа с любым учебным заданием требует развития регулятивных умений. 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w:t>
      </w:r>
      <w:r>
        <w:rPr>
          <w:rFonts w:ascii="Times New Roman" w:hAnsi="Times New Roman" w:cs="Times New Roman"/>
          <w:sz w:val="24"/>
          <w:szCs w:val="24"/>
        </w:rPr>
        <w:t>.</w:t>
      </w:r>
      <w:r w:rsidRPr="00C96A9C">
        <w:rPr>
          <w:rFonts w:ascii="Times New Roman" w:hAnsi="Times New Roman" w:cs="Times New Roman"/>
          <w:sz w:val="24"/>
          <w:szCs w:val="24"/>
        </w:rPr>
        <w:t xml:space="preserve"> </w:t>
      </w:r>
    </w:p>
    <w:p w:rsidR="003266DB" w:rsidRPr="00C96A9C" w:rsidRDefault="003266DB" w:rsidP="003266D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C96A9C">
        <w:rPr>
          <w:rFonts w:ascii="Times New Roman" w:hAnsi="Times New Roman" w:cs="Times New Roman"/>
          <w:sz w:val="24"/>
          <w:szCs w:val="24"/>
        </w:rPr>
        <w:t xml:space="preserve">В учебники включены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Обозначенный рамками в конце всех тем во всех без исключения учебниках главный вывод позволяет проверять и оценивать результат. </w:t>
      </w:r>
    </w:p>
    <w:p w:rsidR="003266DB" w:rsidRPr="00C96A9C" w:rsidRDefault="003266DB" w:rsidP="003266DB">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96A9C">
        <w:rPr>
          <w:rFonts w:ascii="Times New Roman" w:hAnsi="Times New Roman" w:cs="Times New Roman"/>
          <w:sz w:val="24"/>
          <w:szCs w:val="24"/>
        </w:rPr>
        <w:t>Проблемные ситуации практически всего курса математики строятся на затруднении в выполнении нового задания, система подводящих диалогов позволяет при этом учащимся самостоятельно, основываясь на имеющихся у них знаниях, вывести новый алгоритм действия для нового задания, поставив при этом цель, спланировав свою деятельность, и оценить результат, проверив его.</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 xml:space="preserve"> Окружающий мир</w:t>
      </w:r>
      <w:r w:rsidRPr="00C96A9C">
        <w:rPr>
          <w:rFonts w:ascii="Times New Roman" w:hAnsi="Times New Roman" w:cs="Times New Roman"/>
          <w:sz w:val="24"/>
          <w:szCs w:val="24"/>
        </w:rPr>
        <w:t xml:space="preserve">. В учебниках предлагаются проблемные вопросы для обсуждения учениками и выводы в рамке для проверки правильности и эффективности действий. Таким образом, школьники учатся регулятивным универсальным учебным действиям: высказывать своё предположение (версию) и определять успешность выполнения своего задания в диалоге с учителем; учиться отличать верно выполненное задание от неверного и др. В значительную часть уроков включены проблемные ситуации, позволяющие школьникам вместе с учителем обнаруживать и формулировать учебную проблему, высказывать свою версию, пытаться предлагать способ ее проверки. Школьники учатся работать по предложенному плану, используя необходимые средства (учебник). А сравнивая полученный в беседе вывод с выводом параграфа, ученики определяют успешность выполнения своего задания в диалоге с учителем. </w:t>
      </w:r>
    </w:p>
    <w:p w:rsidR="003266DB" w:rsidRDefault="003266DB" w:rsidP="003266DB">
      <w:pPr>
        <w:spacing w:after="0"/>
        <w:jc w:val="center"/>
        <w:rPr>
          <w:rFonts w:ascii="Times New Roman" w:hAnsi="Times New Roman" w:cs="Times New Roman"/>
          <w:b/>
          <w:i/>
          <w:sz w:val="24"/>
          <w:szCs w:val="24"/>
        </w:rPr>
      </w:pPr>
    </w:p>
    <w:p w:rsidR="003266DB" w:rsidRPr="00C96A9C" w:rsidRDefault="003266DB" w:rsidP="003266DB">
      <w:pPr>
        <w:spacing w:after="0"/>
        <w:jc w:val="center"/>
        <w:rPr>
          <w:rFonts w:ascii="Times New Roman" w:hAnsi="Times New Roman" w:cs="Times New Roman"/>
          <w:sz w:val="24"/>
          <w:szCs w:val="24"/>
        </w:rPr>
      </w:pPr>
      <w:r w:rsidRPr="00C96A9C">
        <w:rPr>
          <w:rFonts w:ascii="Times New Roman" w:hAnsi="Times New Roman" w:cs="Times New Roman"/>
          <w:b/>
          <w:i/>
          <w:sz w:val="24"/>
          <w:szCs w:val="24"/>
        </w:rPr>
        <w:t>Типовые задания, нацеленные на развитие познавательных универсальных учебных</w:t>
      </w:r>
      <w:r w:rsidRPr="00C96A9C">
        <w:rPr>
          <w:rFonts w:ascii="Times New Roman" w:hAnsi="Times New Roman" w:cs="Times New Roman"/>
          <w:sz w:val="24"/>
          <w:szCs w:val="24"/>
        </w:rPr>
        <w:t xml:space="preserve"> </w:t>
      </w:r>
      <w:r w:rsidRPr="00C96A9C">
        <w:rPr>
          <w:rFonts w:ascii="Times New Roman" w:hAnsi="Times New Roman" w:cs="Times New Roman"/>
          <w:b/>
          <w:i/>
          <w:sz w:val="24"/>
          <w:szCs w:val="24"/>
        </w:rPr>
        <w:t>действий</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Русский язык</w:t>
      </w:r>
      <w:r w:rsidRPr="00C96A9C">
        <w:rPr>
          <w:rFonts w:ascii="Times New Roman" w:hAnsi="Times New Roman" w:cs="Times New Roman"/>
          <w:sz w:val="24"/>
          <w:szCs w:val="24"/>
        </w:rPr>
        <w:t xml:space="preserve">. Это прежде всего задания на извлечение, преобразование и использование текстовой информации.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Упражнение. «Составь самостоятельно инструкцию (алгоритм) «Как нужно действовать, чтобы правильно поставить запятые в сложном предложении». 1. Найти и подчеркнуть …2. Посчитать … 3. Если … 4. Найти границы … 5. Выделить … 6. Поставить … Сравни свою инструкцию с той, которая дана в конце учебника ... Пользуйся инструкцией при выполнении следующих упражнений.»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Например, упражнение «Что ты можешь рассказать о словах …? Тебе поможет схема на стр. __»;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Приёмы работы с правилами и определениями как учебно-научными текстами. Например, «1. Ты прочитал учебно-научный текст. Из скольких частей он состоит? 2. На какой вопрос отвечает каждая часть? 3. Запиши эти вопросы под цифрами. У тебя получился план текста. 4. Перескажи этот текст по плану».</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 Система работы с различными словарями. Например, «Прочитай слова. Объясни значение каждого слова. Воспользуйся толковым словарём, словарём иностранных слов»; упражнение « …. Запиши слова в нужной последовательности и проверь по словарю С.И. Ожегова»; упражнение «… В каких книгах можно встретить эти слова? А где можно уточнить, что означают эти слова?».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Математика.</w:t>
      </w:r>
      <w:r w:rsidRPr="00C96A9C">
        <w:rPr>
          <w:rFonts w:ascii="Times New Roman" w:hAnsi="Times New Roman" w:cs="Times New Roman"/>
          <w:sz w:val="24"/>
          <w:szCs w:val="24"/>
        </w:rPr>
        <w:t xml:space="preserve"> 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w:t>
      </w:r>
      <w:r w:rsidRPr="00C96A9C">
        <w:rPr>
          <w:rFonts w:ascii="Times New Roman" w:hAnsi="Times New Roman" w:cs="Times New Roman"/>
          <w:sz w:val="24"/>
          <w:szCs w:val="24"/>
        </w:rPr>
        <w:lastRenderedPageBreak/>
        <w:t xml:space="preserve">младшими школьниками только после создания адекватной их восприятию вспомогательной модели. Поэтому задания учебника первого класса знакомят учащихся с общепринятыми в математике моделями, а учебники 2–4 классов дополняют эту линию и учат детей самостоятельному созданию и применению моделей при решении предметных задач.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Отличительной чертой учебника математики является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 (Все задания учебника, сопровождающиеся инструкциями «Сравни», «Разбей на группы», «Найди истинное высказывание» и т.д.) Учебник содержит также задания, позволяющие научить школьников самостоятельному применению знаний в новой ситуации, т.е. сформировать познавательные универсальные учебные действия. Подобные задания расположены, начиная со второго класса, во всех учебниках в конце каждого разворота (параграфа). </w:t>
      </w:r>
    </w:p>
    <w:p w:rsidR="003266DB" w:rsidRPr="00C96A9C" w:rsidRDefault="003266DB" w:rsidP="003266DB">
      <w:pPr>
        <w:spacing w:after="0"/>
        <w:jc w:val="center"/>
        <w:rPr>
          <w:rFonts w:ascii="Times New Roman" w:hAnsi="Times New Roman" w:cs="Times New Roman"/>
          <w:sz w:val="24"/>
          <w:szCs w:val="24"/>
        </w:rPr>
      </w:pPr>
      <w:r w:rsidRPr="00C96A9C">
        <w:rPr>
          <w:rFonts w:ascii="Times New Roman" w:hAnsi="Times New Roman" w:cs="Times New Roman"/>
          <w:b/>
          <w:i/>
          <w:sz w:val="24"/>
          <w:szCs w:val="24"/>
        </w:rPr>
        <w:t>Типовые задания, нацеленные на формирование  коммуникативных</w:t>
      </w:r>
      <w:r>
        <w:rPr>
          <w:rFonts w:ascii="Times New Roman" w:hAnsi="Times New Roman" w:cs="Times New Roman"/>
          <w:b/>
          <w:i/>
          <w:sz w:val="24"/>
          <w:szCs w:val="24"/>
        </w:rPr>
        <w:t xml:space="preserve"> универсальных учебных  действи</w:t>
      </w:r>
      <w:r w:rsidRPr="00C96A9C">
        <w:rPr>
          <w:rFonts w:ascii="Times New Roman" w:hAnsi="Times New Roman" w:cs="Times New Roman"/>
          <w:b/>
          <w:i/>
          <w:sz w:val="24"/>
          <w:szCs w:val="24"/>
        </w:rPr>
        <w:t>й</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b/>
          <w:i/>
          <w:sz w:val="24"/>
          <w:szCs w:val="24"/>
        </w:rPr>
        <w:t>Литературное чтение</w:t>
      </w:r>
      <w:r w:rsidRPr="00C96A9C">
        <w:rPr>
          <w:rFonts w:ascii="Times New Roman" w:hAnsi="Times New Roman" w:cs="Times New Roman"/>
          <w:sz w:val="24"/>
          <w:szCs w:val="24"/>
        </w:rPr>
        <w:t xml:space="preserve"> Примеры заданий на развитие коммуникативных УУД: </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1) слушание чтения (рассказа) учителя, фиксирование его темы, ключевых слов; </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2) подготовка устных рассказов (о литературных героях, о личных впечатлениях по следам прочитанного); </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3) инсценирование и драматизация; </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4) устное словесное рисование; </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5) творческий пересказ текста от лица разных героев-персонажей; </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sz w:val="24"/>
          <w:szCs w:val="24"/>
        </w:rPr>
        <w:t>6) сочинение по личным впечатлениям (3–4 кл.) и по прочитанному (4 кл.);</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 7) интервью с писателем; </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8) письмо авторам учебника и др. </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        В образовательной программе «Перспектива» формирование универсальных учебных действий осуществляется через технологию деятельностного метода. Для формирования у учащихся любого универсального учебного действия необходимо: - сформировать первичный опыт выполнения этого действия при изучении различных учебных предметов; - основываясь на имеющемся опыте, сформировать понимание способа (алгоритма) выполнение соответствующего УУД; - сформировать умение выполнять изученное УУД посредством включения его в практику учения на предметном содержании различных учебных дисциплин, организовать самоконтроль его выполнения и при необходимости – коррекцию; - организовать контроль уровня сформированности данного УУД. Таким образом, формируя на основе технологии деятельностного метода универсальные учебные действия, учитель выполняет определенные шаги в зависимости от типа урока. Например, на уроке открытия нового знания необходимо выполнить следующие шаги: мотивацию учебной деятельности, актуализацию знаний и фиксацию затруднений в индивидуальной деятельности, выявления места затруднения, построение проекта выхода из затруднения, первичное закрепление во внешней речи, самоконтроль с самопроверкой по эталону, включение в систему знаний, рефлексию учебной деятельности. </w:t>
      </w:r>
    </w:p>
    <w:p w:rsidR="003266DB" w:rsidRDefault="003266DB" w:rsidP="00572CAC">
      <w:pPr>
        <w:pStyle w:val="Default"/>
        <w:jc w:val="both"/>
        <w:rPr>
          <w:b/>
          <w:bCs/>
          <w:sz w:val="23"/>
          <w:szCs w:val="23"/>
        </w:rPr>
      </w:pPr>
    </w:p>
    <w:p w:rsidR="00572CAC" w:rsidRDefault="00572CAC" w:rsidP="00572CAC">
      <w:pPr>
        <w:pStyle w:val="Default"/>
        <w:jc w:val="both"/>
        <w:rPr>
          <w:b/>
          <w:bCs/>
          <w:sz w:val="23"/>
          <w:szCs w:val="23"/>
        </w:rPr>
      </w:pPr>
    </w:p>
    <w:p w:rsidR="00572CAC" w:rsidRDefault="00572CAC" w:rsidP="00572CAC">
      <w:pPr>
        <w:pStyle w:val="Default"/>
        <w:jc w:val="both"/>
        <w:rPr>
          <w:b/>
          <w:bCs/>
          <w:sz w:val="23"/>
          <w:szCs w:val="23"/>
        </w:rPr>
      </w:pPr>
    </w:p>
    <w:p w:rsidR="003266DB" w:rsidRDefault="003266DB" w:rsidP="003266DB">
      <w:pPr>
        <w:pStyle w:val="Default"/>
        <w:jc w:val="center"/>
        <w:rPr>
          <w:sz w:val="23"/>
          <w:szCs w:val="23"/>
        </w:rPr>
      </w:pPr>
      <w:r>
        <w:rPr>
          <w:b/>
          <w:bCs/>
          <w:sz w:val="23"/>
          <w:szCs w:val="23"/>
        </w:rPr>
        <w:lastRenderedPageBreak/>
        <w:t>2.1.4. Особенности, основные направления и планируемые результаты учебно-исследовательской и проектной деятельности обучающихся</w:t>
      </w:r>
    </w:p>
    <w:p w:rsidR="003266DB" w:rsidRDefault="003266DB" w:rsidP="003266DB">
      <w:pPr>
        <w:pStyle w:val="Default"/>
        <w:jc w:val="center"/>
        <w:rPr>
          <w:sz w:val="23"/>
          <w:szCs w:val="23"/>
        </w:rPr>
      </w:pPr>
      <w:r>
        <w:rPr>
          <w:b/>
          <w:bCs/>
          <w:sz w:val="23"/>
          <w:szCs w:val="23"/>
        </w:rPr>
        <w:t>в рамках урочной и внеурочной деятельности</w:t>
      </w:r>
    </w:p>
    <w:p w:rsidR="003266DB" w:rsidRPr="00C96A9C" w:rsidRDefault="003266DB" w:rsidP="003266DB">
      <w:pPr>
        <w:tabs>
          <w:tab w:val="left" w:pos="1997"/>
        </w:tabs>
        <w:jc w:val="both"/>
        <w:rPr>
          <w:rFonts w:ascii="Times New Roman" w:hAnsi="Times New Roman" w:cs="Times New Roman"/>
          <w:sz w:val="24"/>
          <w:szCs w:val="24"/>
        </w:rPr>
      </w:pPr>
    </w:p>
    <w:p w:rsidR="003266DB" w:rsidRPr="00C96A9C" w:rsidRDefault="003266DB" w:rsidP="00572CAC">
      <w:pPr>
        <w:tabs>
          <w:tab w:val="left" w:pos="1997"/>
        </w:tabs>
        <w:jc w:val="both"/>
        <w:rPr>
          <w:rFonts w:ascii="Times New Roman" w:hAnsi="Times New Roman" w:cs="Times New Roman"/>
          <w:sz w:val="24"/>
          <w:szCs w:val="24"/>
        </w:rPr>
      </w:pPr>
      <w:r w:rsidRPr="00C96A9C">
        <w:rPr>
          <w:rFonts w:ascii="Times New Roman" w:hAnsi="Times New Roman" w:cs="Times New Roman"/>
          <w:sz w:val="24"/>
          <w:szCs w:val="24"/>
        </w:rPr>
        <w:t xml:space="preserve">      На развитие метапредметных умений направлена учебно-исследовательская и проектная деятельности обучающихся.</w:t>
      </w:r>
      <w:r>
        <w:rPr>
          <w:rFonts w:ascii="Times New Roman" w:hAnsi="Times New Roman" w:cs="Times New Roman"/>
          <w:sz w:val="24"/>
          <w:szCs w:val="24"/>
        </w:rPr>
        <w:t xml:space="preserve"> </w:t>
      </w:r>
      <w:r w:rsidRPr="00C96A9C">
        <w:rPr>
          <w:rFonts w:ascii="Times New Roman" w:hAnsi="Times New Roman" w:cs="Times New Roman"/>
          <w:sz w:val="24"/>
          <w:szCs w:val="24"/>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3266DB" w:rsidRPr="00C96A9C" w:rsidRDefault="003266DB" w:rsidP="00572CAC">
      <w:pPr>
        <w:pStyle w:val="Default"/>
        <w:spacing w:line="276" w:lineRule="auto"/>
        <w:jc w:val="both"/>
      </w:pPr>
      <w:r w:rsidRPr="00C96A9C">
        <w:t xml:space="preserve">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 </w:t>
      </w:r>
    </w:p>
    <w:p w:rsidR="003266DB" w:rsidRPr="00C96A9C" w:rsidRDefault="003266DB" w:rsidP="00572CAC">
      <w:pPr>
        <w:pStyle w:val="Default"/>
        <w:spacing w:line="276" w:lineRule="auto"/>
        <w:jc w:val="both"/>
      </w:pPr>
      <w:r w:rsidRPr="00C96A9C">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3266DB" w:rsidRPr="00C96A9C" w:rsidRDefault="003266DB" w:rsidP="00572CAC">
      <w:pPr>
        <w:pStyle w:val="Default"/>
        <w:spacing w:line="276" w:lineRule="auto"/>
        <w:jc w:val="both"/>
      </w:pPr>
      <w:r w:rsidRPr="00C96A9C">
        <w:t xml:space="preserve">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 </w:t>
      </w:r>
    </w:p>
    <w:p w:rsidR="003266DB" w:rsidRPr="00C96A9C" w:rsidRDefault="003266DB" w:rsidP="00572CAC">
      <w:pPr>
        <w:pStyle w:val="Default"/>
        <w:spacing w:line="276" w:lineRule="auto"/>
        <w:jc w:val="both"/>
      </w:pPr>
      <w:r w:rsidRPr="00C96A9C">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3266DB" w:rsidRPr="00C96A9C" w:rsidRDefault="003266DB" w:rsidP="00572CAC">
      <w:pPr>
        <w:pStyle w:val="Default"/>
        <w:spacing w:line="276" w:lineRule="auto"/>
        <w:jc w:val="both"/>
      </w:pPr>
      <w:r w:rsidRPr="00C96A9C">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3266DB" w:rsidRPr="00C96A9C" w:rsidRDefault="003266DB" w:rsidP="00572CAC">
      <w:pPr>
        <w:pStyle w:val="Default"/>
        <w:spacing w:line="276" w:lineRule="auto"/>
        <w:jc w:val="both"/>
      </w:pPr>
      <w:r w:rsidRPr="00C96A9C">
        <w:t xml:space="preserve">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w:t>
      </w:r>
      <w:r w:rsidRPr="00C96A9C">
        <w:lastRenderedPageBreak/>
        <w:t xml:space="preserve">результатов образования в более комфортных для этого условиях, не ограниченных временными рамками отдельных уроков. </w:t>
      </w:r>
    </w:p>
    <w:p w:rsidR="003266DB" w:rsidRPr="00C96A9C" w:rsidRDefault="003266DB" w:rsidP="00572CAC">
      <w:pPr>
        <w:pStyle w:val="Default"/>
        <w:spacing w:line="276" w:lineRule="auto"/>
        <w:jc w:val="both"/>
      </w:pPr>
      <w:r w:rsidRPr="00C96A9C">
        <w:t xml:space="preserve">Основные отличия проектной деятельности от других видов деятельности: </w:t>
      </w:r>
    </w:p>
    <w:p w:rsidR="003266DB" w:rsidRPr="00C96A9C" w:rsidRDefault="003266DB" w:rsidP="00572CAC">
      <w:pPr>
        <w:pStyle w:val="Default"/>
        <w:spacing w:line="276" w:lineRule="auto"/>
        <w:jc w:val="both"/>
      </w:pPr>
      <w:r w:rsidRPr="00C96A9C">
        <w:t xml:space="preserve">–направленность на достижение конкретных целей; </w:t>
      </w:r>
    </w:p>
    <w:p w:rsidR="003266DB" w:rsidRPr="00C96A9C" w:rsidRDefault="003266DB" w:rsidP="00572CAC">
      <w:pPr>
        <w:pStyle w:val="Default"/>
        <w:spacing w:line="276" w:lineRule="auto"/>
        <w:jc w:val="both"/>
      </w:pPr>
      <w:r w:rsidRPr="00C96A9C">
        <w:t xml:space="preserve">–координированное выполнение взаимосвязанных действий; </w:t>
      </w:r>
    </w:p>
    <w:p w:rsidR="003266DB" w:rsidRPr="00C96A9C" w:rsidRDefault="003266DB" w:rsidP="00572CAC">
      <w:pPr>
        <w:pStyle w:val="Default"/>
        <w:spacing w:line="276" w:lineRule="auto"/>
        <w:jc w:val="both"/>
      </w:pPr>
      <w:r w:rsidRPr="00C96A9C">
        <w:t xml:space="preserve">–ограниченная протяжённость во времени с определённым началом и концом; </w:t>
      </w:r>
    </w:p>
    <w:p w:rsidR="003266DB" w:rsidRPr="00C96A9C" w:rsidRDefault="003266DB" w:rsidP="00572CAC">
      <w:pPr>
        <w:pStyle w:val="Default"/>
        <w:spacing w:line="276" w:lineRule="auto"/>
        <w:jc w:val="both"/>
      </w:pPr>
      <w:r w:rsidRPr="00C96A9C">
        <w:t xml:space="preserve">–в определённой степени неповторимость и уникальность. </w:t>
      </w:r>
    </w:p>
    <w:p w:rsidR="003266DB" w:rsidRPr="00C96A9C" w:rsidRDefault="003266DB" w:rsidP="00572CAC">
      <w:pPr>
        <w:pStyle w:val="Default"/>
        <w:spacing w:line="276" w:lineRule="auto"/>
        <w:jc w:val="both"/>
      </w:pPr>
      <w:r w:rsidRPr="00C96A9C">
        <w:t xml:space="preserve">Нацеленность проектов на оригинальный конечный результат в ограниченное время создает предпосылки и условия прежде всего для достижения </w:t>
      </w:r>
      <w:r w:rsidRPr="00C96A9C">
        <w:rPr>
          <w:i/>
          <w:iCs/>
        </w:rPr>
        <w:t xml:space="preserve">регулятивных </w:t>
      </w:r>
      <w:r w:rsidRPr="00C96A9C">
        <w:t xml:space="preserve">метапредметных результатов: </w:t>
      </w:r>
    </w:p>
    <w:p w:rsidR="003266DB" w:rsidRPr="00C96A9C" w:rsidRDefault="003266DB" w:rsidP="00572CAC">
      <w:pPr>
        <w:pStyle w:val="Default"/>
        <w:spacing w:line="276" w:lineRule="auto"/>
        <w:jc w:val="both"/>
      </w:pPr>
      <w:r w:rsidRPr="00C96A9C">
        <w:t xml:space="preserve">–определение целей деятельности, составление плана действий по достижению результата творческого характера, </w:t>
      </w:r>
    </w:p>
    <w:p w:rsidR="003266DB" w:rsidRPr="00C96A9C" w:rsidRDefault="003266DB" w:rsidP="00572CAC">
      <w:pPr>
        <w:pStyle w:val="Default"/>
        <w:spacing w:line="276" w:lineRule="auto"/>
        <w:jc w:val="both"/>
      </w:pPr>
      <w:r w:rsidRPr="00C96A9C">
        <w:t xml:space="preserve">–работа по составленному плану с сопоставлением получающегося результата с исходным замыслом, </w:t>
      </w:r>
    </w:p>
    <w:p w:rsidR="003266DB" w:rsidRPr="00C96A9C" w:rsidRDefault="003266DB" w:rsidP="00572CAC">
      <w:pPr>
        <w:pStyle w:val="Default"/>
        <w:spacing w:line="276" w:lineRule="auto"/>
        <w:jc w:val="both"/>
      </w:pPr>
      <w:r w:rsidRPr="00C96A9C">
        <w:t xml:space="preserve">–понимание причин возникающих затруднений и поиск способов выхода из ситуации. Обязательный этап, предваряющий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w:t>
      </w:r>
      <w:r w:rsidRPr="00C96A9C">
        <w:rPr>
          <w:i/>
          <w:iCs/>
        </w:rPr>
        <w:t xml:space="preserve">познавательные </w:t>
      </w:r>
      <w:r w:rsidRPr="00C96A9C">
        <w:t xml:space="preserve">универсальные учебные действия: </w:t>
      </w:r>
    </w:p>
    <w:p w:rsidR="003266DB" w:rsidRPr="00C96A9C" w:rsidRDefault="003266DB" w:rsidP="00572CAC">
      <w:pPr>
        <w:pStyle w:val="Default"/>
        <w:spacing w:line="276" w:lineRule="auto"/>
        <w:jc w:val="both"/>
      </w:pPr>
      <w:r w:rsidRPr="00C96A9C">
        <w:t xml:space="preserve">–предполагать, какая информация нужна, </w:t>
      </w:r>
    </w:p>
    <w:p w:rsidR="003266DB" w:rsidRPr="00C96A9C" w:rsidRDefault="003266DB" w:rsidP="00572CAC">
      <w:pPr>
        <w:pStyle w:val="Default"/>
        <w:spacing w:line="276" w:lineRule="auto"/>
        <w:jc w:val="both"/>
      </w:pPr>
      <w:r w:rsidRPr="00C96A9C">
        <w:t xml:space="preserve">–отбирать необходимые словари, энциклопедии, справочники, электронные диски, </w:t>
      </w:r>
    </w:p>
    <w:p w:rsidR="003266DB" w:rsidRPr="00C96A9C" w:rsidRDefault="003266DB" w:rsidP="00572CAC">
      <w:pPr>
        <w:pStyle w:val="Default"/>
        <w:spacing w:line="276" w:lineRule="auto"/>
        <w:jc w:val="both"/>
      </w:pPr>
      <w:r w:rsidRPr="00C96A9C">
        <w:t xml:space="preserve">–сопоставлять и отбирать информацию, полученную из различных источников (словари, энциклопедии, справочники, электронные диски, сеть Интернет). </w:t>
      </w:r>
    </w:p>
    <w:p w:rsidR="003266DB" w:rsidRPr="00C96A9C" w:rsidRDefault="003266DB" w:rsidP="00572CAC">
      <w:pPr>
        <w:pStyle w:val="Default"/>
        <w:spacing w:line="276" w:lineRule="auto"/>
        <w:jc w:val="both"/>
      </w:pPr>
      <w:r w:rsidRPr="00C96A9C">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C96A9C">
        <w:rPr>
          <w:i/>
          <w:iCs/>
        </w:rPr>
        <w:t xml:space="preserve">коммуникативных </w:t>
      </w:r>
      <w:r w:rsidRPr="00C96A9C">
        <w:t xml:space="preserve">умений: </w:t>
      </w:r>
    </w:p>
    <w:p w:rsidR="003266DB" w:rsidRPr="00C96A9C" w:rsidRDefault="003266DB" w:rsidP="00572CAC">
      <w:pPr>
        <w:pStyle w:val="Default"/>
        <w:spacing w:line="276" w:lineRule="auto"/>
        <w:jc w:val="both"/>
      </w:pPr>
      <w:r w:rsidRPr="00C96A9C">
        <w:t xml:space="preserve">–организовывать взаимодействие в группе (распределять роли, договариваться друг с другом и т.д.), </w:t>
      </w:r>
    </w:p>
    <w:p w:rsidR="003266DB" w:rsidRPr="00C96A9C" w:rsidRDefault="003266DB" w:rsidP="00572CAC">
      <w:pPr>
        <w:pStyle w:val="Default"/>
        <w:spacing w:line="276" w:lineRule="auto"/>
        <w:jc w:val="both"/>
      </w:pPr>
      <w:r w:rsidRPr="00C96A9C">
        <w:t xml:space="preserve">–предвидеть (прогнозировать) последствия коллективных решений, </w:t>
      </w:r>
    </w:p>
    <w:p w:rsidR="003266DB" w:rsidRPr="00C96A9C" w:rsidRDefault="003266DB" w:rsidP="00572CAC">
      <w:pPr>
        <w:pStyle w:val="Default"/>
        <w:spacing w:line="276" w:lineRule="auto"/>
        <w:jc w:val="both"/>
      </w:pPr>
      <w:r w:rsidRPr="00C96A9C">
        <w:t xml:space="preserve">– оформлять свои мысли в устной и письменной речи с учётом своих учебных и жизненных речевых ситуаций, в том числе с применением средств ИКТ, </w:t>
      </w:r>
    </w:p>
    <w:p w:rsidR="003266DB" w:rsidRPr="00C96A9C" w:rsidRDefault="003266DB" w:rsidP="00572CAC">
      <w:pPr>
        <w:pStyle w:val="Default"/>
        <w:spacing w:line="276" w:lineRule="auto"/>
        <w:jc w:val="both"/>
      </w:pPr>
      <w:r w:rsidRPr="00C96A9C">
        <w:t xml:space="preserve">– при необходимости отстаивать свою точку зрения, аргументируя ее. Учиться подтверждать аргументы фактами. </w:t>
      </w:r>
    </w:p>
    <w:p w:rsidR="003266DB" w:rsidRPr="00C96A9C" w:rsidRDefault="003266DB" w:rsidP="00572CAC">
      <w:pPr>
        <w:pStyle w:val="Default"/>
        <w:spacing w:line="276" w:lineRule="auto"/>
        <w:jc w:val="both"/>
      </w:pPr>
      <w:r w:rsidRPr="00C96A9C">
        <w:rPr>
          <w:i/>
          <w:iCs/>
        </w:rPr>
        <w:t xml:space="preserve">Личностные </w:t>
      </w:r>
      <w:r w:rsidRPr="00C96A9C">
        <w:t xml:space="preserve">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 </w:t>
      </w:r>
    </w:p>
    <w:p w:rsidR="003266DB" w:rsidRPr="004E1E2C" w:rsidRDefault="003266DB" w:rsidP="00572CAC">
      <w:pPr>
        <w:pStyle w:val="Default"/>
        <w:spacing w:line="276" w:lineRule="auto"/>
        <w:jc w:val="both"/>
        <w:rPr>
          <w:i/>
        </w:rPr>
      </w:pPr>
      <w:r w:rsidRPr="004E1E2C">
        <w:rPr>
          <w:bCs/>
          <w:i/>
        </w:rPr>
        <w:t xml:space="preserve">Этапы работы над проектом </w:t>
      </w:r>
    </w:p>
    <w:p w:rsidR="003266DB" w:rsidRPr="00C96A9C" w:rsidRDefault="003266DB" w:rsidP="00572CAC">
      <w:pPr>
        <w:pStyle w:val="Default"/>
        <w:spacing w:line="276" w:lineRule="auto"/>
        <w:jc w:val="both"/>
      </w:pPr>
      <w:r w:rsidRPr="00C96A9C">
        <w:t xml:space="preserve">В проектной деятельности выделяются следующие этапы, соответствующие структуре учебной деятельности: </w:t>
      </w:r>
    </w:p>
    <w:p w:rsidR="003266DB" w:rsidRPr="00C96A9C" w:rsidRDefault="003266DB" w:rsidP="00572CAC">
      <w:pPr>
        <w:pStyle w:val="Default"/>
        <w:spacing w:line="276" w:lineRule="auto"/>
        <w:jc w:val="both"/>
      </w:pPr>
      <w:r w:rsidRPr="00C96A9C">
        <w:rPr>
          <w:b/>
          <w:bCs/>
        </w:rPr>
        <w:t xml:space="preserve">- </w:t>
      </w:r>
      <w:r w:rsidRPr="004E1E2C">
        <w:rPr>
          <w:bCs/>
          <w:i/>
        </w:rPr>
        <w:t>мотивационный этап</w:t>
      </w:r>
      <w:r w:rsidRPr="00C96A9C">
        <w:rPr>
          <w:b/>
          <w:bCs/>
        </w:rPr>
        <w:t xml:space="preserve">: </w:t>
      </w:r>
      <w:r w:rsidRPr="00C96A9C">
        <w:t xml:space="preserve">учитель заявляет общий замысел, создает положительный мотивационный настрой; ученики: обсуждают, предлагают собственные идеи; </w:t>
      </w:r>
    </w:p>
    <w:p w:rsidR="003266DB" w:rsidRPr="00C96A9C" w:rsidRDefault="003266DB" w:rsidP="00572CAC">
      <w:pPr>
        <w:pStyle w:val="Default"/>
        <w:spacing w:line="276" w:lineRule="auto"/>
        <w:jc w:val="both"/>
      </w:pPr>
      <w:r w:rsidRPr="00C96A9C">
        <w:rPr>
          <w:b/>
          <w:bCs/>
        </w:rPr>
        <w:t xml:space="preserve">- </w:t>
      </w:r>
      <w:r w:rsidRPr="004E1E2C">
        <w:rPr>
          <w:bCs/>
          <w:i/>
        </w:rPr>
        <w:t>подготовительный этап</w:t>
      </w:r>
      <w:r w:rsidRPr="004E1E2C">
        <w:rPr>
          <w:i/>
        </w:rPr>
        <w:t>:</w:t>
      </w:r>
      <w:r w:rsidRPr="00C96A9C">
        <w:t xml:space="preserve"> (опреде</w:t>
      </w:r>
      <w:r>
        <w:t>ляются тема и цели проекта, фор</w:t>
      </w:r>
      <w:r w:rsidRPr="00C96A9C">
        <w:t xml:space="preserve">мулируются задачи, вырабатывается план действий, устанавливаются критерии оценки результата и процесса, согласовываются способы совместной деятельности сначала с максимальной помощью </w:t>
      </w:r>
      <w:r w:rsidRPr="00C96A9C">
        <w:lastRenderedPageBreak/>
        <w:t xml:space="preserve">учителя, позднее с информационно-операционный (ученики: собирают материал, работают с литературой и другими источниками, непосредственно выполняют проект; учитель: наблюдает, координирует, поддерживает, сам является информационным источником); </w:t>
      </w:r>
    </w:p>
    <w:p w:rsidR="003266DB" w:rsidRPr="00C96A9C" w:rsidRDefault="003266DB" w:rsidP="00572CAC">
      <w:pPr>
        <w:pStyle w:val="Default"/>
        <w:spacing w:line="276" w:lineRule="auto"/>
        <w:jc w:val="both"/>
      </w:pPr>
      <w:r w:rsidRPr="00C96A9C">
        <w:rPr>
          <w:b/>
          <w:bCs/>
        </w:rPr>
        <w:t xml:space="preserve">- </w:t>
      </w:r>
      <w:r w:rsidRPr="004E1E2C">
        <w:rPr>
          <w:bCs/>
          <w:i/>
        </w:rPr>
        <w:t>информационно – операционный этап</w:t>
      </w:r>
      <w:r w:rsidRPr="00C96A9C">
        <w:rPr>
          <w:b/>
          <w:bCs/>
        </w:rPr>
        <w:t xml:space="preserve"> </w:t>
      </w:r>
      <w:r w:rsidRPr="00C96A9C">
        <w:t xml:space="preserve">(ученики: собирают материал, работают с литературой и другими источниками, непосредственно выполняют проект; учитель: наблюдает, координирует, поддерживает, сам является информационным источником); </w:t>
      </w:r>
    </w:p>
    <w:p w:rsidR="003266DB" w:rsidRPr="00C96A9C" w:rsidRDefault="003266DB" w:rsidP="00572CAC">
      <w:pPr>
        <w:pStyle w:val="Default"/>
        <w:spacing w:line="276" w:lineRule="auto"/>
        <w:jc w:val="both"/>
      </w:pPr>
      <w:r w:rsidRPr="00C96A9C">
        <w:t xml:space="preserve">- </w:t>
      </w:r>
      <w:r w:rsidRPr="004E1E2C">
        <w:rPr>
          <w:bCs/>
          <w:i/>
        </w:rPr>
        <w:t>рефлексивно-оценочный этап</w:t>
      </w:r>
      <w:r w:rsidRPr="004E1E2C">
        <w:rPr>
          <w:i/>
        </w:rPr>
        <w:t>:</w:t>
      </w:r>
      <w:r w:rsidRPr="00C96A9C">
        <w:t xml:space="preserve"> ученики представляют проекты, участвуют в коллективном обсуждении и содержательной оценке результатов и процесса работы, осуществляют устную или письменную самооценку, учитель выступает участником коллективной оценочной деятельности. </w:t>
      </w:r>
    </w:p>
    <w:p w:rsidR="003266DB" w:rsidRPr="004E1E2C" w:rsidRDefault="003266DB" w:rsidP="00572CAC">
      <w:pPr>
        <w:pStyle w:val="Default"/>
        <w:spacing w:line="276" w:lineRule="auto"/>
        <w:jc w:val="both"/>
        <w:rPr>
          <w:i/>
        </w:rPr>
      </w:pPr>
      <w:r w:rsidRPr="004E1E2C">
        <w:rPr>
          <w:bCs/>
          <w:i/>
        </w:rPr>
        <w:t xml:space="preserve">Виды проектов </w:t>
      </w:r>
    </w:p>
    <w:p w:rsidR="003266DB" w:rsidRPr="00C96A9C" w:rsidRDefault="003266DB" w:rsidP="00572CAC">
      <w:pPr>
        <w:pStyle w:val="Default"/>
        <w:spacing w:line="276" w:lineRule="auto"/>
        <w:jc w:val="both"/>
      </w:pPr>
      <w:r w:rsidRPr="00C96A9C">
        <w:t>В соответствии с доминирующим методом, лежащим в основе выполнения проекта, различают: исследовательские проекты, творческие, игровые, информационные, практико</w:t>
      </w:r>
      <w:r>
        <w:t>-</w:t>
      </w:r>
      <w:r w:rsidRPr="00C96A9C">
        <w:t xml:space="preserve">ориентированные (социальные) проекты. </w:t>
      </w:r>
    </w:p>
    <w:p w:rsidR="003266DB" w:rsidRDefault="003266DB" w:rsidP="00572CAC">
      <w:pPr>
        <w:pStyle w:val="Default"/>
        <w:spacing w:line="276" w:lineRule="auto"/>
        <w:jc w:val="both"/>
      </w:pPr>
      <w:r w:rsidRPr="00C96A9C">
        <w:rPr>
          <w:i/>
          <w:iCs/>
        </w:rPr>
        <w:t xml:space="preserve">Исследовательские проекты </w:t>
      </w:r>
      <w:r w:rsidRPr="00C96A9C">
        <w:t>имеют четкую продуманную структуру, которая практически совпадает со структурой реального научного исследования: актуальность темы; проблема, предмет и объект исследования; цель, гипотеза и вытекающие из них задачи исследования; методы исследования: наблюдение, опыты, эксперименты; обсуждение результатов, выводы и рекомендации. Исследовательские проекты - одна из наиболее распространенных форм данного вида деятельности. Это практические и лабораторные работы, доклады, выступления, дневники наблюдения.</w:t>
      </w:r>
    </w:p>
    <w:p w:rsidR="003266DB" w:rsidRPr="00C96A9C" w:rsidRDefault="003266DB" w:rsidP="00572CAC">
      <w:pPr>
        <w:pStyle w:val="Default"/>
        <w:spacing w:line="276" w:lineRule="auto"/>
        <w:jc w:val="both"/>
      </w:pPr>
      <w:r w:rsidRPr="00C96A9C">
        <w:t xml:space="preserve"> </w:t>
      </w:r>
      <w:r w:rsidRPr="00C96A9C">
        <w:rPr>
          <w:i/>
          <w:iCs/>
        </w:rPr>
        <w:t xml:space="preserve">Творческие проекты </w:t>
      </w:r>
      <w:r w:rsidRPr="00C96A9C">
        <w:t xml:space="preserve">не имеют детально проработанной структуры совместной деятельности учащихся - она только намечается и далее развивается в соответствии с требованиями к форме и жанру конечного результата. Это может быть стенная газета, сценарий праздника, театрализации, видеофильм, плакат, школьный журнал интересных дел и т.д. Творческий проект предполагает максимально свободный авторский подход в решении проблемы. </w:t>
      </w:r>
    </w:p>
    <w:p w:rsidR="003266DB" w:rsidRPr="00C96A9C" w:rsidRDefault="003266DB" w:rsidP="00572CAC">
      <w:pPr>
        <w:tabs>
          <w:tab w:val="left" w:pos="1997"/>
        </w:tabs>
        <w:jc w:val="both"/>
        <w:rPr>
          <w:rFonts w:ascii="Times New Roman" w:hAnsi="Times New Roman" w:cs="Times New Roman"/>
          <w:sz w:val="24"/>
          <w:szCs w:val="24"/>
        </w:rPr>
      </w:pPr>
      <w:r>
        <w:rPr>
          <w:rFonts w:ascii="Times New Roman" w:hAnsi="Times New Roman" w:cs="Times New Roman"/>
          <w:i/>
          <w:iCs/>
          <w:sz w:val="24"/>
          <w:szCs w:val="24"/>
        </w:rPr>
        <w:t>И</w:t>
      </w:r>
      <w:r w:rsidRPr="00C96A9C">
        <w:rPr>
          <w:rFonts w:ascii="Times New Roman" w:hAnsi="Times New Roman" w:cs="Times New Roman"/>
          <w:i/>
          <w:iCs/>
          <w:sz w:val="24"/>
          <w:szCs w:val="24"/>
        </w:rPr>
        <w:t xml:space="preserve">гровые проекты </w:t>
      </w:r>
      <w:r w:rsidRPr="00C96A9C">
        <w:rPr>
          <w:rFonts w:ascii="Times New Roman" w:hAnsi="Times New Roman" w:cs="Times New Roman"/>
          <w:sz w:val="24"/>
          <w:szCs w:val="24"/>
        </w:rPr>
        <w:t xml:space="preserve">– это литературные, ролевые игры и др., результат которых остается открытым до самого конца. Участники принимают на себя определенные роли, обусловленные характером и содержанием проекта, особенностью решаемой проблемы. Это могут быть литературные персонажи или выдуманные герои, имитирующие социальные или деловые отношения с придуманными участниками, ситуациями. </w:t>
      </w:r>
      <w:r w:rsidRPr="00C96A9C">
        <w:rPr>
          <w:rFonts w:ascii="Times New Roman" w:hAnsi="Times New Roman" w:cs="Times New Roman"/>
          <w:i/>
          <w:iCs/>
          <w:sz w:val="24"/>
          <w:szCs w:val="24"/>
        </w:rPr>
        <w:t xml:space="preserve">Информационные проекты </w:t>
      </w:r>
      <w:r w:rsidRPr="00C96A9C">
        <w:rPr>
          <w:rFonts w:ascii="Times New Roman" w:hAnsi="Times New Roman" w:cs="Times New Roman"/>
          <w:sz w:val="24"/>
          <w:szCs w:val="24"/>
        </w:rPr>
        <w:t xml:space="preserve">направлены на сбор информации о каком-либо объекте, явлении, на ознакомление участников проекта с этой информацией, ее анализ и обобщение фактов (статья в СМИ, информация в сети Интернет). Такие проекты часто интегрируются в исследовательские проекты и становятся их органичной частью. </w:t>
      </w:r>
      <w:r w:rsidRPr="00C96A9C">
        <w:rPr>
          <w:rFonts w:ascii="Times New Roman" w:hAnsi="Times New Roman" w:cs="Times New Roman"/>
          <w:i/>
          <w:iCs/>
          <w:sz w:val="24"/>
          <w:szCs w:val="24"/>
        </w:rPr>
        <w:t>Практико</w:t>
      </w:r>
      <w:r>
        <w:rPr>
          <w:rFonts w:ascii="Times New Roman" w:hAnsi="Times New Roman" w:cs="Times New Roman"/>
          <w:i/>
          <w:iCs/>
          <w:sz w:val="24"/>
          <w:szCs w:val="24"/>
        </w:rPr>
        <w:t>-</w:t>
      </w:r>
      <w:r w:rsidRPr="00C96A9C">
        <w:rPr>
          <w:rFonts w:ascii="Times New Roman" w:hAnsi="Times New Roman" w:cs="Times New Roman"/>
          <w:i/>
          <w:iCs/>
          <w:sz w:val="24"/>
          <w:szCs w:val="24"/>
        </w:rPr>
        <w:t xml:space="preserve">ориентированные (социальные) проекты </w:t>
      </w:r>
      <w:r w:rsidRPr="00C96A9C">
        <w:rPr>
          <w:rFonts w:ascii="Times New Roman" w:hAnsi="Times New Roman" w:cs="Times New Roman"/>
          <w:sz w:val="24"/>
          <w:szCs w:val="24"/>
        </w:rPr>
        <w:t>отличает четко обозначенный с самого начала характер</w:t>
      </w:r>
      <w:r>
        <w:rPr>
          <w:rFonts w:ascii="Times New Roman" w:hAnsi="Times New Roman" w:cs="Times New Roman"/>
          <w:sz w:val="24"/>
          <w:szCs w:val="24"/>
        </w:rPr>
        <w:t xml:space="preserve"> </w:t>
      </w:r>
      <w:r w:rsidRPr="00C96A9C">
        <w:rPr>
          <w:rFonts w:ascii="Times New Roman" w:hAnsi="Times New Roman" w:cs="Times New Roman"/>
          <w:sz w:val="24"/>
          <w:szCs w:val="24"/>
        </w:rPr>
        <w:t>результата деятельности его участников. Этот результат обязательно должен быть ориентирован на социальные интересы самих участников. Этот проект требует четко продуманной структуры, которая может быть представлена в виде сценария, определения функций каждого ученика и участия каждого из них в оформлении конечного результата. Целесообразно проводить поэтапные обсуждения, позволяющие координировать совместную деятельность учащихся.</w:t>
      </w:r>
    </w:p>
    <w:p w:rsidR="003266DB" w:rsidRDefault="003266DB" w:rsidP="00572CAC">
      <w:pPr>
        <w:pStyle w:val="Default"/>
        <w:spacing w:line="276" w:lineRule="auto"/>
        <w:jc w:val="both"/>
        <w:rPr>
          <w:iCs/>
        </w:rPr>
      </w:pPr>
      <w:r>
        <w:rPr>
          <w:i/>
          <w:iCs/>
        </w:rPr>
        <w:t xml:space="preserve">       По содержанию </w:t>
      </w:r>
      <w:r>
        <w:rPr>
          <w:iCs/>
        </w:rPr>
        <w:t>проекты подразделяются на монопроекты и межпредметные.</w:t>
      </w:r>
    </w:p>
    <w:p w:rsidR="003266DB" w:rsidRDefault="003266DB" w:rsidP="00572CAC">
      <w:pPr>
        <w:pStyle w:val="Default"/>
        <w:spacing w:line="276" w:lineRule="auto"/>
        <w:jc w:val="both"/>
      </w:pPr>
      <w:r w:rsidRPr="00C96A9C">
        <w:rPr>
          <w:i/>
          <w:iCs/>
        </w:rPr>
        <w:t xml:space="preserve">Монопроекты </w:t>
      </w:r>
      <w:r w:rsidRPr="00C96A9C">
        <w:t>реализуются, как правило, в рамках одного учебного предмета, т.е. выполняется на материале ко</w:t>
      </w:r>
      <w:r w:rsidR="00647BCE">
        <w:t>нкретного предмета. Р</w:t>
      </w:r>
      <w:r w:rsidRPr="00C96A9C">
        <w:t xml:space="preserve">абота над монопроектами не исключает </w:t>
      </w:r>
      <w:r w:rsidRPr="00C96A9C">
        <w:lastRenderedPageBreak/>
        <w:t xml:space="preserve">применение знаний из других областей для решения той или иной проблемы. Но сама проблема лежит в русле содержания конкретной предметной области или области деятельности человека. Интеграция - на этапе подготовки продукта к презентации: например, компьютерная верста продукта проектной деятельности. Могут проводиться в рамках классно-урочной системы. </w:t>
      </w:r>
    </w:p>
    <w:p w:rsidR="003266DB" w:rsidRPr="00C96A9C" w:rsidRDefault="003266DB" w:rsidP="00572CAC">
      <w:pPr>
        <w:pStyle w:val="Default"/>
        <w:spacing w:line="276" w:lineRule="auto"/>
        <w:jc w:val="both"/>
      </w:pPr>
      <w:r w:rsidRPr="00C96A9C">
        <w:rPr>
          <w:i/>
          <w:iCs/>
        </w:rPr>
        <w:t xml:space="preserve">Межпредметный (интегрированный) </w:t>
      </w:r>
      <w:r w:rsidRPr="00C96A9C">
        <w:t>– это проект, интегрирующий смежную тематику нескольких предметов, выполняется в основном во внеурочное время под руководством нескольких специалистов в различных областях знаний. Это могут быть небольшие проекты, затрагивающие две-три предметные области, а могут быть достаточно объемные, продолжительные. Разделы (темы) программ по разным учебным предметам группируются вокруг проекта. Интегрированный проект предоставляет возможность использования знаний в различных сочетаниях, стирает границы между школьными дисциплинами; сближает применение школьных знаний с реальными жизненными ситуациями.</w:t>
      </w:r>
    </w:p>
    <w:p w:rsidR="003266DB" w:rsidRDefault="003266DB" w:rsidP="00572CAC">
      <w:pPr>
        <w:pStyle w:val="Default"/>
        <w:spacing w:line="276" w:lineRule="auto"/>
        <w:rPr>
          <w:sz w:val="23"/>
          <w:szCs w:val="23"/>
        </w:rPr>
      </w:pPr>
    </w:p>
    <w:p w:rsidR="003266DB" w:rsidRPr="005D08ED" w:rsidRDefault="003266DB" w:rsidP="003266DB">
      <w:pPr>
        <w:pStyle w:val="Default"/>
        <w:jc w:val="center"/>
        <w:rPr>
          <w:b/>
          <w:sz w:val="23"/>
          <w:szCs w:val="23"/>
        </w:rPr>
      </w:pPr>
      <w:r>
        <w:rPr>
          <w:b/>
          <w:sz w:val="23"/>
          <w:szCs w:val="23"/>
        </w:rPr>
        <w:t>Реализация проектной де</w:t>
      </w:r>
      <w:r w:rsidRPr="005D08ED">
        <w:rPr>
          <w:b/>
          <w:sz w:val="23"/>
          <w:szCs w:val="23"/>
        </w:rPr>
        <w:t>ятельности</w:t>
      </w:r>
      <w:r>
        <w:rPr>
          <w:b/>
          <w:sz w:val="23"/>
          <w:szCs w:val="23"/>
        </w:rPr>
        <w:t xml:space="preserve"> во внеурочной деятельности</w:t>
      </w:r>
    </w:p>
    <w:p w:rsidR="003266DB" w:rsidRDefault="003266DB" w:rsidP="003266DB">
      <w:pPr>
        <w:pStyle w:val="Default"/>
        <w:rPr>
          <w:sz w:val="23"/>
          <w:szCs w:val="23"/>
        </w:rPr>
      </w:pPr>
    </w:p>
    <w:tbl>
      <w:tblPr>
        <w:tblStyle w:val="aff0"/>
        <w:tblW w:w="0" w:type="auto"/>
        <w:tblLook w:val="04A0" w:firstRow="1" w:lastRow="0" w:firstColumn="1" w:lastColumn="0" w:noHBand="0" w:noVBand="1"/>
      </w:tblPr>
      <w:tblGrid>
        <w:gridCol w:w="4785"/>
        <w:gridCol w:w="4786"/>
      </w:tblGrid>
      <w:tr w:rsidR="003266DB" w:rsidTr="005E13B7">
        <w:tc>
          <w:tcPr>
            <w:tcW w:w="4785" w:type="dxa"/>
          </w:tcPr>
          <w:p w:rsidR="003266DB" w:rsidRDefault="003266DB" w:rsidP="005E13B7">
            <w:pPr>
              <w:pStyle w:val="Default"/>
              <w:rPr>
                <w:sz w:val="23"/>
                <w:szCs w:val="23"/>
              </w:rPr>
            </w:pPr>
            <w:r>
              <w:rPr>
                <w:sz w:val="23"/>
                <w:szCs w:val="23"/>
              </w:rPr>
              <w:t>Вид проекта</w:t>
            </w:r>
          </w:p>
        </w:tc>
        <w:tc>
          <w:tcPr>
            <w:tcW w:w="4786" w:type="dxa"/>
          </w:tcPr>
          <w:p w:rsidR="003266DB" w:rsidRDefault="003266DB" w:rsidP="005E13B7">
            <w:pPr>
              <w:pStyle w:val="Default"/>
              <w:rPr>
                <w:sz w:val="23"/>
                <w:szCs w:val="23"/>
              </w:rPr>
            </w:pPr>
            <w:r>
              <w:rPr>
                <w:sz w:val="23"/>
                <w:szCs w:val="23"/>
              </w:rPr>
              <w:t>Направления</w:t>
            </w:r>
          </w:p>
        </w:tc>
      </w:tr>
      <w:tr w:rsidR="003266DB" w:rsidTr="005E13B7">
        <w:tc>
          <w:tcPr>
            <w:tcW w:w="4785" w:type="dxa"/>
          </w:tcPr>
          <w:p w:rsidR="003266DB" w:rsidRDefault="003266DB" w:rsidP="005E13B7">
            <w:pPr>
              <w:pStyle w:val="Default"/>
              <w:rPr>
                <w:sz w:val="23"/>
                <w:szCs w:val="23"/>
              </w:rPr>
            </w:pPr>
            <w:r>
              <w:rPr>
                <w:sz w:val="23"/>
                <w:szCs w:val="23"/>
              </w:rPr>
              <w:t>Исследовательский</w:t>
            </w:r>
          </w:p>
        </w:tc>
        <w:tc>
          <w:tcPr>
            <w:tcW w:w="4786" w:type="dxa"/>
          </w:tcPr>
          <w:p w:rsidR="003266DB" w:rsidRDefault="003266DB" w:rsidP="005E13B7">
            <w:pPr>
              <w:pStyle w:val="Default"/>
              <w:rPr>
                <w:sz w:val="23"/>
                <w:szCs w:val="23"/>
              </w:rPr>
            </w:pPr>
            <w:r>
              <w:rPr>
                <w:sz w:val="23"/>
                <w:szCs w:val="23"/>
              </w:rPr>
              <w:t xml:space="preserve">Участие в городском интеллектуальном форуме молодежи «Шаг в будущее». </w:t>
            </w:r>
          </w:p>
          <w:p w:rsidR="003266DB" w:rsidRDefault="003266DB" w:rsidP="005E13B7">
            <w:pPr>
              <w:pStyle w:val="Default"/>
              <w:rPr>
                <w:sz w:val="23"/>
                <w:szCs w:val="23"/>
              </w:rPr>
            </w:pPr>
            <w:r>
              <w:rPr>
                <w:sz w:val="23"/>
                <w:szCs w:val="23"/>
              </w:rPr>
              <w:t>Участие в городском конкурсе реферативно-исследовательских работ «Интеллектуалы XXI века».</w:t>
            </w:r>
          </w:p>
          <w:p w:rsidR="003266DB" w:rsidRDefault="003266DB" w:rsidP="005E13B7">
            <w:pPr>
              <w:pStyle w:val="Default"/>
              <w:rPr>
                <w:sz w:val="23"/>
                <w:szCs w:val="23"/>
              </w:rPr>
            </w:pPr>
            <w:r>
              <w:rPr>
                <w:sz w:val="23"/>
                <w:szCs w:val="23"/>
              </w:rPr>
              <w:t xml:space="preserve">Участие в лицейской сессии по защите проектов. </w:t>
            </w:r>
          </w:p>
        </w:tc>
      </w:tr>
      <w:tr w:rsidR="003266DB" w:rsidTr="005E13B7">
        <w:tc>
          <w:tcPr>
            <w:tcW w:w="4785" w:type="dxa"/>
          </w:tcPr>
          <w:p w:rsidR="003266DB" w:rsidRDefault="003266DB" w:rsidP="005E13B7">
            <w:pPr>
              <w:pStyle w:val="Default"/>
              <w:rPr>
                <w:sz w:val="23"/>
                <w:szCs w:val="23"/>
              </w:rPr>
            </w:pPr>
            <w:r>
              <w:rPr>
                <w:sz w:val="23"/>
                <w:szCs w:val="23"/>
              </w:rPr>
              <w:t>Творческий</w:t>
            </w:r>
          </w:p>
        </w:tc>
        <w:tc>
          <w:tcPr>
            <w:tcW w:w="4786" w:type="dxa"/>
          </w:tcPr>
          <w:p w:rsidR="003266DB" w:rsidRDefault="003266DB" w:rsidP="005E13B7">
            <w:pPr>
              <w:pStyle w:val="Default"/>
              <w:rPr>
                <w:sz w:val="23"/>
                <w:szCs w:val="23"/>
              </w:rPr>
            </w:pPr>
            <w:r>
              <w:rPr>
                <w:sz w:val="23"/>
                <w:szCs w:val="23"/>
              </w:rPr>
              <w:t>Участие в лицейском конкурсе «Минута славы».</w:t>
            </w:r>
          </w:p>
          <w:p w:rsidR="003266DB" w:rsidRDefault="003266DB" w:rsidP="005E13B7">
            <w:pPr>
              <w:pStyle w:val="Default"/>
              <w:rPr>
                <w:sz w:val="23"/>
                <w:szCs w:val="23"/>
              </w:rPr>
            </w:pPr>
            <w:r>
              <w:rPr>
                <w:sz w:val="23"/>
                <w:szCs w:val="23"/>
              </w:rPr>
              <w:t>Участие в творческих конкурсах при проведении Декады Лицея.</w:t>
            </w:r>
          </w:p>
          <w:p w:rsidR="003266DB" w:rsidRDefault="003266DB" w:rsidP="005E13B7">
            <w:pPr>
              <w:pStyle w:val="Default"/>
              <w:rPr>
                <w:sz w:val="23"/>
                <w:szCs w:val="23"/>
              </w:rPr>
            </w:pPr>
            <w:r>
              <w:rPr>
                <w:sz w:val="23"/>
                <w:szCs w:val="23"/>
              </w:rPr>
              <w:t>Участие в конкурсе инсценированной  песни. Участие в лицейской выставке «Унылая пора! Очей очарованье!».</w:t>
            </w:r>
          </w:p>
          <w:p w:rsidR="003266DB" w:rsidRDefault="003266DB" w:rsidP="005E13B7">
            <w:pPr>
              <w:pStyle w:val="Default"/>
              <w:rPr>
                <w:sz w:val="23"/>
                <w:szCs w:val="23"/>
              </w:rPr>
            </w:pPr>
            <w:r>
              <w:rPr>
                <w:sz w:val="23"/>
                <w:szCs w:val="23"/>
              </w:rPr>
              <w:t>Участие в конкурсе на лучшую новогоднюю игрушку «Зимняя фантазия».</w:t>
            </w:r>
          </w:p>
        </w:tc>
      </w:tr>
      <w:tr w:rsidR="003266DB" w:rsidTr="005E13B7">
        <w:tc>
          <w:tcPr>
            <w:tcW w:w="4785" w:type="dxa"/>
          </w:tcPr>
          <w:p w:rsidR="003266DB" w:rsidRDefault="003266DB" w:rsidP="005E13B7">
            <w:pPr>
              <w:pStyle w:val="Default"/>
              <w:rPr>
                <w:sz w:val="23"/>
                <w:szCs w:val="23"/>
              </w:rPr>
            </w:pPr>
            <w:r>
              <w:rPr>
                <w:sz w:val="23"/>
                <w:szCs w:val="23"/>
              </w:rPr>
              <w:t>Информационный</w:t>
            </w:r>
          </w:p>
        </w:tc>
        <w:tc>
          <w:tcPr>
            <w:tcW w:w="4786" w:type="dxa"/>
          </w:tcPr>
          <w:p w:rsidR="003266DB" w:rsidRDefault="003266DB" w:rsidP="005E13B7">
            <w:pPr>
              <w:pStyle w:val="Default"/>
              <w:rPr>
                <w:sz w:val="23"/>
                <w:szCs w:val="23"/>
              </w:rPr>
            </w:pPr>
            <w:r>
              <w:rPr>
                <w:sz w:val="23"/>
                <w:szCs w:val="23"/>
              </w:rPr>
              <w:t xml:space="preserve">Выпуск классных тематических газет  </w:t>
            </w:r>
          </w:p>
        </w:tc>
      </w:tr>
      <w:tr w:rsidR="003266DB" w:rsidTr="005E13B7">
        <w:tc>
          <w:tcPr>
            <w:tcW w:w="4785" w:type="dxa"/>
          </w:tcPr>
          <w:p w:rsidR="003266DB" w:rsidRDefault="003266DB" w:rsidP="005E13B7">
            <w:pPr>
              <w:pStyle w:val="Default"/>
              <w:rPr>
                <w:sz w:val="23"/>
                <w:szCs w:val="23"/>
              </w:rPr>
            </w:pPr>
            <w:r>
              <w:rPr>
                <w:sz w:val="23"/>
                <w:szCs w:val="23"/>
              </w:rPr>
              <w:t>Социальный</w:t>
            </w:r>
          </w:p>
        </w:tc>
        <w:tc>
          <w:tcPr>
            <w:tcW w:w="4786" w:type="dxa"/>
          </w:tcPr>
          <w:p w:rsidR="003266DB" w:rsidRDefault="003266DB" w:rsidP="005E13B7">
            <w:pPr>
              <w:pStyle w:val="Default"/>
              <w:rPr>
                <w:sz w:val="23"/>
                <w:szCs w:val="23"/>
              </w:rPr>
            </w:pPr>
            <w:r>
              <w:rPr>
                <w:sz w:val="23"/>
                <w:szCs w:val="23"/>
              </w:rPr>
              <w:t>Участие в акции «Дарите радость людям»</w:t>
            </w:r>
          </w:p>
          <w:p w:rsidR="003266DB" w:rsidRDefault="003266DB" w:rsidP="005E13B7">
            <w:pPr>
              <w:pStyle w:val="Default"/>
              <w:rPr>
                <w:sz w:val="23"/>
                <w:szCs w:val="23"/>
              </w:rPr>
            </w:pPr>
            <w:r>
              <w:rPr>
                <w:sz w:val="23"/>
                <w:szCs w:val="23"/>
              </w:rPr>
              <w:t>Декада ПДД.</w:t>
            </w:r>
          </w:p>
          <w:p w:rsidR="003266DB" w:rsidRDefault="003266DB" w:rsidP="005E13B7">
            <w:pPr>
              <w:pStyle w:val="Default"/>
              <w:rPr>
                <w:sz w:val="23"/>
                <w:szCs w:val="23"/>
              </w:rPr>
            </w:pPr>
            <w:r>
              <w:rPr>
                <w:sz w:val="23"/>
                <w:szCs w:val="23"/>
              </w:rPr>
              <w:t>Сбор макулатуры</w:t>
            </w:r>
          </w:p>
        </w:tc>
      </w:tr>
    </w:tbl>
    <w:p w:rsidR="003266DB" w:rsidRDefault="003266DB" w:rsidP="003266DB">
      <w:pPr>
        <w:pStyle w:val="Default"/>
        <w:rPr>
          <w:sz w:val="23"/>
          <w:szCs w:val="23"/>
        </w:rPr>
      </w:pPr>
    </w:p>
    <w:p w:rsidR="003266DB" w:rsidRPr="00C96A9C" w:rsidRDefault="003266DB" w:rsidP="003266DB">
      <w:pPr>
        <w:pStyle w:val="Default"/>
      </w:pPr>
    </w:p>
    <w:p w:rsidR="003266DB" w:rsidRPr="00C96A9C" w:rsidRDefault="003266DB" w:rsidP="00572CAC">
      <w:pPr>
        <w:pStyle w:val="Default"/>
        <w:spacing w:line="276" w:lineRule="auto"/>
        <w:jc w:val="both"/>
      </w:pPr>
      <w:r w:rsidRPr="00C96A9C">
        <w:t xml:space="preserve">Проектная деятельность младших школьников, будучи одной из основных структурных единиц процесса обучения, способствует: </w:t>
      </w:r>
    </w:p>
    <w:p w:rsidR="003266DB" w:rsidRPr="00C96A9C" w:rsidRDefault="003266DB" w:rsidP="00572CAC">
      <w:pPr>
        <w:pStyle w:val="Default"/>
        <w:spacing w:line="276" w:lineRule="auto"/>
        <w:jc w:val="both"/>
      </w:pPr>
      <w:r w:rsidRPr="00C96A9C">
        <w:t xml:space="preserve">- обеспечению целостности педагогического процесса, осуществлению в единстве разностороннего развития, обучения и воспитания учащихся; </w:t>
      </w:r>
    </w:p>
    <w:p w:rsidR="003266DB" w:rsidRPr="00C96A9C" w:rsidRDefault="003266DB" w:rsidP="00572CAC">
      <w:pPr>
        <w:tabs>
          <w:tab w:val="left" w:pos="1997"/>
        </w:tabs>
        <w:spacing w:after="0"/>
        <w:jc w:val="both"/>
        <w:rPr>
          <w:rFonts w:ascii="Times New Roman" w:hAnsi="Times New Roman" w:cs="Times New Roman"/>
          <w:sz w:val="24"/>
          <w:szCs w:val="24"/>
        </w:rPr>
      </w:pPr>
      <w:r w:rsidRPr="00C96A9C">
        <w:rPr>
          <w:rFonts w:ascii="Times New Roman" w:hAnsi="Times New Roman" w:cs="Times New Roman"/>
          <w:sz w:val="24"/>
          <w:szCs w:val="24"/>
        </w:rPr>
        <w:t>- развитию познавательных и творческих способностей, активности и организованности, и самостоятельности и целеустремленности учащихся;</w:t>
      </w:r>
    </w:p>
    <w:p w:rsidR="003266DB" w:rsidRPr="00C96A9C" w:rsidRDefault="003266DB" w:rsidP="00572CAC">
      <w:pPr>
        <w:pStyle w:val="Default"/>
        <w:spacing w:line="276" w:lineRule="auto"/>
        <w:jc w:val="both"/>
      </w:pPr>
      <w:r w:rsidRPr="00C96A9C">
        <w:t xml:space="preserve">- формированию проектного мировоззрения и мышления, обеспечению единства межпредметных знаний; </w:t>
      </w:r>
    </w:p>
    <w:p w:rsidR="003266DB" w:rsidRPr="00C96A9C" w:rsidRDefault="003266DB" w:rsidP="00572CAC">
      <w:pPr>
        <w:pStyle w:val="Default"/>
        <w:spacing w:line="276" w:lineRule="auto"/>
        <w:jc w:val="both"/>
      </w:pPr>
      <w:r w:rsidRPr="00C96A9C">
        <w:t xml:space="preserve">- адаптации к современным социально-экономическим условиям жизни; </w:t>
      </w:r>
    </w:p>
    <w:p w:rsidR="003266DB" w:rsidRPr="00C96A9C" w:rsidRDefault="003266DB" w:rsidP="00572CAC">
      <w:pPr>
        <w:pStyle w:val="Default"/>
        <w:spacing w:line="276" w:lineRule="auto"/>
        <w:jc w:val="both"/>
      </w:pPr>
      <w:r w:rsidRPr="00C96A9C">
        <w:lastRenderedPageBreak/>
        <w:t xml:space="preserve">- формированию познавательных мотивов учения, так как учащиеся видят конечный результат своей деятельности, который возвеличивает их в собственных глазах и вызывает желание учиться и совершенствовать свои знания, умения и личностные качества. </w:t>
      </w:r>
    </w:p>
    <w:p w:rsidR="003266DB" w:rsidRDefault="003266DB" w:rsidP="00572CAC">
      <w:pPr>
        <w:pStyle w:val="aff6"/>
        <w:tabs>
          <w:tab w:val="left" w:pos="709"/>
        </w:tabs>
        <w:spacing w:line="276" w:lineRule="auto"/>
        <w:ind w:firstLine="284"/>
        <w:jc w:val="center"/>
        <w:rPr>
          <w:b/>
        </w:rPr>
      </w:pPr>
    </w:p>
    <w:p w:rsidR="003266DB" w:rsidRDefault="003266DB" w:rsidP="003266DB">
      <w:pPr>
        <w:pStyle w:val="aff6"/>
        <w:tabs>
          <w:tab w:val="left" w:pos="709"/>
        </w:tabs>
        <w:ind w:firstLine="284"/>
        <w:jc w:val="center"/>
        <w:rPr>
          <w:b/>
        </w:rPr>
      </w:pPr>
    </w:p>
    <w:p w:rsidR="003266DB" w:rsidRPr="00016367" w:rsidRDefault="003266DB" w:rsidP="003266DB">
      <w:pPr>
        <w:pStyle w:val="aff6"/>
        <w:tabs>
          <w:tab w:val="left" w:pos="709"/>
        </w:tabs>
        <w:ind w:firstLine="284"/>
        <w:jc w:val="center"/>
        <w:rPr>
          <w:b/>
        </w:rPr>
      </w:pPr>
      <w:r>
        <w:rPr>
          <w:b/>
        </w:rPr>
        <w:t>2.1.5</w:t>
      </w:r>
      <w:r w:rsidRPr="00016367">
        <w:rPr>
          <w:b/>
        </w:rPr>
        <w:t>. Условия, обеспечивающие развитие универсальных учебных действий у обучающихся.</w:t>
      </w:r>
    </w:p>
    <w:p w:rsidR="003266DB" w:rsidRDefault="003266DB" w:rsidP="00572CAC">
      <w:pPr>
        <w:pStyle w:val="aff6"/>
        <w:tabs>
          <w:tab w:val="left" w:pos="709"/>
        </w:tabs>
        <w:spacing w:line="276" w:lineRule="auto"/>
        <w:ind w:firstLine="284"/>
        <w:jc w:val="both"/>
      </w:pPr>
      <w:r w:rsidRPr="00016367">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w:t>
      </w:r>
    </w:p>
    <w:p w:rsidR="003266DB" w:rsidRPr="00016367" w:rsidRDefault="003266DB" w:rsidP="00572CAC">
      <w:pPr>
        <w:pStyle w:val="aff6"/>
        <w:tabs>
          <w:tab w:val="left" w:pos="709"/>
        </w:tabs>
        <w:spacing w:line="276" w:lineRule="auto"/>
        <w:jc w:val="both"/>
      </w:pPr>
      <w:r w:rsidRPr="00016367">
        <w:t xml:space="preserve">только при соблюдении определенных </w:t>
      </w:r>
      <w:r w:rsidRPr="00016367">
        <w:rPr>
          <w:u w:val="single"/>
        </w:rPr>
        <w:t>условий организации образовательной деятельности</w:t>
      </w:r>
      <w:r w:rsidRPr="00016367">
        <w:t>:</w:t>
      </w:r>
    </w:p>
    <w:p w:rsidR="003266DB" w:rsidRPr="00016367" w:rsidRDefault="003266DB" w:rsidP="00572CAC">
      <w:pPr>
        <w:pStyle w:val="aff6"/>
        <w:tabs>
          <w:tab w:val="left" w:pos="709"/>
        </w:tabs>
        <w:spacing w:line="276" w:lineRule="auto"/>
        <w:ind w:firstLine="284"/>
        <w:jc w:val="both"/>
      </w:pPr>
      <w:r w:rsidRPr="00016367">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3266DB" w:rsidRPr="00016367" w:rsidRDefault="003266DB" w:rsidP="00572CAC">
      <w:pPr>
        <w:pStyle w:val="aff6"/>
        <w:tabs>
          <w:tab w:val="left" w:pos="709"/>
        </w:tabs>
        <w:spacing w:line="276" w:lineRule="auto"/>
        <w:ind w:firstLine="284"/>
        <w:jc w:val="both"/>
      </w:pPr>
      <w:r w:rsidRPr="00016367">
        <w:t>-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3266DB" w:rsidRPr="00016367" w:rsidRDefault="003266DB" w:rsidP="00572CAC">
      <w:pPr>
        <w:pStyle w:val="aff6"/>
        <w:tabs>
          <w:tab w:val="left" w:pos="709"/>
        </w:tabs>
        <w:spacing w:line="276" w:lineRule="auto"/>
        <w:ind w:firstLine="284"/>
        <w:jc w:val="both"/>
      </w:pPr>
      <w:r w:rsidRPr="00016367">
        <w:t>- 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3266DB" w:rsidRPr="00016367" w:rsidRDefault="003266DB" w:rsidP="00572CAC">
      <w:pPr>
        <w:pStyle w:val="aff6"/>
        <w:tabs>
          <w:tab w:val="left" w:pos="709"/>
        </w:tabs>
        <w:spacing w:line="276" w:lineRule="auto"/>
        <w:ind w:firstLine="284"/>
        <w:jc w:val="both"/>
      </w:pPr>
      <w:r w:rsidRPr="00016367">
        <w:t xml:space="preserve">- 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3266DB" w:rsidRPr="00016367" w:rsidRDefault="003266DB" w:rsidP="00572CAC">
      <w:pPr>
        <w:pStyle w:val="aff6"/>
        <w:tabs>
          <w:tab w:val="left" w:pos="709"/>
        </w:tabs>
        <w:spacing w:line="276" w:lineRule="auto"/>
        <w:ind w:firstLine="284"/>
        <w:jc w:val="both"/>
      </w:pPr>
      <w:r w:rsidRPr="00016367">
        <w:t>- эффективного использования средств ИКТ.</w:t>
      </w:r>
    </w:p>
    <w:p w:rsidR="003266DB" w:rsidRDefault="003266DB" w:rsidP="003266DB">
      <w:pPr>
        <w:pStyle w:val="Zag2"/>
        <w:tabs>
          <w:tab w:val="left" w:leader="dot" w:pos="624"/>
        </w:tabs>
        <w:spacing w:after="0" w:line="240" w:lineRule="auto"/>
        <w:jc w:val="left"/>
        <w:rPr>
          <w:rStyle w:val="Zag11"/>
          <w:rFonts w:eastAsia="@Arial Unicode MS"/>
          <w:sz w:val="28"/>
          <w:szCs w:val="28"/>
          <w:lang w:val="ru-RU"/>
        </w:rPr>
      </w:pPr>
      <w:r>
        <w:rPr>
          <w:rStyle w:val="Zag11"/>
          <w:rFonts w:eastAsia="@Arial Unicode MS"/>
          <w:sz w:val="28"/>
          <w:szCs w:val="28"/>
          <w:lang w:val="ru-RU"/>
        </w:rPr>
        <w:t xml:space="preserve">     </w:t>
      </w:r>
    </w:p>
    <w:p w:rsidR="003266DB" w:rsidRDefault="003266DB" w:rsidP="003266DB">
      <w:pPr>
        <w:pStyle w:val="Zag2"/>
        <w:tabs>
          <w:tab w:val="left" w:leader="dot" w:pos="624"/>
        </w:tabs>
        <w:spacing w:after="0" w:line="240" w:lineRule="auto"/>
        <w:jc w:val="left"/>
        <w:rPr>
          <w:rStyle w:val="Zag11"/>
          <w:rFonts w:eastAsia="@Arial Unicode MS"/>
          <w:sz w:val="28"/>
          <w:szCs w:val="28"/>
          <w:lang w:val="ru-RU"/>
        </w:rPr>
      </w:pPr>
    </w:p>
    <w:p w:rsidR="003266DB" w:rsidRPr="000335F2" w:rsidRDefault="003266DB" w:rsidP="003266DB">
      <w:pPr>
        <w:spacing w:after="0"/>
        <w:ind w:firstLine="397"/>
        <w:jc w:val="center"/>
        <w:rPr>
          <w:rFonts w:ascii="Times New Roman" w:hAnsi="Times New Roman" w:cs="Times New Roman"/>
          <w:b/>
          <w:sz w:val="24"/>
          <w:szCs w:val="24"/>
        </w:rPr>
      </w:pPr>
      <w:r>
        <w:rPr>
          <w:rFonts w:ascii="Times New Roman" w:hAnsi="Times New Roman" w:cs="Times New Roman"/>
          <w:b/>
          <w:sz w:val="24"/>
          <w:szCs w:val="24"/>
        </w:rPr>
        <w:t>2.1.6. Условия, обеспечивающие  преемственность</w:t>
      </w:r>
      <w:r w:rsidRPr="000335F2">
        <w:rPr>
          <w:rFonts w:ascii="Times New Roman" w:hAnsi="Times New Roman" w:cs="Times New Roman"/>
          <w:b/>
          <w:sz w:val="24"/>
          <w:szCs w:val="24"/>
        </w:rPr>
        <w:t xml:space="preserve"> программы формирования</w:t>
      </w:r>
    </w:p>
    <w:p w:rsidR="003266DB" w:rsidRPr="000335F2" w:rsidRDefault="003266DB" w:rsidP="003266DB">
      <w:pPr>
        <w:spacing w:after="0"/>
        <w:ind w:firstLine="397"/>
        <w:jc w:val="center"/>
        <w:rPr>
          <w:rFonts w:ascii="Times New Roman" w:hAnsi="Times New Roman" w:cs="Times New Roman"/>
          <w:b/>
          <w:sz w:val="24"/>
          <w:szCs w:val="24"/>
        </w:rPr>
      </w:pPr>
      <w:r>
        <w:rPr>
          <w:rFonts w:ascii="Times New Roman" w:hAnsi="Times New Roman" w:cs="Times New Roman"/>
          <w:b/>
          <w:sz w:val="24"/>
          <w:szCs w:val="24"/>
        </w:rPr>
        <w:t xml:space="preserve">у обучающихся </w:t>
      </w:r>
      <w:r w:rsidRPr="000335F2">
        <w:rPr>
          <w:rFonts w:ascii="Times New Roman" w:hAnsi="Times New Roman" w:cs="Times New Roman"/>
          <w:b/>
          <w:sz w:val="24"/>
          <w:szCs w:val="24"/>
        </w:rPr>
        <w:t>универсальных учебных действий при переходе от дошкольного</w:t>
      </w:r>
    </w:p>
    <w:p w:rsidR="003266DB" w:rsidRPr="000335F2" w:rsidRDefault="003266DB" w:rsidP="003266DB">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 xml:space="preserve">к начальному </w:t>
      </w:r>
      <w:r>
        <w:rPr>
          <w:rFonts w:ascii="Times New Roman" w:hAnsi="Times New Roman" w:cs="Times New Roman"/>
          <w:b/>
          <w:sz w:val="24"/>
          <w:szCs w:val="24"/>
        </w:rPr>
        <w:t>и от начального к основному общему образованию</w:t>
      </w:r>
    </w:p>
    <w:p w:rsidR="003266DB" w:rsidRPr="000335F2" w:rsidRDefault="003266DB" w:rsidP="00572CAC">
      <w:pPr>
        <w:pStyle w:val="a3"/>
        <w:spacing w:line="276" w:lineRule="auto"/>
        <w:ind w:firstLine="0"/>
        <w:rPr>
          <w:rFonts w:ascii="Times New Roman" w:hAnsi="Times New Roman"/>
          <w:i/>
          <w:iCs/>
          <w:color w:val="auto"/>
          <w:sz w:val="24"/>
          <w:szCs w:val="24"/>
        </w:rPr>
      </w:pPr>
      <w:r>
        <w:rPr>
          <w:rFonts w:ascii="Times New Roman" w:eastAsiaTheme="minorHAnsi" w:hAnsi="Times New Roman"/>
          <w:b/>
          <w:color w:val="auto"/>
          <w:sz w:val="24"/>
          <w:szCs w:val="24"/>
          <w:lang w:eastAsia="en-US"/>
        </w:rPr>
        <w:t xml:space="preserve">       </w:t>
      </w:r>
      <w:r w:rsidRPr="000335F2">
        <w:rPr>
          <w:rFonts w:ascii="Times New Roman" w:hAnsi="Times New Roman"/>
          <w:color w:val="auto"/>
          <w:sz w:val="24"/>
          <w:szCs w:val="24"/>
        </w:rPr>
        <w:t>Г</w:t>
      </w:r>
      <w:r w:rsidRPr="000335F2">
        <w:rPr>
          <w:rFonts w:ascii="Times New Roman" w:hAnsi="Times New Roman"/>
          <w:bCs/>
          <w:iCs/>
          <w:color w:val="auto"/>
          <w:sz w:val="24"/>
          <w:szCs w:val="24"/>
        </w:rPr>
        <w:t xml:space="preserve">отовность детей к обучению в школе </w:t>
      </w:r>
      <w:r w:rsidRPr="000335F2">
        <w:rPr>
          <w:rFonts w:ascii="Times New Roman" w:hAnsi="Times New Roman"/>
          <w:color w:val="auto"/>
          <w:sz w:val="24"/>
          <w:szCs w:val="24"/>
        </w:rPr>
        <w:t>рассматривается как комплексное образование, включающее в себя физическую и психологическую готовность.</w:t>
      </w:r>
    </w:p>
    <w:p w:rsidR="003266DB" w:rsidRPr="000335F2" w:rsidRDefault="003266DB" w:rsidP="00572CAC">
      <w:pPr>
        <w:pStyle w:val="a3"/>
        <w:spacing w:line="276" w:lineRule="auto"/>
        <w:ind w:firstLine="397"/>
        <w:rPr>
          <w:rFonts w:ascii="Times New Roman" w:hAnsi="Times New Roman"/>
          <w:i/>
          <w:iCs/>
          <w:color w:val="auto"/>
          <w:sz w:val="24"/>
          <w:szCs w:val="24"/>
        </w:rPr>
      </w:pPr>
      <w:r w:rsidRPr="000335F2">
        <w:rPr>
          <w:rFonts w:ascii="Times New Roman" w:hAnsi="Times New Roman"/>
          <w:i/>
          <w:iCs/>
          <w:color w:val="auto"/>
          <w:spacing w:val="-4"/>
          <w:sz w:val="24"/>
          <w:szCs w:val="24"/>
        </w:rPr>
        <w:t xml:space="preserve">Физическая готовность </w:t>
      </w:r>
      <w:r w:rsidRPr="000335F2">
        <w:rPr>
          <w:rFonts w:ascii="Times New Roman" w:hAnsi="Times New Roman"/>
          <w:color w:val="auto"/>
          <w:spacing w:val="-4"/>
          <w:sz w:val="24"/>
          <w:szCs w:val="24"/>
        </w:rPr>
        <w:t xml:space="preserve">определяется состоянием здоровья, </w:t>
      </w:r>
      <w:r w:rsidRPr="000335F2">
        <w:rPr>
          <w:rFonts w:ascii="Times New Roman" w:hAnsi="Times New Roman"/>
          <w:color w:val="auto"/>
          <w:spacing w:val="2"/>
          <w:sz w:val="24"/>
          <w:szCs w:val="24"/>
        </w:rPr>
        <w:t>уровнем морфофункциональной зрелости организма ребен</w:t>
      </w:r>
      <w:r w:rsidRPr="000335F2">
        <w:rPr>
          <w:rFonts w:ascii="Times New Roman" w:hAnsi="Times New Roman"/>
          <w:color w:val="auto"/>
          <w:sz w:val="24"/>
          <w:szCs w:val="24"/>
        </w:rPr>
        <w:t xml:space="preserve">ка, в том числе развитием двигательных навыков и качеств </w:t>
      </w:r>
      <w:r w:rsidRPr="000335F2">
        <w:rPr>
          <w:rFonts w:ascii="Times New Roman" w:hAnsi="Times New Roman"/>
          <w:color w:val="auto"/>
          <w:spacing w:val="2"/>
          <w:sz w:val="24"/>
          <w:szCs w:val="24"/>
        </w:rPr>
        <w:t xml:space="preserve">(тонкая моторная координация), физической и умственной </w:t>
      </w:r>
      <w:r w:rsidRPr="000335F2">
        <w:rPr>
          <w:rFonts w:ascii="Times New Roman" w:hAnsi="Times New Roman"/>
          <w:color w:val="auto"/>
          <w:sz w:val="24"/>
          <w:szCs w:val="24"/>
        </w:rPr>
        <w:t>работоспособности.</w:t>
      </w:r>
    </w:p>
    <w:p w:rsidR="003266DB" w:rsidRPr="000335F2" w:rsidRDefault="003266DB" w:rsidP="00572CAC">
      <w:pPr>
        <w:pStyle w:val="a3"/>
        <w:spacing w:line="276" w:lineRule="auto"/>
        <w:ind w:firstLine="397"/>
        <w:rPr>
          <w:rFonts w:ascii="Times New Roman" w:hAnsi="Times New Roman"/>
          <w:color w:val="auto"/>
          <w:sz w:val="24"/>
          <w:szCs w:val="24"/>
        </w:rPr>
      </w:pPr>
      <w:r w:rsidRPr="000335F2">
        <w:rPr>
          <w:rFonts w:ascii="Times New Roman" w:hAnsi="Times New Roman"/>
          <w:i/>
          <w:iCs/>
          <w:color w:val="auto"/>
          <w:sz w:val="24"/>
          <w:szCs w:val="24"/>
        </w:rPr>
        <w:t xml:space="preserve">Психологическая готовность </w:t>
      </w:r>
      <w:r w:rsidRPr="000335F2">
        <w:rPr>
          <w:rFonts w:ascii="Times New Roman" w:hAnsi="Times New Roman"/>
          <w:color w:val="auto"/>
          <w:sz w:val="24"/>
          <w:szCs w:val="24"/>
        </w:rPr>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3266DB" w:rsidRPr="000335F2" w:rsidRDefault="003266DB" w:rsidP="00572CAC">
      <w:pPr>
        <w:pStyle w:val="a3"/>
        <w:spacing w:line="276" w:lineRule="auto"/>
        <w:ind w:firstLine="397"/>
        <w:rPr>
          <w:rFonts w:ascii="Times New Roman" w:hAnsi="Times New Roman"/>
          <w:color w:val="auto"/>
          <w:sz w:val="24"/>
          <w:szCs w:val="24"/>
        </w:rPr>
      </w:pPr>
      <w:r w:rsidRPr="000335F2">
        <w:rPr>
          <w:rFonts w:ascii="Times New Roman" w:hAnsi="Times New Roman"/>
          <w:color w:val="auto"/>
          <w:spacing w:val="2"/>
          <w:sz w:val="24"/>
          <w:szCs w:val="24"/>
        </w:rPr>
        <w:t xml:space="preserve">Психологическая готовность к школе имеет следующую </w:t>
      </w:r>
      <w:r w:rsidRPr="000335F2">
        <w:rPr>
          <w:rFonts w:ascii="Times New Roman" w:hAnsi="Times New Roman"/>
          <w:color w:val="auto"/>
          <w:spacing w:val="-2"/>
          <w:sz w:val="24"/>
          <w:szCs w:val="24"/>
        </w:rPr>
        <w:t>структуру: личностная готовность, умственная зрелость и про</w:t>
      </w:r>
      <w:r w:rsidRPr="000335F2">
        <w:rPr>
          <w:rFonts w:ascii="Times New Roman" w:hAnsi="Times New Roman"/>
          <w:color w:val="auto"/>
          <w:sz w:val="24"/>
          <w:szCs w:val="24"/>
        </w:rPr>
        <w:t>извольность регуляции поведения и деятельности.</w:t>
      </w:r>
    </w:p>
    <w:p w:rsidR="003266DB" w:rsidRPr="000335F2" w:rsidRDefault="003266DB" w:rsidP="00572CAC">
      <w:pPr>
        <w:pStyle w:val="a3"/>
        <w:spacing w:line="276" w:lineRule="auto"/>
        <w:ind w:firstLine="397"/>
        <w:rPr>
          <w:rFonts w:ascii="Times New Roman" w:hAnsi="Times New Roman"/>
          <w:color w:val="auto"/>
          <w:sz w:val="24"/>
          <w:szCs w:val="24"/>
        </w:rPr>
      </w:pPr>
      <w:r w:rsidRPr="000335F2">
        <w:rPr>
          <w:rFonts w:ascii="Times New Roman" w:hAnsi="Times New Roman"/>
          <w:i/>
          <w:color w:val="auto"/>
          <w:spacing w:val="2"/>
          <w:sz w:val="24"/>
          <w:szCs w:val="24"/>
        </w:rPr>
        <w:lastRenderedPageBreak/>
        <w:t>Личностная готовность</w:t>
      </w:r>
      <w:r w:rsidRPr="000335F2">
        <w:rPr>
          <w:rFonts w:ascii="Times New Roman" w:hAnsi="Times New Roman"/>
          <w:color w:val="auto"/>
          <w:spacing w:val="2"/>
          <w:sz w:val="24"/>
          <w:szCs w:val="24"/>
        </w:rPr>
        <w:t xml:space="preserve"> включает мотивационную готов</w:t>
      </w:r>
      <w:r w:rsidRPr="000335F2">
        <w:rPr>
          <w:rFonts w:ascii="Times New Roman" w:hAnsi="Times New Roman"/>
          <w:color w:val="auto"/>
          <w:spacing w:val="-4"/>
          <w:sz w:val="24"/>
          <w:szCs w:val="24"/>
        </w:rPr>
        <w:t>ность, коммуникативную готовность, сформированность Я­кон</w:t>
      </w:r>
      <w:r w:rsidRPr="000335F2">
        <w:rPr>
          <w:rFonts w:ascii="Times New Roman" w:hAnsi="Times New Roman"/>
          <w:color w:val="auto"/>
          <w:sz w:val="24"/>
          <w:szCs w:val="24"/>
        </w:rPr>
        <w:t>цепции и самооценки, эмоциональную зрелость. Мотиваци</w:t>
      </w:r>
      <w:r w:rsidRPr="000335F2">
        <w:rPr>
          <w:rFonts w:ascii="Times New Roman" w:hAnsi="Times New Roman"/>
          <w:color w:val="auto"/>
          <w:spacing w:val="-2"/>
          <w:sz w:val="24"/>
          <w:szCs w:val="24"/>
        </w:rPr>
        <w:t xml:space="preserve">онная готовность предполагает сформированность социальных </w:t>
      </w:r>
      <w:r w:rsidRPr="000335F2">
        <w:rPr>
          <w:rFonts w:ascii="Times New Roman" w:hAnsi="Times New Roman"/>
          <w:color w:val="auto"/>
          <w:sz w:val="24"/>
          <w:szCs w:val="24"/>
        </w:rPr>
        <w:t>мотивов (стремление к социально значимому статусу, потреб</w:t>
      </w:r>
      <w:r w:rsidRPr="000335F2">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0335F2">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учиться в школе, с другой – развитие любознательности и умственной активности.</w:t>
      </w:r>
    </w:p>
    <w:p w:rsidR="003266DB" w:rsidRPr="000335F2" w:rsidRDefault="003266DB" w:rsidP="00572CAC">
      <w:pPr>
        <w:pStyle w:val="a3"/>
        <w:spacing w:line="276" w:lineRule="auto"/>
        <w:ind w:firstLine="397"/>
        <w:rPr>
          <w:rFonts w:ascii="Times New Roman" w:hAnsi="Times New Roman"/>
          <w:color w:val="auto"/>
          <w:spacing w:val="2"/>
          <w:sz w:val="24"/>
          <w:szCs w:val="24"/>
        </w:rPr>
      </w:pPr>
      <w:r w:rsidRPr="000335F2">
        <w:rPr>
          <w:rFonts w:ascii="Times New Roman" w:hAnsi="Times New Roman"/>
          <w:i/>
          <w:color w:val="auto"/>
          <w:spacing w:val="2"/>
          <w:sz w:val="24"/>
          <w:szCs w:val="24"/>
        </w:rPr>
        <w:t>Мотивационная готовность</w:t>
      </w:r>
      <w:r w:rsidRPr="000335F2">
        <w:rPr>
          <w:rFonts w:ascii="Times New Roman" w:hAnsi="Times New Roman"/>
          <w:color w:val="auto"/>
          <w:spacing w:val="2"/>
          <w:sz w:val="24"/>
          <w:szCs w:val="24"/>
        </w:rPr>
        <w:t xml:space="preserve"> характеризуется первичным </w:t>
      </w:r>
      <w:r w:rsidRPr="000335F2">
        <w:rPr>
          <w:rFonts w:ascii="Times New Roman" w:hAnsi="Times New Roman"/>
          <w:color w:val="auto"/>
          <w:sz w:val="24"/>
          <w:szCs w:val="24"/>
        </w:rPr>
        <w:t>соподчинением мотивов с доминированием учебно­познава</w:t>
      </w:r>
      <w:r w:rsidRPr="000335F2">
        <w:rPr>
          <w:rFonts w:ascii="Times New Roman" w:hAnsi="Times New Roman"/>
          <w:color w:val="auto"/>
          <w:spacing w:val="2"/>
          <w:sz w:val="24"/>
          <w:szCs w:val="24"/>
        </w:rPr>
        <w:t xml:space="preserve">тельных мотивов. </w:t>
      </w:r>
    </w:p>
    <w:p w:rsidR="003266DB" w:rsidRPr="000335F2" w:rsidRDefault="003266DB" w:rsidP="00572CAC">
      <w:pPr>
        <w:pStyle w:val="a3"/>
        <w:spacing w:line="276" w:lineRule="auto"/>
        <w:ind w:firstLine="397"/>
        <w:rPr>
          <w:rFonts w:ascii="Times New Roman" w:hAnsi="Times New Roman"/>
          <w:color w:val="auto"/>
          <w:sz w:val="24"/>
          <w:szCs w:val="24"/>
        </w:rPr>
      </w:pPr>
      <w:r w:rsidRPr="000335F2">
        <w:rPr>
          <w:rFonts w:ascii="Times New Roman" w:hAnsi="Times New Roman"/>
          <w:i/>
          <w:color w:val="auto"/>
          <w:spacing w:val="2"/>
          <w:sz w:val="24"/>
          <w:szCs w:val="24"/>
        </w:rPr>
        <w:t>Коммуникативная готовность</w:t>
      </w:r>
      <w:r w:rsidRPr="000335F2">
        <w:rPr>
          <w:rFonts w:ascii="Times New Roman" w:hAnsi="Times New Roman"/>
          <w:color w:val="auto"/>
          <w:spacing w:val="2"/>
          <w:sz w:val="24"/>
          <w:szCs w:val="24"/>
        </w:rPr>
        <w:t xml:space="preserve"> выступает </w:t>
      </w:r>
      <w:r w:rsidRPr="000335F2">
        <w:rPr>
          <w:rFonts w:ascii="Times New Roman" w:hAnsi="Times New Roman"/>
          <w:color w:val="auto"/>
          <w:sz w:val="24"/>
          <w:szCs w:val="24"/>
        </w:rPr>
        <w:t>как готовность ребенка к произвольному общению с учителем и сверстниками в контексте поставленной учебной зада</w:t>
      </w:r>
      <w:r w:rsidRPr="000335F2">
        <w:rPr>
          <w:rFonts w:ascii="Times New Roman" w:hAnsi="Times New Roman"/>
          <w:color w:val="auto"/>
          <w:spacing w:val="2"/>
          <w:sz w:val="24"/>
          <w:szCs w:val="24"/>
        </w:rPr>
        <w:t xml:space="preserve">чи и учебного содержания. Коммуникативная готовность </w:t>
      </w:r>
      <w:r w:rsidRPr="000335F2">
        <w:rPr>
          <w:rFonts w:ascii="Times New Roman" w:hAnsi="Times New Roman"/>
          <w:color w:val="auto"/>
          <w:sz w:val="24"/>
          <w:szCs w:val="24"/>
        </w:rPr>
        <w:t xml:space="preserve">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w:t>
      </w:r>
      <w:r w:rsidRPr="000335F2">
        <w:rPr>
          <w:rFonts w:ascii="Times New Roman" w:hAnsi="Times New Roman"/>
          <w:color w:val="auto"/>
          <w:spacing w:val="2"/>
          <w:sz w:val="24"/>
          <w:szCs w:val="24"/>
        </w:rPr>
        <w:t xml:space="preserve">(личное сознание), характера отношения к нему взрослых, </w:t>
      </w:r>
      <w:r w:rsidRPr="000335F2">
        <w:rPr>
          <w:rFonts w:ascii="Times New Roman" w:hAnsi="Times New Roman"/>
          <w:color w:val="auto"/>
          <w:sz w:val="24"/>
          <w:szCs w:val="24"/>
        </w:rPr>
        <w:t xml:space="preserve">способностью оценки своих достижений и личностных качеств, самокритичностью. </w:t>
      </w:r>
    </w:p>
    <w:p w:rsidR="003266DB" w:rsidRPr="000335F2" w:rsidRDefault="003266DB" w:rsidP="00572CAC">
      <w:pPr>
        <w:pStyle w:val="a3"/>
        <w:spacing w:line="276" w:lineRule="auto"/>
        <w:ind w:firstLine="397"/>
        <w:rPr>
          <w:rFonts w:ascii="Times New Roman" w:hAnsi="Times New Roman"/>
          <w:color w:val="auto"/>
          <w:sz w:val="24"/>
          <w:szCs w:val="24"/>
        </w:rPr>
      </w:pPr>
      <w:r w:rsidRPr="000335F2">
        <w:rPr>
          <w:rFonts w:ascii="Times New Roman" w:hAnsi="Times New Roman"/>
          <w:i/>
          <w:color w:val="auto"/>
          <w:sz w:val="24"/>
          <w:szCs w:val="24"/>
        </w:rPr>
        <w:t>Эмоциональная готовность</w:t>
      </w:r>
      <w:r w:rsidRPr="000335F2">
        <w:rPr>
          <w:rFonts w:ascii="Times New Roman" w:hAnsi="Times New Roman"/>
          <w:color w:val="auto"/>
          <w:sz w:val="24"/>
          <w:szCs w:val="24"/>
        </w:rPr>
        <w:t xml:space="preserve"> выражается в освоении ребенком социальных норм проявления чувств и в способности регулировать свое поведение на ос</w:t>
      </w:r>
      <w:r w:rsidRPr="000335F2">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0335F2">
        <w:rPr>
          <w:rFonts w:ascii="Times New Roman" w:hAnsi="Times New Roman"/>
          <w:color w:val="auto"/>
          <w:sz w:val="24"/>
          <w:szCs w:val="24"/>
        </w:rPr>
        <w:t>чению является сформированность высших чувств – нрав</w:t>
      </w:r>
      <w:r w:rsidRPr="000335F2">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0335F2">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3266DB" w:rsidRPr="000335F2" w:rsidRDefault="003266DB" w:rsidP="00572CAC">
      <w:pPr>
        <w:pStyle w:val="a3"/>
        <w:spacing w:line="276" w:lineRule="auto"/>
        <w:ind w:firstLine="397"/>
        <w:rPr>
          <w:rFonts w:ascii="Times New Roman" w:hAnsi="Times New Roman"/>
          <w:color w:val="auto"/>
          <w:spacing w:val="2"/>
          <w:sz w:val="24"/>
          <w:szCs w:val="24"/>
        </w:rPr>
      </w:pPr>
      <w:r w:rsidRPr="000335F2">
        <w:rPr>
          <w:rFonts w:ascii="Times New Roman" w:hAnsi="Times New Roman"/>
          <w:i/>
          <w:color w:val="auto"/>
          <w:spacing w:val="-2"/>
          <w:sz w:val="24"/>
          <w:szCs w:val="24"/>
        </w:rPr>
        <w:t>Умственную зрелость</w:t>
      </w:r>
      <w:r w:rsidRPr="000335F2">
        <w:rPr>
          <w:rFonts w:ascii="Times New Roman" w:hAnsi="Times New Roman"/>
          <w:color w:val="auto"/>
          <w:spacing w:val="-2"/>
          <w:sz w:val="24"/>
          <w:szCs w:val="24"/>
        </w:rPr>
        <w:t xml:space="preserve"> составляет интеллектуальная, речевая </w:t>
      </w:r>
      <w:r w:rsidRPr="000335F2">
        <w:rPr>
          <w:rFonts w:ascii="Times New Roman" w:hAnsi="Times New Roman"/>
          <w:color w:val="auto"/>
          <w:spacing w:val="2"/>
          <w:sz w:val="24"/>
          <w:szCs w:val="24"/>
        </w:rPr>
        <w:t>готовность и сформированность восприятия, памяти, вни</w:t>
      </w:r>
      <w:r w:rsidRPr="000335F2">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w:t>
      </w:r>
      <w:r w:rsidRPr="000335F2">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0335F2">
        <w:rPr>
          <w:rFonts w:ascii="Times New Roman" w:hAnsi="Times New Roman"/>
          <w:color w:val="auto"/>
          <w:spacing w:val="2"/>
          <w:sz w:val="24"/>
          <w:szCs w:val="24"/>
        </w:rPr>
        <w:t xml:space="preserve">представлений и умений. </w:t>
      </w:r>
    </w:p>
    <w:p w:rsidR="003266DB" w:rsidRPr="000335F2" w:rsidRDefault="003266DB" w:rsidP="00572CAC">
      <w:pPr>
        <w:pStyle w:val="a3"/>
        <w:spacing w:line="276" w:lineRule="auto"/>
        <w:ind w:firstLine="397"/>
        <w:rPr>
          <w:rFonts w:ascii="Times New Roman" w:hAnsi="Times New Roman"/>
          <w:color w:val="auto"/>
          <w:spacing w:val="-2"/>
          <w:sz w:val="24"/>
          <w:szCs w:val="24"/>
        </w:rPr>
      </w:pPr>
      <w:r w:rsidRPr="000335F2">
        <w:rPr>
          <w:rFonts w:ascii="Times New Roman" w:hAnsi="Times New Roman"/>
          <w:i/>
          <w:color w:val="auto"/>
          <w:spacing w:val="2"/>
          <w:sz w:val="24"/>
          <w:szCs w:val="24"/>
        </w:rPr>
        <w:t>Речевая готовность</w:t>
      </w:r>
      <w:r w:rsidRPr="000335F2">
        <w:rPr>
          <w:rFonts w:ascii="Times New Roman" w:hAnsi="Times New Roman"/>
          <w:color w:val="auto"/>
          <w:spacing w:val="2"/>
          <w:sz w:val="24"/>
          <w:szCs w:val="24"/>
        </w:rPr>
        <w:t xml:space="preserve"> предполагает </w:t>
      </w:r>
      <w:r w:rsidRPr="000335F2">
        <w:rPr>
          <w:rFonts w:ascii="Times New Roman" w:hAnsi="Times New Roman"/>
          <w:color w:val="auto"/>
          <w:sz w:val="24"/>
          <w:szCs w:val="24"/>
        </w:rPr>
        <w:t>сформированность фонематической, лексической, граммати</w:t>
      </w:r>
      <w:r w:rsidRPr="000335F2">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0335F2">
        <w:rPr>
          <w:rFonts w:ascii="Times New Roman" w:hAnsi="Times New Roman"/>
          <w:color w:val="auto"/>
          <w:spacing w:val="2"/>
          <w:sz w:val="24"/>
          <w:szCs w:val="24"/>
        </w:rPr>
        <w:t>ее единицы. Восприятие характеризуется все большей осо</w:t>
      </w:r>
      <w:r w:rsidRPr="000335F2">
        <w:rPr>
          <w:rFonts w:ascii="Times New Roman" w:hAnsi="Times New Roman"/>
          <w:color w:val="auto"/>
          <w:sz w:val="24"/>
          <w:szCs w:val="24"/>
        </w:rPr>
        <w:t>з</w:t>
      </w:r>
      <w:r w:rsidRPr="000335F2">
        <w:rPr>
          <w:rFonts w:ascii="Times New Roman" w:hAnsi="Times New Roman"/>
          <w:color w:val="auto"/>
          <w:spacing w:val="-2"/>
          <w:sz w:val="24"/>
          <w:szCs w:val="24"/>
        </w:rPr>
        <w:t>нанностью, опирается на использование системы обществен</w:t>
      </w:r>
      <w:r w:rsidRPr="000335F2">
        <w:rPr>
          <w:rFonts w:ascii="Times New Roman" w:hAnsi="Times New Roman"/>
          <w:color w:val="auto"/>
          <w:spacing w:val="2"/>
          <w:sz w:val="24"/>
          <w:szCs w:val="24"/>
        </w:rPr>
        <w:t xml:space="preserve">ных сенсорных эталонов и соответствующих перцептивных </w:t>
      </w:r>
      <w:r w:rsidRPr="000335F2">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3266DB" w:rsidRPr="000335F2" w:rsidRDefault="003266DB" w:rsidP="00572CAC">
      <w:pPr>
        <w:pStyle w:val="a3"/>
        <w:spacing w:line="276" w:lineRule="auto"/>
        <w:ind w:firstLine="397"/>
        <w:rPr>
          <w:rFonts w:ascii="Times New Roman" w:hAnsi="Times New Roman"/>
          <w:color w:val="auto"/>
          <w:sz w:val="24"/>
          <w:szCs w:val="24"/>
        </w:rPr>
      </w:pPr>
      <w:r w:rsidRPr="000335F2">
        <w:rPr>
          <w:rFonts w:ascii="Times New Roman" w:hAnsi="Times New Roman"/>
          <w:i/>
          <w:color w:val="auto"/>
          <w:spacing w:val="2"/>
          <w:sz w:val="24"/>
          <w:szCs w:val="24"/>
        </w:rPr>
        <w:t>Психологическая готовность</w:t>
      </w:r>
      <w:r w:rsidRPr="000335F2">
        <w:rPr>
          <w:rFonts w:ascii="Times New Roman" w:hAnsi="Times New Roman"/>
          <w:color w:val="auto"/>
          <w:spacing w:val="2"/>
          <w:sz w:val="24"/>
          <w:szCs w:val="24"/>
        </w:rPr>
        <w:t xml:space="preserve"> </w:t>
      </w:r>
      <w:r w:rsidRPr="000335F2">
        <w:rPr>
          <w:rFonts w:ascii="Times New Roman" w:hAnsi="Times New Roman"/>
          <w:i/>
          <w:color w:val="auto"/>
          <w:spacing w:val="2"/>
          <w:sz w:val="24"/>
          <w:szCs w:val="24"/>
        </w:rPr>
        <w:t>в сфере воли и произвольности</w:t>
      </w:r>
      <w:r w:rsidRPr="000335F2">
        <w:rPr>
          <w:rFonts w:ascii="Times New Roman" w:hAnsi="Times New Roman"/>
          <w:color w:val="auto"/>
          <w:spacing w:val="2"/>
          <w:sz w:val="24"/>
          <w:szCs w:val="24"/>
        </w:rPr>
        <w:t xml:space="preserve">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0335F2">
        <w:rPr>
          <w:rFonts w:ascii="Times New Roman" w:hAnsi="Times New Roman"/>
          <w:color w:val="auto"/>
          <w:sz w:val="24"/>
          <w:szCs w:val="24"/>
        </w:rPr>
        <w:t>тивов, целеполагании и сохранении цели, способности при</w:t>
      </w:r>
      <w:r w:rsidRPr="000335F2">
        <w:rPr>
          <w:rFonts w:ascii="Times New Roman" w:hAnsi="Times New Roman"/>
          <w:color w:val="auto"/>
          <w:spacing w:val="2"/>
          <w:sz w:val="24"/>
          <w:szCs w:val="24"/>
        </w:rPr>
        <w:t xml:space="preserve">лагать волевое усилие для ее </w:t>
      </w:r>
      <w:r w:rsidRPr="000335F2">
        <w:rPr>
          <w:rFonts w:ascii="Times New Roman" w:hAnsi="Times New Roman"/>
          <w:color w:val="auto"/>
          <w:spacing w:val="2"/>
          <w:sz w:val="24"/>
          <w:szCs w:val="24"/>
        </w:rPr>
        <w:lastRenderedPageBreak/>
        <w:t xml:space="preserve">достижения. Произвольность </w:t>
      </w:r>
      <w:r w:rsidRPr="000335F2">
        <w:rPr>
          <w:rFonts w:ascii="Times New Roman" w:hAnsi="Times New Roman"/>
          <w:color w:val="auto"/>
          <w:sz w:val="24"/>
          <w:szCs w:val="24"/>
        </w:rPr>
        <w:t xml:space="preserve">выступает как умение строить свое поведение и деятельность </w:t>
      </w:r>
      <w:r w:rsidRPr="000335F2">
        <w:rPr>
          <w:rFonts w:ascii="Times New Roman" w:hAnsi="Times New Roman"/>
          <w:color w:val="auto"/>
          <w:spacing w:val="2"/>
          <w:sz w:val="24"/>
          <w:szCs w:val="24"/>
        </w:rPr>
        <w:t xml:space="preserve">в соответствии с предлагаемыми образцами и правилами, </w:t>
      </w:r>
      <w:r w:rsidRPr="000335F2">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3266DB" w:rsidRPr="000335F2" w:rsidRDefault="003266DB" w:rsidP="00572CAC">
      <w:pPr>
        <w:pStyle w:val="a3"/>
        <w:spacing w:line="276" w:lineRule="auto"/>
        <w:ind w:firstLine="397"/>
        <w:rPr>
          <w:rFonts w:ascii="Times New Roman" w:hAnsi="Times New Roman"/>
          <w:color w:val="auto"/>
          <w:sz w:val="24"/>
          <w:szCs w:val="24"/>
        </w:rPr>
      </w:pPr>
      <w:r w:rsidRPr="000335F2">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w:t>
      </w:r>
      <w:r w:rsidRPr="000335F2">
        <w:rPr>
          <w:rFonts w:ascii="Times New Roman" w:hAnsi="Times New Roman"/>
          <w:color w:val="auto"/>
          <w:sz w:val="24"/>
          <w:szCs w:val="24"/>
        </w:rPr>
        <w:t xml:space="preserve">осуществляется в рамках </w:t>
      </w:r>
      <w:r w:rsidRPr="000335F2">
        <w:rPr>
          <w:rFonts w:ascii="Times New Roman" w:hAnsi="Times New Roman"/>
          <w:i/>
          <w:color w:val="auto"/>
          <w:sz w:val="24"/>
          <w:szCs w:val="24"/>
        </w:rPr>
        <w:t>специфически детских видов деятельности</w:t>
      </w:r>
      <w:r w:rsidRPr="000335F2">
        <w:rPr>
          <w:rFonts w:ascii="Times New Roman" w:hAnsi="Times New Roman"/>
          <w:color w:val="auto"/>
          <w:sz w:val="24"/>
          <w:szCs w:val="24"/>
        </w:rPr>
        <w:t xml:space="preserve">: </w:t>
      </w:r>
    </w:p>
    <w:p w:rsidR="003266DB" w:rsidRPr="000335F2" w:rsidRDefault="003266DB" w:rsidP="00572CAC">
      <w:pPr>
        <w:numPr>
          <w:ilvl w:val="0"/>
          <w:numId w:val="25"/>
        </w:numPr>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игровая, включая сюжетно-ролевую игру, игру с правилами и другие виды игры; </w:t>
      </w:r>
    </w:p>
    <w:p w:rsidR="003266DB" w:rsidRPr="000335F2" w:rsidRDefault="003266DB" w:rsidP="00572CAC">
      <w:pPr>
        <w:numPr>
          <w:ilvl w:val="0"/>
          <w:numId w:val="25"/>
        </w:numPr>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коммуникативная (общение и взаимодействие со взрослыми и сверстниками), </w:t>
      </w:r>
    </w:p>
    <w:p w:rsidR="003266DB" w:rsidRPr="000335F2" w:rsidRDefault="003266DB" w:rsidP="00572CAC">
      <w:pPr>
        <w:numPr>
          <w:ilvl w:val="0"/>
          <w:numId w:val="25"/>
        </w:numPr>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познавательно-исследовательская (исследования объектов окружающего мира и экспериментирования с ними), </w:t>
      </w:r>
    </w:p>
    <w:p w:rsidR="003266DB" w:rsidRPr="000335F2" w:rsidRDefault="003266DB" w:rsidP="00572CAC">
      <w:pPr>
        <w:numPr>
          <w:ilvl w:val="0"/>
          <w:numId w:val="25"/>
        </w:numPr>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восприятие художественной литературы и фольклора; </w:t>
      </w:r>
    </w:p>
    <w:p w:rsidR="003266DB" w:rsidRPr="000335F2" w:rsidRDefault="003266DB" w:rsidP="00572CAC">
      <w:pPr>
        <w:numPr>
          <w:ilvl w:val="0"/>
          <w:numId w:val="25"/>
        </w:numPr>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самообслуживание и элементарный бытовой труд (в помещении и на улице); </w:t>
      </w:r>
    </w:p>
    <w:p w:rsidR="003266DB" w:rsidRPr="000335F2" w:rsidRDefault="003266DB" w:rsidP="00572CAC">
      <w:pPr>
        <w:numPr>
          <w:ilvl w:val="0"/>
          <w:numId w:val="25"/>
        </w:numPr>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конструирование из разного материала, включая конструкторы, модули, бумагу, природный и иной материал; </w:t>
      </w:r>
    </w:p>
    <w:p w:rsidR="003266DB" w:rsidRPr="000335F2" w:rsidRDefault="003266DB" w:rsidP="00572CAC">
      <w:pPr>
        <w:numPr>
          <w:ilvl w:val="0"/>
          <w:numId w:val="25"/>
        </w:numPr>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изобразительная (рисование, лепка, аппликация); </w:t>
      </w:r>
    </w:p>
    <w:p w:rsidR="003266DB" w:rsidRPr="000335F2" w:rsidRDefault="003266DB" w:rsidP="00572CAC">
      <w:pPr>
        <w:numPr>
          <w:ilvl w:val="0"/>
          <w:numId w:val="25"/>
        </w:numPr>
        <w:spacing w:after="0"/>
        <w:jc w:val="both"/>
        <w:rPr>
          <w:rFonts w:ascii="Times New Roman" w:hAnsi="Times New Roman" w:cs="Times New Roman"/>
          <w:sz w:val="24"/>
          <w:szCs w:val="24"/>
        </w:rPr>
      </w:pPr>
      <w:r w:rsidRPr="000335F2">
        <w:rPr>
          <w:rFonts w:ascii="Times New Roman" w:hAnsi="Times New Roman" w:cs="Times New Roman"/>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3266DB" w:rsidRPr="000335F2" w:rsidRDefault="003266DB" w:rsidP="00572CAC">
      <w:pPr>
        <w:numPr>
          <w:ilvl w:val="0"/>
          <w:numId w:val="25"/>
        </w:numPr>
        <w:spacing w:after="0"/>
        <w:jc w:val="both"/>
        <w:rPr>
          <w:rFonts w:ascii="Times New Roman" w:hAnsi="Times New Roman" w:cs="Times New Roman"/>
          <w:sz w:val="24"/>
          <w:szCs w:val="24"/>
        </w:rPr>
      </w:pPr>
      <w:r w:rsidRPr="000335F2">
        <w:rPr>
          <w:rFonts w:ascii="Times New Roman" w:hAnsi="Times New Roman" w:cs="Times New Roman"/>
          <w:sz w:val="24"/>
          <w:szCs w:val="24"/>
        </w:rPr>
        <w:t>двигательная (овладение основными движениями) формы активности ребенка.</w:t>
      </w:r>
    </w:p>
    <w:p w:rsidR="003266DB" w:rsidRPr="000335F2" w:rsidRDefault="003266DB" w:rsidP="00572CAC">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Требования к результатам освоения основной образовательной программы дошкольного образования в соответствии с Федеральным государственным образовательным стандартом дошкольного образования (Приказ Министерства образования и науки Российской Федерации от 17.10.2013 г. № 1155) представляются в виде целевых ориентиров дошкольного образования.</w:t>
      </w:r>
    </w:p>
    <w:p w:rsidR="003266DB" w:rsidRPr="000335F2" w:rsidRDefault="003266DB" w:rsidP="00572CAC">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Целевые ориентиры дошкольного образования – социально-нормативные возрастные характеристики возможных достижений ребенка на этапе завершения уровня дошкольного образования. </w:t>
      </w:r>
    </w:p>
    <w:p w:rsidR="003266DB" w:rsidRPr="000335F2" w:rsidRDefault="003266DB" w:rsidP="00572CAC">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При приеме ребенка в общеобразовательную организацию учитывается, что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3266DB" w:rsidRPr="000335F2" w:rsidRDefault="003266DB" w:rsidP="00572CAC">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w:t>
      </w:r>
      <w:r>
        <w:rPr>
          <w:rFonts w:ascii="Times New Roman" w:hAnsi="Times New Roman" w:cs="Times New Roman"/>
          <w:sz w:val="24"/>
          <w:szCs w:val="24"/>
        </w:rPr>
        <w:t>.</w:t>
      </w:r>
      <w:r w:rsidRPr="000335F2">
        <w:rPr>
          <w:rFonts w:ascii="Times New Roman" w:hAnsi="Times New Roman" w:cs="Times New Roman"/>
          <w:sz w:val="24"/>
          <w:szCs w:val="24"/>
        </w:rPr>
        <w:t xml:space="preserve"> </w:t>
      </w:r>
    </w:p>
    <w:p w:rsidR="003266DB" w:rsidRPr="000335F2" w:rsidRDefault="003266DB" w:rsidP="00572CAC">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Освоение основной образовательной программы дошкольного образования не сопровождается проведением промежуточных аттестаций и итоговой аттестации воспитанников</w:t>
      </w:r>
      <w:r>
        <w:rPr>
          <w:rFonts w:ascii="Times New Roman" w:hAnsi="Times New Roman" w:cs="Times New Roman"/>
          <w:sz w:val="24"/>
          <w:szCs w:val="24"/>
        </w:rPr>
        <w:t>.</w:t>
      </w:r>
    </w:p>
    <w:p w:rsidR="003266DB" w:rsidRDefault="003266DB" w:rsidP="00572CAC">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Таким образом, преемственность основных образовательных программ дошкольного образования и начального общего образования обеспечивается на уровне формирования предпосылок к формированию универсальных учебных действий. Сопоставление целевых </w:t>
      </w:r>
      <w:r w:rsidRPr="000335F2">
        <w:rPr>
          <w:rFonts w:ascii="Times New Roman" w:hAnsi="Times New Roman" w:cs="Times New Roman"/>
          <w:sz w:val="24"/>
          <w:szCs w:val="24"/>
        </w:rPr>
        <w:lastRenderedPageBreak/>
        <w:t>ориентиров дошкольного образования и универсальных учебных действий, которые формируются на их основе представлено в таблице 6.</w:t>
      </w:r>
    </w:p>
    <w:p w:rsidR="003266DB" w:rsidRPr="000335F2" w:rsidRDefault="003266DB" w:rsidP="00572CAC">
      <w:pPr>
        <w:spacing w:after="0"/>
        <w:ind w:firstLine="397"/>
        <w:jc w:val="both"/>
        <w:rPr>
          <w:rFonts w:ascii="Times New Roman" w:hAnsi="Times New Roman" w:cs="Times New Roman"/>
          <w:sz w:val="24"/>
          <w:szCs w:val="24"/>
        </w:rPr>
      </w:pPr>
    </w:p>
    <w:p w:rsidR="003266DB" w:rsidRPr="000335F2" w:rsidRDefault="003266DB" w:rsidP="003266DB">
      <w:pPr>
        <w:spacing w:after="0"/>
        <w:ind w:firstLine="397"/>
        <w:jc w:val="right"/>
        <w:rPr>
          <w:rFonts w:ascii="Times New Roman" w:hAnsi="Times New Roman" w:cs="Times New Roman"/>
          <w:sz w:val="24"/>
          <w:szCs w:val="24"/>
        </w:rPr>
      </w:pPr>
      <w:r w:rsidRPr="000335F2">
        <w:rPr>
          <w:rFonts w:ascii="Times New Roman" w:hAnsi="Times New Roman" w:cs="Times New Roman"/>
          <w:sz w:val="24"/>
          <w:szCs w:val="24"/>
        </w:rPr>
        <w:t>Таблица 6</w:t>
      </w:r>
    </w:p>
    <w:p w:rsidR="003266DB" w:rsidRPr="000335F2" w:rsidRDefault="003266DB" w:rsidP="003266DB">
      <w:pPr>
        <w:ind w:firstLine="397"/>
        <w:jc w:val="center"/>
        <w:rPr>
          <w:rFonts w:ascii="Times New Roman" w:hAnsi="Times New Roman" w:cs="Times New Roman"/>
          <w:b/>
          <w:sz w:val="24"/>
          <w:szCs w:val="24"/>
        </w:rPr>
      </w:pPr>
      <w:r w:rsidRPr="000335F2">
        <w:rPr>
          <w:rFonts w:ascii="Times New Roman" w:hAnsi="Times New Roman" w:cs="Times New Roman"/>
          <w:b/>
          <w:sz w:val="24"/>
          <w:szCs w:val="24"/>
        </w:rPr>
        <w:t>Целевые ориентиры дошкольного образования как предпосылки формирования универсальных учебных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642"/>
      </w:tblGrid>
      <w:tr w:rsidR="003266DB" w:rsidRPr="000335F2" w:rsidTr="005E13B7">
        <w:tc>
          <w:tcPr>
            <w:tcW w:w="5211" w:type="dxa"/>
            <w:shd w:val="clear" w:color="auto" w:fill="auto"/>
          </w:tcPr>
          <w:p w:rsidR="003266DB" w:rsidRPr="000335F2" w:rsidRDefault="003266DB" w:rsidP="005E13B7">
            <w:pPr>
              <w:jc w:val="both"/>
              <w:rPr>
                <w:rFonts w:ascii="Times New Roman" w:hAnsi="Times New Roman" w:cs="Times New Roman"/>
                <w:b/>
                <w:sz w:val="24"/>
                <w:szCs w:val="24"/>
              </w:rPr>
            </w:pPr>
            <w:r w:rsidRPr="000335F2">
              <w:rPr>
                <w:rFonts w:ascii="Times New Roman" w:hAnsi="Times New Roman" w:cs="Times New Roman"/>
                <w:b/>
                <w:sz w:val="24"/>
                <w:szCs w:val="24"/>
              </w:rPr>
              <w:t>Целевые ориентиры дошкольного образования</w:t>
            </w:r>
          </w:p>
        </w:tc>
        <w:tc>
          <w:tcPr>
            <w:tcW w:w="4642" w:type="dxa"/>
            <w:shd w:val="clear" w:color="auto" w:fill="auto"/>
          </w:tcPr>
          <w:p w:rsidR="003266DB" w:rsidRPr="000335F2" w:rsidRDefault="003266DB" w:rsidP="005E13B7">
            <w:pPr>
              <w:jc w:val="both"/>
              <w:rPr>
                <w:rFonts w:ascii="Times New Roman" w:hAnsi="Times New Roman" w:cs="Times New Roman"/>
                <w:b/>
                <w:sz w:val="24"/>
                <w:szCs w:val="24"/>
              </w:rPr>
            </w:pPr>
            <w:r w:rsidRPr="000335F2">
              <w:rPr>
                <w:rFonts w:ascii="Times New Roman" w:hAnsi="Times New Roman" w:cs="Times New Roman"/>
                <w:b/>
                <w:sz w:val="24"/>
                <w:szCs w:val="24"/>
              </w:rPr>
              <w:t>Виды УУД</w:t>
            </w:r>
          </w:p>
        </w:tc>
      </w:tr>
      <w:tr w:rsidR="003266DB" w:rsidRPr="000335F2" w:rsidTr="005E13B7">
        <w:tc>
          <w:tcPr>
            <w:tcW w:w="5211" w:type="dxa"/>
            <w:shd w:val="clear" w:color="auto" w:fill="auto"/>
          </w:tcPr>
          <w:p w:rsidR="003266DB" w:rsidRPr="000335F2" w:rsidRDefault="003266DB" w:rsidP="005E13B7">
            <w:pPr>
              <w:jc w:val="both"/>
              <w:rPr>
                <w:rFonts w:ascii="Times New Roman" w:hAnsi="Times New Roman" w:cs="Times New Roman"/>
                <w:sz w:val="24"/>
                <w:szCs w:val="24"/>
              </w:rPr>
            </w:pPr>
          </w:p>
        </w:tc>
        <w:tc>
          <w:tcPr>
            <w:tcW w:w="4642" w:type="dxa"/>
            <w:shd w:val="clear" w:color="auto" w:fill="auto"/>
          </w:tcPr>
          <w:p w:rsidR="003266DB" w:rsidRPr="000335F2" w:rsidRDefault="003266DB" w:rsidP="005E13B7">
            <w:pPr>
              <w:jc w:val="both"/>
              <w:rPr>
                <w:rFonts w:ascii="Times New Roman" w:hAnsi="Times New Roman" w:cs="Times New Roman"/>
                <w:b/>
                <w:i/>
                <w:sz w:val="24"/>
                <w:szCs w:val="24"/>
              </w:rPr>
            </w:pPr>
            <w:r w:rsidRPr="000335F2">
              <w:rPr>
                <w:rFonts w:ascii="Times New Roman" w:hAnsi="Times New Roman" w:cs="Times New Roman"/>
                <w:b/>
                <w:i/>
                <w:sz w:val="24"/>
                <w:szCs w:val="24"/>
              </w:rPr>
              <w:t>Личностные</w:t>
            </w:r>
          </w:p>
        </w:tc>
      </w:tr>
      <w:tr w:rsidR="003266DB" w:rsidRPr="000335F2" w:rsidTr="005E13B7">
        <w:trPr>
          <w:trHeight w:val="1141"/>
        </w:trPr>
        <w:tc>
          <w:tcPr>
            <w:tcW w:w="5211" w:type="dxa"/>
            <w:shd w:val="clear" w:color="auto" w:fill="auto"/>
          </w:tcPr>
          <w:p w:rsidR="003266DB" w:rsidRPr="000335F2" w:rsidRDefault="003266DB" w:rsidP="003266DB">
            <w:pPr>
              <w:numPr>
                <w:ilvl w:val="0"/>
                <w:numId w:val="26"/>
              </w:numPr>
              <w:spacing w:after="0" w:line="240" w:lineRule="auto"/>
              <w:ind w:firstLine="0"/>
              <w:jc w:val="both"/>
              <w:rPr>
                <w:rFonts w:ascii="Times New Roman" w:hAnsi="Times New Roman" w:cs="Times New Roman"/>
                <w:sz w:val="24"/>
                <w:szCs w:val="24"/>
              </w:rPr>
            </w:pPr>
            <w:r w:rsidRPr="000335F2">
              <w:rPr>
                <w:rFonts w:ascii="Times New Roman" w:hAnsi="Times New Roman" w:cs="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4642"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Самоопределение, смыслообразование</w:t>
            </w:r>
          </w:p>
        </w:tc>
      </w:tr>
      <w:tr w:rsidR="003266DB" w:rsidRPr="000335F2" w:rsidTr="005E13B7">
        <w:trPr>
          <w:trHeight w:val="844"/>
        </w:trPr>
        <w:tc>
          <w:tcPr>
            <w:tcW w:w="5211" w:type="dxa"/>
            <w:shd w:val="clear" w:color="auto" w:fill="auto"/>
          </w:tcPr>
          <w:p w:rsidR="003266DB" w:rsidRPr="000335F2" w:rsidRDefault="003266DB" w:rsidP="003266DB">
            <w:pPr>
              <w:numPr>
                <w:ilvl w:val="0"/>
                <w:numId w:val="26"/>
              </w:numPr>
              <w:spacing w:after="0" w:line="240" w:lineRule="auto"/>
              <w:ind w:firstLine="0"/>
              <w:jc w:val="both"/>
              <w:rPr>
                <w:rFonts w:ascii="Times New Roman" w:hAnsi="Times New Roman" w:cs="Times New Roman"/>
                <w:sz w:val="24"/>
                <w:szCs w:val="24"/>
              </w:rPr>
            </w:pPr>
            <w:r w:rsidRPr="000335F2">
              <w:rPr>
                <w:rFonts w:ascii="Times New Roman" w:hAnsi="Times New Roman" w:cs="Times New Roman"/>
                <w:sz w:val="24"/>
                <w:szCs w:val="24"/>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p>
        </w:tc>
        <w:tc>
          <w:tcPr>
            <w:tcW w:w="4642"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Самоопределение, нравственно-этическая ориентация</w:t>
            </w:r>
          </w:p>
        </w:tc>
      </w:tr>
      <w:tr w:rsidR="003266DB" w:rsidRPr="000335F2" w:rsidTr="005E13B7">
        <w:trPr>
          <w:trHeight w:val="1140"/>
        </w:trPr>
        <w:tc>
          <w:tcPr>
            <w:tcW w:w="5211" w:type="dxa"/>
            <w:shd w:val="clear" w:color="auto" w:fill="auto"/>
          </w:tcPr>
          <w:p w:rsidR="003266DB" w:rsidRDefault="003266DB" w:rsidP="003266DB">
            <w:pPr>
              <w:numPr>
                <w:ilvl w:val="0"/>
                <w:numId w:val="26"/>
              </w:numPr>
              <w:spacing w:after="0" w:line="240" w:lineRule="auto"/>
              <w:ind w:firstLine="0"/>
              <w:jc w:val="both"/>
              <w:rPr>
                <w:rFonts w:ascii="Times New Roman" w:hAnsi="Times New Roman" w:cs="Times New Roman"/>
                <w:sz w:val="24"/>
                <w:szCs w:val="24"/>
              </w:rPr>
            </w:pPr>
            <w:r w:rsidRPr="000335F2">
              <w:rPr>
                <w:rFonts w:ascii="Times New Roman" w:hAnsi="Times New Roman" w:cs="Times New Roman"/>
                <w:sz w:val="24"/>
                <w:szCs w:val="24"/>
              </w:rPr>
              <w:t>ребенок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3266DB" w:rsidRPr="000335F2" w:rsidRDefault="003266DB" w:rsidP="005E13B7">
            <w:pPr>
              <w:spacing w:after="0" w:line="240" w:lineRule="auto"/>
              <w:jc w:val="both"/>
              <w:rPr>
                <w:rFonts w:ascii="Times New Roman" w:hAnsi="Times New Roman" w:cs="Times New Roman"/>
                <w:sz w:val="24"/>
                <w:szCs w:val="24"/>
              </w:rPr>
            </w:pPr>
          </w:p>
        </w:tc>
        <w:tc>
          <w:tcPr>
            <w:tcW w:w="4642"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Нравственно-этическая ориентация</w:t>
            </w:r>
          </w:p>
        </w:tc>
      </w:tr>
      <w:tr w:rsidR="003266DB" w:rsidRPr="000335F2" w:rsidTr="005E13B7">
        <w:tc>
          <w:tcPr>
            <w:tcW w:w="5211" w:type="dxa"/>
            <w:shd w:val="clear" w:color="auto" w:fill="auto"/>
          </w:tcPr>
          <w:p w:rsidR="003266DB" w:rsidRPr="000335F2" w:rsidRDefault="003266DB" w:rsidP="005E13B7">
            <w:pPr>
              <w:jc w:val="both"/>
              <w:rPr>
                <w:rFonts w:ascii="Times New Roman" w:hAnsi="Times New Roman" w:cs="Times New Roman"/>
                <w:sz w:val="24"/>
                <w:szCs w:val="24"/>
              </w:rPr>
            </w:pPr>
          </w:p>
        </w:tc>
        <w:tc>
          <w:tcPr>
            <w:tcW w:w="4642" w:type="dxa"/>
            <w:shd w:val="clear" w:color="auto" w:fill="auto"/>
          </w:tcPr>
          <w:p w:rsidR="003266DB" w:rsidRPr="000335F2" w:rsidRDefault="003266DB" w:rsidP="005E13B7">
            <w:pPr>
              <w:jc w:val="both"/>
              <w:rPr>
                <w:rFonts w:ascii="Times New Roman" w:hAnsi="Times New Roman" w:cs="Times New Roman"/>
                <w:b/>
                <w:i/>
                <w:sz w:val="24"/>
                <w:szCs w:val="24"/>
              </w:rPr>
            </w:pPr>
            <w:r w:rsidRPr="000335F2">
              <w:rPr>
                <w:rFonts w:ascii="Times New Roman" w:hAnsi="Times New Roman" w:cs="Times New Roman"/>
                <w:b/>
                <w:i/>
                <w:sz w:val="24"/>
                <w:szCs w:val="24"/>
              </w:rPr>
              <w:t>Регулятивные</w:t>
            </w:r>
          </w:p>
        </w:tc>
      </w:tr>
      <w:tr w:rsidR="003266DB" w:rsidRPr="000335F2" w:rsidTr="005E13B7">
        <w:trPr>
          <w:trHeight w:val="1322"/>
        </w:trPr>
        <w:tc>
          <w:tcPr>
            <w:tcW w:w="5211" w:type="dxa"/>
            <w:shd w:val="clear" w:color="auto" w:fill="auto"/>
          </w:tcPr>
          <w:p w:rsidR="003266DB" w:rsidRPr="000335F2" w:rsidRDefault="003266DB" w:rsidP="003266DB">
            <w:pPr>
              <w:numPr>
                <w:ilvl w:val="0"/>
                <w:numId w:val="26"/>
              </w:numPr>
              <w:spacing w:after="0" w:line="240" w:lineRule="auto"/>
              <w:ind w:firstLine="0"/>
              <w:jc w:val="both"/>
              <w:rPr>
                <w:rFonts w:ascii="Times New Roman" w:hAnsi="Times New Roman" w:cs="Times New Roman"/>
                <w:sz w:val="24"/>
                <w:szCs w:val="24"/>
              </w:rPr>
            </w:pPr>
            <w:r w:rsidRPr="000335F2">
              <w:rPr>
                <w:rFonts w:ascii="Times New Roman" w:hAnsi="Times New Roman" w:cs="Times New Roman"/>
                <w:sz w:val="24"/>
                <w:szCs w:val="24"/>
              </w:rPr>
              <w:t>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4642"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Целеполагание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 xml:space="preserve">Планирование </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Саморегуляция</w:t>
            </w:r>
          </w:p>
        </w:tc>
      </w:tr>
      <w:tr w:rsidR="003266DB" w:rsidRPr="000335F2" w:rsidTr="005E13B7">
        <w:trPr>
          <w:trHeight w:val="716"/>
        </w:trPr>
        <w:tc>
          <w:tcPr>
            <w:tcW w:w="5211" w:type="dxa"/>
            <w:shd w:val="clear" w:color="auto" w:fill="auto"/>
          </w:tcPr>
          <w:p w:rsidR="003266DB" w:rsidRPr="000335F2" w:rsidRDefault="003266DB" w:rsidP="003266DB">
            <w:pPr>
              <w:numPr>
                <w:ilvl w:val="0"/>
                <w:numId w:val="26"/>
              </w:numPr>
              <w:spacing w:after="0" w:line="240" w:lineRule="auto"/>
              <w:ind w:firstLine="0"/>
              <w:jc w:val="both"/>
              <w:rPr>
                <w:rFonts w:ascii="Times New Roman" w:hAnsi="Times New Roman" w:cs="Times New Roman"/>
                <w:sz w:val="24"/>
                <w:szCs w:val="24"/>
              </w:rPr>
            </w:pPr>
            <w:r w:rsidRPr="000335F2">
              <w:rPr>
                <w:rFonts w:ascii="Times New Roman" w:hAnsi="Times New Roman" w:cs="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4642"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Саморегуляция</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Контроль</w:t>
            </w:r>
          </w:p>
        </w:tc>
      </w:tr>
      <w:tr w:rsidR="003266DB" w:rsidRPr="000335F2" w:rsidTr="005E13B7">
        <w:trPr>
          <w:trHeight w:val="134"/>
        </w:trPr>
        <w:tc>
          <w:tcPr>
            <w:tcW w:w="5211" w:type="dxa"/>
            <w:shd w:val="clear" w:color="auto" w:fill="auto"/>
          </w:tcPr>
          <w:p w:rsidR="003266DB" w:rsidRPr="000335F2" w:rsidRDefault="003266DB" w:rsidP="003266DB">
            <w:pPr>
              <w:numPr>
                <w:ilvl w:val="0"/>
                <w:numId w:val="26"/>
              </w:numPr>
              <w:spacing w:after="0" w:line="240" w:lineRule="auto"/>
              <w:ind w:firstLine="0"/>
              <w:jc w:val="both"/>
              <w:rPr>
                <w:rFonts w:ascii="Times New Roman" w:hAnsi="Times New Roman" w:cs="Times New Roman"/>
                <w:sz w:val="24"/>
                <w:szCs w:val="24"/>
              </w:rPr>
            </w:pPr>
            <w:r w:rsidRPr="000335F2">
              <w:rPr>
                <w:rFonts w:ascii="Times New Roman" w:hAnsi="Times New Roman" w:cs="Times New Roman"/>
                <w:sz w:val="24"/>
                <w:szCs w:val="24"/>
              </w:rPr>
              <w:t>ребенок способен к волевым усилиям</w:t>
            </w:r>
          </w:p>
        </w:tc>
        <w:tc>
          <w:tcPr>
            <w:tcW w:w="4642"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Саморегуляция</w:t>
            </w:r>
          </w:p>
        </w:tc>
      </w:tr>
      <w:tr w:rsidR="003266DB" w:rsidRPr="000335F2" w:rsidTr="005E13B7">
        <w:tc>
          <w:tcPr>
            <w:tcW w:w="5211" w:type="dxa"/>
            <w:shd w:val="clear" w:color="auto" w:fill="auto"/>
          </w:tcPr>
          <w:p w:rsidR="003266DB" w:rsidRPr="000335F2" w:rsidRDefault="003266DB" w:rsidP="005E13B7">
            <w:pPr>
              <w:jc w:val="both"/>
              <w:rPr>
                <w:rFonts w:ascii="Times New Roman" w:hAnsi="Times New Roman" w:cs="Times New Roman"/>
                <w:sz w:val="24"/>
                <w:szCs w:val="24"/>
              </w:rPr>
            </w:pPr>
          </w:p>
        </w:tc>
        <w:tc>
          <w:tcPr>
            <w:tcW w:w="4642" w:type="dxa"/>
            <w:shd w:val="clear" w:color="auto" w:fill="auto"/>
          </w:tcPr>
          <w:p w:rsidR="003266DB" w:rsidRPr="000335F2" w:rsidRDefault="003266DB" w:rsidP="005E13B7">
            <w:pPr>
              <w:jc w:val="both"/>
              <w:rPr>
                <w:rFonts w:ascii="Times New Roman" w:hAnsi="Times New Roman" w:cs="Times New Roman"/>
                <w:b/>
                <w:i/>
                <w:sz w:val="24"/>
                <w:szCs w:val="24"/>
              </w:rPr>
            </w:pPr>
            <w:r w:rsidRPr="000335F2">
              <w:rPr>
                <w:rFonts w:ascii="Times New Roman" w:hAnsi="Times New Roman" w:cs="Times New Roman"/>
                <w:b/>
                <w:i/>
                <w:sz w:val="24"/>
                <w:szCs w:val="24"/>
              </w:rPr>
              <w:t>Познавательные</w:t>
            </w:r>
          </w:p>
        </w:tc>
      </w:tr>
      <w:tr w:rsidR="003266DB" w:rsidRPr="000335F2" w:rsidTr="005E13B7">
        <w:trPr>
          <w:trHeight w:val="569"/>
        </w:trPr>
        <w:tc>
          <w:tcPr>
            <w:tcW w:w="5211" w:type="dxa"/>
            <w:shd w:val="clear" w:color="auto" w:fill="auto"/>
          </w:tcPr>
          <w:p w:rsidR="003266DB" w:rsidRPr="00D123CA" w:rsidRDefault="003266DB" w:rsidP="003266DB">
            <w:pPr>
              <w:numPr>
                <w:ilvl w:val="0"/>
                <w:numId w:val="26"/>
              </w:numPr>
              <w:spacing w:after="0" w:line="240" w:lineRule="auto"/>
              <w:ind w:firstLine="0"/>
              <w:jc w:val="both"/>
              <w:rPr>
                <w:rFonts w:ascii="Times New Roman" w:hAnsi="Times New Roman" w:cs="Times New Roman"/>
                <w:sz w:val="24"/>
                <w:szCs w:val="24"/>
              </w:rPr>
            </w:pPr>
            <w:r w:rsidRPr="000335F2">
              <w:rPr>
                <w:rFonts w:ascii="Times New Roman" w:hAnsi="Times New Roman" w:cs="Times New Roman"/>
                <w:sz w:val="24"/>
                <w:szCs w:val="24"/>
              </w:rPr>
              <w:t>ребенок обладает развитым воображением, которое реализуется в разных видах деятельности, и прежде всего в игре;</w:t>
            </w:r>
          </w:p>
        </w:tc>
        <w:tc>
          <w:tcPr>
            <w:tcW w:w="4642"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Общеучебные</w:t>
            </w:r>
          </w:p>
        </w:tc>
      </w:tr>
      <w:tr w:rsidR="003266DB" w:rsidRPr="000335F2" w:rsidTr="005E13B7">
        <w:trPr>
          <w:trHeight w:val="5057"/>
        </w:trPr>
        <w:tc>
          <w:tcPr>
            <w:tcW w:w="5211"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lastRenderedPageBreak/>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4642"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Логические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Общеучебные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проблем</w:t>
            </w:r>
          </w:p>
        </w:tc>
      </w:tr>
      <w:tr w:rsidR="003266DB" w:rsidRPr="000335F2" w:rsidTr="005E13B7">
        <w:tc>
          <w:tcPr>
            <w:tcW w:w="5211" w:type="dxa"/>
            <w:shd w:val="clear" w:color="auto" w:fill="auto"/>
          </w:tcPr>
          <w:p w:rsidR="003266DB" w:rsidRPr="000335F2" w:rsidRDefault="003266DB" w:rsidP="005E13B7">
            <w:pPr>
              <w:jc w:val="both"/>
              <w:rPr>
                <w:rFonts w:ascii="Times New Roman" w:hAnsi="Times New Roman" w:cs="Times New Roman"/>
                <w:sz w:val="24"/>
                <w:szCs w:val="24"/>
              </w:rPr>
            </w:pPr>
          </w:p>
        </w:tc>
        <w:tc>
          <w:tcPr>
            <w:tcW w:w="4642" w:type="dxa"/>
            <w:shd w:val="clear" w:color="auto" w:fill="auto"/>
          </w:tcPr>
          <w:p w:rsidR="003266DB" w:rsidRPr="000335F2" w:rsidRDefault="003266DB" w:rsidP="005E13B7">
            <w:pPr>
              <w:jc w:val="both"/>
              <w:rPr>
                <w:rFonts w:ascii="Times New Roman" w:hAnsi="Times New Roman" w:cs="Times New Roman"/>
                <w:b/>
                <w:i/>
                <w:sz w:val="24"/>
                <w:szCs w:val="24"/>
              </w:rPr>
            </w:pPr>
            <w:r w:rsidRPr="000335F2">
              <w:rPr>
                <w:rFonts w:ascii="Times New Roman" w:hAnsi="Times New Roman" w:cs="Times New Roman"/>
                <w:b/>
                <w:i/>
                <w:sz w:val="24"/>
                <w:szCs w:val="24"/>
              </w:rPr>
              <w:t>Коммуникативные</w:t>
            </w:r>
          </w:p>
        </w:tc>
      </w:tr>
      <w:tr w:rsidR="003266DB" w:rsidRPr="000335F2" w:rsidTr="005E13B7">
        <w:trPr>
          <w:trHeight w:val="1813"/>
        </w:trPr>
        <w:tc>
          <w:tcPr>
            <w:tcW w:w="5211" w:type="dxa"/>
            <w:shd w:val="clear" w:color="auto" w:fill="auto"/>
          </w:tcPr>
          <w:p w:rsidR="003266DB" w:rsidRPr="000335F2" w:rsidRDefault="003266DB" w:rsidP="003266DB">
            <w:pPr>
              <w:numPr>
                <w:ilvl w:val="0"/>
                <w:numId w:val="26"/>
              </w:numPr>
              <w:spacing w:after="0" w:line="240" w:lineRule="auto"/>
              <w:ind w:firstLine="0"/>
              <w:jc w:val="both"/>
              <w:rPr>
                <w:rFonts w:ascii="Times New Roman" w:hAnsi="Times New Roman" w:cs="Times New Roman"/>
                <w:sz w:val="24"/>
                <w:szCs w:val="24"/>
              </w:rPr>
            </w:pPr>
            <w:r w:rsidRPr="000335F2">
              <w:rPr>
                <w:rFonts w:ascii="Times New Roman" w:hAnsi="Times New Roman" w:cs="Times New Roman"/>
                <w:sz w:val="24"/>
                <w:szCs w:val="24"/>
              </w:rPr>
              <w:t>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4642" w:type="dxa"/>
            <w:shd w:val="clear" w:color="auto" w:fill="auto"/>
          </w:tcPr>
          <w:p w:rsidR="003266DB" w:rsidRPr="000335F2" w:rsidRDefault="003266DB" w:rsidP="005E13B7">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Планирование учебного сотрудничества</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Постановка вопросов</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pacing w:val="2"/>
                <w:sz w:val="24"/>
                <w:szCs w:val="24"/>
              </w:rPr>
              <w:t>Разрешение конфликтов</w:t>
            </w:r>
          </w:p>
        </w:tc>
      </w:tr>
      <w:tr w:rsidR="003266DB" w:rsidRPr="000335F2" w:rsidTr="005E13B7">
        <w:trPr>
          <w:trHeight w:val="1813"/>
        </w:trPr>
        <w:tc>
          <w:tcPr>
            <w:tcW w:w="5211" w:type="dxa"/>
            <w:shd w:val="clear" w:color="auto" w:fill="auto"/>
          </w:tcPr>
          <w:p w:rsidR="003266DB" w:rsidRPr="000335F2" w:rsidRDefault="003266DB" w:rsidP="003266DB">
            <w:pPr>
              <w:numPr>
                <w:ilvl w:val="0"/>
                <w:numId w:val="26"/>
              </w:numPr>
              <w:spacing w:after="0" w:line="240" w:lineRule="auto"/>
              <w:ind w:firstLine="0"/>
              <w:jc w:val="both"/>
              <w:rPr>
                <w:rFonts w:ascii="Times New Roman" w:hAnsi="Times New Roman" w:cs="Times New Roman"/>
                <w:sz w:val="24"/>
                <w:szCs w:val="24"/>
              </w:rPr>
            </w:pPr>
            <w:r w:rsidRPr="000335F2">
              <w:rPr>
                <w:rFonts w:ascii="Times New Roman" w:hAnsi="Times New Roman" w:cs="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4642" w:type="dxa"/>
            <w:shd w:val="clear" w:color="auto" w:fill="auto"/>
          </w:tcPr>
          <w:p w:rsidR="003266DB" w:rsidRPr="000335F2" w:rsidRDefault="003266DB" w:rsidP="005E13B7">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Управление поведением партнера</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0335F2">
              <w:rPr>
                <w:rFonts w:ascii="Times New Roman" w:hAnsi="Times New Roman" w:cs="Times New Roman"/>
                <w:spacing w:val="2"/>
                <w:sz w:val="24"/>
                <w:szCs w:val="24"/>
              </w:rPr>
              <w:t>ми речи в соответствии с грамматическими и синтаксиче</w:t>
            </w:r>
            <w:r w:rsidRPr="000335F2">
              <w:rPr>
                <w:rFonts w:ascii="Times New Roman" w:hAnsi="Times New Roman" w:cs="Times New Roman"/>
                <w:sz w:val="24"/>
                <w:szCs w:val="24"/>
              </w:rPr>
              <w:t>скими нормами родного языка, современных средств коммуникации</w:t>
            </w:r>
          </w:p>
        </w:tc>
      </w:tr>
    </w:tbl>
    <w:p w:rsidR="003266DB" w:rsidRPr="00C52E5E" w:rsidRDefault="003266DB" w:rsidP="003266DB">
      <w:pPr>
        <w:shd w:val="clear" w:color="auto" w:fill="FFFFFF"/>
        <w:ind w:firstLine="426"/>
        <w:rPr>
          <w:rFonts w:ascii="Times New Roman" w:hAnsi="Times New Roman" w:cs="Times New Roman"/>
          <w:w w:val="101"/>
          <w:sz w:val="24"/>
          <w:szCs w:val="24"/>
        </w:rPr>
      </w:pPr>
    </w:p>
    <w:p w:rsidR="003266DB" w:rsidRPr="004416D1" w:rsidRDefault="003266DB" w:rsidP="003266DB">
      <w:pPr>
        <w:pStyle w:val="Default"/>
        <w:spacing w:line="276" w:lineRule="auto"/>
        <w:jc w:val="both"/>
      </w:pPr>
      <w:r>
        <w:t xml:space="preserve">         </w:t>
      </w:r>
      <w:r w:rsidRPr="004416D1">
        <w:t>Для решения проблемы преемственности перехода к обучению на уровень начального общего образова</w:t>
      </w:r>
      <w:r w:rsidR="00FA5A1B">
        <w:t>ния в МБОУ «Лицей № 120</w:t>
      </w:r>
      <w:r w:rsidRPr="004416D1">
        <w:t xml:space="preserve"> г.Челябинска» проводятся следующие мероприятия по психологическому сопровождению детей: </w:t>
      </w:r>
    </w:p>
    <w:p w:rsidR="003266DB" w:rsidRPr="004416D1" w:rsidRDefault="003266DB" w:rsidP="003266DB">
      <w:pPr>
        <w:pStyle w:val="Default"/>
        <w:spacing w:line="276" w:lineRule="auto"/>
        <w:jc w:val="both"/>
      </w:pPr>
      <w:r>
        <w:t xml:space="preserve">- </w:t>
      </w:r>
      <w:r w:rsidRPr="004416D1">
        <w:t xml:space="preserve">исследование детей на предмет готовности к школьному обучению; </w:t>
      </w:r>
    </w:p>
    <w:p w:rsidR="003266DB" w:rsidRPr="00F43F14" w:rsidRDefault="003266DB" w:rsidP="003266DB">
      <w:pPr>
        <w:pStyle w:val="Default"/>
        <w:spacing w:line="276" w:lineRule="auto"/>
        <w:jc w:val="both"/>
      </w:pPr>
      <w:r>
        <w:t xml:space="preserve">- </w:t>
      </w:r>
      <w:r w:rsidRPr="004416D1">
        <w:t xml:space="preserve">изучение процессов адаптации детей. </w:t>
      </w:r>
      <w:bookmarkStart w:id="1" w:name="_Toc290669115"/>
    </w:p>
    <w:p w:rsidR="003266DB" w:rsidRPr="00100799" w:rsidRDefault="003266DB" w:rsidP="00100799">
      <w:pPr>
        <w:pStyle w:val="Default"/>
        <w:spacing w:line="276" w:lineRule="auto"/>
        <w:jc w:val="both"/>
        <w:rPr>
          <w:color w:val="auto"/>
        </w:rPr>
      </w:pPr>
      <w:r w:rsidRPr="00100799">
        <w:rPr>
          <w:color w:val="auto"/>
        </w:rPr>
        <w:t xml:space="preserve">       Не меньшее значение имеет проблема психологической 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w:t>
      </w:r>
      <w:r w:rsidRPr="00100799">
        <w:rPr>
          <w:color w:val="auto"/>
        </w:rPr>
        <w:lastRenderedPageBreak/>
        <w:t xml:space="preserve">негативного отношения к учению, возрастание эмоциональной нестабильности, нарушения поведения, которые обусловлены: </w:t>
      </w:r>
    </w:p>
    <w:p w:rsidR="003266DB" w:rsidRPr="00100799" w:rsidRDefault="003266DB" w:rsidP="00100799">
      <w:pPr>
        <w:pStyle w:val="Default"/>
        <w:spacing w:line="276" w:lineRule="auto"/>
        <w:jc w:val="both"/>
        <w:rPr>
          <w:color w:val="auto"/>
        </w:rPr>
      </w:pPr>
      <w:r w:rsidRPr="00100799">
        <w:rPr>
          <w:color w:val="auto"/>
        </w:rPr>
        <w:t xml:space="preserve">– необходимостью адаптации обучающихся к новой организации процесса и содержания обучения (предметная система, разные преподаватели и т. д.); </w:t>
      </w:r>
    </w:p>
    <w:p w:rsidR="003266DB" w:rsidRPr="00100799" w:rsidRDefault="003266DB" w:rsidP="00100799">
      <w:pPr>
        <w:pStyle w:val="Default"/>
        <w:spacing w:line="276" w:lineRule="auto"/>
        <w:jc w:val="both"/>
        <w:rPr>
          <w:color w:val="auto"/>
        </w:rPr>
      </w:pPr>
      <w:r w:rsidRPr="00100799">
        <w:rPr>
          <w:color w:val="auto"/>
        </w:rPr>
        <w:t xml:space="preserve">–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 </w:t>
      </w:r>
    </w:p>
    <w:p w:rsidR="003266DB" w:rsidRPr="00100799" w:rsidRDefault="003266DB" w:rsidP="00100799">
      <w:pPr>
        <w:pStyle w:val="Default"/>
        <w:spacing w:line="276" w:lineRule="auto"/>
        <w:jc w:val="both"/>
        <w:rPr>
          <w:color w:val="auto"/>
        </w:rPr>
      </w:pPr>
      <w:r w:rsidRPr="00100799">
        <w:rPr>
          <w:color w:val="auto"/>
        </w:rPr>
        <w:t xml:space="preserve">–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rsidR="003266DB" w:rsidRPr="00100799" w:rsidRDefault="003266DB" w:rsidP="00100799">
      <w:pPr>
        <w:pStyle w:val="Default"/>
        <w:spacing w:line="276" w:lineRule="auto"/>
        <w:jc w:val="both"/>
      </w:pPr>
      <w:r w:rsidRPr="00100799">
        <w:t xml:space="preserve">       Актуальные направления деятельности педагогов начальных классов и педагогов основной школы лицея: </w:t>
      </w:r>
    </w:p>
    <w:p w:rsidR="003266DB" w:rsidRPr="00100799" w:rsidRDefault="003266DB" w:rsidP="00100799">
      <w:pPr>
        <w:pStyle w:val="Default"/>
        <w:spacing w:after="27" w:line="276" w:lineRule="auto"/>
        <w:jc w:val="both"/>
      </w:pPr>
      <w:r w:rsidRPr="00100799">
        <w:t xml:space="preserve">1. Организация и проведение родительских собраний по вопросам адаптации пятиклассников. </w:t>
      </w:r>
    </w:p>
    <w:p w:rsidR="003266DB" w:rsidRPr="00100799" w:rsidRDefault="003266DB" w:rsidP="00100799">
      <w:pPr>
        <w:pStyle w:val="Default"/>
        <w:spacing w:after="27" w:line="276" w:lineRule="auto"/>
        <w:jc w:val="both"/>
      </w:pPr>
      <w:r w:rsidRPr="00100799">
        <w:t xml:space="preserve">2. Проведение педагогического совета «Преемственность в обучении и адаптация учащихся 5-х классов». </w:t>
      </w:r>
    </w:p>
    <w:p w:rsidR="003266DB" w:rsidRPr="00100799" w:rsidRDefault="003266DB" w:rsidP="00100799">
      <w:pPr>
        <w:pStyle w:val="Default"/>
        <w:spacing w:after="27" w:line="276" w:lineRule="auto"/>
        <w:jc w:val="both"/>
      </w:pPr>
      <w:r w:rsidRPr="00100799">
        <w:t xml:space="preserve">3. Посещение уроков в начальной школе учителей будущих 5-х классов. </w:t>
      </w:r>
    </w:p>
    <w:p w:rsidR="003266DB" w:rsidRPr="00100799" w:rsidRDefault="003266DB" w:rsidP="00100799">
      <w:pPr>
        <w:pStyle w:val="Default"/>
        <w:spacing w:line="276" w:lineRule="auto"/>
        <w:jc w:val="both"/>
      </w:pPr>
      <w:r w:rsidRPr="00100799">
        <w:t xml:space="preserve">4. Посещение уроков в 5-х классах учителей начальной школы. </w:t>
      </w:r>
    </w:p>
    <w:p w:rsidR="003266DB" w:rsidRPr="00100799" w:rsidRDefault="003266DB" w:rsidP="00100799">
      <w:pPr>
        <w:pStyle w:val="aff6"/>
        <w:tabs>
          <w:tab w:val="left" w:pos="709"/>
        </w:tabs>
        <w:spacing w:line="276" w:lineRule="auto"/>
        <w:ind w:firstLine="284"/>
        <w:jc w:val="both"/>
      </w:pPr>
      <w:r w:rsidRPr="00100799">
        <w:t xml:space="preserve">Основанием преемственности разных уровней образовательной системы </w:t>
      </w:r>
      <w:r w:rsidR="007566F1">
        <w:t>является</w:t>
      </w:r>
      <w:r w:rsidRPr="00100799">
        <w:t xml:space="preserve">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3266DB" w:rsidRPr="00100799" w:rsidRDefault="003266DB" w:rsidP="00100799">
      <w:pPr>
        <w:pStyle w:val="Default"/>
        <w:spacing w:line="276" w:lineRule="auto"/>
        <w:jc w:val="both"/>
      </w:pPr>
      <w:r w:rsidRPr="00100799">
        <w:t>В целях обеспечения преемственности  в формировании УУД на всех уровнях образования педагог должен:</w:t>
      </w:r>
    </w:p>
    <w:p w:rsidR="003266DB" w:rsidRPr="00100799" w:rsidRDefault="003266DB" w:rsidP="00100799">
      <w:pPr>
        <w:pStyle w:val="Default"/>
        <w:spacing w:line="276" w:lineRule="auto"/>
        <w:jc w:val="both"/>
      </w:pPr>
      <w:r w:rsidRPr="00100799">
        <w:t>- понимать и признавать важность формирования универсальных учебных действий обучающихся;</w:t>
      </w:r>
    </w:p>
    <w:p w:rsidR="003266DB" w:rsidRPr="00100799" w:rsidRDefault="003266DB" w:rsidP="00100799">
      <w:pPr>
        <w:pStyle w:val="Default"/>
        <w:spacing w:line="276" w:lineRule="auto"/>
        <w:jc w:val="both"/>
      </w:pPr>
      <w:r w:rsidRPr="00100799">
        <w:t>- иметь четкое представление о  планируемых результатах обучения на каждом уровне;</w:t>
      </w:r>
    </w:p>
    <w:p w:rsidR="003266DB" w:rsidRPr="00100799" w:rsidRDefault="003266DB" w:rsidP="00100799">
      <w:pPr>
        <w:pStyle w:val="Default"/>
        <w:spacing w:line="276" w:lineRule="auto"/>
        <w:jc w:val="both"/>
      </w:pPr>
      <w:r w:rsidRPr="00100799">
        <w:t xml:space="preserve">- осуществлять целенаправленную деятельность по реализации условий, обеспечивающих формирование универсальных учебных действий обучающихся. </w:t>
      </w:r>
    </w:p>
    <w:p w:rsidR="003266DB" w:rsidRPr="00100799" w:rsidRDefault="003266DB" w:rsidP="00100799">
      <w:pPr>
        <w:pStyle w:val="Default"/>
        <w:spacing w:line="276" w:lineRule="auto"/>
        <w:jc w:val="both"/>
      </w:pPr>
      <w:r w:rsidRPr="00100799">
        <w:t xml:space="preserve">       </w:t>
      </w:r>
    </w:p>
    <w:p w:rsidR="003266DB" w:rsidRPr="00100799" w:rsidRDefault="003266DB" w:rsidP="00100799">
      <w:pPr>
        <w:pStyle w:val="aff6"/>
        <w:tabs>
          <w:tab w:val="left" w:pos="709"/>
        </w:tabs>
        <w:spacing w:line="276" w:lineRule="auto"/>
        <w:ind w:firstLine="284"/>
        <w:jc w:val="both"/>
        <w:rPr>
          <w:b/>
        </w:rPr>
      </w:pPr>
    </w:p>
    <w:p w:rsidR="003266DB" w:rsidRPr="00100799" w:rsidRDefault="003266DB" w:rsidP="00100799">
      <w:pPr>
        <w:pStyle w:val="aff6"/>
        <w:tabs>
          <w:tab w:val="left" w:pos="709"/>
        </w:tabs>
        <w:spacing w:line="276" w:lineRule="auto"/>
        <w:ind w:firstLine="284"/>
        <w:jc w:val="both"/>
        <w:rPr>
          <w:b/>
        </w:rPr>
      </w:pPr>
    </w:p>
    <w:p w:rsidR="003266DB" w:rsidRPr="00FF6540" w:rsidRDefault="003266DB" w:rsidP="003266DB">
      <w:pPr>
        <w:pStyle w:val="aff6"/>
        <w:tabs>
          <w:tab w:val="left" w:pos="709"/>
        </w:tabs>
        <w:ind w:firstLine="284"/>
        <w:jc w:val="both"/>
        <w:rPr>
          <w:b/>
        </w:rPr>
      </w:pPr>
      <w:r w:rsidRPr="00FF6540">
        <w:rPr>
          <w:b/>
        </w:rPr>
        <w:t>2.1.</w:t>
      </w:r>
      <w:r>
        <w:rPr>
          <w:b/>
        </w:rPr>
        <w:t>7</w:t>
      </w:r>
      <w:r w:rsidRPr="00FF6540">
        <w:rPr>
          <w:b/>
        </w:rPr>
        <w:t>. Методика и инструментарий оценки успешности освоения и применения обучающимися универсальных учебных действий.</w:t>
      </w:r>
    </w:p>
    <w:p w:rsidR="003266DB" w:rsidRDefault="003266DB" w:rsidP="003266DB">
      <w:pPr>
        <w:pStyle w:val="aff6"/>
        <w:tabs>
          <w:tab w:val="left" w:pos="709"/>
        </w:tabs>
        <w:ind w:firstLine="284"/>
        <w:jc w:val="both"/>
      </w:pPr>
    </w:p>
    <w:p w:rsidR="003266DB" w:rsidRPr="00F43F14" w:rsidRDefault="003266DB" w:rsidP="003266DB">
      <w:pPr>
        <w:pStyle w:val="aff6"/>
        <w:tabs>
          <w:tab w:val="left" w:pos="709"/>
        </w:tabs>
        <w:spacing w:line="276" w:lineRule="auto"/>
        <w:ind w:firstLine="284"/>
        <w:jc w:val="both"/>
      </w:pPr>
      <w:r w:rsidRPr="00F43F14">
        <w:t>Система оценки в сфере УУД включает  в себя следующие принципы и характеристики:</w:t>
      </w:r>
    </w:p>
    <w:p w:rsidR="003266DB" w:rsidRPr="00F43F14" w:rsidRDefault="003266DB" w:rsidP="003266DB">
      <w:pPr>
        <w:pStyle w:val="aff6"/>
        <w:tabs>
          <w:tab w:val="left" w:pos="709"/>
        </w:tabs>
        <w:spacing w:line="276" w:lineRule="auto"/>
        <w:jc w:val="both"/>
      </w:pPr>
      <w:r w:rsidRPr="00F43F14">
        <w:t>- систематичность сбора и анализа информации;</w:t>
      </w:r>
    </w:p>
    <w:p w:rsidR="003266DB" w:rsidRPr="00F43F14" w:rsidRDefault="003266DB" w:rsidP="003266DB">
      <w:pPr>
        <w:pStyle w:val="aff6"/>
        <w:tabs>
          <w:tab w:val="left" w:pos="709"/>
        </w:tabs>
        <w:spacing w:line="276" w:lineRule="auto"/>
        <w:jc w:val="both"/>
      </w:pPr>
      <w:r w:rsidRPr="00F43F14">
        <w:t>- 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обучающихся;</w:t>
      </w:r>
    </w:p>
    <w:p w:rsidR="003266DB" w:rsidRPr="00F43F14" w:rsidRDefault="003266DB" w:rsidP="003266DB">
      <w:pPr>
        <w:pStyle w:val="aff6"/>
        <w:tabs>
          <w:tab w:val="left" w:pos="709"/>
        </w:tabs>
        <w:spacing w:line="276" w:lineRule="auto"/>
        <w:jc w:val="both"/>
      </w:pPr>
      <w:r w:rsidRPr="00F43F14">
        <w:t>- доступность и прозрачность данных о результатах оценивания для всех участников образовательной деятельности.</w:t>
      </w:r>
    </w:p>
    <w:p w:rsidR="003266DB" w:rsidRPr="00F43F14" w:rsidRDefault="003266DB" w:rsidP="003266DB">
      <w:pPr>
        <w:pStyle w:val="aff6"/>
        <w:tabs>
          <w:tab w:val="left" w:pos="709"/>
        </w:tabs>
        <w:spacing w:line="276" w:lineRule="auto"/>
        <w:ind w:firstLine="284"/>
        <w:jc w:val="both"/>
      </w:pPr>
      <w:r w:rsidRPr="00F43F14">
        <w:t>В процессе реализации мониторинга успешности освоения и применения УУД могут быть учтены следующие этапы освоения УУД:</w:t>
      </w:r>
    </w:p>
    <w:p w:rsidR="003266DB" w:rsidRPr="00F43F14" w:rsidRDefault="003266DB" w:rsidP="003266DB">
      <w:pPr>
        <w:pStyle w:val="aff6"/>
        <w:numPr>
          <w:ilvl w:val="0"/>
          <w:numId w:val="34"/>
        </w:numPr>
        <w:tabs>
          <w:tab w:val="left" w:pos="709"/>
        </w:tabs>
        <w:spacing w:line="276" w:lineRule="auto"/>
        <w:ind w:left="0" w:firstLine="284"/>
        <w:jc w:val="both"/>
      </w:pPr>
      <w:r w:rsidRPr="00F43F14">
        <w:lastRenderedPageBreak/>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3266DB" w:rsidRPr="00F43F14" w:rsidRDefault="003266DB" w:rsidP="003266DB">
      <w:pPr>
        <w:pStyle w:val="aff6"/>
        <w:numPr>
          <w:ilvl w:val="0"/>
          <w:numId w:val="34"/>
        </w:numPr>
        <w:tabs>
          <w:tab w:val="left" w:pos="709"/>
        </w:tabs>
        <w:spacing w:line="276" w:lineRule="auto"/>
        <w:ind w:left="0" w:firstLine="284"/>
        <w:jc w:val="both"/>
      </w:pPr>
      <w:r w:rsidRPr="00F43F14">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3266DB" w:rsidRPr="00F43F14" w:rsidRDefault="003266DB" w:rsidP="003266DB">
      <w:pPr>
        <w:pStyle w:val="aff6"/>
        <w:numPr>
          <w:ilvl w:val="0"/>
          <w:numId w:val="34"/>
        </w:numPr>
        <w:tabs>
          <w:tab w:val="left" w:pos="709"/>
        </w:tabs>
        <w:spacing w:line="276" w:lineRule="auto"/>
        <w:ind w:left="0" w:firstLine="284"/>
        <w:jc w:val="both"/>
      </w:pPr>
      <w:r w:rsidRPr="00F43F14">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266DB" w:rsidRPr="00F43F14" w:rsidRDefault="003266DB" w:rsidP="003266DB">
      <w:pPr>
        <w:pStyle w:val="aff6"/>
        <w:numPr>
          <w:ilvl w:val="0"/>
          <w:numId w:val="34"/>
        </w:numPr>
        <w:tabs>
          <w:tab w:val="left" w:pos="709"/>
        </w:tabs>
        <w:spacing w:line="276" w:lineRule="auto"/>
        <w:ind w:left="0" w:firstLine="284"/>
        <w:jc w:val="both"/>
      </w:pPr>
      <w:r w:rsidRPr="00F43F14">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3266DB" w:rsidRPr="00F43F14" w:rsidRDefault="003266DB" w:rsidP="003266DB">
      <w:pPr>
        <w:pStyle w:val="aff6"/>
        <w:numPr>
          <w:ilvl w:val="0"/>
          <w:numId w:val="34"/>
        </w:numPr>
        <w:tabs>
          <w:tab w:val="left" w:pos="709"/>
        </w:tabs>
        <w:spacing w:line="276" w:lineRule="auto"/>
        <w:ind w:left="0" w:firstLine="284"/>
        <w:jc w:val="both"/>
      </w:pPr>
      <w:r w:rsidRPr="00F43F14">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3266DB" w:rsidRPr="00F43F14" w:rsidRDefault="003266DB" w:rsidP="003266DB">
      <w:pPr>
        <w:pStyle w:val="aff6"/>
        <w:numPr>
          <w:ilvl w:val="0"/>
          <w:numId w:val="34"/>
        </w:numPr>
        <w:tabs>
          <w:tab w:val="left" w:pos="709"/>
        </w:tabs>
        <w:spacing w:line="276" w:lineRule="auto"/>
        <w:ind w:left="0" w:firstLine="284"/>
        <w:jc w:val="both"/>
      </w:pPr>
      <w:r w:rsidRPr="00F43F14">
        <w:t>обобщение учебных действий на основе выявления общих принципов.</w:t>
      </w:r>
    </w:p>
    <w:p w:rsidR="003266DB" w:rsidRPr="00F43F14" w:rsidRDefault="003266DB" w:rsidP="003266DB">
      <w:pPr>
        <w:pStyle w:val="aff6"/>
        <w:tabs>
          <w:tab w:val="left" w:pos="709"/>
        </w:tabs>
        <w:spacing w:line="276" w:lineRule="auto"/>
        <w:ind w:firstLine="284"/>
        <w:jc w:val="both"/>
      </w:pPr>
      <w:r w:rsidRPr="00F43F14">
        <w:rPr>
          <w:i/>
        </w:rPr>
        <w:t>Система оценки универсальных учебных действий может быть</w:t>
      </w:r>
      <w:r w:rsidRPr="00F43F14">
        <w:t>:</w:t>
      </w:r>
    </w:p>
    <w:p w:rsidR="003266DB" w:rsidRPr="00F43F14" w:rsidRDefault="003266DB" w:rsidP="003266DB">
      <w:pPr>
        <w:pStyle w:val="aff6"/>
        <w:tabs>
          <w:tab w:val="left" w:pos="709"/>
        </w:tabs>
        <w:spacing w:line="276" w:lineRule="auto"/>
        <w:ind w:firstLine="284"/>
        <w:jc w:val="both"/>
      </w:pPr>
      <w:r w:rsidRPr="00F43F14">
        <w:t>- уровневой (определяются уровни владения универсальными учебными действиями);</w:t>
      </w:r>
    </w:p>
    <w:p w:rsidR="003266DB" w:rsidRPr="00F43F14" w:rsidRDefault="003266DB" w:rsidP="003266DB">
      <w:pPr>
        <w:pStyle w:val="aff6"/>
        <w:tabs>
          <w:tab w:val="left" w:pos="709"/>
        </w:tabs>
        <w:spacing w:line="276" w:lineRule="auto"/>
        <w:ind w:firstLine="284"/>
        <w:jc w:val="both"/>
      </w:pPr>
      <w:r w:rsidRPr="00F43F14">
        <w:t>- 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сверстников, самого обучающегося.</w:t>
      </w:r>
    </w:p>
    <w:p w:rsidR="003266DB" w:rsidRPr="00F43F14" w:rsidRDefault="003266DB" w:rsidP="003266DB">
      <w:pPr>
        <w:pStyle w:val="Default"/>
        <w:spacing w:line="276" w:lineRule="auto"/>
        <w:jc w:val="both"/>
      </w:pPr>
      <w:bookmarkStart w:id="2" w:name="_Toc288394080"/>
      <w:bookmarkStart w:id="3" w:name="_Toc288410547"/>
      <w:bookmarkStart w:id="4" w:name="_Toc288410676"/>
      <w:bookmarkStart w:id="5" w:name="_Toc288410741"/>
      <w:bookmarkEnd w:id="1"/>
      <w:r w:rsidRPr="00F43F14">
        <w:t xml:space="preserve">        Основным объектом оценки метапредметных результатов служит сформированность у обучающихся регулятивных, коммуникативных и познавательных универсальных учебных действий. </w:t>
      </w:r>
    </w:p>
    <w:p w:rsidR="003266DB" w:rsidRPr="00F43F14" w:rsidRDefault="003266DB" w:rsidP="003266DB">
      <w:pPr>
        <w:pStyle w:val="Default"/>
        <w:spacing w:line="276" w:lineRule="auto"/>
        <w:jc w:val="both"/>
      </w:pPr>
      <w:r w:rsidRPr="00F43F14">
        <w:t xml:space="preserve">Методы контроля: наблюдение, проектирование, тестирование. </w:t>
      </w:r>
    </w:p>
    <w:p w:rsidR="003266DB" w:rsidRPr="00F43F14" w:rsidRDefault="003266DB" w:rsidP="003266DB">
      <w:pPr>
        <w:pStyle w:val="Default"/>
        <w:spacing w:line="276" w:lineRule="auto"/>
        <w:jc w:val="both"/>
      </w:pPr>
      <w:r w:rsidRPr="00F43F14">
        <w:t xml:space="preserve">Формы контроля: индивидуальные, групповые, фронтальные формы; устный и письменный опрос; персонифицированный и неперсонифицированный. </w:t>
      </w:r>
    </w:p>
    <w:p w:rsidR="003266DB" w:rsidRPr="00F43F14" w:rsidRDefault="003266DB" w:rsidP="003266DB">
      <w:pPr>
        <w:pStyle w:val="Default"/>
        <w:spacing w:line="276" w:lineRule="auto"/>
        <w:jc w:val="both"/>
      </w:pPr>
      <w:r w:rsidRPr="00F43F14">
        <w:t>Инструментарий контроля: задан</w:t>
      </w:r>
      <w:r w:rsidR="003E6C91">
        <w:t>ия УУД, карта наблюдений, тест</w:t>
      </w:r>
      <w:r w:rsidRPr="00F43F14">
        <w:t xml:space="preserve">, лист самооценки. </w:t>
      </w:r>
    </w:p>
    <w:p w:rsidR="003266DB" w:rsidRPr="00F43F14" w:rsidRDefault="003266DB" w:rsidP="003266DB">
      <w:pPr>
        <w:pStyle w:val="Default"/>
        <w:spacing w:line="276" w:lineRule="auto"/>
        <w:jc w:val="both"/>
      </w:pPr>
      <w:r>
        <w:t xml:space="preserve">         </w:t>
      </w:r>
      <w:r w:rsidRPr="00F43F14">
        <w:t xml:space="preserve">Особенности оценки метапредметных результатов связаны с природой универсальных учебных действий. Достижение метапредметных результатов обеспечивается за счет основных компонентов образовательного процесса — учебных предметов. Основное содержание оценки метапредметных результатов строится вокруг умения учиться. </w:t>
      </w:r>
    </w:p>
    <w:p w:rsidR="003266DB" w:rsidRPr="00F43F14" w:rsidRDefault="004477BA" w:rsidP="003266DB">
      <w:pPr>
        <w:pStyle w:val="Default"/>
        <w:spacing w:line="276" w:lineRule="auto"/>
        <w:jc w:val="both"/>
      </w:pPr>
      <w:r>
        <w:t xml:space="preserve">      </w:t>
      </w:r>
      <w:r w:rsidR="003266DB" w:rsidRPr="00F43F14">
        <w:t xml:space="preserve">Оценка метапредметных результатов может проводиться в ходе различных процедур (в ходе итоговых проверочных или комплексных работ по предметам; текущей, тематической или промежуточной оценки и т.д.) </w:t>
      </w:r>
    </w:p>
    <w:p w:rsidR="003266DB" w:rsidRPr="00F43F14" w:rsidRDefault="004477BA" w:rsidP="003266DB">
      <w:pPr>
        <w:pStyle w:val="Default"/>
        <w:spacing w:line="276" w:lineRule="auto"/>
        <w:jc w:val="both"/>
      </w:pPr>
      <w:r>
        <w:t xml:space="preserve">      </w:t>
      </w:r>
      <w:r w:rsidR="003266DB" w:rsidRPr="00F43F14">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а также средствами внеурочной деятельности.</w:t>
      </w:r>
      <w:bookmarkEnd w:id="2"/>
      <w:bookmarkEnd w:id="3"/>
      <w:bookmarkEnd w:id="4"/>
      <w:bookmarkEnd w:id="5"/>
    </w:p>
    <w:p w:rsidR="003266DB" w:rsidRPr="00F43F14" w:rsidRDefault="004477BA" w:rsidP="003266DB">
      <w:pPr>
        <w:pStyle w:val="Default"/>
        <w:spacing w:line="276" w:lineRule="auto"/>
        <w:jc w:val="both"/>
      </w:pPr>
      <w:r>
        <w:rPr>
          <w:b/>
        </w:rPr>
        <w:t xml:space="preserve">     </w:t>
      </w:r>
      <w:r w:rsidR="003266DB" w:rsidRPr="00F43F14">
        <w:rPr>
          <w:b/>
        </w:rPr>
        <w:t>Динамика метапредметных достижений</w:t>
      </w:r>
      <w:r w:rsidR="003266DB" w:rsidRPr="00F43F14">
        <w:t xml:space="preserve"> обучающихся отслеживается на материалах: </w:t>
      </w:r>
    </w:p>
    <w:p w:rsidR="003266DB" w:rsidRPr="00F43F14" w:rsidRDefault="003266DB" w:rsidP="003266DB">
      <w:pPr>
        <w:pStyle w:val="Default"/>
        <w:spacing w:line="276" w:lineRule="auto"/>
        <w:jc w:val="both"/>
      </w:pPr>
      <w:r w:rsidRPr="00F43F14">
        <w:t xml:space="preserve">• стартовой диагностики; </w:t>
      </w:r>
    </w:p>
    <w:p w:rsidR="003266DB" w:rsidRPr="00F43F14" w:rsidRDefault="003266DB" w:rsidP="003266DB">
      <w:pPr>
        <w:pStyle w:val="Default"/>
        <w:spacing w:line="276" w:lineRule="auto"/>
        <w:jc w:val="both"/>
      </w:pPr>
      <w:r w:rsidRPr="00F43F14">
        <w:t xml:space="preserve">• текущего выполнения учебных исследований и учебных проектов; </w:t>
      </w:r>
    </w:p>
    <w:p w:rsidR="003266DB" w:rsidRPr="00F43F14" w:rsidRDefault="003266DB" w:rsidP="003266DB">
      <w:pPr>
        <w:pStyle w:val="Default"/>
        <w:spacing w:line="276" w:lineRule="auto"/>
        <w:jc w:val="both"/>
      </w:pPr>
      <w:r w:rsidRPr="00F43F14">
        <w:t xml:space="preserve">•комплексных работ на межпредметной основе, </w:t>
      </w:r>
    </w:p>
    <w:p w:rsidR="003266DB" w:rsidRPr="00F43F14" w:rsidRDefault="003266DB" w:rsidP="003266DB">
      <w:pPr>
        <w:pStyle w:val="Default"/>
        <w:spacing w:line="276" w:lineRule="auto"/>
        <w:jc w:val="both"/>
      </w:pPr>
      <w:r w:rsidRPr="00F43F14">
        <w:t xml:space="preserve">• 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w:t>
      </w:r>
      <w:r w:rsidRPr="00F43F14">
        <w:lastRenderedPageBreak/>
        <w:t>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w:t>
      </w:r>
      <w:r w:rsidR="003E6C91">
        <w:t>ции, саморегуляции и рефлексии как в урочной, так и внеурочной деятельности;</w:t>
      </w:r>
    </w:p>
    <w:p w:rsidR="003266DB" w:rsidRPr="00F43F14" w:rsidRDefault="003266DB" w:rsidP="003266DB">
      <w:pPr>
        <w:pStyle w:val="Default"/>
        <w:spacing w:line="276" w:lineRule="auto"/>
        <w:jc w:val="both"/>
      </w:pPr>
      <w:r w:rsidRPr="00F43F14">
        <w:t xml:space="preserve">• защиты итогового индивидуального проекта. </w:t>
      </w:r>
    </w:p>
    <w:p w:rsidR="003266DB" w:rsidRPr="00F43F14" w:rsidRDefault="004477BA" w:rsidP="003266DB">
      <w:pPr>
        <w:pStyle w:val="Default"/>
        <w:spacing w:line="276" w:lineRule="auto"/>
        <w:jc w:val="both"/>
      </w:pPr>
      <w:r>
        <w:t xml:space="preserve">      </w:t>
      </w:r>
      <w:r w:rsidR="003266DB" w:rsidRPr="00F43F14">
        <w:t xml:space="preserve">Критериями оценки сформированности УУД у учащихся выступают: </w:t>
      </w:r>
    </w:p>
    <w:p w:rsidR="003266DB" w:rsidRPr="00F43F14" w:rsidRDefault="003266DB" w:rsidP="003266DB">
      <w:pPr>
        <w:pStyle w:val="Default"/>
        <w:spacing w:line="276" w:lineRule="auto"/>
        <w:jc w:val="both"/>
      </w:pPr>
      <w:r w:rsidRPr="00F43F14">
        <w:t xml:space="preserve">- соответствие возрастно-психологическим нормативным требованиям; </w:t>
      </w:r>
    </w:p>
    <w:p w:rsidR="003266DB" w:rsidRPr="00F43F14" w:rsidRDefault="003266DB" w:rsidP="003266DB">
      <w:pPr>
        <w:pStyle w:val="Default"/>
        <w:spacing w:line="276" w:lineRule="auto"/>
        <w:jc w:val="both"/>
      </w:pPr>
      <w:r w:rsidRPr="00F43F14">
        <w:t xml:space="preserve">- соответствие свойств УУД заранее заданным требованиям. </w:t>
      </w:r>
    </w:p>
    <w:p w:rsidR="003266DB" w:rsidRPr="00F43F14" w:rsidRDefault="004477BA" w:rsidP="003266DB">
      <w:pPr>
        <w:pStyle w:val="Default"/>
        <w:spacing w:line="276" w:lineRule="auto"/>
        <w:jc w:val="both"/>
      </w:pPr>
      <w:r>
        <w:t xml:space="preserve">     </w:t>
      </w:r>
      <w:r w:rsidR="003266DB" w:rsidRPr="00F43F14">
        <w:t xml:space="preserve">Определение результативности реализации программы формирования универсальных учебных действий на этапе промежуточного контроля и оценки может быть осуществлено методом наблюдения учителем, получением информации от родителей, при помощи психологических методик. </w:t>
      </w:r>
    </w:p>
    <w:p w:rsidR="003266DB" w:rsidRPr="00F43F14" w:rsidRDefault="003266DB" w:rsidP="003266DB">
      <w:pPr>
        <w:pStyle w:val="Default"/>
        <w:spacing w:line="276" w:lineRule="auto"/>
        <w:jc w:val="both"/>
      </w:pPr>
      <w:r w:rsidRPr="00F43F14">
        <w:t xml:space="preserve">        Педагогическая диагностика уровня сформированности универсальных учебных действий (метапредметных результатов) обучающихся 1-4 классов МБОУ «Лицей №  120 г.Челябинска» </w:t>
      </w:r>
      <w:r w:rsidR="0096686F">
        <w:t xml:space="preserve">во внеурочной деятельности </w:t>
      </w:r>
      <w:r w:rsidRPr="00F43F14">
        <w:t>осуществляется с помощью наблюден</w:t>
      </w:r>
      <w:r w:rsidR="00647BCE">
        <w:t>ия педагогов и отображается в д</w:t>
      </w:r>
      <w:r w:rsidRPr="00F43F14">
        <w:t xml:space="preserve">иагностической карте наблюдений за формированием УУД. Степень выраженности параметра может быть: </w:t>
      </w:r>
    </w:p>
    <w:p w:rsidR="003266DB" w:rsidRPr="00D01677" w:rsidRDefault="003266DB" w:rsidP="003266DB">
      <w:pPr>
        <w:pStyle w:val="Default"/>
        <w:spacing w:line="276" w:lineRule="auto"/>
        <w:jc w:val="both"/>
      </w:pPr>
      <w:r w:rsidRPr="00D01677">
        <w:t>-</w:t>
      </w:r>
      <w:r w:rsidR="00D01677">
        <w:t xml:space="preserve"> повышенный уровень </w:t>
      </w:r>
      <w:r w:rsidRPr="00D01677">
        <w:t xml:space="preserve"> – УУД сформированы полностью, </w:t>
      </w:r>
    </w:p>
    <w:p w:rsidR="003266DB" w:rsidRPr="00D01677" w:rsidRDefault="003266DB" w:rsidP="003266DB">
      <w:pPr>
        <w:pStyle w:val="Default"/>
        <w:spacing w:line="276" w:lineRule="auto"/>
        <w:jc w:val="both"/>
      </w:pPr>
      <w:r w:rsidRPr="00D01677">
        <w:t>-</w:t>
      </w:r>
      <w:r w:rsidR="00D01677">
        <w:t xml:space="preserve"> базовый уровень </w:t>
      </w:r>
      <w:r w:rsidRPr="00D01677">
        <w:t xml:space="preserve">– УУД сформированы частично, нуждаются в значительном улучшении, </w:t>
      </w:r>
    </w:p>
    <w:p w:rsidR="003266DB" w:rsidRPr="00F43F14" w:rsidRDefault="003266DB" w:rsidP="003266DB">
      <w:pPr>
        <w:pStyle w:val="Default"/>
        <w:spacing w:line="276" w:lineRule="auto"/>
        <w:jc w:val="both"/>
      </w:pPr>
      <w:r w:rsidRPr="00D01677">
        <w:t>-</w:t>
      </w:r>
      <w:r w:rsidR="00D01677">
        <w:t xml:space="preserve"> недостаточный</w:t>
      </w:r>
      <w:r w:rsidRPr="00D01677">
        <w:t>– УУД не сформированы.</w:t>
      </w:r>
      <w:r w:rsidRPr="00F43F14">
        <w:t xml:space="preserve"> </w:t>
      </w:r>
    </w:p>
    <w:p w:rsidR="003266DB" w:rsidRPr="00F43F14" w:rsidRDefault="003266DB" w:rsidP="0080663C">
      <w:pPr>
        <w:pStyle w:val="Default"/>
        <w:spacing w:line="276" w:lineRule="auto"/>
        <w:jc w:val="both"/>
      </w:pPr>
      <w:r w:rsidRPr="00F43F14">
        <w:t xml:space="preserve">     С целью выявления уровня сформированности </w:t>
      </w:r>
      <w:r w:rsidRPr="00F43F14">
        <w:rPr>
          <w:b/>
          <w:bCs/>
        </w:rPr>
        <w:t xml:space="preserve">метапредметных результатов </w:t>
      </w:r>
      <w:r w:rsidRPr="00F43F14">
        <w:t xml:space="preserve">в лицее проводятся метапредметные </w:t>
      </w:r>
      <w:r w:rsidRPr="00F43F14">
        <w:rPr>
          <w:i/>
          <w:iCs/>
        </w:rPr>
        <w:t xml:space="preserve">диагностические (комплексные) работы </w:t>
      </w:r>
      <w:r w:rsidRPr="00F43F14">
        <w:t>на межпредметной основе,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3266DB" w:rsidRPr="00F43F14" w:rsidRDefault="003266DB" w:rsidP="0080663C">
      <w:pPr>
        <w:pStyle w:val="Default"/>
        <w:spacing w:line="276" w:lineRule="auto"/>
        <w:jc w:val="both"/>
      </w:pPr>
      <w:r w:rsidRPr="00F43F14">
        <w:t xml:space="preserve">      Анализ результатов выполнения учащимися комплексных работ позволяет педагогам выявить трудности, возникшие у младших школьников в процессе обучения, и скорректировать педагогическую деятельность по формированию у обучающихся навыков работы с текстом и выполнения межпредметных заданий. </w:t>
      </w:r>
    </w:p>
    <w:p w:rsidR="003266DB" w:rsidRPr="00F43F14" w:rsidRDefault="003266DB" w:rsidP="003266DB">
      <w:pPr>
        <w:pStyle w:val="Default"/>
        <w:spacing w:line="276" w:lineRule="auto"/>
        <w:jc w:val="both"/>
      </w:pPr>
      <w:r>
        <w:t xml:space="preserve"> </w:t>
      </w:r>
      <w:r w:rsidRPr="00F43F14">
        <w:t xml:space="preserve">   </w:t>
      </w:r>
      <w:r w:rsidRPr="00F43F14">
        <w:rPr>
          <w:rFonts w:eastAsia="Calibri"/>
        </w:rPr>
        <w:t>Выявление сформированности личностных образовательных результатов освоения основной образовательной программы начального общего образования осуществляется учителем начальных классов на о</w:t>
      </w:r>
      <w:r w:rsidR="005C7F55">
        <w:rPr>
          <w:rFonts w:eastAsia="Calibri"/>
        </w:rPr>
        <w:t>снове метода экспертных оценок. По итогам учебного года (апрель-май) учитель начальных классов заполня</w:t>
      </w:r>
      <w:r w:rsidR="004477BA">
        <w:rPr>
          <w:rFonts w:eastAsia="Calibri"/>
        </w:rPr>
        <w:t>ет диагностическую карту.</w:t>
      </w:r>
    </w:p>
    <w:p w:rsidR="003266DB" w:rsidRPr="00F43F14" w:rsidRDefault="004E6CC0" w:rsidP="003266DB">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В </w:t>
      </w:r>
      <w:r w:rsidR="003266DB" w:rsidRPr="00F43F14">
        <w:rPr>
          <w:rFonts w:ascii="Times New Roman" w:hAnsi="Times New Roman" w:cs="Times New Roman"/>
          <w:sz w:val="24"/>
          <w:szCs w:val="24"/>
        </w:rPr>
        <w:t xml:space="preserve"> </w:t>
      </w:r>
      <w:r w:rsidR="003266DB" w:rsidRPr="00F43F14">
        <w:rPr>
          <w:rFonts w:ascii="Times New Roman" w:hAnsi="Times New Roman" w:cs="Times New Roman"/>
          <w:i/>
          <w:iCs/>
          <w:sz w:val="24"/>
          <w:szCs w:val="24"/>
        </w:rPr>
        <w:t xml:space="preserve">Портфеле достижений </w:t>
      </w:r>
      <w:r>
        <w:rPr>
          <w:rFonts w:ascii="Times New Roman" w:hAnsi="Times New Roman" w:cs="Times New Roman"/>
          <w:sz w:val="24"/>
          <w:szCs w:val="24"/>
        </w:rPr>
        <w:t xml:space="preserve">учащихся начальной школы фиксируется формирование у учащихся универсальных учебных действий. </w:t>
      </w:r>
      <w:r w:rsidR="003266DB" w:rsidRPr="00F43F14">
        <w:rPr>
          <w:rFonts w:ascii="Times New Roman" w:hAnsi="Times New Roman" w:cs="Times New Roman"/>
          <w:sz w:val="24"/>
          <w:szCs w:val="24"/>
        </w:rPr>
        <w:t xml:space="preserve"> Портфель достижений ведётся в течение всех лет обучения. Это совместная деятельность учащегося и учителя: школьник организует содержание портфеля достижений, следит за порядком и организацией материалов, а педагог дает рекомендации, какие материалы могут его наполнять. К ним относятся: творческие работы ребенка, различные награды, полученные им за успехи во внеурочной деятельности (дипломы, похвальные грамоты, благодарности), </w:t>
      </w:r>
      <w:r w:rsidR="0080663C">
        <w:rPr>
          <w:rFonts w:ascii="Times New Roman" w:hAnsi="Times New Roman" w:cs="Times New Roman"/>
          <w:sz w:val="24"/>
          <w:szCs w:val="24"/>
        </w:rPr>
        <w:t xml:space="preserve"> и т.</w:t>
      </w:r>
      <w:r w:rsidR="003266DB" w:rsidRPr="00F43F14">
        <w:rPr>
          <w:rFonts w:ascii="Times New Roman" w:hAnsi="Times New Roman" w:cs="Times New Roman"/>
          <w:sz w:val="24"/>
          <w:szCs w:val="24"/>
        </w:rPr>
        <w:t>п.</w:t>
      </w:r>
    </w:p>
    <w:p w:rsidR="003266DB" w:rsidRPr="00F43F14" w:rsidRDefault="003266DB" w:rsidP="0080663C">
      <w:pPr>
        <w:pStyle w:val="Default"/>
        <w:spacing w:line="276" w:lineRule="auto"/>
        <w:jc w:val="both"/>
      </w:pPr>
      <w:r w:rsidRPr="00F43F14">
        <w:t xml:space="preserve">           Планируемые результаты освоения программы формирования универсальных учебных действий у обучающихся: совершенствование обр</w:t>
      </w:r>
      <w:r w:rsidR="0080663C">
        <w:t>азовательного пространства лицея</w:t>
      </w:r>
      <w:r w:rsidRPr="00F43F14">
        <w:t xml:space="preserve"> с целью оптимизации общекультурного, личностного и познавательного развития детей, создания условий для достижения успешности всеми учащимися. </w:t>
      </w:r>
    </w:p>
    <w:p w:rsidR="004477BA" w:rsidRDefault="004477BA" w:rsidP="00085C8E">
      <w:pPr>
        <w:shd w:val="clear" w:color="auto" w:fill="FFFFFF"/>
        <w:spacing w:after="0"/>
        <w:jc w:val="center"/>
        <w:textAlignment w:val="top"/>
        <w:rPr>
          <w:rFonts w:ascii="Times New Roman" w:hAnsi="Times New Roman" w:cs="Times New Roman"/>
          <w:b/>
          <w:sz w:val="24"/>
          <w:szCs w:val="24"/>
        </w:rPr>
      </w:pPr>
    </w:p>
    <w:p w:rsidR="004477BA" w:rsidRDefault="004477BA" w:rsidP="00085C8E">
      <w:pPr>
        <w:shd w:val="clear" w:color="auto" w:fill="FFFFFF"/>
        <w:spacing w:after="0"/>
        <w:jc w:val="center"/>
        <w:textAlignment w:val="top"/>
        <w:rPr>
          <w:rFonts w:ascii="Times New Roman" w:hAnsi="Times New Roman" w:cs="Times New Roman"/>
          <w:b/>
          <w:sz w:val="24"/>
          <w:szCs w:val="24"/>
        </w:rPr>
      </w:pPr>
    </w:p>
    <w:p w:rsidR="00085C8E" w:rsidRPr="00085C8E" w:rsidRDefault="00085C8E" w:rsidP="00085C8E">
      <w:pPr>
        <w:shd w:val="clear" w:color="auto" w:fill="FFFFFF"/>
        <w:spacing w:after="0"/>
        <w:jc w:val="center"/>
        <w:textAlignment w:val="top"/>
        <w:rPr>
          <w:rFonts w:ascii="Times New Roman" w:hAnsi="Times New Roman" w:cs="Times New Roman"/>
          <w:b/>
          <w:sz w:val="24"/>
          <w:szCs w:val="24"/>
        </w:rPr>
      </w:pPr>
      <w:r w:rsidRPr="00085C8E">
        <w:rPr>
          <w:rFonts w:ascii="Times New Roman" w:hAnsi="Times New Roman" w:cs="Times New Roman"/>
          <w:b/>
          <w:sz w:val="24"/>
          <w:szCs w:val="24"/>
        </w:rPr>
        <w:t xml:space="preserve">2.2.  Рабочие программы отдельных учебных предметов, курсов </w:t>
      </w:r>
    </w:p>
    <w:p w:rsidR="00085C8E" w:rsidRPr="00085C8E" w:rsidRDefault="00085C8E" w:rsidP="00085C8E">
      <w:pPr>
        <w:shd w:val="clear" w:color="auto" w:fill="FFFFFF"/>
        <w:spacing w:after="0"/>
        <w:jc w:val="center"/>
        <w:textAlignment w:val="top"/>
        <w:rPr>
          <w:rFonts w:ascii="Times New Roman" w:hAnsi="Times New Roman" w:cs="Times New Roman"/>
          <w:b/>
          <w:sz w:val="24"/>
          <w:szCs w:val="24"/>
        </w:rPr>
      </w:pPr>
      <w:r w:rsidRPr="00085C8E">
        <w:rPr>
          <w:rFonts w:ascii="Times New Roman" w:hAnsi="Times New Roman" w:cs="Times New Roman"/>
          <w:b/>
          <w:sz w:val="24"/>
          <w:szCs w:val="24"/>
        </w:rPr>
        <w:t>и курсов внеурочной деятельности</w:t>
      </w:r>
    </w:p>
    <w:p w:rsidR="00085C8E" w:rsidRPr="00E56C0F" w:rsidRDefault="00085C8E" w:rsidP="00085C8E">
      <w:pPr>
        <w:shd w:val="clear" w:color="auto" w:fill="FFFFFF"/>
        <w:spacing w:after="0"/>
        <w:ind w:firstLine="709"/>
        <w:jc w:val="center"/>
        <w:textAlignment w:val="top"/>
        <w:rPr>
          <w:b/>
        </w:rPr>
      </w:pPr>
    </w:p>
    <w:p w:rsidR="00085C8E" w:rsidRPr="00085C8E" w:rsidRDefault="00085C8E" w:rsidP="00085C8E">
      <w:pPr>
        <w:spacing w:after="0"/>
        <w:jc w:val="both"/>
        <w:rPr>
          <w:rFonts w:ascii="Times New Roman" w:hAnsi="Times New Roman" w:cs="Times New Roman"/>
          <w:sz w:val="24"/>
          <w:szCs w:val="24"/>
        </w:rPr>
      </w:pPr>
      <w:r w:rsidRPr="00085C8E">
        <w:rPr>
          <w:rFonts w:ascii="Times New Roman" w:hAnsi="Times New Roman" w:cs="Times New Roman"/>
          <w:sz w:val="24"/>
          <w:szCs w:val="24"/>
        </w:rPr>
        <w:t xml:space="preserve">        Образование в начальной школе – фундамент всего последующего обучения. В первую очередь это касается сформированности универсальных учебных действий, обеспечивающих умение учиться. Главная задача начального общего образования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w:t>
      </w:r>
    </w:p>
    <w:p w:rsidR="00085C8E" w:rsidRPr="00085C8E" w:rsidRDefault="00085C8E" w:rsidP="00085C8E">
      <w:pPr>
        <w:spacing w:after="0"/>
        <w:jc w:val="both"/>
        <w:rPr>
          <w:rFonts w:ascii="Times New Roman" w:eastAsia="Calibri" w:hAnsi="Times New Roman" w:cs="Times New Roman"/>
          <w:sz w:val="24"/>
          <w:szCs w:val="24"/>
        </w:rPr>
      </w:pPr>
      <w:r w:rsidRPr="00085C8E">
        <w:rPr>
          <w:rFonts w:ascii="Times New Roman" w:hAnsi="Times New Roman" w:cs="Times New Roman"/>
          <w:sz w:val="24"/>
          <w:szCs w:val="24"/>
        </w:rPr>
        <w:t xml:space="preserve">       </w:t>
      </w:r>
      <w:r w:rsidRPr="00085C8E">
        <w:rPr>
          <w:rStyle w:val="Zag11"/>
          <w:rFonts w:ascii="Times New Roman" w:eastAsia="Calibri" w:hAnsi="Times New Roman" w:cs="Times New Roman"/>
          <w:sz w:val="24"/>
          <w:szCs w:val="24"/>
        </w:rPr>
        <w:t>Поставленные ООП НОО МБОУ «Лицей № 120 г.Челябинска» цели реализуются с использованием УМК «Перспектива»,  разработанного в соответствии с требованиями федерального государственного образовательного стандарта начального общего образования.</w:t>
      </w:r>
    </w:p>
    <w:p w:rsidR="00085C8E" w:rsidRPr="00085C8E" w:rsidRDefault="00085C8E" w:rsidP="00085C8E">
      <w:pPr>
        <w:shd w:val="clear" w:color="auto" w:fill="FFFFFF"/>
        <w:spacing w:after="0"/>
        <w:jc w:val="both"/>
        <w:rPr>
          <w:rFonts w:ascii="Times New Roman" w:hAnsi="Times New Roman" w:cs="Times New Roman"/>
          <w:sz w:val="24"/>
          <w:szCs w:val="24"/>
        </w:rPr>
      </w:pPr>
      <w:r w:rsidRPr="00085C8E">
        <w:rPr>
          <w:rFonts w:ascii="Times New Roman" w:hAnsi="Times New Roman" w:cs="Times New Roman"/>
          <w:b/>
          <w:bCs/>
          <w:i/>
          <w:color w:val="000000"/>
          <w:sz w:val="24"/>
          <w:szCs w:val="24"/>
        </w:rPr>
        <w:t xml:space="preserve">     </w:t>
      </w:r>
      <w:r w:rsidRPr="00085C8E">
        <w:rPr>
          <w:rFonts w:ascii="Times New Roman" w:hAnsi="Times New Roman" w:cs="Times New Roman"/>
          <w:bCs/>
          <w:i/>
          <w:color w:val="000000"/>
          <w:sz w:val="24"/>
          <w:szCs w:val="24"/>
        </w:rPr>
        <w:t>Идеологической основой</w:t>
      </w:r>
      <w:r w:rsidRPr="00085C8E">
        <w:rPr>
          <w:rStyle w:val="apple-converted-space"/>
          <w:rFonts w:ascii="Times New Roman" w:hAnsi="Times New Roman" w:cs="Times New Roman"/>
          <w:color w:val="000000"/>
          <w:sz w:val="24"/>
          <w:szCs w:val="24"/>
        </w:rPr>
        <w:t> </w:t>
      </w:r>
      <w:r w:rsidRPr="00085C8E">
        <w:rPr>
          <w:rFonts w:ascii="Times New Roman" w:hAnsi="Times New Roman" w:cs="Times New Roman"/>
          <w:color w:val="000000"/>
          <w:sz w:val="24"/>
          <w:szCs w:val="24"/>
        </w:rPr>
        <w:t>УМК «Перспектива» является «Концепция духовно-нравственного развития и воспитания личности гражданина России», направленная на формирование у подрастающего поколения системы ценностей гуманизма, созидания, саморазвития, нравственности как основы успешной самореализации школьника в жизни и труде и как условия безопасности и процветания страны.</w:t>
      </w:r>
    </w:p>
    <w:p w:rsidR="00085C8E" w:rsidRPr="00085C8E" w:rsidRDefault="00085C8E" w:rsidP="00085C8E">
      <w:pPr>
        <w:pStyle w:val="a6"/>
        <w:shd w:val="clear" w:color="auto" w:fill="FFFFFF"/>
        <w:spacing w:after="0" w:line="276" w:lineRule="auto"/>
        <w:jc w:val="both"/>
        <w:rPr>
          <w:color w:val="000000"/>
        </w:rPr>
      </w:pPr>
      <w:r w:rsidRPr="00085C8E">
        <w:rPr>
          <w:bCs/>
          <w:color w:val="000000"/>
        </w:rPr>
        <w:t xml:space="preserve">       </w:t>
      </w:r>
      <w:r w:rsidRPr="00085C8E">
        <w:rPr>
          <w:bCs/>
          <w:i/>
          <w:color w:val="000000"/>
        </w:rPr>
        <w:t>Методологической основой</w:t>
      </w:r>
      <w:r w:rsidRPr="00085C8E">
        <w:rPr>
          <w:rStyle w:val="apple-converted-space"/>
          <w:color w:val="000000"/>
        </w:rPr>
        <w:t> </w:t>
      </w:r>
      <w:r w:rsidRPr="00085C8E">
        <w:rPr>
          <w:color w:val="000000"/>
        </w:rPr>
        <w:t>УМК «Перспектива» является системно-деятельностный подход, рассматриваемый как основной механизм достижения обучающимися личностных, метапредметных и предметных результатов освоения основной образовательной программы начального общего образования. При использовании в обучении системы «Перспектива» системно-деятельностный подход реализуется через освоение обучающимися универсальных учебных действий, обеспечивающих широкие возможности для овладения знаниями, умениями, компетентностями, видами и способами учебной деятельности.</w:t>
      </w:r>
    </w:p>
    <w:p w:rsidR="00085C8E" w:rsidRPr="00085C8E" w:rsidRDefault="00085C8E" w:rsidP="00085C8E">
      <w:pPr>
        <w:pStyle w:val="a6"/>
        <w:shd w:val="clear" w:color="auto" w:fill="FFFFFF"/>
        <w:spacing w:after="0" w:line="276" w:lineRule="auto"/>
        <w:jc w:val="both"/>
        <w:rPr>
          <w:color w:val="000000"/>
        </w:rPr>
      </w:pPr>
      <w:r w:rsidRPr="00085C8E">
        <w:rPr>
          <w:bCs/>
          <w:i/>
          <w:color w:val="000000"/>
        </w:rPr>
        <w:t xml:space="preserve">        Дидактической основой</w:t>
      </w:r>
      <w:r w:rsidRPr="00085C8E">
        <w:rPr>
          <w:rStyle w:val="apple-converted-space"/>
          <w:color w:val="000000"/>
        </w:rPr>
        <w:t> </w:t>
      </w:r>
      <w:r w:rsidRPr="00085C8E">
        <w:rPr>
          <w:color w:val="000000"/>
        </w:rPr>
        <w:t>УМК «Перспектива» является дидактическая система, синтезирующая на основе методологического системно-деятельностного подхода не конфликтующие между собой идеи из современных концепций развивающего образования с позиций преемственности научных взглядов с традиционной школой.</w:t>
      </w:r>
    </w:p>
    <w:p w:rsidR="00085C8E" w:rsidRPr="00085C8E" w:rsidRDefault="00085C8E" w:rsidP="00085C8E">
      <w:pPr>
        <w:tabs>
          <w:tab w:val="left" w:pos="1080"/>
          <w:tab w:val="num" w:pos="2340"/>
        </w:tabs>
        <w:spacing w:after="0"/>
        <w:jc w:val="both"/>
        <w:rPr>
          <w:rFonts w:ascii="Times New Roman" w:hAnsi="Times New Roman" w:cs="Times New Roman"/>
          <w:color w:val="000000"/>
          <w:sz w:val="24"/>
          <w:szCs w:val="24"/>
        </w:rPr>
      </w:pPr>
      <w:r w:rsidRPr="00085C8E">
        <w:rPr>
          <w:rFonts w:ascii="Times New Roman" w:hAnsi="Times New Roman" w:cs="Times New Roman"/>
          <w:b/>
          <w:bCs/>
          <w:i/>
          <w:color w:val="000000"/>
          <w:sz w:val="24"/>
          <w:szCs w:val="24"/>
        </w:rPr>
        <w:t xml:space="preserve">       </w:t>
      </w:r>
      <w:r w:rsidRPr="00085C8E">
        <w:rPr>
          <w:rFonts w:ascii="Times New Roman" w:hAnsi="Times New Roman" w:cs="Times New Roman"/>
          <w:bCs/>
          <w:i/>
          <w:color w:val="000000"/>
          <w:sz w:val="24"/>
          <w:szCs w:val="24"/>
        </w:rPr>
        <w:t>Методической основой</w:t>
      </w:r>
      <w:r w:rsidRPr="00085C8E">
        <w:rPr>
          <w:rStyle w:val="apple-converted-space"/>
          <w:rFonts w:ascii="Times New Roman" w:hAnsi="Times New Roman" w:cs="Times New Roman"/>
          <w:color w:val="000000"/>
          <w:sz w:val="24"/>
          <w:szCs w:val="24"/>
        </w:rPr>
        <w:t> </w:t>
      </w:r>
      <w:r w:rsidRPr="00085C8E">
        <w:rPr>
          <w:rFonts w:ascii="Times New Roman" w:hAnsi="Times New Roman" w:cs="Times New Roman"/>
          <w:color w:val="000000"/>
          <w:sz w:val="24"/>
          <w:szCs w:val="24"/>
        </w:rPr>
        <w:t>является совокупность современных методов и приемов обучения и воспитания, реализуемых в УМК «Перспектива» (проектная деятельность, работа с информацией). Учебники эффективно дополняют рабочие и творческие тетради, словари, книги для чтения, методические рекомендации для учителей, дидактические материалы, мультимедийные приложения, Интернет-поддержка и другие ресурсы.</w:t>
      </w:r>
    </w:p>
    <w:p w:rsidR="00085C8E" w:rsidRPr="00085C8E" w:rsidRDefault="00085C8E" w:rsidP="00085C8E">
      <w:pPr>
        <w:pStyle w:val="Default"/>
        <w:spacing w:line="276" w:lineRule="auto"/>
        <w:jc w:val="both"/>
      </w:pPr>
      <w:r w:rsidRPr="00085C8E">
        <w:t xml:space="preserve">             Рабочие программы учебных предметов и курсов внеурочной деятельности  составлены в соответствии с требованиями Федерального государственного образовательного стандарта начального общего образования на основе примерной основной образовательной программы начального общего образования, примерных программ отде</w:t>
      </w:r>
      <w:r w:rsidR="0080663C">
        <w:t xml:space="preserve">льных учебных предметов, курсов и авторских программ по учебным предметам. </w:t>
      </w:r>
      <w:r w:rsidRPr="00085C8E">
        <w:t xml:space="preserve">   Структура рабочих программ соответствует Положению о рабочих программах учебных предметов, курсов и курсов внеурочной деятельности МБОУ «Лицей № 120 г.Челябинска» (в соответствии с требованиями ФГОС НОО).</w:t>
      </w:r>
      <w:r w:rsidRPr="00085C8E">
        <w:rPr>
          <w:b/>
          <w:bCs/>
          <w:i/>
        </w:rPr>
        <w:t xml:space="preserve">      </w:t>
      </w:r>
    </w:p>
    <w:p w:rsidR="0080663C" w:rsidRDefault="00085C8E" w:rsidP="0080663C">
      <w:pPr>
        <w:widowControl w:val="0"/>
        <w:tabs>
          <w:tab w:val="left" w:leader="dot" w:pos="624"/>
        </w:tabs>
        <w:autoSpaceDE w:val="0"/>
        <w:spacing w:after="0"/>
        <w:ind w:firstLine="567"/>
        <w:rPr>
          <w:rFonts w:ascii="Times New Roman" w:eastAsia="@Arial Unicode MS" w:hAnsi="Times New Roman" w:cs="Times New Roman"/>
          <w:color w:val="000000"/>
          <w:sz w:val="24"/>
          <w:szCs w:val="24"/>
        </w:rPr>
      </w:pPr>
      <w:r w:rsidRPr="00085C8E">
        <w:rPr>
          <w:rFonts w:ascii="Times New Roman" w:eastAsia="@Arial Unicode MS" w:hAnsi="Times New Roman" w:cs="Times New Roman"/>
          <w:color w:val="000000"/>
          <w:sz w:val="24"/>
          <w:szCs w:val="24"/>
        </w:rPr>
        <w:t>Рабочие программы  учебных предметов включают следующие разделы:</w:t>
      </w:r>
    </w:p>
    <w:p w:rsidR="0080663C" w:rsidRPr="0080663C" w:rsidRDefault="0080663C" w:rsidP="0080663C">
      <w:pPr>
        <w:widowControl w:val="0"/>
        <w:tabs>
          <w:tab w:val="left" w:leader="dot" w:pos="624"/>
        </w:tabs>
        <w:autoSpaceDE w:val="0"/>
        <w:spacing w:after="0"/>
        <w:ind w:firstLine="567"/>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 xml:space="preserve">      - пояснительная записка;</w:t>
      </w:r>
    </w:p>
    <w:p w:rsidR="00085C8E" w:rsidRPr="0080663C" w:rsidRDefault="0080663C" w:rsidP="0080663C">
      <w:pPr>
        <w:widowControl w:val="0"/>
        <w:tabs>
          <w:tab w:val="left" w:leader="dot" w:pos="624"/>
        </w:tabs>
        <w:autoSpaceDE w:val="0"/>
        <w:spacing w:after="0"/>
        <w:ind w:left="927"/>
        <w:rPr>
          <w:rFonts w:ascii="Times New Roman" w:eastAsia="@Arial Unicode MS" w:hAnsi="Times New Roman"/>
          <w:color w:val="000000"/>
          <w:sz w:val="24"/>
          <w:szCs w:val="24"/>
        </w:rPr>
      </w:pPr>
      <w:r>
        <w:rPr>
          <w:rFonts w:ascii="Times New Roman" w:eastAsia="@Arial Unicode MS" w:hAnsi="Times New Roman"/>
          <w:color w:val="000000"/>
          <w:sz w:val="24"/>
          <w:szCs w:val="24"/>
        </w:rPr>
        <w:lastRenderedPageBreak/>
        <w:t xml:space="preserve">- </w:t>
      </w:r>
      <w:r w:rsidR="00085C8E" w:rsidRPr="0080663C">
        <w:rPr>
          <w:rFonts w:ascii="Times New Roman" w:eastAsia="@Arial Unicode MS" w:hAnsi="Times New Roman"/>
          <w:color w:val="000000"/>
          <w:sz w:val="24"/>
          <w:szCs w:val="24"/>
        </w:rPr>
        <w:t>планируемые результаты освоения  учебного предмета, курса;</w:t>
      </w:r>
    </w:p>
    <w:p w:rsidR="00085C8E" w:rsidRPr="0080663C" w:rsidRDefault="0080663C" w:rsidP="0080663C">
      <w:pPr>
        <w:widowControl w:val="0"/>
        <w:tabs>
          <w:tab w:val="left" w:leader="dot" w:pos="624"/>
        </w:tabs>
        <w:autoSpaceDE w:val="0"/>
        <w:spacing w:after="0"/>
        <w:ind w:left="927"/>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 </w:t>
      </w:r>
      <w:r w:rsidR="00085C8E" w:rsidRPr="0080663C">
        <w:rPr>
          <w:rFonts w:ascii="Times New Roman" w:eastAsia="@Arial Unicode MS" w:hAnsi="Times New Roman"/>
          <w:color w:val="000000"/>
          <w:sz w:val="24"/>
          <w:szCs w:val="24"/>
        </w:rPr>
        <w:t>содержание учебного предмета, курса;</w:t>
      </w:r>
    </w:p>
    <w:p w:rsidR="00085C8E" w:rsidRPr="0080663C" w:rsidRDefault="0080663C" w:rsidP="0080663C">
      <w:pPr>
        <w:tabs>
          <w:tab w:val="left" w:leader="dot" w:pos="624"/>
        </w:tabs>
        <w:autoSpaceDE w:val="0"/>
        <w:spacing w:after="0"/>
        <w:outlineLvl w:val="0"/>
        <w:rPr>
          <w:rStyle w:val="FontStyle46"/>
          <w:rFonts w:ascii="Times New Roman" w:hAnsi="Times New Roman" w:cs="Times New Roman"/>
          <w:sz w:val="24"/>
          <w:szCs w:val="24"/>
        </w:rPr>
      </w:pPr>
      <w:r>
        <w:rPr>
          <w:rFonts w:ascii="Times New Roman" w:eastAsia="@Arial Unicode MS" w:hAnsi="Times New Roman"/>
          <w:color w:val="000000"/>
          <w:sz w:val="24"/>
          <w:szCs w:val="24"/>
        </w:rPr>
        <w:t xml:space="preserve">                - </w:t>
      </w:r>
      <w:r w:rsidR="00085C8E" w:rsidRPr="0080663C">
        <w:rPr>
          <w:rFonts w:ascii="Times New Roman" w:eastAsia="@Arial Unicode MS" w:hAnsi="Times New Roman"/>
          <w:color w:val="000000"/>
          <w:sz w:val="24"/>
          <w:szCs w:val="24"/>
        </w:rPr>
        <w:t>тематическое планирование учебного предмета, курса с указанием количества часов, отводимых на освоение каждой темы.</w:t>
      </w:r>
    </w:p>
    <w:p w:rsidR="00085C8E" w:rsidRDefault="00085C8E" w:rsidP="00085C8E">
      <w:pPr>
        <w:widowControl w:val="0"/>
        <w:tabs>
          <w:tab w:val="left" w:leader="dot" w:pos="624"/>
        </w:tabs>
        <w:autoSpaceDE w:val="0"/>
        <w:spacing w:after="0"/>
        <w:ind w:firstLine="567"/>
        <w:rPr>
          <w:rFonts w:ascii="Times New Roman" w:eastAsia="@Arial Unicode MS" w:hAnsi="Times New Roman" w:cs="Times New Roman"/>
          <w:color w:val="000000"/>
          <w:sz w:val="24"/>
          <w:szCs w:val="24"/>
        </w:rPr>
      </w:pPr>
      <w:r w:rsidRPr="00085C8E">
        <w:rPr>
          <w:rFonts w:ascii="Times New Roman" w:eastAsia="@Arial Unicode MS" w:hAnsi="Times New Roman" w:cs="Times New Roman"/>
          <w:color w:val="000000"/>
          <w:sz w:val="24"/>
          <w:szCs w:val="24"/>
        </w:rPr>
        <w:t>Рабочие программы  курсов внеурочной деятельности  включают следующие разделы:</w:t>
      </w:r>
    </w:p>
    <w:p w:rsidR="0080663C" w:rsidRPr="00085C8E" w:rsidRDefault="0080663C" w:rsidP="00085C8E">
      <w:pPr>
        <w:widowControl w:val="0"/>
        <w:tabs>
          <w:tab w:val="left" w:leader="dot" w:pos="624"/>
        </w:tabs>
        <w:autoSpaceDE w:val="0"/>
        <w:spacing w:after="0"/>
        <w:ind w:firstLine="567"/>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 xml:space="preserve">      - пояснительная записка;</w:t>
      </w:r>
    </w:p>
    <w:p w:rsidR="00085C8E" w:rsidRPr="0080663C" w:rsidRDefault="0080663C" w:rsidP="0080663C">
      <w:pPr>
        <w:widowControl w:val="0"/>
        <w:tabs>
          <w:tab w:val="left" w:leader="dot" w:pos="624"/>
        </w:tabs>
        <w:autoSpaceDE w:val="0"/>
        <w:spacing w:after="0"/>
        <w:ind w:left="927"/>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 </w:t>
      </w:r>
      <w:r w:rsidR="00085C8E" w:rsidRPr="0080663C">
        <w:rPr>
          <w:rFonts w:ascii="Times New Roman" w:eastAsia="@Arial Unicode MS" w:hAnsi="Times New Roman"/>
          <w:color w:val="000000"/>
          <w:sz w:val="24"/>
          <w:szCs w:val="24"/>
        </w:rPr>
        <w:t xml:space="preserve">результаты освоения  курса внеурочной деятельности;  </w:t>
      </w:r>
    </w:p>
    <w:p w:rsidR="00085C8E" w:rsidRPr="0080663C" w:rsidRDefault="0080663C" w:rsidP="0080663C">
      <w:pPr>
        <w:widowControl w:val="0"/>
        <w:tabs>
          <w:tab w:val="left" w:leader="dot" w:pos="624"/>
        </w:tabs>
        <w:autoSpaceDE w:val="0"/>
        <w:spacing w:after="0"/>
        <w:ind w:left="927"/>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 </w:t>
      </w:r>
      <w:r w:rsidR="00085C8E" w:rsidRPr="0080663C">
        <w:rPr>
          <w:rFonts w:ascii="Times New Roman" w:eastAsia="@Arial Unicode MS" w:hAnsi="Times New Roman"/>
          <w:color w:val="000000"/>
          <w:sz w:val="24"/>
          <w:szCs w:val="24"/>
        </w:rPr>
        <w:t xml:space="preserve">содержание курса внеурочной деятельности с указанием форм организации  и видов  деятельности; </w:t>
      </w:r>
    </w:p>
    <w:p w:rsidR="00085C8E" w:rsidRPr="0080663C" w:rsidRDefault="0080663C" w:rsidP="0080663C">
      <w:pPr>
        <w:tabs>
          <w:tab w:val="left" w:leader="dot" w:pos="624"/>
        </w:tabs>
        <w:autoSpaceDE w:val="0"/>
        <w:spacing w:after="0"/>
        <w:outlineLvl w:val="0"/>
        <w:rPr>
          <w:rFonts w:ascii="Times New Roman" w:hAnsi="Times New Roman"/>
          <w:color w:val="000000"/>
          <w:sz w:val="24"/>
          <w:szCs w:val="24"/>
        </w:rPr>
      </w:pPr>
      <w:r>
        <w:rPr>
          <w:rFonts w:ascii="Times New Roman" w:eastAsia="@Arial Unicode MS" w:hAnsi="Times New Roman"/>
          <w:color w:val="000000"/>
          <w:sz w:val="24"/>
          <w:szCs w:val="24"/>
        </w:rPr>
        <w:t xml:space="preserve">                - </w:t>
      </w:r>
      <w:r w:rsidR="00085C8E" w:rsidRPr="0080663C">
        <w:rPr>
          <w:rFonts w:ascii="Times New Roman" w:eastAsia="@Arial Unicode MS" w:hAnsi="Times New Roman"/>
          <w:color w:val="000000"/>
          <w:sz w:val="24"/>
          <w:szCs w:val="24"/>
        </w:rPr>
        <w:t>тематическое планирование.</w:t>
      </w:r>
    </w:p>
    <w:p w:rsidR="00085C8E" w:rsidRPr="00085C8E" w:rsidRDefault="00085C8E" w:rsidP="00085C8E">
      <w:pPr>
        <w:shd w:val="clear" w:color="auto" w:fill="FFFFFF"/>
        <w:spacing w:after="0"/>
        <w:ind w:firstLine="709"/>
        <w:textAlignment w:val="top"/>
        <w:rPr>
          <w:rFonts w:ascii="Times New Roman" w:hAnsi="Times New Roman" w:cs="Times New Roman"/>
          <w:color w:val="000000"/>
          <w:sz w:val="24"/>
          <w:szCs w:val="24"/>
        </w:rPr>
      </w:pPr>
      <w:r w:rsidRPr="00085C8E">
        <w:rPr>
          <w:rFonts w:ascii="Times New Roman" w:hAnsi="Times New Roman" w:cs="Times New Roman"/>
          <w:color w:val="000000"/>
          <w:sz w:val="24"/>
          <w:szCs w:val="24"/>
        </w:rPr>
        <w:t xml:space="preserve">  Рабочие программ  учебных предметов представлены в Приложении 1, курсов внеурочной деятельности – в Приложении 2.</w:t>
      </w:r>
    </w:p>
    <w:p w:rsidR="00085C8E" w:rsidRDefault="00085C8E" w:rsidP="00085C8E">
      <w:pPr>
        <w:pStyle w:val="Style15"/>
        <w:widowControl/>
        <w:spacing w:line="276" w:lineRule="auto"/>
        <w:outlineLvl w:val="0"/>
        <w:rPr>
          <w:rStyle w:val="FontStyle46"/>
          <w:rFonts w:ascii="Times New Roman" w:hAnsi="Times New Roman" w:cs="Times New Roman"/>
          <w:sz w:val="24"/>
          <w:szCs w:val="24"/>
        </w:rPr>
      </w:pPr>
    </w:p>
    <w:p w:rsidR="004477BA" w:rsidRDefault="004477BA" w:rsidP="00085C8E">
      <w:pPr>
        <w:pStyle w:val="Style15"/>
        <w:widowControl/>
        <w:spacing w:line="276" w:lineRule="auto"/>
        <w:outlineLvl w:val="0"/>
        <w:rPr>
          <w:rStyle w:val="FontStyle46"/>
          <w:rFonts w:ascii="Times New Roman" w:hAnsi="Times New Roman" w:cs="Times New Roman"/>
          <w:sz w:val="24"/>
          <w:szCs w:val="24"/>
        </w:rPr>
      </w:pPr>
    </w:p>
    <w:p w:rsidR="004477BA" w:rsidRDefault="004477BA" w:rsidP="00085C8E">
      <w:pPr>
        <w:pStyle w:val="Style15"/>
        <w:widowControl/>
        <w:spacing w:line="276" w:lineRule="auto"/>
        <w:outlineLvl w:val="0"/>
        <w:rPr>
          <w:rStyle w:val="FontStyle46"/>
          <w:rFonts w:ascii="Times New Roman" w:hAnsi="Times New Roman" w:cs="Times New Roman"/>
          <w:sz w:val="24"/>
          <w:szCs w:val="24"/>
        </w:rPr>
      </w:pPr>
    </w:p>
    <w:p w:rsidR="004477BA" w:rsidRPr="00085C8E" w:rsidRDefault="004477BA" w:rsidP="00085C8E">
      <w:pPr>
        <w:pStyle w:val="Style15"/>
        <w:widowControl/>
        <w:spacing w:line="276" w:lineRule="auto"/>
        <w:outlineLvl w:val="0"/>
        <w:rPr>
          <w:rStyle w:val="FontStyle46"/>
          <w:rFonts w:ascii="Times New Roman" w:hAnsi="Times New Roman" w:cs="Times New Roman"/>
          <w:sz w:val="24"/>
          <w:szCs w:val="24"/>
        </w:rPr>
      </w:pPr>
    </w:p>
    <w:p w:rsidR="00085C8E" w:rsidRPr="00085C8E" w:rsidRDefault="00085C8E" w:rsidP="00085C8E">
      <w:pPr>
        <w:pStyle w:val="Default"/>
        <w:spacing w:line="276" w:lineRule="auto"/>
      </w:pPr>
    </w:p>
    <w:p w:rsidR="005E13B7" w:rsidRPr="009768A6" w:rsidRDefault="005E13B7" w:rsidP="005E13B7">
      <w:pPr>
        <w:spacing w:after="0" w:line="240" w:lineRule="auto"/>
        <w:ind w:firstLine="397"/>
        <w:jc w:val="center"/>
        <w:rPr>
          <w:rFonts w:ascii="Times New Roman" w:hAnsi="Times New Roman"/>
          <w:b/>
          <w:sz w:val="24"/>
          <w:szCs w:val="24"/>
        </w:rPr>
      </w:pPr>
      <w:r w:rsidRPr="009768A6">
        <w:rPr>
          <w:rFonts w:ascii="Times New Roman" w:hAnsi="Times New Roman"/>
          <w:b/>
          <w:sz w:val="24"/>
          <w:szCs w:val="24"/>
        </w:rPr>
        <w:t>2.3. Программа духовно-нравственного развития, воспитания обучающихся при получении начального общего образования</w:t>
      </w:r>
    </w:p>
    <w:p w:rsidR="005E13B7" w:rsidRPr="009768A6" w:rsidRDefault="005E13B7" w:rsidP="005E13B7">
      <w:pPr>
        <w:autoSpaceDE w:val="0"/>
        <w:autoSpaceDN w:val="0"/>
        <w:adjustRightInd w:val="0"/>
        <w:spacing w:after="0" w:line="240" w:lineRule="auto"/>
        <w:ind w:firstLine="397"/>
        <w:jc w:val="both"/>
        <w:rPr>
          <w:rFonts w:ascii="Times New Roman" w:hAnsi="Times New Roman"/>
          <w:sz w:val="24"/>
          <w:szCs w:val="24"/>
        </w:rPr>
      </w:pPr>
    </w:p>
    <w:p w:rsidR="005E13B7" w:rsidRPr="009768A6" w:rsidRDefault="005E13B7" w:rsidP="005E13B7">
      <w:pPr>
        <w:spacing w:after="0"/>
        <w:ind w:firstLine="397"/>
        <w:jc w:val="both"/>
        <w:rPr>
          <w:rFonts w:ascii="Times New Roman" w:hAnsi="Times New Roman"/>
          <w:bCs/>
          <w:sz w:val="24"/>
          <w:szCs w:val="24"/>
        </w:rPr>
      </w:pPr>
      <w:r w:rsidRPr="009768A6">
        <w:rPr>
          <w:rFonts w:ascii="Times New Roman" w:hAnsi="Times New Roman"/>
          <w:sz w:val="24"/>
          <w:szCs w:val="24"/>
        </w:rPr>
        <w:t xml:space="preserve">Программа </w:t>
      </w:r>
      <w:r w:rsidRPr="009768A6">
        <w:rPr>
          <w:rFonts w:ascii="Times New Roman" w:hAnsi="Times New Roman"/>
          <w:bCs/>
          <w:sz w:val="24"/>
          <w:szCs w:val="24"/>
        </w:rPr>
        <w:t xml:space="preserve">духовно-нравственного воспитания и развития обучающихся при получении начального общего образования </w:t>
      </w:r>
      <w:r w:rsidRPr="009768A6">
        <w:rPr>
          <w:rFonts w:ascii="Times New Roman" w:hAnsi="Times New Roman"/>
          <w:sz w:val="24"/>
          <w:szCs w:val="24"/>
        </w:rPr>
        <w:t>Муниципального бюджетного общеобразовательного учреждения «Лицей № 120 г.Челябинска»</w:t>
      </w:r>
      <w:r w:rsidRPr="009768A6">
        <w:rPr>
          <w:rFonts w:ascii="Times New Roman" w:hAnsi="Times New Roman"/>
          <w:bCs/>
          <w:sz w:val="24"/>
          <w:szCs w:val="24"/>
        </w:rPr>
        <w:t xml:space="preserve"> </w:t>
      </w:r>
      <w:r w:rsidRPr="009768A6">
        <w:rPr>
          <w:rFonts w:ascii="Times New Roman" w:hAnsi="Times New Roman"/>
          <w:sz w:val="24"/>
          <w:szCs w:val="24"/>
        </w:rPr>
        <w:t xml:space="preserve">определяет основные подходы, принципы, цели, направления и содержание духовно-нравственного воспитания и развития обучающихся. </w:t>
      </w:r>
    </w:p>
    <w:p w:rsidR="005E13B7" w:rsidRPr="009768A6" w:rsidRDefault="005E13B7" w:rsidP="005E13B7">
      <w:pPr>
        <w:pStyle w:val="Default"/>
        <w:spacing w:line="276" w:lineRule="auto"/>
        <w:ind w:firstLine="397"/>
        <w:jc w:val="both"/>
      </w:pPr>
      <w:r w:rsidRPr="009768A6">
        <w:t xml:space="preserve">Нормативно-правовой и методологической основой Программы духовно-нравственного развития, воспитания обучающихся при получении начального общего образования являются: Конституция Российской Федерации, Федеральный государственный образовательный стандарт начального общего образования, Концепция духовно-нравственного развития и воспитания личности гражданина России (далее – Концепция), Примерная основная программа начального общего образования и сложившийся опыт организации воспитательной работы в художественно-эстетическом, военно-патриотическом, спортивно-оздоровительном направлении в </w:t>
      </w:r>
      <w:r>
        <w:t>Муниципальном бюджетном общеобразовательном учреждении</w:t>
      </w:r>
      <w:r w:rsidRPr="009768A6">
        <w:t xml:space="preserve"> «Лицей № 120 г.Челябинска»</w:t>
      </w:r>
      <w:r w:rsidR="0080663C">
        <w:t>.</w:t>
      </w:r>
      <w:r w:rsidRPr="009768A6">
        <w:t xml:space="preserve"> В основу Программы положены ключевые воспитательные задачи, базовые национальные ценности российского общества.</w:t>
      </w:r>
    </w:p>
    <w:p w:rsidR="005E13B7" w:rsidRPr="009768A6" w:rsidRDefault="005E13B7" w:rsidP="005E13B7">
      <w:pPr>
        <w:spacing w:after="0"/>
        <w:ind w:firstLine="397"/>
        <w:jc w:val="both"/>
        <w:rPr>
          <w:rFonts w:ascii="Times New Roman" w:hAnsi="Times New Roman"/>
          <w:sz w:val="24"/>
          <w:szCs w:val="24"/>
        </w:rPr>
      </w:pPr>
      <w:r w:rsidRPr="009768A6">
        <w:rPr>
          <w:rFonts w:ascii="Times New Roman" w:hAnsi="Times New Roman"/>
          <w:sz w:val="24"/>
          <w:szCs w:val="24"/>
        </w:rPr>
        <w:t xml:space="preserve">Программа предусматривать приобщение обучающихся </w:t>
      </w:r>
      <w:r w:rsidRPr="00BB3F0F">
        <w:rPr>
          <w:rFonts w:ascii="Times New Roman" w:hAnsi="Times New Roman"/>
          <w:sz w:val="24"/>
          <w:szCs w:val="24"/>
        </w:rPr>
        <w:t>к культурным ценностям своей этнической или социокультурной группы,</w:t>
      </w:r>
      <w:r w:rsidRPr="009768A6">
        <w:rPr>
          <w:rFonts w:ascii="Times New Roman" w:hAnsi="Times New Roman"/>
          <w:sz w:val="24"/>
          <w:szCs w:val="24"/>
        </w:rPr>
        <w:t xml:space="preserve"> базовым национальным ценностям российского общества, общечеловеческим ценностям в контексте формирования у них гражданской идентичности </w:t>
      </w:r>
      <w:r>
        <w:rPr>
          <w:rFonts w:ascii="Times New Roman" w:hAnsi="Times New Roman"/>
          <w:sz w:val="24"/>
          <w:szCs w:val="24"/>
        </w:rPr>
        <w:t xml:space="preserve"> </w:t>
      </w:r>
      <w:r w:rsidRPr="009768A6">
        <w:rPr>
          <w:rFonts w:ascii="Times New Roman" w:hAnsi="Times New Roman"/>
          <w:sz w:val="24"/>
          <w:szCs w:val="24"/>
        </w:rPr>
        <w:t>и обеспечивает:</w:t>
      </w:r>
    </w:p>
    <w:p w:rsidR="005E13B7" w:rsidRPr="009768A6" w:rsidRDefault="005E13B7" w:rsidP="005E13B7">
      <w:pPr>
        <w:numPr>
          <w:ilvl w:val="0"/>
          <w:numId w:val="42"/>
        </w:numPr>
        <w:spacing w:after="0"/>
        <w:jc w:val="both"/>
        <w:rPr>
          <w:rFonts w:ascii="Times New Roman" w:hAnsi="Times New Roman"/>
          <w:sz w:val="24"/>
          <w:szCs w:val="24"/>
        </w:rPr>
      </w:pPr>
      <w:r w:rsidRPr="009768A6">
        <w:rPr>
          <w:rFonts w:ascii="Times New Roman" w:hAnsi="Times New Roman"/>
          <w:sz w:val="24"/>
          <w:szCs w:val="24"/>
        </w:rPr>
        <w:t>создание системы воспитательных мероприятий, позволяющих обучающемуся осваивать и на практике использовать полученные знания;</w:t>
      </w:r>
    </w:p>
    <w:p w:rsidR="005E13B7" w:rsidRPr="00BB3F0F" w:rsidRDefault="005E13B7" w:rsidP="005E13B7">
      <w:pPr>
        <w:numPr>
          <w:ilvl w:val="0"/>
          <w:numId w:val="42"/>
        </w:numPr>
        <w:spacing w:after="0"/>
        <w:jc w:val="both"/>
        <w:rPr>
          <w:rFonts w:ascii="Times New Roman" w:hAnsi="Times New Roman"/>
          <w:sz w:val="24"/>
          <w:szCs w:val="24"/>
        </w:rPr>
      </w:pPr>
      <w:r w:rsidRPr="00BB3F0F">
        <w:rPr>
          <w:rFonts w:ascii="Times New Roman" w:hAnsi="Times New Roman"/>
          <w:sz w:val="24"/>
          <w:szCs w:val="24"/>
        </w:rPr>
        <w:t>формирование целостной образовательной среды, включающей урочную, внеурочную и внешкольную деятельность, учитывающую историко-культурную, этническую и региональную специфику;</w:t>
      </w:r>
    </w:p>
    <w:p w:rsidR="005E13B7" w:rsidRPr="009768A6" w:rsidRDefault="005E13B7" w:rsidP="005E13B7">
      <w:pPr>
        <w:numPr>
          <w:ilvl w:val="0"/>
          <w:numId w:val="42"/>
        </w:numPr>
        <w:spacing w:after="0"/>
        <w:jc w:val="both"/>
        <w:rPr>
          <w:rFonts w:ascii="Times New Roman" w:hAnsi="Times New Roman"/>
          <w:sz w:val="24"/>
          <w:szCs w:val="24"/>
        </w:rPr>
      </w:pPr>
      <w:r w:rsidRPr="009768A6">
        <w:rPr>
          <w:rFonts w:ascii="Times New Roman" w:hAnsi="Times New Roman"/>
          <w:sz w:val="24"/>
          <w:szCs w:val="24"/>
        </w:rPr>
        <w:t>формирование у обучающегося активной деятельностной позиции.</w:t>
      </w:r>
    </w:p>
    <w:p w:rsidR="005E13B7" w:rsidRPr="00BB3F0F" w:rsidRDefault="005E13B7" w:rsidP="005E13B7">
      <w:pPr>
        <w:spacing w:after="0"/>
        <w:ind w:firstLine="397"/>
        <w:jc w:val="both"/>
        <w:rPr>
          <w:rFonts w:ascii="Times New Roman" w:hAnsi="Times New Roman"/>
          <w:sz w:val="24"/>
          <w:szCs w:val="24"/>
        </w:rPr>
      </w:pPr>
      <w:bookmarkStart w:id="6" w:name="sub_11967"/>
      <w:r w:rsidRPr="009768A6">
        <w:rPr>
          <w:rFonts w:ascii="Times New Roman" w:hAnsi="Times New Roman"/>
          <w:sz w:val="24"/>
          <w:szCs w:val="24"/>
        </w:rPr>
        <w:lastRenderedPageBreak/>
        <w:t xml:space="preserve">Реализация содержательной части Программы направлена на обеспечение реализации личностных планируемых результатов – формируемых ценностных ориентаций, социальных компетенций, моделей поведения младших школьников, </w:t>
      </w:r>
      <w:r w:rsidRPr="00BB3F0F">
        <w:rPr>
          <w:rFonts w:ascii="Times New Roman" w:hAnsi="Times New Roman"/>
          <w:sz w:val="24"/>
          <w:szCs w:val="24"/>
        </w:rPr>
        <w:t xml:space="preserve">в том числе: формирование первичных представлений об этнической принадлежности, национальных ценностей, традициях, культуре народов и групп, проживающих на территории региона; понимания своей национальной и этнической принадлежности, уважительного отношения к истории и культуре других народов и этнических групп. </w:t>
      </w:r>
    </w:p>
    <w:bookmarkEnd w:id="6"/>
    <w:p w:rsidR="005E13B7" w:rsidRPr="009768A6" w:rsidRDefault="005E13B7" w:rsidP="005E13B7">
      <w:pPr>
        <w:spacing w:after="0" w:line="240" w:lineRule="auto"/>
        <w:ind w:firstLine="397"/>
        <w:jc w:val="both"/>
        <w:rPr>
          <w:rFonts w:ascii="Times New Roman" w:hAnsi="Times New Roman"/>
          <w:caps/>
          <w:sz w:val="24"/>
          <w:szCs w:val="24"/>
        </w:rPr>
      </w:pPr>
    </w:p>
    <w:p w:rsidR="005E13B7" w:rsidRDefault="005E13B7" w:rsidP="005E13B7">
      <w:pPr>
        <w:spacing w:after="0"/>
        <w:ind w:firstLine="397"/>
        <w:jc w:val="center"/>
        <w:rPr>
          <w:rFonts w:ascii="Times New Roman" w:hAnsi="Times New Roman"/>
          <w:b/>
          <w:sz w:val="24"/>
          <w:szCs w:val="24"/>
        </w:rPr>
      </w:pPr>
    </w:p>
    <w:p w:rsidR="005E13B7" w:rsidRPr="003F69DE" w:rsidRDefault="005E13B7" w:rsidP="005E13B7">
      <w:pPr>
        <w:spacing w:after="0"/>
        <w:ind w:firstLine="397"/>
        <w:jc w:val="center"/>
        <w:rPr>
          <w:rFonts w:ascii="Times New Roman" w:hAnsi="Times New Roman"/>
          <w:b/>
          <w:sz w:val="24"/>
          <w:szCs w:val="24"/>
        </w:rPr>
      </w:pPr>
      <w:r w:rsidRPr="003F69DE">
        <w:rPr>
          <w:rFonts w:ascii="Times New Roman" w:hAnsi="Times New Roman"/>
          <w:b/>
          <w:sz w:val="24"/>
          <w:szCs w:val="24"/>
        </w:rPr>
        <w:t>Цель и задачи духовно-нравственного развития, воспитания и социализации обучающихся</w:t>
      </w:r>
    </w:p>
    <w:p w:rsidR="005E13B7" w:rsidRPr="003F69DE" w:rsidRDefault="005E13B7" w:rsidP="005E13B7">
      <w:pPr>
        <w:spacing w:after="0"/>
        <w:ind w:firstLine="397"/>
        <w:jc w:val="both"/>
        <w:rPr>
          <w:rFonts w:ascii="Times New Roman" w:hAnsi="Times New Roman"/>
          <w:caps/>
          <w:sz w:val="24"/>
          <w:szCs w:val="24"/>
        </w:rPr>
      </w:pPr>
    </w:p>
    <w:p w:rsidR="005E13B7" w:rsidRPr="003F69DE" w:rsidRDefault="005E13B7" w:rsidP="005E13B7">
      <w:pPr>
        <w:pStyle w:val="Default"/>
        <w:spacing w:line="276" w:lineRule="auto"/>
        <w:ind w:firstLine="397"/>
        <w:jc w:val="both"/>
        <w:rPr>
          <w:color w:val="auto"/>
        </w:rPr>
      </w:pPr>
      <w:r w:rsidRPr="003F69DE">
        <w:rPr>
          <w:b/>
        </w:rPr>
        <w:t>Цель и задачи</w:t>
      </w:r>
      <w:r w:rsidRPr="003F69DE">
        <w:t xml:space="preserve"> духовно-нравственного развития, воспитания обучающихся при получении начального общего образования формулируются, достигаются и решаются в контексте национального воспитательного идеала, представляющего собой высшую цель образования, нравственное (идеальное) представление о человеке, на воспитание, обучение и развитие которого направлены усилия основных социальных субъектов: </w:t>
      </w:r>
      <w:r w:rsidRPr="003F69DE">
        <w:rPr>
          <w:color w:val="auto"/>
        </w:rPr>
        <w:t xml:space="preserve">государства, </w:t>
      </w:r>
      <w:r w:rsidRPr="003F69DE">
        <w:t xml:space="preserve">семьи, общеобразовательной организации (школы), </w:t>
      </w:r>
      <w:r w:rsidRPr="003F69DE">
        <w:rPr>
          <w:color w:val="auto"/>
        </w:rPr>
        <w:t>государственных и общественных организаций и объединений.</w:t>
      </w:r>
    </w:p>
    <w:p w:rsidR="005E13B7" w:rsidRPr="003F69DE" w:rsidRDefault="005E13B7" w:rsidP="005E13B7">
      <w:pPr>
        <w:spacing w:after="0"/>
        <w:ind w:firstLine="397"/>
        <w:jc w:val="both"/>
        <w:rPr>
          <w:rFonts w:ascii="Times New Roman" w:hAnsi="Times New Roman"/>
          <w:sz w:val="24"/>
          <w:szCs w:val="24"/>
        </w:rPr>
      </w:pPr>
      <w:r w:rsidRPr="003F69DE">
        <w:rPr>
          <w:rFonts w:ascii="Times New Roman" w:hAnsi="Times New Roman"/>
          <w:sz w:val="24"/>
          <w:szCs w:val="24"/>
        </w:rPr>
        <w:t>В Концепции определен современный национальный воспитательный идеал –</w:t>
      </w:r>
      <w:r w:rsidRPr="003F69DE">
        <w:rPr>
          <w:rFonts w:ascii="Times New Roman" w:hAnsi="Times New Roman"/>
          <w:bCs/>
          <w:sz w:val="24"/>
          <w:szCs w:val="24"/>
        </w:rPr>
        <w:t xml:space="preserve"> </w:t>
      </w:r>
      <w:r w:rsidRPr="003F69DE">
        <w:rPr>
          <w:rFonts w:ascii="Times New Roman" w:hAnsi="Times New Roman"/>
          <w:sz w:val="24"/>
          <w:szCs w:val="24"/>
        </w:rPr>
        <w:t xml:space="preserve">это высоко 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p>
    <w:p w:rsidR="005E13B7" w:rsidRPr="003F69DE" w:rsidRDefault="005E13B7" w:rsidP="005E13B7">
      <w:pPr>
        <w:pStyle w:val="a3"/>
        <w:spacing w:line="276" w:lineRule="auto"/>
        <w:ind w:firstLine="397"/>
        <w:rPr>
          <w:rFonts w:ascii="Times New Roman" w:hAnsi="Times New Roman"/>
          <w:b/>
          <w:i/>
          <w:color w:val="auto"/>
          <w:sz w:val="24"/>
          <w:szCs w:val="24"/>
        </w:rPr>
      </w:pPr>
      <w:r w:rsidRPr="003F69DE">
        <w:rPr>
          <w:rFonts w:ascii="Times New Roman" w:hAnsi="Times New Roman"/>
          <w:b/>
          <w:color w:val="auto"/>
          <w:sz w:val="24"/>
          <w:szCs w:val="24"/>
        </w:rPr>
        <w:t xml:space="preserve">Целью духовно-нравственного развития, воспитания и </w:t>
      </w:r>
      <w:r w:rsidRPr="003F69DE">
        <w:rPr>
          <w:rFonts w:ascii="Times New Roman" w:hAnsi="Times New Roman"/>
          <w:b/>
          <w:sz w:val="24"/>
          <w:szCs w:val="24"/>
        </w:rPr>
        <w:t>социализации обу</w:t>
      </w:r>
      <w:r w:rsidRPr="003F69DE">
        <w:rPr>
          <w:rFonts w:ascii="Times New Roman" w:hAnsi="Times New Roman"/>
          <w:b/>
          <w:spacing w:val="-2"/>
          <w:sz w:val="24"/>
          <w:szCs w:val="24"/>
        </w:rPr>
        <w:t xml:space="preserve">чающихся на уровне начального общего образования </w:t>
      </w:r>
      <w:r w:rsidRPr="003F69DE">
        <w:rPr>
          <w:rFonts w:ascii="Times New Roman" w:hAnsi="Times New Roman"/>
          <w:b/>
          <w:color w:val="auto"/>
          <w:spacing w:val="-2"/>
          <w:sz w:val="24"/>
          <w:szCs w:val="24"/>
        </w:rPr>
        <w:t>являет</w:t>
      </w:r>
      <w:r w:rsidRPr="003F69DE">
        <w:rPr>
          <w:rFonts w:ascii="Times New Roman" w:hAnsi="Times New Roman"/>
          <w:b/>
          <w:color w:val="auto"/>
          <w:sz w:val="24"/>
          <w:szCs w:val="24"/>
        </w:rPr>
        <w:t>ся</w:t>
      </w:r>
      <w:r w:rsidRPr="003F69DE">
        <w:rPr>
          <w:rFonts w:ascii="Times New Roman" w:hAnsi="Times New Roman"/>
          <w:color w:val="auto"/>
          <w:sz w:val="24"/>
          <w:szCs w:val="24"/>
        </w:rPr>
        <w:t xml:space="preserve"> социально­педагогическая поддержка становления и развития высоконравственного, творческого, компетентного граж</w:t>
      </w:r>
      <w:r w:rsidRPr="003F69DE">
        <w:rPr>
          <w:rFonts w:ascii="Times New Roman" w:hAnsi="Times New Roman"/>
          <w:color w:val="auto"/>
          <w:spacing w:val="2"/>
          <w:sz w:val="24"/>
          <w:szCs w:val="24"/>
        </w:rPr>
        <w:t xml:space="preserve">данина России, принимающего судьбу Отечества как </w:t>
      </w:r>
      <w:r w:rsidRPr="003F69DE">
        <w:rPr>
          <w:rFonts w:ascii="Times New Roman" w:hAnsi="Times New Roman"/>
          <w:color w:val="auto"/>
          <w:sz w:val="24"/>
          <w:szCs w:val="24"/>
        </w:rPr>
        <w:t>свою личную, осознающего ответственность за настоящее и буду</w:t>
      </w:r>
      <w:r w:rsidRPr="003F69DE">
        <w:rPr>
          <w:rFonts w:ascii="Times New Roman" w:hAnsi="Times New Roman"/>
          <w:color w:val="auto"/>
          <w:spacing w:val="2"/>
          <w:sz w:val="24"/>
          <w:szCs w:val="24"/>
        </w:rPr>
        <w:t xml:space="preserve">щее своей страны, укорененного в духовных и культурных </w:t>
      </w:r>
      <w:r w:rsidRPr="003F69DE">
        <w:rPr>
          <w:rFonts w:ascii="Times New Roman" w:hAnsi="Times New Roman"/>
          <w:color w:val="auto"/>
          <w:sz w:val="24"/>
          <w:szCs w:val="24"/>
        </w:rPr>
        <w:t xml:space="preserve">традициях многонационального народа Российской Федерации, в том </w:t>
      </w:r>
      <w:r w:rsidRPr="003F69DE">
        <w:rPr>
          <w:rFonts w:ascii="Times New Roman" w:hAnsi="Times New Roman"/>
          <w:b/>
          <w:i/>
          <w:color w:val="auto"/>
          <w:sz w:val="24"/>
          <w:szCs w:val="24"/>
        </w:rPr>
        <w:t>числе многонационального народа Южного Урала.</w:t>
      </w:r>
    </w:p>
    <w:p w:rsidR="005E13B7" w:rsidRPr="003F69DE" w:rsidRDefault="005E13B7" w:rsidP="005E13B7">
      <w:pPr>
        <w:pStyle w:val="Default"/>
        <w:spacing w:line="276" w:lineRule="auto"/>
        <w:ind w:firstLine="397"/>
        <w:jc w:val="both"/>
        <w:rPr>
          <w:color w:val="auto"/>
        </w:rPr>
      </w:pPr>
      <w:r w:rsidRPr="003F69DE">
        <w:rPr>
          <w:b/>
          <w:color w:val="auto"/>
        </w:rPr>
        <w:t>Задачи духовно-нравственного развития и воспитания  обучающихся</w:t>
      </w:r>
      <w:r w:rsidRPr="003F69DE">
        <w:rPr>
          <w:color w:val="auto"/>
        </w:rPr>
        <w:t xml:space="preserve"> определены как ожидаемые результаты в логике требований к личностным результатам начального общего образования и согласованы с родителями (законными предст</w:t>
      </w:r>
      <w:r w:rsidR="0080663C">
        <w:rPr>
          <w:color w:val="auto"/>
        </w:rPr>
        <w:t xml:space="preserve">авителями) обучающихся в форме </w:t>
      </w:r>
      <w:r w:rsidRPr="003F69DE">
        <w:rPr>
          <w:color w:val="auto"/>
        </w:rPr>
        <w:t xml:space="preserve"> публичного предъявления родительской общественности прог</w:t>
      </w:r>
      <w:r w:rsidR="0080663C">
        <w:rPr>
          <w:color w:val="auto"/>
        </w:rPr>
        <w:t>раммы воспитания и социализации.</w:t>
      </w:r>
    </w:p>
    <w:p w:rsidR="005E13B7" w:rsidRPr="00E66FED" w:rsidRDefault="005E13B7" w:rsidP="005E13B7">
      <w:pPr>
        <w:spacing w:after="0"/>
        <w:ind w:firstLine="397"/>
        <w:jc w:val="both"/>
        <w:rPr>
          <w:rFonts w:ascii="Times New Roman" w:hAnsi="Times New Roman"/>
          <w:b/>
          <w:i/>
          <w:sz w:val="24"/>
          <w:szCs w:val="24"/>
        </w:rPr>
      </w:pPr>
      <w:r w:rsidRPr="003F69DE">
        <w:rPr>
          <w:rFonts w:ascii="Times New Roman" w:hAnsi="Times New Roman"/>
          <w:b/>
          <w:i/>
          <w:sz w:val="24"/>
          <w:szCs w:val="24"/>
        </w:rPr>
        <w:t xml:space="preserve">Основная задача начального общего образования в формировании региональной идентичности учащихся – формирование целостного образа края, привлекательного и </w:t>
      </w:r>
      <w:r>
        <w:rPr>
          <w:rFonts w:ascii="Times New Roman" w:hAnsi="Times New Roman"/>
          <w:b/>
          <w:i/>
          <w:sz w:val="24"/>
          <w:szCs w:val="24"/>
        </w:rPr>
        <w:t>интересного.</w:t>
      </w:r>
    </w:p>
    <w:p w:rsidR="005E13B7" w:rsidRPr="003F69DE" w:rsidRDefault="005E13B7" w:rsidP="005E13B7">
      <w:pPr>
        <w:pStyle w:val="a3"/>
        <w:spacing w:line="276" w:lineRule="auto"/>
        <w:ind w:firstLine="397"/>
        <w:rPr>
          <w:rFonts w:ascii="Times New Roman" w:hAnsi="Times New Roman"/>
          <w:b/>
          <w:color w:val="auto"/>
          <w:sz w:val="24"/>
          <w:szCs w:val="24"/>
        </w:rPr>
      </w:pPr>
      <w:r w:rsidRPr="003F69DE">
        <w:rPr>
          <w:rFonts w:ascii="Times New Roman" w:hAnsi="Times New Roman"/>
          <w:b/>
          <w:iCs/>
          <w:color w:val="auto"/>
          <w:sz w:val="24"/>
          <w:szCs w:val="24"/>
        </w:rPr>
        <w:t>В области формирования нравственной культуры:</w:t>
      </w:r>
    </w:p>
    <w:p w:rsidR="005E13B7" w:rsidRPr="003F69DE" w:rsidRDefault="005E13B7" w:rsidP="005E13B7">
      <w:pPr>
        <w:pStyle w:val="af8"/>
        <w:numPr>
          <w:ilvl w:val="0"/>
          <w:numId w:val="43"/>
        </w:numPr>
        <w:spacing w:line="276" w:lineRule="auto"/>
        <w:rPr>
          <w:rFonts w:ascii="Times New Roman" w:hAnsi="Times New Roman"/>
          <w:color w:val="auto"/>
          <w:spacing w:val="2"/>
          <w:sz w:val="24"/>
          <w:szCs w:val="24"/>
        </w:rPr>
      </w:pPr>
      <w:r w:rsidRPr="003F69DE">
        <w:rPr>
          <w:rFonts w:ascii="Times New Roman" w:hAnsi="Times New Roman"/>
          <w:color w:val="auto"/>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w:t>
      </w:r>
      <w:r w:rsidRPr="003F69DE">
        <w:rPr>
          <w:rFonts w:ascii="Times New Roman" w:hAnsi="Times New Roman"/>
          <w:b/>
          <w:i/>
          <w:color w:val="auto"/>
          <w:sz w:val="24"/>
          <w:szCs w:val="24"/>
        </w:rPr>
        <w:t xml:space="preserve">проживающих на территории Челябинской области </w:t>
      </w:r>
      <w:r w:rsidRPr="003F69DE">
        <w:rPr>
          <w:rFonts w:ascii="Times New Roman" w:hAnsi="Times New Roman"/>
          <w:color w:val="auto"/>
          <w:sz w:val="24"/>
          <w:szCs w:val="24"/>
        </w:rPr>
        <w:t>и</w:t>
      </w:r>
      <w:r w:rsidRPr="003F69DE">
        <w:rPr>
          <w:rFonts w:ascii="Times New Roman" w:hAnsi="Times New Roman"/>
          <w:b/>
          <w:color w:val="auto"/>
          <w:sz w:val="24"/>
          <w:szCs w:val="24"/>
        </w:rPr>
        <w:t xml:space="preserve"> </w:t>
      </w:r>
      <w:r w:rsidRPr="003F69DE">
        <w:rPr>
          <w:rFonts w:ascii="Times New Roman" w:hAnsi="Times New Roman"/>
          <w:color w:val="auto"/>
          <w:sz w:val="24"/>
          <w:szCs w:val="24"/>
        </w:rPr>
        <w:t xml:space="preserve">России, российского </w:t>
      </w:r>
      <w:r w:rsidRPr="003F69DE">
        <w:rPr>
          <w:rFonts w:ascii="Times New Roman" w:hAnsi="Times New Roman"/>
          <w:color w:val="auto"/>
          <w:sz w:val="24"/>
          <w:szCs w:val="24"/>
        </w:rPr>
        <w:lastRenderedPageBreak/>
        <w:t>общества, не</w:t>
      </w:r>
      <w:r w:rsidRPr="003F69DE">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5E13B7" w:rsidRPr="003F69DE" w:rsidRDefault="005E13B7" w:rsidP="005E13B7">
      <w:pPr>
        <w:pStyle w:val="af8"/>
        <w:numPr>
          <w:ilvl w:val="0"/>
          <w:numId w:val="43"/>
        </w:numPr>
        <w:spacing w:line="276" w:lineRule="auto"/>
        <w:rPr>
          <w:rFonts w:ascii="Times New Roman" w:hAnsi="Times New Roman"/>
          <w:color w:val="auto"/>
          <w:sz w:val="24"/>
          <w:szCs w:val="24"/>
        </w:rPr>
      </w:pPr>
      <w:r w:rsidRPr="003F69DE">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5E13B7" w:rsidRPr="003F69DE" w:rsidRDefault="005E13B7" w:rsidP="005E13B7">
      <w:pPr>
        <w:pStyle w:val="af8"/>
        <w:numPr>
          <w:ilvl w:val="0"/>
          <w:numId w:val="43"/>
        </w:numPr>
        <w:spacing w:line="276" w:lineRule="auto"/>
        <w:rPr>
          <w:rFonts w:ascii="Times New Roman" w:hAnsi="Times New Roman"/>
          <w:color w:val="auto"/>
          <w:sz w:val="24"/>
          <w:szCs w:val="24"/>
        </w:rPr>
      </w:pPr>
      <w:r w:rsidRPr="003F69DE">
        <w:rPr>
          <w:rFonts w:ascii="Times New Roman" w:hAnsi="Times New Roman"/>
          <w:color w:val="auto"/>
          <w:spacing w:val="2"/>
          <w:sz w:val="24"/>
          <w:szCs w:val="24"/>
        </w:rPr>
        <w:t>формирование основ нравственного самосознания лич</w:t>
      </w:r>
      <w:r w:rsidRPr="003F69DE">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E13B7" w:rsidRPr="003F69DE" w:rsidRDefault="005E13B7" w:rsidP="005E13B7">
      <w:pPr>
        <w:pStyle w:val="af8"/>
        <w:numPr>
          <w:ilvl w:val="0"/>
          <w:numId w:val="43"/>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нравственного смысла учения;</w:t>
      </w:r>
    </w:p>
    <w:p w:rsidR="005E13B7" w:rsidRPr="003F69DE" w:rsidRDefault="005E13B7" w:rsidP="005E13B7">
      <w:pPr>
        <w:pStyle w:val="af8"/>
        <w:numPr>
          <w:ilvl w:val="0"/>
          <w:numId w:val="43"/>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основ морали – осознанной обучающим</w:t>
      </w:r>
      <w:r w:rsidRPr="003F69DE">
        <w:rPr>
          <w:rFonts w:ascii="Times New Roman" w:hAnsi="Times New Roman"/>
          <w:color w:val="auto"/>
          <w:spacing w:val="2"/>
          <w:sz w:val="24"/>
          <w:szCs w:val="24"/>
        </w:rPr>
        <w:t>ся необходимости определенного поведения, обусловленно</w:t>
      </w:r>
      <w:r w:rsidRPr="003F69DE">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5E13B7" w:rsidRPr="003F69DE" w:rsidRDefault="005E13B7" w:rsidP="005E13B7">
      <w:pPr>
        <w:pStyle w:val="af8"/>
        <w:numPr>
          <w:ilvl w:val="0"/>
          <w:numId w:val="43"/>
        </w:numPr>
        <w:spacing w:line="276" w:lineRule="auto"/>
        <w:rPr>
          <w:rFonts w:ascii="Times New Roman" w:hAnsi="Times New Roman"/>
          <w:color w:val="auto"/>
          <w:sz w:val="24"/>
          <w:szCs w:val="24"/>
        </w:rPr>
      </w:pPr>
      <w:r w:rsidRPr="003F69DE">
        <w:rPr>
          <w:rFonts w:ascii="Times New Roman" w:hAnsi="Times New Roman"/>
          <w:color w:val="auto"/>
          <w:spacing w:val="2"/>
          <w:sz w:val="24"/>
          <w:szCs w:val="24"/>
        </w:rPr>
        <w:t>принятие обучающимся нравственных ценно</w:t>
      </w:r>
      <w:r w:rsidRPr="003F69DE">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
    <w:p w:rsidR="005E13B7" w:rsidRPr="003F69DE" w:rsidRDefault="005E13B7" w:rsidP="005E13B7">
      <w:pPr>
        <w:pStyle w:val="af8"/>
        <w:numPr>
          <w:ilvl w:val="0"/>
          <w:numId w:val="43"/>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эстетических потребностей, ценностей и чувств;</w:t>
      </w:r>
    </w:p>
    <w:p w:rsidR="005E13B7" w:rsidRPr="003F69DE" w:rsidRDefault="005E13B7" w:rsidP="005E13B7">
      <w:pPr>
        <w:pStyle w:val="af8"/>
        <w:numPr>
          <w:ilvl w:val="0"/>
          <w:numId w:val="43"/>
        </w:numPr>
        <w:spacing w:line="276" w:lineRule="auto"/>
        <w:rPr>
          <w:rFonts w:ascii="Times New Roman" w:hAnsi="Times New Roman"/>
          <w:color w:val="auto"/>
          <w:spacing w:val="2"/>
          <w:sz w:val="24"/>
          <w:szCs w:val="24"/>
        </w:rPr>
      </w:pPr>
      <w:r w:rsidRPr="003F69DE">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5E13B7" w:rsidRPr="003F69DE" w:rsidRDefault="005E13B7" w:rsidP="005E13B7">
      <w:pPr>
        <w:pStyle w:val="af8"/>
        <w:numPr>
          <w:ilvl w:val="0"/>
          <w:numId w:val="43"/>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E13B7" w:rsidRPr="003F69DE" w:rsidRDefault="005E13B7" w:rsidP="005E13B7">
      <w:pPr>
        <w:pStyle w:val="af8"/>
        <w:numPr>
          <w:ilvl w:val="0"/>
          <w:numId w:val="43"/>
        </w:numPr>
        <w:spacing w:line="276" w:lineRule="auto"/>
        <w:rPr>
          <w:rFonts w:ascii="Times New Roman" w:hAnsi="Times New Roman"/>
          <w:i/>
          <w:iCs/>
          <w:color w:val="auto"/>
          <w:sz w:val="24"/>
          <w:szCs w:val="24"/>
        </w:rPr>
      </w:pPr>
      <w:r w:rsidRPr="003F69DE">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5E13B7" w:rsidRPr="003F69DE" w:rsidRDefault="005E13B7" w:rsidP="005E13B7">
      <w:pPr>
        <w:pStyle w:val="a3"/>
        <w:spacing w:line="276" w:lineRule="auto"/>
        <w:ind w:firstLine="397"/>
        <w:rPr>
          <w:rFonts w:ascii="Times New Roman" w:hAnsi="Times New Roman"/>
          <w:b/>
          <w:color w:val="auto"/>
          <w:sz w:val="24"/>
          <w:szCs w:val="24"/>
        </w:rPr>
      </w:pPr>
      <w:r w:rsidRPr="003F69DE">
        <w:rPr>
          <w:rFonts w:ascii="Times New Roman" w:hAnsi="Times New Roman"/>
          <w:b/>
          <w:iCs/>
          <w:color w:val="auto"/>
          <w:sz w:val="24"/>
          <w:szCs w:val="24"/>
        </w:rPr>
        <w:t>В области формирования социальной культуры:</w:t>
      </w:r>
    </w:p>
    <w:p w:rsidR="005E13B7" w:rsidRPr="003F69DE" w:rsidRDefault="005E13B7" w:rsidP="005E13B7">
      <w:pPr>
        <w:pStyle w:val="af8"/>
        <w:numPr>
          <w:ilvl w:val="0"/>
          <w:numId w:val="43"/>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основ российской культурной и гражданской идентичности (самобытности);</w:t>
      </w:r>
    </w:p>
    <w:p w:rsidR="005E13B7" w:rsidRPr="003F69DE" w:rsidRDefault="005E13B7" w:rsidP="005E13B7">
      <w:pPr>
        <w:pStyle w:val="af8"/>
        <w:numPr>
          <w:ilvl w:val="0"/>
          <w:numId w:val="43"/>
        </w:numPr>
        <w:spacing w:line="276" w:lineRule="auto"/>
        <w:rPr>
          <w:rFonts w:ascii="Times New Roman" w:hAnsi="Times New Roman"/>
          <w:color w:val="auto"/>
          <w:sz w:val="24"/>
          <w:szCs w:val="24"/>
        </w:rPr>
      </w:pPr>
      <w:r w:rsidRPr="003F69DE">
        <w:rPr>
          <w:rFonts w:ascii="Times New Roman" w:hAnsi="Times New Roman"/>
          <w:color w:val="auto"/>
          <w:sz w:val="24"/>
          <w:szCs w:val="24"/>
        </w:rPr>
        <w:t>пробуждение веры в Россию, в свой народ, чувства личной ответственности за Отечество;</w:t>
      </w:r>
    </w:p>
    <w:p w:rsidR="005E13B7" w:rsidRPr="003F69DE" w:rsidRDefault="005E13B7" w:rsidP="005E13B7">
      <w:pPr>
        <w:pStyle w:val="af8"/>
        <w:numPr>
          <w:ilvl w:val="0"/>
          <w:numId w:val="43"/>
        </w:numPr>
        <w:spacing w:line="276" w:lineRule="auto"/>
        <w:rPr>
          <w:rFonts w:ascii="Times New Roman" w:hAnsi="Times New Roman"/>
          <w:color w:val="auto"/>
          <w:sz w:val="24"/>
          <w:szCs w:val="24"/>
        </w:rPr>
      </w:pPr>
      <w:r w:rsidRPr="003F69DE">
        <w:rPr>
          <w:rFonts w:ascii="Times New Roman" w:hAnsi="Times New Roman"/>
          <w:color w:val="auto"/>
          <w:sz w:val="24"/>
          <w:szCs w:val="24"/>
        </w:rPr>
        <w:t>воспитание ценностного отношения к своему национальному языку и культуре;</w:t>
      </w:r>
    </w:p>
    <w:p w:rsidR="005E13B7" w:rsidRPr="003F69DE" w:rsidRDefault="005E13B7" w:rsidP="005E13B7">
      <w:pPr>
        <w:pStyle w:val="af8"/>
        <w:numPr>
          <w:ilvl w:val="0"/>
          <w:numId w:val="43"/>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у обучающихся привлекательного и интерес</w:t>
      </w:r>
      <w:r w:rsidR="00E82FA3">
        <w:rPr>
          <w:rFonts w:ascii="Times New Roman" w:hAnsi="Times New Roman"/>
          <w:color w:val="auto"/>
          <w:sz w:val="24"/>
          <w:szCs w:val="24"/>
        </w:rPr>
        <w:t>ного образа края, способствующего</w:t>
      </w:r>
      <w:r w:rsidRPr="003F69DE">
        <w:rPr>
          <w:rFonts w:ascii="Times New Roman" w:hAnsi="Times New Roman"/>
          <w:color w:val="auto"/>
          <w:sz w:val="24"/>
          <w:szCs w:val="24"/>
        </w:rPr>
        <w:t xml:space="preserve"> их мотивации на познание родного края;</w:t>
      </w:r>
    </w:p>
    <w:p w:rsidR="005E13B7" w:rsidRPr="003F69DE" w:rsidRDefault="005E13B7" w:rsidP="005E13B7">
      <w:pPr>
        <w:pStyle w:val="af8"/>
        <w:numPr>
          <w:ilvl w:val="0"/>
          <w:numId w:val="43"/>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патриотизма и гражданской солидарности;</w:t>
      </w:r>
    </w:p>
    <w:p w:rsidR="005E13B7" w:rsidRPr="003F69DE" w:rsidRDefault="005E13B7" w:rsidP="005E13B7">
      <w:pPr>
        <w:pStyle w:val="af8"/>
        <w:numPr>
          <w:ilvl w:val="0"/>
          <w:numId w:val="43"/>
        </w:numPr>
        <w:spacing w:line="276" w:lineRule="auto"/>
        <w:rPr>
          <w:rFonts w:ascii="Times New Roman" w:hAnsi="Times New Roman"/>
          <w:color w:val="auto"/>
          <w:sz w:val="24"/>
          <w:szCs w:val="24"/>
        </w:rPr>
      </w:pPr>
      <w:r w:rsidRPr="003F69DE">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5E13B7" w:rsidRPr="003F69DE" w:rsidRDefault="005E13B7" w:rsidP="005E13B7">
      <w:pPr>
        <w:pStyle w:val="af8"/>
        <w:numPr>
          <w:ilvl w:val="0"/>
          <w:numId w:val="43"/>
        </w:numPr>
        <w:spacing w:line="276" w:lineRule="auto"/>
        <w:rPr>
          <w:rFonts w:ascii="Times New Roman" w:hAnsi="Times New Roman"/>
          <w:color w:val="auto"/>
          <w:sz w:val="24"/>
          <w:szCs w:val="24"/>
        </w:rPr>
      </w:pPr>
      <w:r w:rsidRPr="003F69DE">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5E13B7" w:rsidRPr="003F69DE" w:rsidRDefault="005E13B7" w:rsidP="005E13B7">
      <w:pPr>
        <w:pStyle w:val="af8"/>
        <w:numPr>
          <w:ilvl w:val="0"/>
          <w:numId w:val="43"/>
        </w:numPr>
        <w:spacing w:line="276" w:lineRule="auto"/>
        <w:rPr>
          <w:rFonts w:ascii="Times New Roman" w:hAnsi="Times New Roman"/>
          <w:color w:val="auto"/>
          <w:sz w:val="24"/>
          <w:szCs w:val="24"/>
        </w:rPr>
      </w:pPr>
      <w:r w:rsidRPr="003F69DE">
        <w:rPr>
          <w:rFonts w:ascii="Times New Roman" w:hAnsi="Times New Roman"/>
          <w:color w:val="auto"/>
          <w:sz w:val="24"/>
          <w:szCs w:val="24"/>
        </w:rPr>
        <w:t>становление гражданских качеств личности на основе демократических ценностных ориентаций;</w:t>
      </w:r>
    </w:p>
    <w:p w:rsidR="005E13B7" w:rsidRPr="003F69DE" w:rsidRDefault="005E13B7" w:rsidP="005E13B7">
      <w:pPr>
        <w:pStyle w:val="af8"/>
        <w:numPr>
          <w:ilvl w:val="0"/>
          <w:numId w:val="43"/>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5E13B7" w:rsidRPr="003F69DE" w:rsidRDefault="005E13B7" w:rsidP="005E13B7">
      <w:pPr>
        <w:pStyle w:val="af8"/>
        <w:numPr>
          <w:ilvl w:val="0"/>
          <w:numId w:val="43"/>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5E13B7" w:rsidRPr="003F69DE" w:rsidRDefault="005E13B7" w:rsidP="005E13B7">
      <w:pPr>
        <w:pStyle w:val="a3"/>
        <w:spacing w:line="276" w:lineRule="auto"/>
        <w:ind w:firstLine="397"/>
        <w:rPr>
          <w:rFonts w:ascii="Times New Roman" w:hAnsi="Times New Roman"/>
          <w:b/>
          <w:color w:val="auto"/>
          <w:sz w:val="24"/>
          <w:szCs w:val="24"/>
        </w:rPr>
      </w:pPr>
      <w:r w:rsidRPr="003F69DE">
        <w:rPr>
          <w:rFonts w:ascii="Times New Roman" w:hAnsi="Times New Roman"/>
          <w:b/>
          <w:iCs/>
          <w:color w:val="auto"/>
          <w:sz w:val="24"/>
          <w:szCs w:val="24"/>
        </w:rPr>
        <w:lastRenderedPageBreak/>
        <w:t>В области формирования семейной культуры:</w:t>
      </w:r>
    </w:p>
    <w:p w:rsidR="005E13B7" w:rsidRPr="003F69DE" w:rsidRDefault="005E13B7" w:rsidP="005E13B7">
      <w:pPr>
        <w:pStyle w:val="af8"/>
        <w:numPr>
          <w:ilvl w:val="0"/>
          <w:numId w:val="43"/>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отношения к семье как основе российского общества;</w:t>
      </w:r>
    </w:p>
    <w:p w:rsidR="005E13B7" w:rsidRPr="003F69DE" w:rsidRDefault="005E13B7" w:rsidP="005E13B7">
      <w:pPr>
        <w:pStyle w:val="af8"/>
        <w:numPr>
          <w:ilvl w:val="0"/>
          <w:numId w:val="43"/>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у обучающегося уважительного отношения к родителям, осознанного, заботливого отношения к старшим и младшим членам семьи;</w:t>
      </w:r>
    </w:p>
    <w:p w:rsidR="005E13B7" w:rsidRPr="003F69DE" w:rsidRDefault="005E13B7" w:rsidP="005E13B7">
      <w:pPr>
        <w:pStyle w:val="af8"/>
        <w:numPr>
          <w:ilvl w:val="0"/>
          <w:numId w:val="43"/>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представления о традиционных семейных ценностях народов России, семейных ролях и уважения к ним;</w:t>
      </w:r>
    </w:p>
    <w:p w:rsidR="005E13B7" w:rsidRPr="003F69DE" w:rsidRDefault="005E13B7" w:rsidP="005E13B7">
      <w:pPr>
        <w:pStyle w:val="af8"/>
        <w:numPr>
          <w:ilvl w:val="0"/>
          <w:numId w:val="43"/>
        </w:numPr>
        <w:spacing w:line="276" w:lineRule="auto"/>
        <w:rPr>
          <w:rFonts w:ascii="Times New Roman" w:hAnsi="Times New Roman"/>
          <w:color w:val="auto"/>
          <w:sz w:val="24"/>
          <w:szCs w:val="24"/>
        </w:rPr>
      </w:pPr>
      <w:r w:rsidRPr="003F69DE">
        <w:rPr>
          <w:rFonts w:ascii="Times New Roman" w:hAnsi="Times New Roman"/>
          <w:color w:val="auto"/>
          <w:sz w:val="24"/>
          <w:szCs w:val="24"/>
        </w:rPr>
        <w:t>знакомство обучающегося с культурно­историческими и этническими традициями российской семьи.</w:t>
      </w:r>
    </w:p>
    <w:p w:rsidR="005E13B7" w:rsidRDefault="005E13B7" w:rsidP="005E13B7">
      <w:pPr>
        <w:spacing w:after="0"/>
        <w:ind w:firstLine="397"/>
        <w:jc w:val="center"/>
        <w:rPr>
          <w:rFonts w:ascii="Times New Roman" w:hAnsi="Times New Roman"/>
          <w:b/>
          <w:sz w:val="24"/>
          <w:szCs w:val="24"/>
        </w:rPr>
      </w:pPr>
    </w:p>
    <w:p w:rsidR="005E13B7" w:rsidRPr="003F69DE" w:rsidRDefault="005E13B7" w:rsidP="005E13B7">
      <w:pPr>
        <w:spacing w:after="0"/>
        <w:ind w:firstLine="397"/>
        <w:jc w:val="center"/>
        <w:rPr>
          <w:rFonts w:ascii="Times New Roman" w:hAnsi="Times New Roman"/>
          <w:b/>
          <w:sz w:val="24"/>
          <w:szCs w:val="24"/>
        </w:rPr>
      </w:pPr>
      <w:r w:rsidRPr="003F69DE">
        <w:rPr>
          <w:rFonts w:ascii="Times New Roman" w:hAnsi="Times New Roman"/>
          <w:b/>
          <w:sz w:val="24"/>
          <w:szCs w:val="24"/>
        </w:rPr>
        <w:t>2.</w:t>
      </w:r>
      <w:r>
        <w:rPr>
          <w:rFonts w:ascii="Times New Roman" w:hAnsi="Times New Roman"/>
          <w:b/>
          <w:sz w:val="24"/>
          <w:szCs w:val="24"/>
        </w:rPr>
        <w:t>3.1.</w:t>
      </w:r>
      <w:r w:rsidRPr="003F69DE">
        <w:rPr>
          <w:rFonts w:ascii="Times New Roman" w:hAnsi="Times New Roman"/>
          <w:b/>
          <w:sz w:val="24"/>
          <w:szCs w:val="24"/>
        </w:rPr>
        <w:t xml:space="preserve"> Основные направления и ценностные основы духовно-нравственного развития, воспитания и социализации обучающихся</w:t>
      </w:r>
    </w:p>
    <w:p w:rsidR="005E13B7" w:rsidRPr="009D07B8" w:rsidRDefault="005E13B7" w:rsidP="005E13B7">
      <w:pPr>
        <w:spacing w:after="0"/>
        <w:ind w:firstLine="397"/>
        <w:jc w:val="center"/>
        <w:rPr>
          <w:rFonts w:ascii="Times New Roman" w:hAnsi="Times New Roman"/>
          <w:b/>
          <w:sz w:val="24"/>
          <w:szCs w:val="24"/>
        </w:rPr>
      </w:pPr>
      <w:r w:rsidRPr="009D07B8">
        <w:rPr>
          <w:rFonts w:ascii="Times New Roman" w:hAnsi="Times New Roman"/>
          <w:b/>
          <w:sz w:val="24"/>
          <w:szCs w:val="24"/>
        </w:rPr>
        <w:t>МБОУ «Лицей № 120 г.Челябинска»</w:t>
      </w:r>
    </w:p>
    <w:p w:rsidR="005E13B7" w:rsidRPr="003F69DE" w:rsidRDefault="005E13B7" w:rsidP="005E13B7">
      <w:pPr>
        <w:pStyle w:val="a3"/>
        <w:spacing w:line="276" w:lineRule="auto"/>
        <w:ind w:firstLine="397"/>
        <w:rPr>
          <w:rFonts w:ascii="Times New Roman" w:hAnsi="Times New Roman"/>
          <w:color w:val="auto"/>
          <w:sz w:val="24"/>
          <w:szCs w:val="24"/>
        </w:rPr>
      </w:pPr>
    </w:p>
    <w:p w:rsidR="005E13B7" w:rsidRPr="003F69DE" w:rsidRDefault="005E13B7" w:rsidP="005E13B7">
      <w:pPr>
        <w:pStyle w:val="a3"/>
        <w:spacing w:line="276" w:lineRule="auto"/>
        <w:ind w:firstLine="397"/>
        <w:rPr>
          <w:rFonts w:ascii="Times New Roman" w:hAnsi="Times New Roman"/>
          <w:color w:val="auto"/>
          <w:sz w:val="24"/>
          <w:szCs w:val="24"/>
        </w:rPr>
      </w:pPr>
      <w:r w:rsidRPr="003F69DE">
        <w:rPr>
          <w:rFonts w:ascii="Times New Roman" w:hAnsi="Times New Roman"/>
          <w:color w:val="auto"/>
          <w:sz w:val="24"/>
          <w:szCs w:val="24"/>
        </w:rPr>
        <w:t xml:space="preserve">Каждое из направлений духовно-нравственного развития, воспитания </w:t>
      </w:r>
      <w:r w:rsidRPr="003F69DE">
        <w:rPr>
          <w:rFonts w:ascii="Times New Roman" w:hAnsi="Times New Roman"/>
          <w:sz w:val="24"/>
          <w:szCs w:val="24"/>
        </w:rPr>
        <w:t xml:space="preserve">и социализации </w:t>
      </w:r>
      <w:r w:rsidRPr="003F69DE">
        <w:rPr>
          <w:rFonts w:ascii="Times New Roman" w:hAnsi="Times New Roman"/>
          <w:color w:val="auto"/>
          <w:sz w:val="24"/>
          <w:szCs w:val="24"/>
        </w:rPr>
        <w:t>обучающихся основано на определенной системе базовых национальных ценностей и должно обеспечивать усвоение их обучающимися.</w:t>
      </w:r>
    </w:p>
    <w:p w:rsidR="005E13B7" w:rsidRPr="003F69DE" w:rsidRDefault="005E13B7" w:rsidP="005E13B7">
      <w:pPr>
        <w:pStyle w:val="a3"/>
        <w:spacing w:line="276" w:lineRule="auto"/>
        <w:ind w:firstLine="397"/>
        <w:rPr>
          <w:rFonts w:ascii="Times New Roman" w:hAnsi="Times New Roman"/>
          <w:color w:val="auto"/>
          <w:sz w:val="24"/>
          <w:szCs w:val="24"/>
        </w:rPr>
      </w:pPr>
      <w:r w:rsidRPr="003F69DE">
        <w:rPr>
          <w:rFonts w:ascii="Times New Roman" w:hAnsi="Times New Roman"/>
          <w:color w:val="auto"/>
          <w:sz w:val="24"/>
          <w:szCs w:val="24"/>
        </w:rPr>
        <w:t>Организация духовно­нравственного развития, воспита</w:t>
      </w:r>
      <w:r w:rsidRPr="003F69DE">
        <w:rPr>
          <w:rFonts w:ascii="Times New Roman" w:hAnsi="Times New Roman"/>
          <w:color w:val="auto"/>
          <w:spacing w:val="2"/>
          <w:sz w:val="24"/>
          <w:szCs w:val="24"/>
        </w:rPr>
        <w:t>ния и социализации обучающихся осуществляется по следующим направле</w:t>
      </w:r>
      <w:r w:rsidRPr="003F69DE">
        <w:rPr>
          <w:rFonts w:ascii="Times New Roman" w:hAnsi="Times New Roman"/>
          <w:color w:val="auto"/>
          <w:sz w:val="24"/>
          <w:szCs w:val="24"/>
        </w:rPr>
        <w:t>ниям:</w:t>
      </w:r>
    </w:p>
    <w:p w:rsidR="005E13B7" w:rsidRPr="003F69DE" w:rsidRDefault="005E13B7" w:rsidP="005E13B7">
      <w:pPr>
        <w:pStyle w:val="af8"/>
        <w:spacing w:line="276" w:lineRule="auto"/>
        <w:ind w:firstLine="397"/>
        <w:rPr>
          <w:rFonts w:ascii="Times New Roman" w:hAnsi="Times New Roman"/>
          <w:b/>
          <w:color w:val="auto"/>
          <w:spacing w:val="2"/>
          <w:sz w:val="24"/>
          <w:szCs w:val="24"/>
        </w:rPr>
      </w:pPr>
    </w:p>
    <w:p w:rsidR="005E13B7" w:rsidRPr="003F69DE" w:rsidRDefault="005E13B7" w:rsidP="005E13B7">
      <w:pPr>
        <w:pStyle w:val="af8"/>
        <w:spacing w:line="276" w:lineRule="auto"/>
        <w:ind w:firstLine="397"/>
        <w:rPr>
          <w:rFonts w:ascii="Times New Roman" w:hAnsi="Times New Roman"/>
          <w:b/>
          <w:color w:val="auto"/>
          <w:spacing w:val="2"/>
          <w:sz w:val="24"/>
          <w:szCs w:val="24"/>
        </w:rPr>
      </w:pPr>
      <w:r w:rsidRPr="003F69DE">
        <w:rPr>
          <w:rFonts w:ascii="Times New Roman" w:hAnsi="Times New Roman"/>
          <w:b/>
          <w:color w:val="auto"/>
          <w:spacing w:val="2"/>
          <w:sz w:val="24"/>
          <w:szCs w:val="24"/>
        </w:rPr>
        <w:t>1. Гражданско-патриотическое воспитание</w:t>
      </w:r>
    </w:p>
    <w:p w:rsidR="005E13B7" w:rsidRPr="003F69DE" w:rsidRDefault="005E13B7" w:rsidP="005E13B7">
      <w:pPr>
        <w:pStyle w:val="a3"/>
        <w:spacing w:line="276" w:lineRule="auto"/>
        <w:ind w:firstLine="397"/>
        <w:rPr>
          <w:rFonts w:ascii="Times New Roman" w:hAnsi="Times New Roman"/>
          <w:i/>
          <w:iCs/>
          <w:color w:val="auto"/>
          <w:sz w:val="24"/>
          <w:szCs w:val="24"/>
        </w:rPr>
      </w:pPr>
      <w:r w:rsidRPr="003F69DE">
        <w:rPr>
          <w:rFonts w:ascii="Times New Roman" w:hAnsi="Times New Roman"/>
          <w:color w:val="auto"/>
          <w:sz w:val="24"/>
          <w:szCs w:val="24"/>
        </w:rPr>
        <w:t xml:space="preserve">Ценности: </w:t>
      </w:r>
      <w:r w:rsidRPr="003F69DE">
        <w:rPr>
          <w:rFonts w:ascii="Times New Roman" w:hAnsi="Times New Roman"/>
          <w:iCs/>
          <w:color w:val="auto"/>
          <w:sz w:val="24"/>
          <w:szCs w:val="24"/>
        </w:rPr>
        <w:t xml:space="preserve">любовь к России, своему народу, </w:t>
      </w:r>
      <w:r w:rsidRPr="003F69DE">
        <w:rPr>
          <w:rFonts w:ascii="Times New Roman" w:hAnsi="Times New Roman"/>
          <w:b/>
          <w:i/>
          <w:iCs/>
          <w:color w:val="auto"/>
          <w:sz w:val="24"/>
          <w:szCs w:val="24"/>
        </w:rPr>
        <w:t>своему краю Южному Уралу</w:t>
      </w:r>
      <w:r w:rsidRPr="003F69DE">
        <w:rPr>
          <w:rFonts w:ascii="Times New Roman" w:hAnsi="Times New Roman"/>
          <w:iCs/>
          <w:color w:val="auto"/>
          <w:sz w:val="24"/>
          <w:szCs w:val="24"/>
        </w:rPr>
        <w:t xml:space="preserve">; служение Отечеству; правовое государство; гражданское </w:t>
      </w:r>
      <w:r w:rsidRPr="003F69DE">
        <w:rPr>
          <w:rFonts w:ascii="Times New Roman" w:hAnsi="Times New Roman"/>
          <w:iCs/>
          <w:color w:val="auto"/>
          <w:spacing w:val="-2"/>
          <w:sz w:val="24"/>
          <w:szCs w:val="24"/>
        </w:rPr>
        <w:t>общество; закон и правопорядок; сво</w:t>
      </w:r>
      <w:r w:rsidRPr="003F69DE">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3F69DE">
        <w:rPr>
          <w:rFonts w:ascii="Times New Roman" w:hAnsi="Times New Roman"/>
          <w:i/>
          <w:iCs/>
          <w:color w:val="auto"/>
          <w:sz w:val="24"/>
          <w:szCs w:val="24"/>
        </w:rPr>
        <w:t>.</w:t>
      </w:r>
    </w:p>
    <w:p w:rsidR="005E13B7" w:rsidRPr="003F69DE" w:rsidRDefault="005E13B7" w:rsidP="005E13B7">
      <w:pPr>
        <w:pStyle w:val="af8"/>
        <w:spacing w:line="276" w:lineRule="auto"/>
        <w:ind w:firstLine="397"/>
        <w:rPr>
          <w:rFonts w:ascii="Times New Roman" w:hAnsi="Times New Roman"/>
          <w:b/>
          <w:color w:val="auto"/>
          <w:spacing w:val="2"/>
          <w:sz w:val="24"/>
          <w:szCs w:val="24"/>
        </w:rPr>
      </w:pPr>
      <w:r w:rsidRPr="003F69DE">
        <w:rPr>
          <w:rFonts w:ascii="Times New Roman" w:hAnsi="Times New Roman"/>
          <w:b/>
          <w:color w:val="auto"/>
          <w:spacing w:val="2"/>
          <w:sz w:val="24"/>
          <w:szCs w:val="24"/>
        </w:rPr>
        <w:t>2. Нравственное и духовное воспитание</w:t>
      </w:r>
    </w:p>
    <w:p w:rsidR="005E13B7" w:rsidRPr="003F69DE" w:rsidRDefault="005E13B7" w:rsidP="005E13B7">
      <w:pPr>
        <w:pStyle w:val="a3"/>
        <w:spacing w:line="276" w:lineRule="auto"/>
        <w:ind w:firstLine="397"/>
        <w:rPr>
          <w:rFonts w:ascii="Times New Roman" w:hAnsi="Times New Roman"/>
          <w:color w:val="auto"/>
          <w:sz w:val="24"/>
          <w:szCs w:val="24"/>
        </w:rPr>
      </w:pPr>
      <w:r w:rsidRPr="003F69DE">
        <w:rPr>
          <w:rFonts w:ascii="Times New Roman" w:hAnsi="Times New Roman"/>
          <w:color w:val="auto"/>
          <w:sz w:val="24"/>
          <w:szCs w:val="24"/>
        </w:rPr>
        <w:t xml:space="preserve">Ценности: </w:t>
      </w:r>
      <w:r w:rsidRPr="003F69DE">
        <w:rPr>
          <w:rFonts w:ascii="Times New Roman" w:hAnsi="Times New Roman"/>
          <w:iCs/>
          <w:color w:val="auto"/>
          <w:sz w:val="24"/>
          <w:szCs w:val="24"/>
        </w:rPr>
        <w:t xml:space="preserve">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w:t>
      </w:r>
      <w:r w:rsidRPr="003F69DE">
        <w:rPr>
          <w:rFonts w:ascii="Times New Roman" w:hAnsi="Times New Roman"/>
          <w:b/>
          <w:i/>
          <w:iCs/>
          <w:color w:val="auto"/>
          <w:sz w:val="24"/>
          <w:szCs w:val="24"/>
        </w:rPr>
        <w:t xml:space="preserve">традиционные религии и духовная культура народов России, Южного Урала, </w:t>
      </w:r>
      <w:r w:rsidRPr="003F69DE">
        <w:rPr>
          <w:rFonts w:ascii="Times New Roman" w:hAnsi="Times New Roman"/>
          <w:iCs/>
          <w:color w:val="auto"/>
          <w:sz w:val="24"/>
          <w:szCs w:val="24"/>
        </w:rPr>
        <w:t>российская светская (гражданская) этика.</w:t>
      </w:r>
    </w:p>
    <w:p w:rsidR="005E13B7" w:rsidRPr="003F69DE" w:rsidRDefault="005E13B7" w:rsidP="005E13B7">
      <w:pPr>
        <w:pStyle w:val="af8"/>
        <w:spacing w:line="276" w:lineRule="auto"/>
        <w:ind w:firstLine="397"/>
        <w:rPr>
          <w:rFonts w:ascii="Times New Roman" w:hAnsi="Times New Roman"/>
          <w:b/>
          <w:color w:val="auto"/>
          <w:spacing w:val="2"/>
          <w:sz w:val="24"/>
          <w:szCs w:val="24"/>
        </w:rPr>
      </w:pPr>
      <w:r w:rsidRPr="003F69DE">
        <w:rPr>
          <w:rFonts w:ascii="Times New Roman" w:hAnsi="Times New Roman"/>
          <w:b/>
          <w:color w:val="auto"/>
          <w:spacing w:val="2"/>
          <w:sz w:val="24"/>
          <w:szCs w:val="24"/>
        </w:rPr>
        <w:t>3. Воспитание положительного отношения к труду и творчеству</w:t>
      </w:r>
    </w:p>
    <w:p w:rsidR="005E13B7" w:rsidRPr="003F69DE" w:rsidRDefault="005E13B7" w:rsidP="005E13B7">
      <w:pPr>
        <w:pStyle w:val="a3"/>
        <w:spacing w:line="276" w:lineRule="auto"/>
        <w:ind w:firstLine="397"/>
        <w:rPr>
          <w:rFonts w:ascii="Times New Roman" w:hAnsi="Times New Roman"/>
          <w:iCs/>
          <w:color w:val="auto"/>
          <w:sz w:val="24"/>
          <w:szCs w:val="24"/>
        </w:rPr>
      </w:pPr>
      <w:r w:rsidRPr="003F69DE">
        <w:rPr>
          <w:rFonts w:ascii="Times New Roman" w:hAnsi="Times New Roman"/>
          <w:color w:val="auto"/>
          <w:sz w:val="24"/>
          <w:szCs w:val="24"/>
        </w:rPr>
        <w:t xml:space="preserve">Ценности: </w:t>
      </w:r>
      <w:r w:rsidRPr="003F69DE">
        <w:rPr>
          <w:rFonts w:ascii="Times New Roman" w:hAnsi="Times New Roman"/>
          <w:b/>
          <w:i/>
          <w:iCs/>
          <w:color w:val="auto"/>
          <w:sz w:val="24"/>
          <w:szCs w:val="24"/>
        </w:rPr>
        <w:t>уважение к труду, человеку труда Южного Урала;</w:t>
      </w:r>
      <w:r w:rsidRPr="003F69DE">
        <w:rPr>
          <w:rFonts w:ascii="Times New Roman" w:hAnsi="Times New Roman"/>
          <w:iCs/>
          <w:color w:val="auto"/>
          <w:sz w:val="24"/>
          <w:szCs w:val="24"/>
        </w:rPr>
        <w:t xml:space="preserve">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5E13B7" w:rsidRPr="003F69DE" w:rsidRDefault="005E13B7" w:rsidP="005E13B7">
      <w:pPr>
        <w:pStyle w:val="af8"/>
        <w:widowControl w:val="0"/>
        <w:spacing w:line="276" w:lineRule="auto"/>
        <w:ind w:firstLine="397"/>
        <w:rPr>
          <w:rFonts w:ascii="Times New Roman" w:hAnsi="Times New Roman"/>
          <w:b/>
          <w:color w:val="auto"/>
          <w:spacing w:val="2"/>
          <w:sz w:val="24"/>
          <w:szCs w:val="24"/>
        </w:rPr>
      </w:pPr>
      <w:r w:rsidRPr="003F69DE">
        <w:rPr>
          <w:rFonts w:ascii="Times New Roman" w:hAnsi="Times New Roman"/>
          <w:b/>
          <w:color w:val="auto"/>
          <w:spacing w:val="2"/>
          <w:sz w:val="24"/>
          <w:szCs w:val="24"/>
        </w:rPr>
        <w:t>4. Интеллектуальное воспитание</w:t>
      </w:r>
    </w:p>
    <w:p w:rsidR="005E13B7" w:rsidRPr="003F69DE" w:rsidRDefault="005E13B7" w:rsidP="005E13B7">
      <w:pPr>
        <w:pStyle w:val="af8"/>
        <w:widowControl w:val="0"/>
        <w:spacing w:line="276" w:lineRule="auto"/>
        <w:ind w:firstLine="397"/>
        <w:rPr>
          <w:rFonts w:ascii="Times New Roman" w:hAnsi="Times New Roman"/>
          <w:color w:val="auto"/>
          <w:spacing w:val="2"/>
          <w:sz w:val="24"/>
          <w:szCs w:val="24"/>
        </w:rPr>
      </w:pPr>
      <w:r w:rsidRPr="003F69DE">
        <w:rPr>
          <w:rFonts w:ascii="Times New Roman" w:hAnsi="Times New Roman"/>
          <w:color w:val="auto"/>
          <w:sz w:val="24"/>
          <w:szCs w:val="24"/>
        </w:rPr>
        <w:t xml:space="preserve">Ценности: образование, </w:t>
      </w:r>
      <w:r w:rsidRPr="003F69DE">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3F69DE">
        <w:rPr>
          <w:rFonts w:ascii="Times New Roman" w:hAnsi="Times New Roman"/>
          <w:color w:val="auto"/>
          <w:sz w:val="24"/>
          <w:szCs w:val="24"/>
        </w:rPr>
        <w:t>знание,</w:t>
      </w:r>
      <w:r w:rsidRPr="003F69DE">
        <w:rPr>
          <w:rFonts w:ascii="Times New Roman" w:hAnsi="Times New Roman"/>
          <w:iCs/>
          <w:color w:val="auto"/>
          <w:sz w:val="24"/>
          <w:szCs w:val="24"/>
        </w:rPr>
        <w:t xml:space="preserve"> общество знаний, </w:t>
      </w:r>
      <w:r w:rsidRPr="003F69DE">
        <w:rPr>
          <w:rFonts w:ascii="Times New Roman" w:hAnsi="Times New Roman"/>
          <w:b/>
          <w:i/>
          <w:iCs/>
          <w:color w:val="auto"/>
          <w:sz w:val="24"/>
          <w:szCs w:val="24"/>
        </w:rPr>
        <w:t>учёные Южного Урала.</w:t>
      </w:r>
    </w:p>
    <w:p w:rsidR="005E13B7" w:rsidRPr="003F69DE" w:rsidRDefault="005E13B7" w:rsidP="005E13B7">
      <w:pPr>
        <w:pStyle w:val="af8"/>
        <w:spacing w:line="276" w:lineRule="auto"/>
        <w:ind w:firstLine="0"/>
        <w:rPr>
          <w:rFonts w:ascii="Times New Roman" w:hAnsi="Times New Roman"/>
          <w:b/>
          <w:color w:val="auto"/>
          <w:spacing w:val="2"/>
          <w:sz w:val="24"/>
          <w:szCs w:val="24"/>
        </w:rPr>
      </w:pPr>
      <w:r>
        <w:rPr>
          <w:rFonts w:ascii="Times New Roman" w:hAnsi="Times New Roman"/>
          <w:b/>
          <w:color w:val="auto"/>
          <w:spacing w:val="2"/>
          <w:sz w:val="24"/>
          <w:szCs w:val="24"/>
        </w:rPr>
        <w:t xml:space="preserve">       </w:t>
      </w:r>
      <w:r w:rsidRPr="003F69DE">
        <w:rPr>
          <w:rFonts w:ascii="Times New Roman" w:hAnsi="Times New Roman"/>
          <w:b/>
          <w:color w:val="auto"/>
          <w:spacing w:val="2"/>
          <w:sz w:val="24"/>
          <w:szCs w:val="24"/>
        </w:rPr>
        <w:t>5. Здоровьесберегающее воспитание</w:t>
      </w:r>
    </w:p>
    <w:p w:rsidR="005E13B7" w:rsidRPr="003F69DE" w:rsidRDefault="005E13B7" w:rsidP="005E13B7">
      <w:pPr>
        <w:pStyle w:val="af8"/>
        <w:spacing w:line="276" w:lineRule="auto"/>
        <w:ind w:firstLine="397"/>
        <w:rPr>
          <w:rFonts w:ascii="Times New Roman" w:hAnsi="Times New Roman"/>
          <w:b/>
          <w:i/>
          <w:color w:val="auto"/>
          <w:spacing w:val="2"/>
          <w:sz w:val="24"/>
          <w:szCs w:val="24"/>
        </w:rPr>
      </w:pPr>
      <w:r w:rsidRPr="003F69DE">
        <w:rPr>
          <w:rFonts w:ascii="Times New Roman" w:hAnsi="Times New Roman"/>
          <w:color w:val="auto"/>
          <w:sz w:val="24"/>
          <w:szCs w:val="24"/>
        </w:rPr>
        <w:t xml:space="preserve">Ценности: здоровье физическое, духовное и нравственное, здоровый образ жизни, здоровьесберегающие технологии, физическая культура и спорт, </w:t>
      </w:r>
      <w:r w:rsidRPr="003F69DE">
        <w:rPr>
          <w:rFonts w:ascii="Times New Roman" w:hAnsi="Times New Roman"/>
          <w:b/>
          <w:i/>
          <w:color w:val="auto"/>
          <w:sz w:val="24"/>
          <w:szCs w:val="24"/>
        </w:rPr>
        <w:t>физическая культура и спорт Южного Урала.</w:t>
      </w:r>
    </w:p>
    <w:p w:rsidR="005E13B7" w:rsidRPr="003F69DE" w:rsidRDefault="005E13B7" w:rsidP="005E13B7">
      <w:pPr>
        <w:pStyle w:val="af8"/>
        <w:spacing w:line="276" w:lineRule="auto"/>
        <w:ind w:firstLine="397"/>
        <w:rPr>
          <w:rFonts w:ascii="Times New Roman" w:hAnsi="Times New Roman"/>
          <w:b/>
          <w:color w:val="auto"/>
          <w:spacing w:val="2"/>
          <w:sz w:val="24"/>
          <w:szCs w:val="24"/>
        </w:rPr>
      </w:pPr>
      <w:r w:rsidRPr="003F69DE">
        <w:rPr>
          <w:rFonts w:ascii="Times New Roman" w:hAnsi="Times New Roman"/>
          <w:b/>
          <w:color w:val="auto"/>
          <w:spacing w:val="2"/>
          <w:sz w:val="24"/>
          <w:szCs w:val="24"/>
        </w:rPr>
        <w:t>6. Социокультурное и медиакультурное воспитание</w:t>
      </w:r>
    </w:p>
    <w:p w:rsidR="005E13B7" w:rsidRPr="003F69DE" w:rsidRDefault="005E13B7" w:rsidP="005E13B7">
      <w:pPr>
        <w:pStyle w:val="af8"/>
        <w:spacing w:line="276" w:lineRule="auto"/>
        <w:ind w:firstLine="397"/>
        <w:rPr>
          <w:rFonts w:ascii="Times New Roman" w:hAnsi="Times New Roman"/>
          <w:b/>
          <w:i/>
          <w:color w:val="auto"/>
          <w:spacing w:val="2"/>
          <w:sz w:val="24"/>
          <w:szCs w:val="24"/>
        </w:rPr>
      </w:pPr>
      <w:r w:rsidRPr="003F69DE">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3F69DE">
        <w:rPr>
          <w:rFonts w:ascii="Times New Roman" w:hAnsi="Times New Roman"/>
          <w:iCs/>
          <w:color w:val="auto"/>
          <w:spacing w:val="-2"/>
          <w:sz w:val="24"/>
          <w:szCs w:val="24"/>
        </w:rPr>
        <w:t xml:space="preserve"> </w:t>
      </w:r>
      <w:r w:rsidRPr="003F69DE">
        <w:rPr>
          <w:rFonts w:ascii="Times New Roman" w:hAnsi="Times New Roman"/>
          <w:b/>
          <w:i/>
          <w:iCs/>
          <w:color w:val="auto"/>
          <w:spacing w:val="-2"/>
          <w:sz w:val="24"/>
          <w:szCs w:val="24"/>
        </w:rPr>
        <w:t>поликультурный мир моей малой Родины.</w:t>
      </w:r>
    </w:p>
    <w:p w:rsidR="005E13B7" w:rsidRPr="003F69DE" w:rsidRDefault="005E13B7" w:rsidP="005E13B7">
      <w:pPr>
        <w:pStyle w:val="af8"/>
        <w:spacing w:line="276" w:lineRule="auto"/>
        <w:ind w:firstLine="397"/>
        <w:rPr>
          <w:rFonts w:ascii="Times New Roman" w:hAnsi="Times New Roman"/>
          <w:b/>
          <w:color w:val="auto"/>
          <w:spacing w:val="2"/>
          <w:sz w:val="24"/>
          <w:szCs w:val="24"/>
        </w:rPr>
      </w:pPr>
      <w:r w:rsidRPr="003F69DE">
        <w:rPr>
          <w:rFonts w:ascii="Times New Roman" w:hAnsi="Times New Roman"/>
          <w:b/>
          <w:color w:val="auto"/>
          <w:spacing w:val="2"/>
          <w:sz w:val="24"/>
          <w:szCs w:val="24"/>
        </w:rPr>
        <w:lastRenderedPageBreak/>
        <w:t>7. Культуротворческое и эстетическое воспитание</w:t>
      </w:r>
    </w:p>
    <w:p w:rsidR="005E13B7" w:rsidRPr="003F69DE" w:rsidRDefault="005E13B7" w:rsidP="005E13B7">
      <w:pPr>
        <w:pStyle w:val="a3"/>
        <w:spacing w:line="276" w:lineRule="auto"/>
        <w:ind w:firstLine="397"/>
        <w:rPr>
          <w:rFonts w:ascii="Times New Roman" w:hAnsi="Times New Roman"/>
          <w:color w:val="auto"/>
          <w:sz w:val="24"/>
          <w:szCs w:val="24"/>
        </w:rPr>
      </w:pPr>
      <w:r w:rsidRPr="003F69DE">
        <w:rPr>
          <w:rFonts w:ascii="Times New Roman" w:hAnsi="Times New Roman"/>
          <w:color w:val="auto"/>
          <w:sz w:val="24"/>
          <w:szCs w:val="24"/>
        </w:rPr>
        <w:t xml:space="preserve">Ценности: </w:t>
      </w:r>
      <w:r w:rsidRPr="003F69DE">
        <w:rPr>
          <w:rFonts w:ascii="Times New Roman" w:hAnsi="Times New Roman"/>
          <w:iCs/>
          <w:color w:val="auto"/>
          <w:sz w:val="24"/>
          <w:szCs w:val="24"/>
        </w:rPr>
        <w:t xml:space="preserve">красота; гармония; </w:t>
      </w:r>
      <w:r w:rsidRPr="003F69DE">
        <w:rPr>
          <w:rFonts w:ascii="Times New Roman" w:hAnsi="Times New Roman"/>
          <w:iCs/>
          <w:color w:val="auto"/>
          <w:spacing w:val="-3"/>
          <w:sz w:val="24"/>
          <w:szCs w:val="24"/>
        </w:rPr>
        <w:t>эстетическое развитие, самовыражение в творчестве и ис</w:t>
      </w:r>
      <w:r w:rsidRPr="003F69DE">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5E13B7" w:rsidRPr="003F69DE" w:rsidRDefault="005E13B7" w:rsidP="005E13B7">
      <w:pPr>
        <w:pStyle w:val="af8"/>
        <w:spacing w:line="276" w:lineRule="auto"/>
        <w:ind w:firstLine="397"/>
        <w:rPr>
          <w:rFonts w:ascii="Times New Roman" w:hAnsi="Times New Roman"/>
          <w:b/>
          <w:color w:val="auto"/>
          <w:spacing w:val="2"/>
          <w:sz w:val="24"/>
          <w:szCs w:val="24"/>
        </w:rPr>
      </w:pPr>
      <w:r w:rsidRPr="003F69DE">
        <w:rPr>
          <w:rFonts w:ascii="Times New Roman" w:hAnsi="Times New Roman"/>
          <w:b/>
          <w:color w:val="auto"/>
          <w:spacing w:val="2"/>
          <w:sz w:val="24"/>
          <w:szCs w:val="24"/>
        </w:rPr>
        <w:t>8. Правовое воспитание и культура безопасности</w:t>
      </w:r>
    </w:p>
    <w:p w:rsidR="005E13B7" w:rsidRPr="003F69DE" w:rsidRDefault="005E13B7" w:rsidP="005E13B7">
      <w:pPr>
        <w:pStyle w:val="af8"/>
        <w:spacing w:line="276" w:lineRule="auto"/>
        <w:ind w:firstLine="397"/>
        <w:rPr>
          <w:rFonts w:ascii="Times New Roman" w:hAnsi="Times New Roman"/>
          <w:color w:val="auto"/>
          <w:spacing w:val="2"/>
          <w:sz w:val="24"/>
          <w:szCs w:val="24"/>
        </w:rPr>
      </w:pPr>
      <w:r w:rsidRPr="003F69DE">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5E13B7" w:rsidRPr="003F69DE" w:rsidRDefault="005E13B7" w:rsidP="005E13B7">
      <w:pPr>
        <w:pStyle w:val="af8"/>
        <w:spacing w:line="276" w:lineRule="auto"/>
        <w:ind w:firstLine="397"/>
        <w:rPr>
          <w:rFonts w:ascii="Times New Roman" w:hAnsi="Times New Roman"/>
          <w:b/>
          <w:color w:val="auto"/>
          <w:spacing w:val="2"/>
          <w:sz w:val="24"/>
          <w:szCs w:val="24"/>
        </w:rPr>
      </w:pPr>
      <w:r w:rsidRPr="003F69DE">
        <w:rPr>
          <w:rFonts w:ascii="Times New Roman" w:hAnsi="Times New Roman"/>
          <w:b/>
          <w:color w:val="auto"/>
          <w:spacing w:val="2"/>
          <w:sz w:val="24"/>
          <w:szCs w:val="24"/>
        </w:rPr>
        <w:t>9. Воспитание семейных ценностей</w:t>
      </w:r>
    </w:p>
    <w:p w:rsidR="005E13B7" w:rsidRPr="003F69DE" w:rsidRDefault="005E13B7" w:rsidP="005E13B7">
      <w:pPr>
        <w:pStyle w:val="af8"/>
        <w:spacing w:line="276" w:lineRule="auto"/>
        <w:ind w:firstLine="397"/>
        <w:rPr>
          <w:rFonts w:ascii="Times New Roman" w:hAnsi="Times New Roman"/>
          <w:color w:val="auto"/>
          <w:spacing w:val="2"/>
          <w:sz w:val="24"/>
          <w:szCs w:val="24"/>
        </w:rPr>
      </w:pPr>
      <w:r w:rsidRPr="003F69DE">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3F69DE">
        <w:rPr>
          <w:rFonts w:ascii="Times New Roman" w:hAnsi="Times New Roman"/>
          <w:iCs/>
          <w:color w:val="auto"/>
          <w:sz w:val="24"/>
          <w:szCs w:val="24"/>
        </w:rPr>
        <w:t xml:space="preserve"> уважение к родителям, прародителям; забота о старших и младших.</w:t>
      </w:r>
    </w:p>
    <w:p w:rsidR="005E13B7" w:rsidRPr="003F69DE" w:rsidRDefault="005E13B7" w:rsidP="005E13B7">
      <w:pPr>
        <w:pStyle w:val="af8"/>
        <w:spacing w:line="276" w:lineRule="auto"/>
        <w:ind w:firstLine="397"/>
        <w:rPr>
          <w:rFonts w:ascii="Times New Roman" w:hAnsi="Times New Roman"/>
          <w:b/>
          <w:color w:val="auto"/>
          <w:spacing w:val="2"/>
          <w:sz w:val="24"/>
          <w:szCs w:val="24"/>
        </w:rPr>
      </w:pPr>
      <w:r w:rsidRPr="003F69DE">
        <w:rPr>
          <w:rFonts w:ascii="Times New Roman" w:hAnsi="Times New Roman"/>
          <w:b/>
          <w:color w:val="auto"/>
          <w:spacing w:val="2"/>
          <w:sz w:val="24"/>
          <w:szCs w:val="24"/>
        </w:rPr>
        <w:t>10. Формирование коммуникативной культуры</w:t>
      </w:r>
    </w:p>
    <w:p w:rsidR="005E13B7" w:rsidRPr="003F69DE" w:rsidRDefault="005E13B7" w:rsidP="005E13B7">
      <w:pPr>
        <w:pStyle w:val="af8"/>
        <w:spacing w:line="276" w:lineRule="auto"/>
        <w:ind w:firstLine="397"/>
        <w:rPr>
          <w:rFonts w:ascii="Times New Roman" w:hAnsi="Times New Roman"/>
          <w:color w:val="auto"/>
          <w:spacing w:val="2"/>
          <w:sz w:val="24"/>
          <w:szCs w:val="24"/>
        </w:rPr>
      </w:pPr>
      <w:r w:rsidRPr="003F69DE">
        <w:rPr>
          <w:rFonts w:ascii="Times New Roman" w:hAnsi="Times New Roman"/>
          <w:color w:val="auto"/>
          <w:sz w:val="24"/>
          <w:szCs w:val="24"/>
        </w:rPr>
        <w:t xml:space="preserve">Ценности: русский язык, языки народов России, </w:t>
      </w:r>
      <w:r w:rsidRPr="003F69DE">
        <w:rPr>
          <w:rFonts w:ascii="Times New Roman" w:hAnsi="Times New Roman"/>
          <w:b/>
          <w:i/>
          <w:color w:val="auto"/>
          <w:sz w:val="24"/>
          <w:szCs w:val="24"/>
        </w:rPr>
        <w:t>Южного Урала</w:t>
      </w:r>
      <w:r w:rsidRPr="003F69DE">
        <w:rPr>
          <w:rFonts w:ascii="Times New Roman" w:hAnsi="Times New Roman"/>
          <w:i/>
          <w:color w:val="auto"/>
          <w:sz w:val="24"/>
          <w:szCs w:val="24"/>
        </w:rPr>
        <w:t>,</w:t>
      </w:r>
      <w:r w:rsidRPr="003F69DE">
        <w:rPr>
          <w:rFonts w:ascii="Times New Roman" w:hAnsi="Times New Roman"/>
          <w:color w:val="auto"/>
          <w:sz w:val="24"/>
          <w:szCs w:val="24"/>
        </w:rPr>
        <w:t xml:space="preserve">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5E13B7" w:rsidRPr="003F69DE" w:rsidRDefault="005E13B7" w:rsidP="005E13B7">
      <w:pPr>
        <w:pStyle w:val="af8"/>
        <w:widowControl w:val="0"/>
        <w:spacing w:line="276" w:lineRule="auto"/>
        <w:ind w:firstLine="397"/>
        <w:rPr>
          <w:rFonts w:ascii="Times New Roman" w:hAnsi="Times New Roman"/>
          <w:b/>
          <w:color w:val="auto"/>
          <w:spacing w:val="2"/>
          <w:sz w:val="24"/>
          <w:szCs w:val="24"/>
        </w:rPr>
      </w:pPr>
      <w:r w:rsidRPr="003F69DE">
        <w:rPr>
          <w:rFonts w:ascii="Times New Roman" w:hAnsi="Times New Roman"/>
          <w:b/>
          <w:color w:val="auto"/>
          <w:spacing w:val="2"/>
          <w:sz w:val="24"/>
          <w:szCs w:val="24"/>
        </w:rPr>
        <w:t>11. Экологическое воспитание</w:t>
      </w:r>
    </w:p>
    <w:p w:rsidR="005E13B7" w:rsidRPr="003F69DE" w:rsidRDefault="005E13B7" w:rsidP="005E13B7">
      <w:pPr>
        <w:pStyle w:val="af8"/>
        <w:widowControl w:val="0"/>
        <w:spacing w:line="276" w:lineRule="auto"/>
        <w:ind w:firstLine="397"/>
        <w:rPr>
          <w:rFonts w:ascii="Times New Roman" w:hAnsi="Times New Roman"/>
          <w:i/>
          <w:iCs/>
          <w:color w:val="auto"/>
          <w:sz w:val="24"/>
          <w:szCs w:val="24"/>
        </w:rPr>
      </w:pPr>
      <w:r w:rsidRPr="003F69DE">
        <w:rPr>
          <w:rFonts w:ascii="Times New Roman" w:hAnsi="Times New Roman"/>
          <w:color w:val="auto"/>
          <w:spacing w:val="2"/>
          <w:sz w:val="24"/>
          <w:szCs w:val="24"/>
        </w:rPr>
        <w:t xml:space="preserve">Ценности: </w:t>
      </w:r>
      <w:r w:rsidRPr="003F69DE">
        <w:rPr>
          <w:rFonts w:ascii="Times New Roman" w:hAnsi="Times New Roman"/>
          <w:iCs/>
          <w:color w:val="auto"/>
          <w:spacing w:val="2"/>
          <w:sz w:val="24"/>
          <w:szCs w:val="24"/>
        </w:rPr>
        <w:t xml:space="preserve">родная земля; заповедная природа; планета </w:t>
      </w:r>
      <w:r w:rsidRPr="003F69DE">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p w:rsidR="005E13B7" w:rsidRPr="003F69DE" w:rsidRDefault="005E13B7" w:rsidP="005E13B7">
      <w:pPr>
        <w:pStyle w:val="a3"/>
        <w:spacing w:line="276" w:lineRule="auto"/>
        <w:ind w:firstLine="397"/>
        <w:rPr>
          <w:rFonts w:ascii="Times New Roman" w:hAnsi="Times New Roman"/>
          <w:b/>
          <w:color w:val="auto"/>
          <w:sz w:val="24"/>
          <w:szCs w:val="24"/>
        </w:rPr>
      </w:pPr>
      <w:r w:rsidRPr="003F69DE">
        <w:rPr>
          <w:rFonts w:ascii="Times New Roman" w:hAnsi="Times New Roman"/>
          <w:color w:val="auto"/>
          <w:spacing w:val="-2"/>
          <w:sz w:val="24"/>
          <w:szCs w:val="24"/>
        </w:rPr>
        <w:t>Все направления духовно-нравственного развития, воспи</w:t>
      </w:r>
      <w:r w:rsidRPr="003F69DE">
        <w:rPr>
          <w:rFonts w:ascii="Times New Roman" w:hAnsi="Times New Roman"/>
          <w:color w:val="auto"/>
          <w:sz w:val="24"/>
          <w:szCs w:val="24"/>
        </w:rPr>
        <w:t>тания и социализации дополняют друг друга и обеспечивают развитие личности на основе отечественных духовных, нравственных и культурных традиций,</w:t>
      </w:r>
      <w:r w:rsidRPr="003F69DE">
        <w:rPr>
          <w:rFonts w:ascii="Times New Roman" w:hAnsi="Times New Roman"/>
          <w:b/>
          <w:color w:val="auto"/>
          <w:sz w:val="24"/>
          <w:szCs w:val="24"/>
        </w:rPr>
        <w:t xml:space="preserve"> </w:t>
      </w:r>
      <w:r w:rsidRPr="003F69DE">
        <w:rPr>
          <w:rFonts w:ascii="Times New Roman" w:hAnsi="Times New Roman"/>
          <w:b/>
          <w:i/>
          <w:color w:val="auto"/>
          <w:sz w:val="24"/>
          <w:szCs w:val="24"/>
        </w:rPr>
        <w:t>в том числе народов, проживавших на территории Челябинской области.</w:t>
      </w:r>
      <w:r w:rsidRPr="003F69DE">
        <w:rPr>
          <w:rFonts w:ascii="Times New Roman" w:hAnsi="Times New Roman"/>
          <w:b/>
          <w:color w:val="auto"/>
          <w:sz w:val="24"/>
          <w:szCs w:val="24"/>
        </w:rPr>
        <w:t xml:space="preserve"> </w:t>
      </w:r>
    </w:p>
    <w:p w:rsidR="005E13B7" w:rsidRPr="003F69DE" w:rsidRDefault="005E13B7" w:rsidP="005E13B7">
      <w:pPr>
        <w:pStyle w:val="a3"/>
        <w:spacing w:line="276" w:lineRule="auto"/>
        <w:ind w:firstLine="397"/>
        <w:rPr>
          <w:rFonts w:ascii="Times New Roman" w:hAnsi="Times New Roman"/>
          <w:sz w:val="24"/>
          <w:szCs w:val="24"/>
        </w:rPr>
      </w:pPr>
    </w:p>
    <w:p w:rsidR="005E13B7" w:rsidRPr="00042F52" w:rsidRDefault="005E13B7" w:rsidP="005E13B7">
      <w:pPr>
        <w:autoSpaceDE w:val="0"/>
        <w:autoSpaceDN w:val="0"/>
        <w:adjustRightInd w:val="0"/>
        <w:spacing w:after="0"/>
        <w:jc w:val="center"/>
        <w:rPr>
          <w:rFonts w:ascii="Times New Roman" w:eastAsia="Droid Sans Fallback" w:hAnsi="Times New Roman"/>
          <w:b/>
          <w:bCs/>
          <w:sz w:val="24"/>
          <w:szCs w:val="24"/>
        </w:rPr>
      </w:pPr>
      <w:r>
        <w:rPr>
          <w:rFonts w:ascii="Times New Roman" w:eastAsia="Droid Sans Fallback" w:hAnsi="Times New Roman"/>
          <w:b/>
          <w:bCs/>
          <w:sz w:val="24"/>
          <w:szCs w:val="24"/>
        </w:rPr>
        <w:t>2.3.2</w:t>
      </w:r>
      <w:r w:rsidRPr="00042F52">
        <w:rPr>
          <w:rFonts w:ascii="Times New Roman" w:eastAsia="Droid Sans Fallback" w:hAnsi="Times New Roman"/>
          <w:b/>
          <w:bCs/>
          <w:sz w:val="24"/>
          <w:szCs w:val="24"/>
        </w:rPr>
        <w:t>. Содержание, виды и формы работы по основным направлениям</w:t>
      </w:r>
    </w:p>
    <w:p w:rsidR="005E13B7" w:rsidRDefault="005E13B7" w:rsidP="005E13B7">
      <w:pPr>
        <w:autoSpaceDE w:val="0"/>
        <w:autoSpaceDN w:val="0"/>
        <w:adjustRightInd w:val="0"/>
        <w:spacing w:after="0"/>
        <w:jc w:val="center"/>
        <w:rPr>
          <w:rFonts w:ascii="Times New Roman" w:eastAsia="Droid Sans Fallback" w:hAnsi="Times New Roman"/>
          <w:b/>
          <w:bCs/>
          <w:sz w:val="24"/>
          <w:szCs w:val="24"/>
        </w:rPr>
      </w:pPr>
      <w:r w:rsidRPr="00042F52">
        <w:rPr>
          <w:rFonts w:ascii="Times New Roman" w:eastAsia="Droid Sans Fallback" w:hAnsi="Times New Roman"/>
          <w:b/>
          <w:bCs/>
          <w:sz w:val="24"/>
          <w:szCs w:val="24"/>
        </w:rPr>
        <w:t>духовно-нравственного развития, воспитания и социализации младших школьников</w:t>
      </w:r>
    </w:p>
    <w:p w:rsidR="005E13B7" w:rsidRPr="00042F52" w:rsidRDefault="005E13B7" w:rsidP="005E13B7">
      <w:pPr>
        <w:autoSpaceDE w:val="0"/>
        <w:autoSpaceDN w:val="0"/>
        <w:adjustRightInd w:val="0"/>
        <w:spacing w:after="0"/>
        <w:jc w:val="center"/>
        <w:rPr>
          <w:rFonts w:ascii="Times New Roman" w:eastAsia="Droid Sans Fallback" w:hAnsi="Times New Roman"/>
          <w:b/>
          <w:bCs/>
          <w:sz w:val="24"/>
          <w:szCs w:val="24"/>
        </w:rPr>
      </w:pPr>
      <w:r>
        <w:rPr>
          <w:rFonts w:ascii="Times New Roman" w:eastAsia="Droid Sans Fallback" w:hAnsi="Times New Roman"/>
          <w:b/>
          <w:bCs/>
          <w:sz w:val="24"/>
          <w:szCs w:val="24"/>
        </w:rPr>
        <w:t>в МБОУ «Лицей № 120 г.Челябинска»</w:t>
      </w:r>
    </w:p>
    <w:p w:rsidR="005E13B7" w:rsidRDefault="005E13B7" w:rsidP="005E13B7">
      <w:pPr>
        <w:pStyle w:val="aff"/>
        <w:spacing w:line="240" w:lineRule="auto"/>
        <w:ind w:firstLine="0"/>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3794"/>
        <w:gridCol w:w="3651"/>
      </w:tblGrid>
      <w:tr w:rsidR="005E13B7" w:rsidTr="005E13B7">
        <w:tc>
          <w:tcPr>
            <w:tcW w:w="2126" w:type="dxa"/>
          </w:tcPr>
          <w:p w:rsidR="005E13B7" w:rsidRPr="00042F52" w:rsidRDefault="005E13B7" w:rsidP="005E13B7">
            <w:pPr>
              <w:pStyle w:val="afff2"/>
              <w:snapToGrid w:val="0"/>
              <w:jc w:val="center"/>
              <w:rPr>
                <w:rFonts w:ascii="Times New Roman" w:hAnsi="Times New Roman"/>
                <w:b/>
                <w:iCs/>
                <w:sz w:val="24"/>
              </w:rPr>
            </w:pPr>
            <w:r w:rsidRPr="00042F52">
              <w:rPr>
                <w:rFonts w:ascii="Times New Roman" w:hAnsi="Times New Roman"/>
                <w:b/>
                <w:iCs/>
                <w:sz w:val="24"/>
              </w:rPr>
              <w:t>Основные направления</w:t>
            </w:r>
          </w:p>
        </w:tc>
        <w:tc>
          <w:tcPr>
            <w:tcW w:w="3794" w:type="dxa"/>
          </w:tcPr>
          <w:p w:rsidR="005E13B7" w:rsidRPr="00042F52" w:rsidRDefault="005E13B7" w:rsidP="005E13B7">
            <w:pPr>
              <w:pStyle w:val="afff2"/>
              <w:snapToGrid w:val="0"/>
              <w:jc w:val="center"/>
              <w:rPr>
                <w:rFonts w:ascii="Times New Roman" w:hAnsi="Times New Roman"/>
                <w:b/>
                <w:iCs/>
                <w:sz w:val="24"/>
              </w:rPr>
            </w:pPr>
            <w:r w:rsidRPr="00042F52">
              <w:rPr>
                <w:rFonts w:ascii="Times New Roman" w:hAnsi="Times New Roman"/>
                <w:b/>
                <w:iCs/>
                <w:sz w:val="24"/>
              </w:rPr>
              <w:t>Содержание</w:t>
            </w:r>
          </w:p>
        </w:tc>
        <w:tc>
          <w:tcPr>
            <w:tcW w:w="3651" w:type="dxa"/>
          </w:tcPr>
          <w:p w:rsidR="005E13B7" w:rsidRPr="00042F52" w:rsidRDefault="005E13B7" w:rsidP="005E13B7">
            <w:pPr>
              <w:autoSpaceDE w:val="0"/>
              <w:snapToGrid w:val="0"/>
              <w:spacing w:line="240" w:lineRule="auto"/>
              <w:jc w:val="center"/>
              <w:rPr>
                <w:rFonts w:ascii="Times New Roman" w:hAnsi="Times New Roman"/>
                <w:b/>
                <w:iCs/>
                <w:sz w:val="24"/>
                <w:szCs w:val="24"/>
              </w:rPr>
            </w:pPr>
            <w:r w:rsidRPr="00042F52">
              <w:rPr>
                <w:rFonts w:ascii="Times New Roman" w:hAnsi="Times New Roman"/>
                <w:b/>
                <w:iCs/>
                <w:sz w:val="24"/>
                <w:szCs w:val="24"/>
              </w:rPr>
              <w:t>Виды и формы работы</w:t>
            </w:r>
          </w:p>
        </w:tc>
      </w:tr>
      <w:tr w:rsidR="005E13B7" w:rsidTr="005E13B7">
        <w:tc>
          <w:tcPr>
            <w:tcW w:w="2126" w:type="dxa"/>
          </w:tcPr>
          <w:p w:rsidR="005E13B7" w:rsidRPr="00042F52" w:rsidRDefault="005E13B7" w:rsidP="005E13B7">
            <w:pPr>
              <w:pStyle w:val="Style16"/>
              <w:widowControl/>
              <w:tabs>
                <w:tab w:val="left" w:pos="562"/>
              </w:tabs>
              <w:spacing w:line="240" w:lineRule="auto"/>
              <w:ind w:firstLine="0"/>
              <w:jc w:val="left"/>
              <w:rPr>
                <w:rStyle w:val="FontStyle49"/>
                <w:b/>
              </w:rPr>
            </w:pPr>
            <w:r w:rsidRPr="00042F52">
              <w:rPr>
                <w:rStyle w:val="FontStyle49"/>
                <w:b/>
              </w:rPr>
              <w:t>Гражданско-патриотическое воспитание</w:t>
            </w:r>
          </w:p>
          <w:p w:rsidR="005E13B7" w:rsidRPr="00042F52" w:rsidRDefault="005E13B7" w:rsidP="005E13B7">
            <w:pPr>
              <w:spacing w:line="240" w:lineRule="auto"/>
              <w:jc w:val="center"/>
              <w:rPr>
                <w:rFonts w:ascii="Times New Roman" w:hAnsi="Times New Roman"/>
                <w:b/>
                <w:sz w:val="24"/>
                <w:szCs w:val="24"/>
              </w:rPr>
            </w:pPr>
          </w:p>
        </w:tc>
        <w:tc>
          <w:tcPr>
            <w:tcW w:w="3794" w:type="dxa"/>
          </w:tcPr>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 xml:space="preserve">ценностные представления о любви к России, народам Российской Федерации, </w:t>
            </w:r>
            <w:r w:rsidRPr="00C55D7D">
              <w:rPr>
                <w:rFonts w:ascii="Times New Roman" w:hAnsi="Times New Roman"/>
                <w:b/>
                <w:i/>
                <w:color w:val="auto"/>
                <w:sz w:val="18"/>
                <w:szCs w:val="18"/>
              </w:rPr>
              <w:t xml:space="preserve">Южного Урала, к своей малой родине, умение находить на политической карте </w:t>
            </w:r>
            <w:r w:rsidRPr="00C55D7D">
              <w:rPr>
                <w:rFonts w:ascii="Times New Roman" w:hAnsi="Times New Roman"/>
                <w:color w:val="auto"/>
                <w:sz w:val="18"/>
                <w:szCs w:val="18"/>
              </w:rPr>
              <w:t>Российской Федерации местонахождения столицы России – город Москва</w:t>
            </w:r>
            <w:r w:rsidRPr="00C55D7D">
              <w:rPr>
                <w:rFonts w:ascii="Times New Roman" w:hAnsi="Times New Roman"/>
                <w:b/>
                <w:i/>
                <w:color w:val="auto"/>
                <w:sz w:val="18"/>
                <w:szCs w:val="18"/>
              </w:rPr>
              <w:t>; столицы Южного Урала – город Челябинск, столицы металлургии – город Магнитогорск, свой населённый пункт;</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5E13B7" w:rsidRPr="00C55D7D" w:rsidRDefault="005E13B7" w:rsidP="005E13B7">
            <w:pPr>
              <w:pStyle w:val="af8"/>
              <w:numPr>
                <w:ilvl w:val="0"/>
                <w:numId w:val="44"/>
              </w:numPr>
              <w:spacing w:line="240" w:lineRule="auto"/>
              <w:rPr>
                <w:rFonts w:ascii="Times New Roman" w:hAnsi="Times New Roman"/>
                <w:b/>
                <w:i/>
                <w:color w:val="auto"/>
                <w:sz w:val="18"/>
                <w:szCs w:val="18"/>
              </w:rPr>
            </w:pPr>
            <w:r w:rsidRPr="00C55D7D">
              <w:rPr>
                <w:rFonts w:ascii="Times New Roman" w:hAnsi="Times New Roman"/>
                <w:color w:val="auto"/>
                <w:sz w:val="18"/>
                <w:szCs w:val="18"/>
              </w:rPr>
              <w:t xml:space="preserve">элементарные представления о политическом устройстве </w:t>
            </w:r>
            <w:r w:rsidRPr="00C55D7D">
              <w:rPr>
                <w:rFonts w:ascii="Times New Roman" w:hAnsi="Times New Roman"/>
                <w:color w:val="auto"/>
                <w:spacing w:val="2"/>
                <w:sz w:val="18"/>
                <w:szCs w:val="18"/>
              </w:rPr>
              <w:t xml:space="preserve">Российского государства и </w:t>
            </w:r>
            <w:r w:rsidRPr="00C55D7D">
              <w:rPr>
                <w:rFonts w:ascii="Times New Roman" w:hAnsi="Times New Roman"/>
                <w:b/>
                <w:i/>
                <w:color w:val="auto"/>
                <w:spacing w:val="2"/>
                <w:sz w:val="18"/>
                <w:szCs w:val="18"/>
              </w:rPr>
              <w:t xml:space="preserve">Челябинской области, ее институтах, их роли в жизни </w:t>
            </w:r>
            <w:r w:rsidRPr="00C55D7D">
              <w:rPr>
                <w:rFonts w:ascii="Times New Roman" w:hAnsi="Times New Roman"/>
                <w:b/>
                <w:i/>
                <w:color w:val="auto"/>
                <w:sz w:val="18"/>
                <w:szCs w:val="18"/>
              </w:rPr>
              <w:t>общества, важнейших законах государства;</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pacing w:val="2"/>
                <w:sz w:val="18"/>
                <w:szCs w:val="18"/>
              </w:rPr>
              <w:t xml:space="preserve">представления о символах государства – флаге, гербе России, о флаге и </w:t>
            </w:r>
            <w:r w:rsidRPr="00C55D7D">
              <w:rPr>
                <w:rFonts w:ascii="Times New Roman" w:hAnsi="Times New Roman"/>
                <w:color w:val="auto"/>
                <w:spacing w:val="2"/>
                <w:sz w:val="18"/>
                <w:szCs w:val="18"/>
              </w:rPr>
              <w:lastRenderedPageBreak/>
              <w:t xml:space="preserve">гербе </w:t>
            </w:r>
            <w:r w:rsidRPr="00C55D7D">
              <w:rPr>
                <w:rFonts w:ascii="Times New Roman" w:hAnsi="Times New Roman"/>
                <w:b/>
                <w:i/>
                <w:color w:val="auto"/>
                <w:spacing w:val="2"/>
                <w:sz w:val="18"/>
                <w:szCs w:val="18"/>
              </w:rPr>
              <w:t xml:space="preserve">Челябинской области, муниципального района, </w:t>
            </w:r>
            <w:r w:rsidRPr="00C55D7D">
              <w:rPr>
                <w:rFonts w:ascii="Times New Roman" w:hAnsi="Times New Roman"/>
                <w:b/>
                <w:i/>
                <w:color w:val="auto"/>
                <w:sz w:val="18"/>
                <w:szCs w:val="18"/>
              </w:rPr>
              <w:t>в котором находится</w:t>
            </w:r>
            <w:r w:rsidRPr="00C55D7D">
              <w:rPr>
                <w:rFonts w:ascii="Times New Roman" w:hAnsi="Times New Roman"/>
                <w:b/>
                <w:color w:val="auto"/>
                <w:sz w:val="18"/>
                <w:szCs w:val="18"/>
              </w:rPr>
              <w:t xml:space="preserve"> </w:t>
            </w:r>
            <w:r w:rsidRPr="00C55D7D">
              <w:rPr>
                <w:rFonts w:ascii="Times New Roman" w:hAnsi="Times New Roman"/>
                <w:b/>
                <w:i/>
                <w:color w:val="auto"/>
                <w:sz w:val="18"/>
                <w:szCs w:val="18"/>
              </w:rPr>
              <w:t>общеобразовательная организация;</w:t>
            </w:r>
          </w:p>
          <w:p w:rsidR="005E13B7" w:rsidRPr="00C55D7D" w:rsidRDefault="005E13B7" w:rsidP="005E13B7">
            <w:pPr>
              <w:pStyle w:val="af8"/>
              <w:numPr>
                <w:ilvl w:val="0"/>
                <w:numId w:val="44"/>
              </w:numPr>
              <w:spacing w:line="240" w:lineRule="auto"/>
              <w:rPr>
                <w:rFonts w:ascii="Times New Roman" w:hAnsi="Times New Roman"/>
                <w:b/>
                <w:color w:val="auto"/>
                <w:sz w:val="18"/>
                <w:szCs w:val="18"/>
              </w:rPr>
            </w:pPr>
            <w:r w:rsidRPr="00C55D7D">
              <w:rPr>
                <w:rFonts w:ascii="Times New Roman" w:hAnsi="Times New Roman"/>
                <w:color w:val="auto"/>
                <w:spacing w:val="2"/>
                <w:sz w:val="18"/>
                <w:szCs w:val="18"/>
              </w:rPr>
              <w:t xml:space="preserve">интерес к государственным праздникам и важнейшим </w:t>
            </w:r>
            <w:r w:rsidRPr="00C55D7D">
              <w:rPr>
                <w:rFonts w:ascii="Times New Roman" w:hAnsi="Times New Roman"/>
                <w:color w:val="auto"/>
                <w:sz w:val="18"/>
                <w:szCs w:val="18"/>
              </w:rPr>
              <w:t xml:space="preserve">событиям в жизни России, </w:t>
            </w:r>
            <w:r w:rsidRPr="00C55D7D">
              <w:rPr>
                <w:rFonts w:ascii="Times New Roman" w:hAnsi="Times New Roman"/>
                <w:b/>
                <w:i/>
                <w:color w:val="auto"/>
                <w:sz w:val="18"/>
                <w:szCs w:val="18"/>
              </w:rPr>
              <w:t>субъекта Российской Федерации,</w:t>
            </w:r>
            <w:r w:rsidRPr="00C55D7D">
              <w:rPr>
                <w:rFonts w:ascii="Times New Roman" w:hAnsi="Times New Roman"/>
                <w:i/>
                <w:color w:val="auto"/>
                <w:sz w:val="18"/>
                <w:szCs w:val="18"/>
              </w:rPr>
              <w:t xml:space="preserve"> </w:t>
            </w:r>
            <w:r w:rsidRPr="00C55D7D">
              <w:rPr>
                <w:rFonts w:ascii="Times New Roman" w:hAnsi="Times New Roman"/>
                <w:b/>
                <w:i/>
                <w:color w:val="auto"/>
                <w:spacing w:val="2"/>
                <w:sz w:val="18"/>
                <w:szCs w:val="18"/>
              </w:rPr>
              <w:t>края (населенного пункта), в котором находится образова</w:t>
            </w:r>
            <w:r w:rsidRPr="00C55D7D">
              <w:rPr>
                <w:rFonts w:ascii="Times New Roman" w:hAnsi="Times New Roman"/>
                <w:b/>
                <w:i/>
                <w:color w:val="auto"/>
                <w:sz w:val="18"/>
                <w:szCs w:val="18"/>
              </w:rPr>
              <w:t>тельная организация;</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уважительное отношение к русскому языку как государственному, языку межнационального общения;</w:t>
            </w:r>
          </w:p>
          <w:p w:rsidR="005E13B7" w:rsidRPr="00C55D7D" w:rsidRDefault="005E13B7" w:rsidP="005E13B7">
            <w:pPr>
              <w:pStyle w:val="af8"/>
              <w:numPr>
                <w:ilvl w:val="0"/>
                <w:numId w:val="44"/>
              </w:numPr>
              <w:spacing w:line="240" w:lineRule="auto"/>
              <w:rPr>
                <w:rFonts w:ascii="Times New Roman" w:hAnsi="Times New Roman"/>
                <w:i/>
                <w:color w:val="auto"/>
                <w:sz w:val="18"/>
                <w:szCs w:val="18"/>
              </w:rPr>
            </w:pPr>
            <w:r w:rsidRPr="00C55D7D">
              <w:rPr>
                <w:rFonts w:ascii="Times New Roman" w:hAnsi="Times New Roman"/>
                <w:color w:val="auto"/>
                <w:spacing w:val="2"/>
                <w:sz w:val="18"/>
                <w:szCs w:val="18"/>
              </w:rPr>
              <w:t xml:space="preserve">ценностное отношение к своему языку и культуре, </w:t>
            </w:r>
            <w:r w:rsidRPr="00C55D7D">
              <w:rPr>
                <w:rFonts w:ascii="Times New Roman" w:hAnsi="Times New Roman"/>
                <w:b/>
                <w:i/>
                <w:color w:val="auto"/>
                <w:spacing w:val="2"/>
                <w:sz w:val="18"/>
                <w:szCs w:val="18"/>
              </w:rPr>
              <w:t xml:space="preserve">а также национальному языку </w:t>
            </w:r>
            <w:r w:rsidRPr="00C55D7D">
              <w:rPr>
                <w:rFonts w:ascii="Times New Roman" w:hAnsi="Times New Roman"/>
                <w:b/>
                <w:i/>
                <w:color w:val="auto"/>
                <w:sz w:val="18"/>
                <w:szCs w:val="18"/>
              </w:rPr>
              <w:t>и культуре</w:t>
            </w:r>
            <w:r w:rsidRPr="00C55D7D">
              <w:rPr>
                <w:rFonts w:ascii="Times New Roman" w:hAnsi="Times New Roman"/>
                <w:i/>
                <w:color w:val="auto"/>
                <w:sz w:val="18"/>
                <w:szCs w:val="18"/>
              </w:rPr>
              <w:t>;</w:t>
            </w:r>
          </w:p>
          <w:p w:rsidR="005E13B7" w:rsidRPr="00C55D7D" w:rsidRDefault="005E13B7" w:rsidP="005E13B7">
            <w:pPr>
              <w:pStyle w:val="af8"/>
              <w:numPr>
                <w:ilvl w:val="0"/>
                <w:numId w:val="44"/>
              </w:numPr>
              <w:spacing w:line="240" w:lineRule="auto"/>
              <w:rPr>
                <w:rFonts w:ascii="Times New Roman" w:hAnsi="Times New Roman"/>
                <w:b/>
                <w:i/>
                <w:color w:val="auto"/>
                <w:sz w:val="18"/>
                <w:szCs w:val="18"/>
              </w:rPr>
            </w:pPr>
            <w:r w:rsidRPr="00C55D7D">
              <w:rPr>
                <w:rFonts w:ascii="Times New Roman" w:hAnsi="Times New Roman"/>
                <w:b/>
                <w:i/>
                <w:color w:val="auto"/>
                <w:sz w:val="18"/>
                <w:szCs w:val="18"/>
              </w:rPr>
              <w:t>первоначальные представления о народах России, об их общей исторической судьбе, о единстве народов нашей страны и Южного Урала;</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pacing w:val="2"/>
                <w:sz w:val="18"/>
                <w:szCs w:val="18"/>
              </w:rPr>
              <w:t xml:space="preserve">первоначальные представления о национальных героях и </w:t>
            </w:r>
            <w:r w:rsidRPr="00C55D7D">
              <w:rPr>
                <w:rFonts w:ascii="Times New Roman" w:hAnsi="Times New Roman"/>
                <w:color w:val="auto"/>
                <w:sz w:val="18"/>
                <w:szCs w:val="18"/>
              </w:rPr>
              <w:t xml:space="preserve">важнейших событиях истории России и </w:t>
            </w:r>
            <w:r w:rsidRPr="00C55D7D">
              <w:rPr>
                <w:rFonts w:ascii="Times New Roman" w:hAnsi="Times New Roman"/>
                <w:b/>
                <w:i/>
                <w:color w:val="auto"/>
                <w:sz w:val="18"/>
                <w:szCs w:val="18"/>
              </w:rPr>
              <w:t>Южного Урала</w:t>
            </w:r>
            <w:r w:rsidRPr="00C55D7D">
              <w:rPr>
                <w:rFonts w:ascii="Times New Roman" w:hAnsi="Times New Roman"/>
                <w:color w:val="auto"/>
                <w:sz w:val="18"/>
                <w:szCs w:val="18"/>
              </w:rPr>
              <w:t xml:space="preserve"> и ее народов;</w:t>
            </w:r>
          </w:p>
          <w:p w:rsidR="005E13B7" w:rsidRPr="00C55D7D" w:rsidRDefault="005E13B7" w:rsidP="005E13B7">
            <w:pPr>
              <w:pStyle w:val="af8"/>
              <w:numPr>
                <w:ilvl w:val="0"/>
                <w:numId w:val="44"/>
              </w:numPr>
              <w:spacing w:line="240" w:lineRule="auto"/>
              <w:rPr>
                <w:rFonts w:ascii="Times New Roman" w:hAnsi="Times New Roman"/>
                <w:b/>
                <w:i/>
                <w:color w:val="auto"/>
                <w:sz w:val="18"/>
                <w:szCs w:val="18"/>
              </w:rPr>
            </w:pPr>
            <w:r w:rsidRPr="00C55D7D">
              <w:rPr>
                <w:rFonts w:ascii="Times New Roman" w:hAnsi="Times New Roman"/>
                <w:color w:val="auto"/>
                <w:sz w:val="18"/>
                <w:szCs w:val="18"/>
              </w:rPr>
              <w:t>уважительное отношение к воинскому прошлому и настоящему нашей страны,</w:t>
            </w:r>
            <w:r w:rsidRPr="00C55D7D">
              <w:rPr>
                <w:rFonts w:ascii="Times New Roman" w:hAnsi="Times New Roman"/>
                <w:b/>
                <w:i/>
                <w:color w:val="auto"/>
                <w:sz w:val="18"/>
                <w:szCs w:val="18"/>
              </w:rPr>
              <w:t xml:space="preserve"> уважение к защитникам Родины и Южного Урала.</w:t>
            </w:r>
          </w:p>
          <w:p w:rsidR="005E13B7" w:rsidRPr="00042F52" w:rsidRDefault="005E13B7" w:rsidP="005E13B7">
            <w:pPr>
              <w:spacing w:after="0" w:line="240" w:lineRule="auto"/>
              <w:ind w:firstLine="397"/>
              <w:jc w:val="both"/>
              <w:rPr>
                <w:rFonts w:ascii="Times New Roman" w:hAnsi="Times New Roman"/>
                <w:b/>
                <w:i/>
                <w:sz w:val="18"/>
                <w:szCs w:val="18"/>
              </w:rPr>
            </w:pPr>
          </w:p>
        </w:tc>
        <w:tc>
          <w:tcPr>
            <w:tcW w:w="3651" w:type="dxa"/>
          </w:tcPr>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pacing w:val="-2"/>
                <w:sz w:val="18"/>
                <w:szCs w:val="18"/>
              </w:rPr>
              <w:lastRenderedPageBreak/>
              <w:t>получают первоначальные представления о Конституции Российской Федерации, знакомятся с государственной сим</w:t>
            </w:r>
            <w:r w:rsidRPr="00C55D7D">
              <w:rPr>
                <w:rFonts w:ascii="Times New Roman" w:hAnsi="Times New Roman"/>
                <w:color w:val="auto"/>
                <w:sz w:val="18"/>
                <w:szCs w:val="18"/>
              </w:rPr>
              <w:t xml:space="preserve">воликой – Гербом, Флагом Российской Федерации, гербом и флагом </w:t>
            </w:r>
            <w:r w:rsidRPr="00C55D7D">
              <w:rPr>
                <w:rFonts w:ascii="Times New Roman" w:hAnsi="Times New Roman"/>
                <w:b/>
                <w:i/>
                <w:color w:val="auto"/>
                <w:sz w:val="18"/>
                <w:szCs w:val="18"/>
              </w:rPr>
              <w:t>Челябинской области и муниципалитета,</w:t>
            </w:r>
            <w:r w:rsidRPr="00C55D7D">
              <w:rPr>
                <w:rFonts w:ascii="Times New Roman" w:hAnsi="Times New Roman"/>
                <w:color w:val="auto"/>
                <w:sz w:val="18"/>
                <w:szCs w:val="18"/>
              </w:rPr>
              <w:t xml:space="preserve"> в котором нахо</w:t>
            </w:r>
            <w:r w:rsidRPr="00C55D7D">
              <w:rPr>
                <w:rFonts w:ascii="Times New Roman" w:hAnsi="Times New Roman"/>
                <w:color w:val="auto"/>
                <w:spacing w:val="2"/>
                <w:sz w:val="18"/>
                <w:szCs w:val="18"/>
              </w:rPr>
              <w:t xml:space="preserve">дится образовательная организация (на плакатах, картинах, </w:t>
            </w:r>
            <w:r w:rsidRPr="00C55D7D">
              <w:rPr>
                <w:rFonts w:ascii="Times New Roman" w:hAnsi="Times New Roman"/>
                <w:color w:val="auto"/>
                <w:sz w:val="18"/>
                <w:szCs w:val="18"/>
              </w:rPr>
              <w:t xml:space="preserve">в процессе бесед, чтения книг, </w:t>
            </w:r>
            <w:r w:rsidRPr="00C55D7D">
              <w:rPr>
                <w:rFonts w:ascii="Times New Roman" w:hAnsi="Times New Roman"/>
                <w:color w:val="auto"/>
                <w:spacing w:val="-2"/>
                <w:sz w:val="18"/>
                <w:szCs w:val="18"/>
              </w:rPr>
              <w:t>изучения основных и вариативных учебных дисциплин</w:t>
            </w:r>
            <w:r w:rsidRPr="00C55D7D">
              <w:rPr>
                <w:rFonts w:ascii="Times New Roman" w:hAnsi="Times New Roman"/>
                <w:color w:val="auto"/>
                <w:sz w:val="18"/>
                <w:szCs w:val="18"/>
              </w:rPr>
              <w:t>);</w:t>
            </w:r>
          </w:p>
          <w:p w:rsidR="005E13B7" w:rsidRPr="00C55D7D" w:rsidRDefault="005E13B7" w:rsidP="005E13B7">
            <w:pPr>
              <w:pStyle w:val="af8"/>
              <w:spacing w:line="240" w:lineRule="auto"/>
              <w:ind w:firstLine="397"/>
              <w:rPr>
                <w:rFonts w:ascii="Times New Roman" w:hAnsi="Times New Roman"/>
                <w:color w:val="auto"/>
                <w:spacing w:val="-2"/>
                <w:sz w:val="18"/>
                <w:szCs w:val="18"/>
              </w:rPr>
            </w:pPr>
            <w:r w:rsidRPr="00C55D7D">
              <w:rPr>
                <w:rFonts w:ascii="Times New Roman" w:hAnsi="Times New Roman"/>
                <w:color w:val="auto"/>
                <w:spacing w:val="-2"/>
                <w:sz w:val="18"/>
                <w:szCs w:val="18"/>
              </w:rPr>
              <w:t xml:space="preserve">знакомятся с героическими страницами истории России и Челябинской области, жизнью замечательных людей, явивших примеры гражданского служения, исполнения патриотического долга, с обязанностями гражданина </w:t>
            </w:r>
            <w:r w:rsidRPr="00C55D7D">
              <w:rPr>
                <w:rFonts w:ascii="Times New Roman" w:hAnsi="Times New Roman"/>
                <w:b/>
                <w:i/>
                <w:color w:val="auto"/>
                <w:spacing w:val="-2"/>
                <w:sz w:val="18"/>
                <w:szCs w:val="18"/>
              </w:rPr>
              <w:t xml:space="preserve">в мирное и военное время </w:t>
            </w:r>
            <w:r w:rsidRPr="00C55D7D">
              <w:rPr>
                <w:rFonts w:ascii="Times New Roman" w:hAnsi="Times New Roman"/>
                <w:color w:val="auto"/>
                <w:spacing w:val="-2"/>
                <w:sz w:val="18"/>
                <w:szCs w:val="18"/>
              </w:rPr>
              <w:t xml:space="preserve">(в процессе бесед, встреч, экскурсий, просмотра кинофильмов, экскурсий по историческим и памятным </w:t>
            </w:r>
            <w:r w:rsidRPr="00C55D7D">
              <w:rPr>
                <w:rFonts w:ascii="Times New Roman" w:hAnsi="Times New Roman"/>
                <w:color w:val="auto"/>
                <w:spacing w:val="2"/>
                <w:sz w:val="18"/>
                <w:szCs w:val="18"/>
              </w:rPr>
              <w:t>местам, сюжетно­ролевых игр гражданского и историко­</w:t>
            </w:r>
            <w:r w:rsidRPr="00C55D7D">
              <w:rPr>
                <w:rFonts w:ascii="Times New Roman" w:hAnsi="Times New Roman"/>
                <w:color w:val="auto"/>
                <w:spacing w:val="-2"/>
                <w:sz w:val="18"/>
                <w:szCs w:val="18"/>
              </w:rPr>
              <w:t xml:space="preserve">патриотического </w:t>
            </w:r>
            <w:r w:rsidRPr="00C55D7D">
              <w:rPr>
                <w:rFonts w:ascii="Times New Roman" w:hAnsi="Times New Roman"/>
                <w:color w:val="auto"/>
                <w:spacing w:val="-2"/>
                <w:sz w:val="18"/>
                <w:szCs w:val="18"/>
              </w:rPr>
              <w:lastRenderedPageBreak/>
              <w:t>содержания</w:t>
            </w:r>
            <w:r w:rsidRPr="00C55D7D">
              <w:rPr>
                <w:rFonts w:ascii="Times New Roman" w:hAnsi="Times New Roman"/>
                <w:b/>
                <w:i/>
                <w:color w:val="auto"/>
                <w:spacing w:val="-2"/>
                <w:sz w:val="18"/>
                <w:szCs w:val="18"/>
              </w:rPr>
              <w:t>, участия в социально-значимых акциях посвященных памяти участников и тружеников тыла во времена Великой Отечественной войны в том числе общественном движении «Бессмертный полк»,</w:t>
            </w:r>
            <w:r w:rsidRPr="00C55D7D">
              <w:rPr>
                <w:rFonts w:ascii="Times New Roman" w:hAnsi="Times New Roman"/>
                <w:color w:val="auto"/>
                <w:spacing w:val="-2"/>
                <w:sz w:val="18"/>
                <w:szCs w:val="18"/>
              </w:rPr>
              <w:t xml:space="preserve"> изучения основных и вариативных учебных дисциплин);</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знакомятся с историей и культурой родного края, на</w:t>
            </w:r>
            <w:r w:rsidRPr="00C55D7D">
              <w:rPr>
                <w:rFonts w:ascii="Times New Roman" w:hAnsi="Times New Roman"/>
                <w:color w:val="auto"/>
                <w:spacing w:val="-2"/>
                <w:sz w:val="18"/>
                <w:szCs w:val="18"/>
              </w:rPr>
              <w:t>родным творчеством, этнокультурными традициями, фолькло</w:t>
            </w:r>
            <w:r w:rsidRPr="00C55D7D">
              <w:rPr>
                <w:rFonts w:ascii="Times New Roman" w:hAnsi="Times New Roman"/>
                <w:color w:val="auto"/>
                <w:sz w:val="18"/>
                <w:szCs w:val="18"/>
              </w:rPr>
              <w:t xml:space="preserve">ром, особенностями быта народов России </w:t>
            </w:r>
            <w:r w:rsidRPr="00C55D7D">
              <w:rPr>
                <w:rFonts w:ascii="Times New Roman" w:hAnsi="Times New Roman"/>
                <w:b/>
                <w:i/>
                <w:color w:val="auto"/>
                <w:sz w:val="18"/>
                <w:szCs w:val="18"/>
              </w:rPr>
              <w:t>и Челябинской области</w:t>
            </w:r>
            <w:r w:rsidRPr="00C55D7D">
              <w:rPr>
                <w:rFonts w:ascii="Times New Roman" w:hAnsi="Times New Roman"/>
                <w:color w:val="auto"/>
                <w:sz w:val="18"/>
                <w:szCs w:val="18"/>
              </w:rPr>
              <w:t xml:space="preserve"> (в процессе бесед, </w:t>
            </w:r>
            <w:r w:rsidRPr="00C55D7D">
              <w:rPr>
                <w:rFonts w:ascii="Times New Roman" w:hAnsi="Times New Roman"/>
                <w:color w:val="auto"/>
                <w:spacing w:val="2"/>
                <w:sz w:val="18"/>
                <w:szCs w:val="18"/>
              </w:rPr>
              <w:t xml:space="preserve">сюжетно­ролевых игр, просмотра кинофильмов, творческих </w:t>
            </w:r>
            <w:r w:rsidRPr="00C55D7D">
              <w:rPr>
                <w:rFonts w:ascii="Times New Roman" w:hAnsi="Times New Roman"/>
                <w:color w:val="auto"/>
                <w:sz w:val="18"/>
                <w:szCs w:val="18"/>
              </w:rPr>
              <w:t>конкурсов, фестивалей, праздников, экскурсий, путешествий, туристско­краеведческих экспедиций, изучения учебных предметов, курсов, в том числе курсов внеурочной деятельности);</w:t>
            </w:r>
          </w:p>
          <w:p w:rsidR="005E13B7" w:rsidRPr="00C55D7D" w:rsidRDefault="005E13B7" w:rsidP="005E13B7">
            <w:pPr>
              <w:pStyle w:val="af8"/>
              <w:spacing w:line="240" w:lineRule="auto"/>
              <w:ind w:firstLine="397"/>
              <w:rPr>
                <w:rFonts w:ascii="Times New Roman" w:hAnsi="Times New Roman"/>
                <w:color w:val="auto"/>
                <w:spacing w:val="2"/>
                <w:sz w:val="18"/>
                <w:szCs w:val="18"/>
              </w:rPr>
            </w:pPr>
            <w:r w:rsidRPr="00C55D7D">
              <w:rPr>
                <w:rFonts w:ascii="Times New Roman" w:hAnsi="Times New Roman"/>
                <w:color w:val="auto"/>
                <w:spacing w:val="2"/>
                <w:sz w:val="18"/>
                <w:szCs w:val="18"/>
              </w:rPr>
              <w:t xml:space="preserve">знакомятся с важнейшими событиями в истории нашей страны и </w:t>
            </w:r>
            <w:r w:rsidRPr="00C55D7D">
              <w:rPr>
                <w:rFonts w:ascii="Times New Roman" w:hAnsi="Times New Roman"/>
                <w:b/>
                <w:i/>
                <w:color w:val="auto"/>
                <w:spacing w:val="2"/>
                <w:sz w:val="18"/>
                <w:szCs w:val="18"/>
              </w:rPr>
              <w:t>Южного Урала</w:t>
            </w:r>
            <w:r w:rsidRPr="00C55D7D">
              <w:rPr>
                <w:rFonts w:ascii="Times New Roman" w:hAnsi="Times New Roman"/>
                <w:color w:val="auto"/>
                <w:spacing w:val="2"/>
                <w:sz w:val="18"/>
                <w:szCs w:val="18"/>
              </w:rPr>
              <w:t>,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pacing w:val="2"/>
                <w:sz w:val="18"/>
                <w:szCs w:val="18"/>
              </w:rPr>
              <w:t>знакомятся с деятельностью общественных организа</w:t>
            </w:r>
            <w:r w:rsidRPr="00C55D7D">
              <w:rPr>
                <w:rFonts w:ascii="Times New Roman" w:hAnsi="Times New Roman"/>
                <w:color w:val="auto"/>
                <w:sz w:val="18"/>
                <w:szCs w:val="18"/>
              </w:rPr>
              <w:t>ций патриотической и гражданской направленности</w:t>
            </w:r>
            <w:r w:rsidRPr="00C55D7D">
              <w:rPr>
                <w:rFonts w:ascii="Times New Roman" w:hAnsi="Times New Roman"/>
                <w:color w:val="auto"/>
                <w:spacing w:val="2"/>
                <w:sz w:val="18"/>
                <w:szCs w:val="18"/>
              </w:rPr>
              <w:t xml:space="preserve"> (в процессе посильного участия в социальных </w:t>
            </w:r>
            <w:r w:rsidRPr="00C55D7D">
              <w:rPr>
                <w:rFonts w:ascii="Times New Roman" w:hAnsi="Times New Roman"/>
                <w:color w:val="auto"/>
                <w:sz w:val="18"/>
                <w:szCs w:val="18"/>
              </w:rPr>
              <w:t>проектах и мероприятиях, проводимых этими организациями, встреч с их представителями);</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участвуют в просмотре учебных фильмов, отрывков из ху</w:t>
            </w:r>
            <w:r w:rsidRPr="00C55D7D">
              <w:rPr>
                <w:rFonts w:ascii="Times New Roman" w:hAnsi="Times New Roman"/>
                <w:color w:val="auto"/>
                <w:spacing w:val="2"/>
                <w:sz w:val="18"/>
                <w:szCs w:val="18"/>
              </w:rPr>
              <w:t>дожественных фильмов, проведении бесед о подвигах Российской армии, защитниках Отечества, подготовке и про</w:t>
            </w:r>
            <w:r w:rsidRPr="00C55D7D">
              <w:rPr>
                <w:rFonts w:ascii="Times New Roman" w:hAnsi="Times New Roman"/>
                <w:color w:val="auto"/>
                <w:sz w:val="18"/>
                <w:szCs w:val="18"/>
              </w:rPr>
              <w:t xml:space="preserve">ведении игр военно­патриотического содержания </w:t>
            </w:r>
            <w:r w:rsidRPr="00C55D7D">
              <w:rPr>
                <w:rFonts w:ascii="Times New Roman" w:hAnsi="Times New Roman"/>
                <w:b/>
                <w:i/>
                <w:color w:val="auto"/>
                <w:sz w:val="18"/>
                <w:szCs w:val="18"/>
              </w:rPr>
              <w:t>конкурсов и спортивных соревнований, конкурсы инсценированной песни, встреч с ветеранами и военнослужащими, воспитательных игровых конкурсов «А ну</w:t>
            </w:r>
            <w:r w:rsidRPr="003720F6">
              <w:rPr>
                <w:rFonts w:ascii="Times New Roman" w:hAnsi="Times New Roman"/>
                <w:b/>
                <w:i/>
                <w:color w:val="auto"/>
                <w:sz w:val="18"/>
                <w:szCs w:val="18"/>
              </w:rPr>
              <w:t>-</w:t>
            </w:r>
            <w:r w:rsidRPr="00C55D7D">
              <w:rPr>
                <w:rFonts w:ascii="Times New Roman" w:hAnsi="Times New Roman"/>
                <w:b/>
                <w:i/>
                <w:color w:val="auto"/>
                <w:sz w:val="18"/>
                <w:szCs w:val="18"/>
              </w:rPr>
              <w:t xml:space="preserve"> </w:t>
            </w:r>
            <w:r>
              <w:rPr>
                <w:rFonts w:ascii="Times New Roman" w:hAnsi="Times New Roman"/>
                <w:b/>
                <w:i/>
                <w:color w:val="auto"/>
                <w:sz w:val="18"/>
                <w:szCs w:val="18"/>
              </w:rPr>
              <w:t>ка,</w:t>
            </w:r>
            <w:r w:rsidRPr="00C55D7D">
              <w:rPr>
                <w:rFonts w:ascii="Times New Roman" w:hAnsi="Times New Roman"/>
                <w:b/>
                <w:i/>
                <w:color w:val="auto"/>
                <w:sz w:val="18"/>
                <w:szCs w:val="18"/>
              </w:rPr>
              <w:t xml:space="preserve"> парни»;</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pacing w:val="2"/>
                <w:sz w:val="18"/>
                <w:szCs w:val="18"/>
              </w:rPr>
              <w:t>получают первоначальный опыт межкультурной ком</w:t>
            </w:r>
            <w:r w:rsidRPr="00C55D7D">
              <w:rPr>
                <w:rFonts w:ascii="Times New Roman" w:hAnsi="Times New Roman"/>
                <w:color w:val="auto"/>
                <w:sz w:val="18"/>
                <w:szCs w:val="18"/>
              </w:rPr>
              <w:t xml:space="preserve">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w:t>
            </w:r>
            <w:r w:rsidRPr="00C55D7D">
              <w:rPr>
                <w:rFonts w:ascii="Times New Roman" w:hAnsi="Times New Roman"/>
                <w:b/>
                <w:i/>
                <w:color w:val="auto"/>
                <w:sz w:val="18"/>
                <w:szCs w:val="18"/>
              </w:rPr>
              <w:t>проведения национально­культурных праздников</w:t>
            </w:r>
            <w:r w:rsidRPr="00C55D7D">
              <w:rPr>
                <w:rFonts w:ascii="Times New Roman" w:hAnsi="Times New Roman"/>
                <w:color w:val="auto"/>
                <w:sz w:val="18"/>
                <w:szCs w:val="18"/>
              </w:rPr>
              <w:t>);</w:t>
            </w:r>
          </w:p>
          <w:p w:rsidR="005E13B7" w:rsidRDefault="005E13B7" w:rsidP="005E13B7">
            <w:pPr>
              <w:pStyle w:val="af8"/>
              <w:spacing w:line="240" w:lineRule="auto"/>
              <w:ind w:firstLine="397"/>
              <w:rPr>
                <w:rFonts w:ascii="Times New Roman" w:hAnsi="Times New Roman"/>
                <w:b/>
                <w:i/>
                <w:color w:val="auto"/>
                <w:sz w:val="18"/>
                <w:szCs w:val="18"/>
              </w:rPr>
            </w:pPr>
            <w:r w:rsidRPr="00C55D7D">
              <w:rPr>
                <w:rFonts w:ascii="Times New Roman" w:hAnsi="Times New Roman"/>
                <w:color w:val="auto"/>
                <w:spacing w:val="2"/>
                <w:sz w:val="18"/>
                <w:szCs w:val="18"/>
              </w:rPr>
              <w:t>участвуют во встречах и беседах с выпускниками своей школы, ознакомятся с биографиями выпускников, явив</w:t>
            </w:r>
            <w:r w:rsidRPr="00C55D7D">
              <w:rPr>
                <w:rFonts w:ascii="Times New Roman" w:hAnsi="Times New Roman"/>
                <w:color w:val="auto"/>
                <w:sz w:val="18"/>
                <w:szCs w:val="18"/>
              </w:rPr>
              <w:t>ших собой достойные примеры гражданственности и патриотизма,</w:t>
            </w:r>
            <w:r w:rsidRPr="00C55D7D">
              <w:rPr>
                <w:rFonts w:ascii="Times New Roman" w:hAnsi="Times New Roman"/>
                <w:b/>
                <w:i/>
                <w:color w:val="auto"/>
                <w:sz w:val="18"/>
                <w:szCs w:val="18"/>
              </w:rPr>
              <w:t xml:space="preserve"> </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b/>
                <w:i/>
                <w:color w:val="auto"/>
                <w:sz w:val="18"/>
                <w:szCs w:val="18"/>
              </w:rPr>
              <w:t>принимают посильное участие в школьных социально-значимых проектах «Подарок ветерану», акциях и мероприятиях по поддержке ветеранов войн и участников военных конфликтов</w:t>
            </w:r>
            <w:r w:rsidRPr="00C55D7D">
              <w:rPr>
                <w:rFonts w:ascii="Times New Roman" w:hAnsi="Times New Roman"/>
                <w:color w:val="auto"/>
                <w:sz w:val="18"/>
                <w:szCs w:val="18"/>
              </w:rPr>
              <w:t>;</w:t>
            </w:r>
          </w:p>
          <w:p w:rsidR="005E13B7" w:rsidRPr="00C55D7D" w:rsidRDefault="005E13B7" w:rsidP="005E13B7">
            <w:pPr>
              <w:pStyle w:val="af8"/>
              <w:spacing w:line="240" w:lineRule="auto"/>
              <w:ind w:firstLine="397"/>
              <w:rPr>
                <w:rFonts w:ascii="Times New Roman" w:hAnsi="Times New Roman"/>
                <w:b/>
                <w:i/>
                <w:color w:val="auto"/>
                <w:sz w:val="18"/>
                <w:szCs w:val="18"/>
              </w:rPr>
            </w:pPr>
            <w:r w:rsidRPr="00C55D7D">
              <w:rPr>
                <w:rFonts w:ascii="Times New Roman" w:hAnsi="Times New Roman"/>
                <w:color w:val="auto"/>
                <w:sz w:val="18"/>
                <w:szCs w:val="18"/>
              </w:rPr>
              <w:t xml:space="preserve">принимают посильное участие в образовательных программах и проектах, направленных на воспитание уважительного отношения к воинскому </w:t>
            </w:r>
            <w:r w:rsidRPr="00C55D7D">
              <w:rPr>
                <w:rFonts w:ascii="Times New Roman" w:hAnsi="Times New Roman"/>
                <w:color w:val="auto"/>
                <w:sz w:val="18"/>
                <w:szCs w:val="18"/>
              </w:rPr>
              <w:lastRenderedPageBreak/>
              <w:t xml:space="preserve">прошлому и настоящему нашей страны и </w:t>
            </w:r>
            <w:r w:rsidRPr="00C55D7D">
              <w:rPr>
                <w:rFonts w:ascii="Times New Roman" w:hAnsi="Times New Roman"/>
                <w:b/>
                <w:i/>
                <w:color w:val="auto"/>
                <w:sz w:val="18"/>
                <w:szCs w:val="18"/>
              </w:rPr>
              <w:t>Челябинской области (в рамках деятельности военно-исторических клубов, школьных музеев, детских военно-спортивных центров и т. д.);</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b/>
                <w:i/>
                <w:color w:val="auto"/>
                <w:sz w:val="18"/>
                <w:szCs w:val="18"/>
              </w:rPr>
              <w:t>участвуют в проектах, направленных на изучение истории своей семьи в контексте значимых событий истории родного края Южного Урала</w:t>
            </w:r>
            <w:r>
              <w:rPr>
                <w:rFonts w:ascii="Times New Roman" w:hAnsi="Times New Roman"/>
                <w:color w:val="auto"/>
                <w:sz w:val="18"/>
                <w:szCs w:val="18"/>
              </w:rPr>
              <w:t>, страны;</w:t>
            </w:r>
            <w:r w:rsidRPr="00C55D7D">
              <w:rPr>
                <w:rFonts w:ascii="Times New Roman" w:hAnsi="Times New Roman"/>
                <w:color w:val="auto"/>
                <w:sz w:val="18"/>
                <w:szCs w:val="18"/>
              </w:rPr>
              <w:t xml:space="preserve"> </w:t>
            </w:r>
          </w:p>
          <w:p w:rsidR="005E13B7" w:rsidRPr="003720F6" w:rsidRDefault="005E13B7" w:rsidP="005E13B7">
            <w:pPr>
              <w:pStyle w:val="Default"/>
              <w:jc w:val="both"/>
              <w:rPr>
                <w:sz w:val="18"/>
                <w:szCs w:val="18"/>
              </w:rPr>
            </w:pPr>
            <w:r>
              <w:rPr>
                <w:sz w:val="18"/>
                <w:szCs w:val="18"/>
              </w:rPr>
              <w:t xml:space="preserve">       </w:t>
            </w:r>
            <w:r w:rsidRPr="003720F6">
              <w:rPr>
                <w:sz w:val="18"/>
                <w:szCs w:val="18"/>
              </w:rPr>
              <w:t xml:space="preserve">для обучающихся проводятся беседы, чтение и обсуждение книг, встречи с участниками боевых действий, поисковых отрядов, просмотр кинофильмов исторической тематики; экскурсии по историческим и памятным местам; сюжетно-ролевые игры гражданского и историко-патриотического содержания; конкурсы рисунков, школьный песенный марафон, посвящённый </w:t>
            </w:r>
            <w:r>
              <w:rPr>
                <w:sz w:val="18"/>
                <w:szCs w:val="18"/>
              </w:rPr>
              <w:t xml:space="preserve">Великой Победе, праздники, </w:t>
            </w:r>
            <w:r w:rsidRPr="003720F6">
              <w:rPr>
                <w:sz w:val="18"/>
                <w:szCs w:val="18"/>
              </w:rPr>
              <w:t xml:space="preserve"> классные часы, посвящённые календарным датам; </w:t>
            </w:r>
          </w:p>
          <w:p w:rsidR="005E13B7" w:rsidRPr="003720F6" w:rsidRDefault="005E13B7" w:rsidP="005E13B7">
            <w:pPr>
              <w:pStyle w:val="Default"/>
              <w:jc w:val="both"/>
              <w:rPr>
                <w:sz w:val="18"/>
                <w:szCs w:val="18"/>
              </w:rPr>
            </w:pPr>
            <w:r>
              <w:rPr>
                <w:sz w:val="18"/>
                <w:szCs w:val="18"/>
              </w:rPr>
              <w:t xml:space="preserve">      </w:t>
            </w:r>
            <w:r w:rsidRPr="003720F6">
              <w:rPr>
                <w:sz w:val="18"/>
                <w:szCs w:val="18"/>
              </w:rPr>
              <w:t>участвуют в подготовке и проведении мероприятий, участвуют в конкурсах</w:t>
            </w:r>
            <w:r>
              <w:rPr>
                <w:sz w:val="18"/>
                <w:szCs w:val="18"/>
              </w:rPr>
              <w:t>,</w:t>
            </w:r>
            <w:r w:rsidRPr="003720F6">
              <w:rPr>
                <w:sz w:val="18"/>
                <w:szCs w:val="18"/>
              </w:rPr>
              <w:t xml:space="preserve"> посвященных государственным праздникам; </w:t>
            </w:r>
          </w:p>
          <w:p w:rsidR="005E13B7" w:rsidRPr="003720F6" w:rsidRDefault="005E13B7" w:rsidP="005E13B7">
            <w:pPr>
              <w:pStyle w:val="af8"/>
              <w:spacing w:line="240" w:lineRule="auto"/>
              <w:ind w:firstLine="397"/>
              <w:rPr>
                <w:rFonts w:ascii="Times New Roman" w:hAnsi="Times New Roman"/>
                <w:color w:val="auto"/>
                <w:sz w:val="18"/>
                <w:szCs w:val="18"/>
              </w:rPr>
            </w:pPr>
            <w:r w:rsidRPr="003720F6">
              <w:rPr>
                <w:sz w:val="18"/>
                <w:szCs w:val="18"/>
              </w:rPr>
              <w:t xml:space="preserve">принимают посильное участие в социальных проектах и мероприятиях, проводимых общественными организациями Тракторозаводского района и города Челябинска патриотической и гражданской направленности; </w:t>
            </w:r>
          </w:p>
          <w:p w:rsidR="005E13B7" w:rsidRPr="003720F6" w:rsidRDefault="005E13B7" w:rsidP="005E13B7">
            <w:pPr>
              <w:pStyle w:val="Default"/>
              <w:jc w:val="both"/>
              <w:rPr>
                <w:sz w:val="18"/>
                <w:szCs w:val="18"/>
              </w:rPr>
            </w:pPr>
            <w:r>
              <w:rPr>
                <w:sz w:val="18"/>
                <w:szCs w:val="18"/>
              </w:rPr>
              <w:t xml:space="preserve">   </w:t>
            </w:r>
            <w:r w:rsidRPr="003720F6">
              <w:rPr>
                <w:sz w:val="18"/>
                <w:szCs w:val="18"/>
              </w:rPr>
              <w:t>участвуют в подготовке и проведении игры военно</w:t>
            </w:r>
            <w:r>
              <w:rPr>
                <w:sz w:val="18"/>
                <w:szCs w:val="18"/>
              </w:rPr>
              <w:t>-</w:t>
            </w:r>
            <w:r w:rsidRPr="003720F6">
              <w:rPr>
                <w:sz w:val="18"/>
                <w:szCs w:val="18"/>
              </w:rPr>
              <w:t xml:space="preserve">патриотического содержания «Зарница», конкурсов и спортивных соревнований, конкурсов инсценированной или строевой песни, встреч с ветеранами и военнослужащими; </w:t>
            </w:r>
          </w:p>
          <w:p w:rsidR="005E13B7" w:rsidRPr="003720F6" w:rsidRDefault="005E13B7" w:rsidP="005E13B7">
            <w:pPr>
              <w:pStyle w:val="Default"/>
              <w:jc w:val="both"/>
              <w:rPr>
                <w:sz w:val="18"/>
                <w:szCs w:val="18"/>
              </w:rPr>
            </w:pPr>
            <w:r>
              <w:rPr>
                <w:sz w:val="18"/>
                <w:szCs w:val="18"/>
              </w:rPr>
              <w:t xml:space="preserve">     </w:t>
            </w:r>
            <w:r w:rsidRPr="003720F6">
              <w:rPr>
                <w:sz w:val="18"/>
                <w:szCs w:val="18"/>
              </w:rPr>
              <w:t>участвуют в проведении народных игр, организации и проведении национально</w:t>
            </w:r>
            <w:r>
              <w:rPr>
                <w:sz w:val="18"/>
                <w:szCs w:val="18"/>
              </w:rPr>
              <w:t>-</w:t>
            </w:r>
            <w:r w:rsidRPr="003720F6">
              <w:rPr>
                <w:sz w:val="18"/>
                <w:szCs w:val="18"/>
              </w:rPr>
              <w:t xml:space="preserve">культурных праздников; </w:t>
            </w:r>
          </w:p>
          <w:p w:rsidR="005E13B7" w:rsidRPr="003720F6" w:rsidRDefault="005E13B7" w:rsidP="005E13B7">
            <w:pPr>
              <w:pStyle w:val="Default"/>
              <w:jc w:val="both"/>
              <w:rPr>
                <w:sz w:val="18"/>
                <w:szCs w:val="18"/>
              </w:rPr>
            </w:pPr>
            <w:r>
              <w:rPr>
                <w:sz w:val="18"/>
                <w:szCs w:val="18"/>
              </w:rPr>
              <w:t xml:space="preserve">    </w:t>
            </w:r>
            <w:r w:rsidRPr="003720F6">
              <w:rPr>
                <w:sz w:val="18"/>
                <w:szCs w:val="18"/>
              </w:rPr>
              <w:t xml:space="preserve">принимают посильное участие в образовательных программах и проектах, направленных на воспитание уважительного отношения к воинскому прошлому и настоящему нашей страны и Челябинской области; </w:t>
            </w:r>
          </w:p>
          <w:p w:rsidR="005E13B7" w:rsidRPr="00C55D7D" w:rsidRDefault="005E13B7" w:rsidP="005E13B7">
            <w:pPr>
              <w:pStyle w:val="af8"/>
              <w:spacing w:line="240" w:lineRule="auto"/>
              <w:ind w:firstLine="397"/>
              <w:rPr>
                <w:rFonts w:ascii="Times New Roman" w:hAnsi="Times New Roman"/>
                <w:color w:val="auto"/>
                <w:sz w:val="18"/>
                <w:szCs w:val="18"/>
              </w:rPr>
            </w:pPr>
            <w:r w:rsidRPr="003720F6">
              <w:rPr>
                <w:sz w:val="18"/>
                <w:szCs w:val="18"/>
              </w:rPr>
              <w:t>участвуют в проектах, направленных на изучение истории своей семьи в контексте значимых событий истории родного края Южного Урала, страны (в том числе конкурсы интеллектуальной направленности «Шаг в будущее», «Интеллектуалы XXI века»)</w:t>
            </w:r>
            <w:r>
              <w:rPr>
                <w:sz w:val="18"/>
                <w:szCs w:val="18"/>
              </w:rPr>
              <w:t>.</w:t>
            </w:r>
          </w:p>
        </w:tc>
      </w:tr>
      <w:tr w:rsidR="005E13B7" w:rsidTr="005E13B7">
        <w:tc>
          <w:tcPr>
            <w:tcW w:w="2126" w:type="dxa"/>
          </w:tcPr>
          <w:p w:rsidR="005E13B7" w:rsidRPr="00042F52" w:rsidRDefault="005E13B7" w:rsidP="005E13B7">
            <w:pPr>
              <w:pStyle w:val="11"/>
              <w:jc w:val="both"/>
              <w:rPr>
                <w:rStyle w:val="FontStyle49"/>
                <w:b/>
                <w:i/>
                <w:iCs/>
                <w:sz w:val="24"/>
                <w:szCs w:val="24"/>
              </w:rPr>
            </w:pPr>
            <w:r w:rsidRPr="00042F52">
              <w:rPr>
                <w:rStyle w:val="FontStyle49"/>
                <w:b/>
                <w:sz w:val="24"/>
                <w:szCs w:val="24"/>
              </w:rPr>
              <w:lastRenderedPageBreak/>
              <w:t>Нравственное и духовное воспитание</w:t>
            </w:r>
          </w:p>
          <w:p w:rsidR="005E13B7" w:rsidRPr="00042F52" w:rsidRDefault="005E13B7" w:rsidP="005E13B7">
            <w:pPr>
              <w:spacing w:line="240" w:lineRule="auto"/>
              <w:jc w:val="center"/>
              <w:rPr>
                <w:rFonts w:ascii="Times New Roman" w:hAnsi="Times New Roman"/>
                <w:sz w:val="24"/>
                <w:szCs w:val="24"/>
              </w:rPr>
            </w:pPr>
          </w:p>
        </w:tc>
        <w:tc>
          <w:tcPr>
            <w:tcW w:w="3794" w:type="dxa"/>
          </w:tcPr>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 xml:space="preserve">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и </w:t>
            </w:r>
            <w:r w:rsidRPr="00C55D7D">
              <w:rPr>
                <w:rFonts w:ascii="Times New Roman" w:hAnsi="Times New Roman"/>
                <w:b/>
                <w:i/>
                <w:color w:val="auto"/>
                <w:sz w:val="18"/>
                <w:szCs w:val="18"/>
              </w:rPr>
              <w:t>Челябинской области</w:t>
            </w:r>
            <w:r w:rsidRPr="00C55D7D">
              <w:rPr>
                <w:rFonts w:ascii="Times New Roman" w:hAnsi="Times New Roman"/>
                <w:color w:val="auto"/>
                <w:sz w:val="18"/>
                <w:szCs w:val="18"/>
              </w:rPr>
              <w:t xml:space="preserve">, в истории и культуре нашей </w:t>
            </w:r>
            <w:r w:rsidRPr="00C55D7D">
              <w:rPr>
                <w:rFonts w:ascii="Times New Roman" w:hAnsi="Times New Roman"/>
                <w:color w:val="auto"/>
                <w:sz w:val="18"/>
                <w:szCs w:val="18"/>
              </w:rPr>
              <w:lastRenderedPageBreak/>
              <w:t>страны;</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 xml:space="preserve">первоначальные представления о духовных ценностях народов </w:t>
            </w:r>
            <w:r w:rsidRPr="00C55D7D">
              <w:rPr>
                <w:rFonts w:ascii="Times New Roman" w:hAnsi="Times New Roman"/>
                <w:sz w:val="18"/>
                <w:szCs w:val="18"/>
              </w:rPr>
              <w:t>России,</w:t>
            </w:r>
            <w:r w:rsidRPr="00C55D7D">
              <w:rPr>
                <w:rFonts w:ascii="Times New Roman" w:hAnsi="Times New Roman"/>
                <w:color w:val="FF0000"/>
                <w:sz w:val="18"/>
                <w:szCs w:val="18"/>
              </w:rPr>
              <w:t xml:space="preserve"> </w:t>
            </w:r>
            <w:r w:rsidRPr="00C55D7D">
              <w:rPr>
                <w:rFonts w:ascii="Times New Roman" w:hAnsi="Times New Roman"/>
                <w:b/>
                <w:i/>
                <w:color w:val="auto"/>
                <w:sz w:val="18"/>
                <w:szCs w:val="18"/>
              </w:rPr>
              <w:t>этнокультурных традиций народов проживающих на территории Челябинской области;</w:t>
            </w:r>
          </w:p>
          <w:p w:rsidR="005E13B7" w:rsidRPr="00C55D7D" w:rsidRDefault="005E13B7" w:rsidP="005E13B7">
            <w:pPr>
              <w:pStyle w:val="af8"/>
              <w:numPr>
                <w:ilvl w:val="0"/>
                <w:numId w:val="44"/>
              </w:numPr>
              <w:spacing w:line="240" w:lineRule="auto"/>
              <w:rPr>
                <w:rFonts w:ascii="Times New Roman" w:hAnsi="Times New Roman"/>
                <w:b/>
                <w:i/>
                <w:color w:val="auto"/>
                <w:sz w:val="18"/>
                <w:szCs w:val="18"/>
              </w:rPr>
            </w:pPr>
            <w:r w:rsidRPr="00C55D7D">
              <w:rPr>
                <w:rFonts w:ascii="Times New Roman" w:hAnsi="Times New Roman"/>
                <w:color w:val="auto"/>
                <w:sz w:val="18"/>
                <w:szCs w:val="18"/>
              </w:rPr>
              <w:t>уважительное отношение к традициям, культуре и языку своего народа и других народов России</w:t>
            </w:r>
            <w:r w:rsidRPr="00C55D7D">
              <w:rPr>
                <w:rFonts w:ascii="Times New Roman" w:hAnsi="Times New Roman"/>
                <w:b/>
                <w:color w:val="auto"/>
                <w:sz w:val="18"/>
                <w:szCs w:val="18"/>
              </w:rPr>
              <w:t xml:space="preserve">, </w:t>
            </w:r>
            <w:r w:rsidRPr="00C55D7D">
              <w:rPr>
                <w:rFonts w:ascii="Times New Roman" w:hAnsi="Times New Roman"/>
                <w:b/>
                <w:i/>
                <w:color w:val="auto"/>
                <w:sz w:val="18"/>
                <w:szCs w:val="18"/>
              </w:rPr>
              <w:t>в том числе проживающих на территории Челябинской области;</w:t>
            </w:r>
          </w:p>
          <w:p w:rsidR="005E13B7" w:rsidRPr="00C55D7D" w:rsidRDefault="005E13B7" w:rsidP="005E13B7">
            <w:pPr>
              <w:pStyle w:val="af8"/>
              <w:numPr>
                <w:ilvl w:val="0"/>
                <w:numId w:val="44"/>
              </w:numPr>
              <w:spacing w:line="240" w:lineRule="auto"/>
              <w:rPr>
                <w:rFonts w:ascii="Times New Roman" w:hAnsi="Times New Roman"/>
                <w:b/>
                <w:i/>
                <w:color w:val="auto"/>
                <w:sz w:val="18"/>
                <w:szCs w:val="18"/>
              </w:rPr>
            </w:pPr>
            <w:r w:rsidRPr="00C55D7D">
              <w:rPr>
                <w:rFonts w:ascii="Times New Roman" w:hAnsi="Times New Roman"/>
                <w:b/>
                <w:i/>
                <w:color w:val="auto"/>
                <w:sz w:val="18"/>
                <w:szCs w:val="18"/>
              </w:rPr>
              <w:t>знание и выполнение правил поведения в общеобразовательной организации, дома, на улице, в населенном пункте, в общественных местах, на природе (Южный Урал);</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уважительное отношение к старшим, доброжелательное отношение к сверстникам и младшим;</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установление дружеских взаимоотношений в коллективе, основанных на взаимопомощи и взаимной поддержке;</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бережное, гуманное отношение ко всему живому;</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стремление избегать плохих поступков, не капризничать, не быть упрямым; умение признаться в плохом поступке и проанализировать его;</w:t>
            </w:r>
          </w:p>
          <w:p w:rsidR="005E13B7" w:rsidRPr="00C55D7D" w:rsidRDefault="005E13B7" w:rsidP="005E13B7">
            <w:pPr>
              <w:pStyle w:val="af8"/>
              <w:numPr>
                <w:ilvl w:val="0"/>
                <w:numId w:val="44"/>
              </w:numPr>
              <w:spacing w:line="240" w:lineRule="auto"/>
              <w:rPr>
                <w:rFonts w:ascii="Times New Roman" w:hAnsi="Times New Roman"/>
                <w:color w:val="auto"/>
                <w:spacing w:val="-2"/>
                <w:sz w:val="18"/>
                <w:szCs w:val="18"/>
              </w:rPr>
            </w:pPr>
            <w:r w:rsidRPr="00C55D7D">
              <w:rPr>
                <w:rFonts w:ascii="Times New Roman" w:hAnsi="Times New Roman"/>
                <w:color w:val="auto"/>
                <w:sz w:val="18"/>
                <w:szCs w:val="1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w:t>
            </w:r>
            <w:r w:rsidRPr="00C55D7D">
              <w:rPr>
                <w:rFonts w:ascii="Times New Roman" w:hAnsi="Times New Roman"/>
                <w:color w:val="auto"/>
                <w:spacing w:val="-2"/>
                <w:sz w:val="18"/>
                <w:szCs w:val="18"/>
              </w:rPr>
              <w:t xml:space="preserve"> передач.</w:t>
            </w:r>
          </w:p>
          <w:p w:rsidR="005E13B7" w:rsidRPr="00C55D7D" w:rsidRDefault="005E13B7" w:rsidP="005E13B7">
            <w:pPr>
              <w:pStyle w:val="af8"/>
              <w:spacing w:line="240" w:lineRule="auto"/>
              <w:ind w:firstLine="397"/>
              <w:rPr>
                <w:rFonts w:ascii="Times New Roman" w:hAnsi="Times New Roman"/>
                <w:b/>
                <w:color w:val="auto"/>
                <w:spacing w:val="2"/>
                <w:sz w:val="18"/>
                <w:szCs w:val="18"/>
              </w:rPr>
            </w:pPr>
          </w:p>
          <w:p w:rsidR="005E13B7" w:rsidRPr="00042F52" w:rsidRDefault="005E13B7" w:rsidP="005E13B7">
            <w:pPr>
              <w:autoSpaceDE w:val="0"/>
              <w:spacing w:line="240" w:lineRule="auto"/>
              <w:rPr>
                <w:rFonts w:ascii="Times New Roman" w:hAnsi="Times New Roman"/>
                <w:iCs/>
                <w:sz w:val="24"/>
                <w:szCs w:val="24"/>
              </w:rPr>
            </w:pPr>
          </w:p>
        </w:tc>
        <w:tc>
          <w:tcPr>
            <w:tcW w:w="3651" w:type="dxa"/>
          </w:tcPr>
          <w:p w:rsidR="005E13B7" w:rsidRPr="00C55D7D" w:rsidRDefault="005E13B7" w:rsidP="005E13B7">
            <w:pPr>
              <w:pStyle w:val="af8"/>
              <w:spacing w:line="240" w:lineRule="auto"/>
              <w:ind w:firstLine="397"/>
              <w:rPr>
                <w:rFonts w:ascii="Times New Roman" w:hAnsi="Times New Roman"/>
                <w:color w:val="auto"/>
                <w:spacing w:val="-2"/>
                <w:sz w:val="18"/>
                <w:szCs w:val="18"/>
              </w:rPr>
            </w:pPr>
            <w:r w:rsidRPr="00C55D7D">
              <w:rPr>
                <w:rFonts w:ascii="Times New Roman" w:hAnsi="Times New Roman"/>
                <w:color w:val="auto"/>
                <w:spacing w:val="-2"/>
                <w:sz w:val="18"/>
                <w:szCs w:val="18"/>
              </w:rPr>
              <w:lastRenderedPageBreak/>
              <w:t>получают первоначальные представления о базовых цен</w:t>
            </w:r>
            <w:r w:rsidRPr="00C55D7D">
              <w:rPr>
                <w:rFonts w:ascii="Times New Roman" w:hAnsi="Times New Roman"/>
                <w:color w:val="auto"/>
                <w:spacing w:val="2"/>
                <w:sz w:val="18"/>
                <w:szCs w:val="18"/>
              </w:rPr>
              <w:t>ностях отечественной культуры, традиционных моральных нормах российских народов</w:t>
            </w:r>
            <w:r w:rsidRPr="00C55D7D">
              <w:rPr>
                <w:rFonts w:ascii="Times New Roman" w:hAnsi="Times New Roman"/>
                <w:b/>
                <w:i/>
                <w:color w:val="auto"/>
                <w:spacing w:val="2"/>
                <w:sz w:val="18"/>
                <w:szCs w:val="18"/>
              </w:rPr>
              <w:t>, в том числе с использованием примеров их жизни народов населявших и населяющих территорию Челябинской области</w:t>
            </w:r>
            <w:r w:rsidRPr="00C55D7D">
              <w:rPr>
                <w:rFonts w:ascii="Times New Roman" w:hAnsi="Times New Roman"/>
                <w:color w:val="auto"/>
                <w:spacing w:val="2"/>
                <w:sz w:val="18"/>
                <w:szCs w:val="18"/>
              </w:rPr>
              <w:t xml:space="preserve"> (в процессе изучения учебных инвариантных и вариативных предметов, бесед, экскурсий, заочных путешествий, участия в творческой деятельности, </w:t>
            </w:r>
            <w:r w:rsidRPr="00C55D7D">
              <w:rPr>
                <w:rFonts w:ascii="Times New Roman" w:hAnsi="Times New Roman"/>
                <w:color w:val="auto"/>
                <w:spacing w:val="-2"/>
                <w:sz w:val="18"/>
                <w:szCs w:val="18"/>
              </w:rPr>
              <w:t xml:space="preserve">такой, как театральные постановки, литературно­музыкальные </w:t>
            </w:r>
            <w:r w:rsidRPr="00C55D7D">
              <w:rPr>
                <w:rFonts w:ascii="Times New Roman" w:hAnsi="Times New Roman"/>
                <w:color w:val="auto"/>
                <w:spacing w:val="2"/>
                <w:sz w:val="18"/>
                <w:szCs w:val="18"/>
              </w:rPr>
              <w:t xml:space="preserve">композиции, художественные выставки, </w:t>
            </w:r>
            <w:r w:rsidRPr="00C55D7D">
              <w:rPr>
                <w:rFonts w:ascii="Times New Roman" w:hAnsi="Times New Roman"/>
                <w:b/>
                <w:i/>
                <w:color w:val="auto"/>
                <w:spacing w:val="2"/>
                <w:sz w:val="18"/>
                <w:szCs w:val="18"/>
              </w:rPr>
              <w:t>этно-</w:t>
            </w:r>
            <w:r w:rsidRPr="00C55D7D">
              <w:rPr>
                <w:rFonts w:ascii="Times New Roman" w:hAnsi="Times New Roman"/>
                <w:b/>
                <w:i/>
                <w:color w:val="auto"/>
                <w:spacing w:val="2"/>
                <w:sz w:val="18"/>
                <w:szCs w:val="18"/>
              </w:rPr>
              <w:lastRenderedPageBreak/>
              <w:t>культурных фестивалей народного тврчества и</w:t>
            </w:r>
            <w:r w:rsidRPr="00C55D7D">
              <w:rPr>
                <w:rFonts w:ascii="Times New Roman" w:hAnsi="Times New Roman"/>
                <w:b/>
                <w:i/>
                <w:color w:val="auto"/>
                <w:spacing w:val="2"/>
                <w:sz w:val="18"/>
                <w:szCs w:val="18"/>
              </w:rPr>
              <w:t> </w:t>
            </w:r>
            <w:r w:rsidRPr="00C55D7D">
              <w:rPr>
                <w:rFonts w:ascii="Times New Roman" w:hAnsi="Times New Roman"/>
                <w:b/>
                <w:i/>
                <w:color w:val="auto"/>
                <w:spacing w:val="2"/>
                <w:sz w:val="18"/>
                <w:szCs w:val="18"/>
              </w:rPr>
              <w:t xml:space="preserve">других мероприятий, отражающих </w:t>
            </w:r>
            <w:r w:rsidRPr="00C55D7D">
              <w:rPr>
                <w:rFonts w:ascii="Times New Roman" w:hAnsi="Times New Roman"/>
                <w:b/>
                <w:i/>
                <w:color w:val="auto"/>
                <w:spacing w:val="-2"/>
                <w:sz w:val="18"/>
                <w:szCs w:val="18"/>
              </w:rPr>
              <w:t>культурные и духовные традиции народов России и Южного Урала);</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участвуют в проведении уроков этики, внеурочных меро</w:t>
            </w:r>
            <w:r w:rsidRPr="00C55D7D">
              <w:rPr>
                <w:rFonts w:ascii="Times New Roman" w:hAnsi="Times New Roman"/>
                <w:color w:val="auto"/>
                <w:spacing w:val="2"/>
                <w:sz w:val="18"/>
                <w:szCs w:val="18"/>
              </w:rPr>
              <w:t>приятий, направленных на формирование представлений</w:t>
            </w:r>
            <w:r w:rsidRPr="00C55D7D">
              <w:rPr>
                <w:rFonts w:ascii="Times New Roman" w:hAnsi="Times New Roman"/>
                <w:color w:val="auto"/>
                <w:sz w:val="18"/>
                <w:szCs w:val="18"/>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 xml:space="preserve">знакомятся с основными правилами поведения в школе, общественных местах, в том числе </w:t>
            </w:r>
            <w:r w:rsidRPr="00C55D7D">
              <w:rPr>
                <w:rFonts w:ascii="Times New Roman" w:hAnsi="Times New Roman"/>
                <w:b/>
                <w:i/>
                <w:color w:val="auto"/>
                <w:sz w:val="18"/>
                <w:szCs w:val="18"/>
              </w:rPr>
              <w:t>этно-культурных традиций народов проживающих на территории Челябинской области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 посещения музеев и выставок, мероприятий посвященных празднованию народных праздников и обрядов жителей Челябинской области);</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C55D7D">
              <w:rPr>
                <w:rFonts w:ascii="Times New Roman" w:hAnsi="Times New Roman"/>
                <w:color w:val="auto"/>
                <w:spacing w:val="2"/>
                <w:sz w:val="18"/>
                <w:szCs w:val="18"/>
              </w:rPr>
              <w:t>детям, взрослым, обучаются дружной игре, взаимной под</w:t>
            </w:r>
            <w:r w:rsidRPr="00C55D7D">
              <w:rPr>
                <w:rFonts w:ascii="Times New Roman" w:hAnsi="Times New Roman"/>
                <w:color w:val="auto"/>
                <w:sz w:val="18"/>
                <w:szCs w:val="18"/>
              </w:rPr>
              <w:t>держке, участвуют в коллективных играх, приобретают опыта совместной деятельности;</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pacing w:val="2"/>
                <w:sz w:val="18"/>
                <w:szCs w:val="18"/>
              </w:rPr>
              <w:t>принимают посильное участие в делах благотворительности, мило</w:t>
            </w:r>
            <w:r w:rsidRPr="00C55D7D">
              <w:rPr>
                <w:rFonts w:ascii="Times New Roman" w:hAnsi="Times New Roman"/>
                <w:color w:val="auto"/>
                <w:sz w:val="18"/>
                <w:szCs w:val="18"/>
              </w:rPr>
              <w:t xml:space="preserve">сердия, в оказании помощи нуждающимся, заботе о животных, других живых существах, природе </w:t>
            </w:r>
            <w:r w:rsidRPr="00C55D7D">
              <w:rPr>
                <w:rFonts w:ascii="Times New Roman" w:hAnsi="Times New Roman"/>
                <w:b/>
                <w:i/>
                <w:color w:val="auto"/>
                <w:sz w:val="18"/>
                <w:szCs w:val="18"/>
              </w:rPr>
              <w:t>– операции «Подарок далеким друзьям» помощь детям, жертвам вооруженных конфликтов ближнего и дальнего зарубежья, акции милосердия: «Помоги детям-инвалидам», «Наш подарок детскому дому», «Тимуровцы» - установление шефства над жителями микрорайона с ограниченными возможностями здоровья или инвалидами и т.д.</w:t>
            </w:r>
          </w:p>
          <w:p w:rsidR="005E13B7" w:rsidRPr="003720F6" w:rsidRDefault="005E13B7" w:rsidP="005E13B7">
            <w:pPr>
              <w:pStyle w:val="Default"/>
              <w:jc w:val="both"/>
              <w:rPr>
                <w:sz w:val="18"/>
                <w:szCs w:val="18"/>
              </w:rPr>
            </w:pPr>
            <w:r>
              <w:rPr>
                <w:sz w:val="18"/>
                <w:szCs w:val="18"/>
              </w:rPr>
              <w:t xml:space="preserve">    </w:t>
            </w:r>
            <w:r w:rsidRPr="003720F6">
              <w:rPr>
                <w:sz w:val="18"/>
                <w:szCs w:val="18"/>
              </w:rPr>
              <w:t xml:space="preserve">участвуют в беседах «Умеешь ли ты дружить?», «В дружбе – сила», экскурсии, заочные путешествия, где происходит знакомство с культурными и духовными традициями народов России и Южного Урала; </w:t>
            </w:r>
          </w:p>
          <w:p w:rsidR="005E13B7" w:rsidRDefault="005E13B7" w:rsidP="005E13B7">
            <w:pPr>
              <w:pStyle w:val="Default"/>
              <w:jc w:val="both"/>
              <w:rPr>
                <w:sz w:val="18"/>
                <w:szCs w:val="18"/>
              </w:rPr>
            </w:pPr>
            <w:r>
              <w:rPr>
                <w:sz w:val="18"/>
                <w:szCs w:val="18"/>
              </w:rPr>
              <w:t xml:space="preserve">    </w:t>
            </w:r>
            <w:r w:rsidRPr="003720F6">
              <w:rPr>
                <w:sz w:val="18"/>
                <w:szCs w:val="18"/>
              </w:rPr>
              <w:t>получают представление о нравственных традициях современного общества на занятиях внеуро</w:t>
            </w:r>
            <w:r>
              <w:rPr>
                <w:sz w:val="18"/>
                <w:szCs w:val="18"/>
              </w:rPr>
              <w:t>чной деятельности «Я – гражданин России</w:t>
            </w:r>
            <w:r w:rsidRPr="003720F6">
              <w:rPr>
                <w:sz w:val="18"/>
                <w:szCs w:val="18"/>
              </w:rPr>
              <w:t>», «</w:t>
            </w:r>
            <w:r>
              <w:rPr>
                <w:sz w:val="18"/>
                <w:szCs w:val="18"/>
              </w:rPr>
              <w:t>Азбука общения</w:t>
            </w:r>
            <w:r w:rsidRPr="003720F6">
              <w:rPr>
                <w:sz w:val="18"/>
                <w:szCs w:val="18"/>
              </w:rPr>
              <w:t>»</w:t>
            </w:r>
            <w:r>
              <w:rPr>
                <w:sz w:val="18"/>
                <w:szCs w:val="18"/>
              </w:rPr>
              <w:t>;</w:t>
            </w:r>
          </w:p>
          <w:p w:rsidR="005E13B7" w:rsidRPr="003720F6" w:rsidRDefault="005E13B7" w:rsidP="005E13B7">
            <w:pPr>
              <w:pStyle w:val="Default"/>
              <w:jc w:val="both"/>
              <w:rPr>
                <w:sz w:val="18"/>
                <w:szCs w:val="18"/>
              </w:rPr>
            </w:pPr>
            <w:r w:rsidRPr="003720F6">
              <w:rPr>
                <w:sz w:val="18"/>
                <w:szCs w:val="18"/>
              </w:rPr>
              <w:t xml:space="preserve"> </w:t>
            </w:r>
            <w:r>
              <w:rPr>
                <w:sz w:val="18"/>
                <w:szCs w:val="18"/>
              </w:rPr>
              <w:t xml:space="preserve">    </w:t>
            </w:r>
            <w:r w:rsidRPr="003720F6">
              <w:rPr>
                <w:sz w:val="18"/>
                <w:szCs w:val="18"/>
              </w:rPr>
              <w:t xml:space="preserve">участвуют в классных часах </w:t>
            </w:r>
            <w:r>
              <w:rPr>
                <w:sz w:val="18"/>
                <w:szCs w:val="18"/>
              </w:rPr>
              <w:t xml:space="preserve">«Все мы разные, но все равные», </w:t>
            </w:r>
            <w:r w:rsidRPr="003720F6">
              <w:rPr>
                <w:sz w:val="18"/>
                <w:szCs w:val="18"/>
              </w:rPr>
              <w:t>«</w:t>
            </w:r>
            <w:r>
              <w:rPr>
                <w:sz w:val="18"/>
                <w:szCs w:val="18"/>
              </w:rPr>
              <w:t>Как управлять эмоциями</w:t>
            </w:r>
            <w:r w:rsidRPr="003720F6">
              <w:rPr>
                <w:sz w:val="18"/>
                <w:szCs w:val="18"/>
              </w:rPr>
              <w:t>», «Что значит быть настоящим человеком?», «Друг</w:t>
            </w:r>
            <w:r>
              <w:rPr>
                <w:sz w:val="18"/>
                <w:szCs w:val="18"/>
              </w:rPr>
              <w:t xml:space="preserve"> виртуальный и реальный»</w:t>
            </w:r>
            <w:r w:rsidRPr="003720F6">
              <w:rPr>
                <w:sz w:val="18"/>
                <w:szCs w:val="18"/>
              </w:rPr>
              <w:t>, в беседах</w:t>
            </w:r>
            <w:r>
              <w:rPr>
                <w:sz w:val="18"/>
                <w:szCs w:val="18"/>
              </w:rPr>
              <w:t xml:space="preserve">  «Для чего людям нужна семья», </w:t>
            </w:r>
            <w:r w:rsidRPr="003720F6">
              <w:rPr>
                <w:sz w:val="18"/>
                <w:szCs w:val="18"/>
              </w:rPr>
              <w:t xml:space="preserve"> «Могут ли быть нашими друзьями наши родители», «Что значит быть взрослым»; </w:t>
            </w:r>
          </w:p>
          <w:p w:rsidR="005E13B7" w:rsidRPr="003720F6" w:rsidRDefault="005E13B7" w:rsidP="005E13B7">
            <w:pPr>
              <w:pStyle w:val="Default"/>
              <w:jc w:val="both"/>
              <w:rPr>
                <w:sz w:val="18"/>
                <w:szCs w:val="18"/>
              </w:rPr>
            </w:pPr>
            <w:r>
              <w:rPr>
                <w:sz w:val="18"/>
                <w:szCs w:val="18"/>
              </w:rPr>
              <w:t xml:space="preserve">   </w:t>
            </w:r>
            <w:r w:rsidRPr="003720F6">
              <w:rPr>
                <w:sz w:val="18"/>
                <w:szCs w:val="18"/>
              </w:rPr>
              <w:t xml:space="preserve">участвуют в экскурсиях по посещению </w:t>
            </w:r>
            <w:r w:rsidRPr="003720F6">
              <w:rPr>
                <w:sz w:val="18"/>
                <w:szCs w:val="18"/>
              </w:rPr>
              <w:lastRenderedPageBreak/>
              <w:t xml:space="preserve">музеев и выставок, мероприятий, посвященных празднованию народных праздников и обрядов жителей Челябинской области; </w:t>
            </w:r>
          </w:p>
          <w:p w:rsidR="005E13B7" w:rsidRPr="003720F6" w:rsidRDefault="005E13B7" w:rsidP="005E13B7">
            <w:pPr>
              <w:pStyle w:val="Default"/>
              <w:jc w:val="both"/>
              <w:rPr>
                <w:sz w:val="18"/>
                <w:szCs w:val="18"/>
              </w:rPr>
            </w:pPr>
            <w:r>
              <w:rPr>
                <w:sz w:val="18"/>
                <w:szCs w:val="18"/>
              </w:rPr>
              <w:t xml:space="preserve">     </w:t>
            </w:r>
            <w:r w:rsidRPr="003720F6">
              <w:rPr>
                <w:sz w:val="18"/>
                <w:szCs w:val="18"/>
              </w:rPr>
              <w:t xml:space="preserve">принимают посильное участие в наблюдении и обсуждении в педагогически организованной ситуации поступков, поведения разных людей «Так делать нельзя», «Герои нашего времени», «Можно ли доверять чужим людям»; </w:t>
            </w:r>
          </w:p>
          <w:p w:rsidR="005E13B7" w:rsidRPr="00BD5612" w:rsidRDefault="005E13B7" w:rsidP="005E13B7">
            <w:pPr>
              <w:pStyle w:val="af8"/>
              <w:spacing w:line="240" w:lineRule="auto"/>
              <w:ind w:firstLine="397"/>
              <w:rPr>
                <w:rFonts w:ascii="Times New Roman" w:hAnsi="Times New Roman"/>
                <w:color w:val="auto"/>
                <w:sz w:val="18"/>
                <w:szCs w:val="18"/>
              </w:rPr>
            </w:pPr>
            <w:r w:rsidRPr="003720F6">
              <w:rPr>
                <w:sz w:val="18"/>
                <w:szCs w:val="18"/>
              </w:rPr>
              <w:t>принимают посильное участие в акциях благотворительности и милосердия «</w:t>
            </w:r>
            <w:r>
              <w:rPr>
                <w:sz w:val="18"/>
                <w:szCs w:val="18"/>
              </w:rPr>
              <w:t>Дарите радость людям</w:t>
            </w:r>
            <w:r w:rsidRPr="003720F6">
              <w:rPr>
                <w:sz w:val="18"/>
                <w:szCs w:val="18"/>
              </w:rPr>
              <w:t>»</w:t>
            </w:r>
          </w:p>
        </w:tc>
      </w:tr>
      <w:tr w:rsidR="005E13B7" w:rsidTr="005E13B7">
        <w:tc>
          <w:tcPr>
            <w:tcW w:w="2126" w:type="dxa"/>
          </w:tcPr>
          <w:p w:rsidR="005E13B7" w:rsidRPr="00042F52" w:rsidRDefault="005E13B7" w:rsidP="005E13B7">
            <w:pPr>
              <w:pStyle w:val="Style16"/>
              <w:widowControl/>
              <w:tabs>
                <w:tab w:val="left" w:pos="566"/>
              </w:tabs>
              <w:spacing w:line="240" w:lineRule="auto"/>
              <w:ind w:firstLine="0"/>
              <w:rPr>
                <w:rStyle w:val="FontStyle49"/>
                <w:b/>
              </w:rPr>
            </w:pPr>
            <w:r w:rsidRPr="00042F52">
              <w:rPr>
                <w:rStyle w:val="FontStyle49"/>
                <w:b/>
              </w:rPr>
              <w:lastRenderedPageBreak/>
              <w:t>Воспитание положительного отношения к труду и творчеству</w:t>
            </w:r>
          </w:p>
          <w:p w:rsidR="005E13B7" w:rsidRPr="00042F52" w:rsidRDefault="005E13B7" w:rsidP="005E13B7">
            <w:pPr>
              <w:spacing w:line="240" w:lineRule="auto"/>
              <w:jc w:val="center"/>
              <w:rPr>
                <w:rFonts w:ascii="Times New Roman" w:hAnsi="Times New Roman"/>
                <w:sz w:val="24"/>
                <w:szCs w:val="24"/>
              </w:rPr>
            </w:pPr>
          </w:p>
        </w:tc>
        <w:tc>
          <w:tcPr>
            <w:tcW w:w="3794" w:type="dxa"/>
          </w:tcPr>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уважение к труду и творчеству старших и сверстников;</w:t>
            </w:r>
          </w:p>
          <w:p w:rsidR="005E13B7" w:rsidRPr="00C55D7D" w:rsidRDefault="005E13B7" w:rsidP="005E13B7">
            <w:pPr>
              <w:pStyle w:val="af8"/>
              <w:numPr>
                <w:ilvl w:val="0"/>
                <w:numId w:val="44"/>
              </w:numPr>
              <w:spacing w:line="240" w:lineRule="auto"/>
              <w:rPr>
                <w:rFonts w:ascii="Times New Roman" w:hAnsi="Times New Roman"/>
                <w:b/>
                <w:i/>
                <w:color w:val="auto"/>
                <w:sz w:val="18"/>
                <w:szCs w:val="18"/>
              </w:rPr>
            </w:pPr>
            <w:r w:rsidRPr="00C55D7D">
              <w:rPr>
                <w:rFonts w:ascii="Times New Roman" w:hAnsi="Times New Roman"/>
                <w:b/>
                <w:i/>
                <w:color w:val="auto"/>
                <w:sz w:val="18"/>
                <w:szCs w:val="18"/>
              </w:rPr>
              <w:t>элементарные представления о профессиях Южного Урала;</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ценностное отношение к учебе как виду творческой деятельности;</w:t>
            </w:r>
          </w:p>
          <w:p w:rsidR="005E13B7" w:rsidRPr="00C55D7D" w:rsidRDefault="005E13B7" w:rsidP="005E13B7">
            <w:pPr>
              <w:pStyle w:val="af8"/>
              <w:numPr>
                <w:ilvl w:val="0"/>
                <w:numId w:val="44"/>
              </w:numPr>
              <w:spacing w:line="240" w:lineRule="auto"/>
              <w:rPr>
                <w:rFonts w:ascii="Times New Roman" w:hAnsi="Times New Roman"/>
                <w:b/>
                <w:i/>
                <w:color w:val="auto"/>
                <w:sz w:val="18"/>
                <w:szCs w:val="18"/>
              </w:rPr>
            </w:pPr>
            <w:r w:rsidRPr="00C55D7D">
              <w:rPr>
                <w:rFonts w:ascii="Times New Roman" w:hAnsi="Times New Roman"/>
                <w:b/>
                <w:i/>
                <w:color w:val="auto"/>
                <w:sz w:val="18"/>
                <w:szCs w:val="18"/>
              </w:rPr>
              <w:t>элементарные представления о современной экономике ведущих промышленных предприятий Южного Урала;</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первоначальные навыки коллективной работы, в том числе при разработке и реализации учебных и учебно­трудовых проектов;</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умение проявлять дисциплинированность, последовательность и настойчивость в выполнении учебных и учебно­трудовых заданий;</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умение соблюдать порядок на рабочем месте;</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бережное отношение к результатам своего труда, труда других людей, к школьному имуществу, учебникам, личным вещам;</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отрицательное отношение к лени и небрежности в труде и учебе, небережливому отношению к результатам труда людей.</w:t>
            </w:r>
          </w:p>
          <w:p w:rsidR="005E13B7" w:rsidRPr="00C55D7D" w:rsidRDefault="005E13B7" w:rsidP="005E13B7">
            <w:pPr>
              <w:pStyle w:val="af8"/>
              <w:spacing w:line="240" w:lineRule="auto"/>
              <w:ind w:firstLine="397"/>
              <w:rPr>
                <w:rFonts w:ascii="Times New Roman" w:hAnsi="Times New Roman"/>
                <w:b/>
                <w:color w:val="auto"/>
                <w:spacing w:val="2"/>
                <w:sz w:val="18"/>
                <w:szCs w:val="18"/>
              </w:rPr>
            </w:pPr>
          </w:p>
          <w:p w:rsidR="005E13B7" w:rsidRPr="00042F52" w:rsidRDefault="005E13B7" w:rsidP="005E13B7">
            <w:pPr>
              <w:autoSpaceDE w:val="0"/>
              <w:spacing w:line="240" w:lineRule="auto"/>
              <w:rPr>
                <w:rFonts w:ascii="Times New Roman" w:hAnsi="Times New Roman"/>
                <w:iCs/>
                <w:sz w:val="24"/>
                <w:szCs w:val="24"/>
              </w:rPr>
            </w:pPr>
          </w:p>
        </w:tc>
        <w:tc>
          <w:tcPr>
            <w:tcW w:w="3651" w:type="dxa"/>
          </w:tcPr>
          <w:p w:rsidR="00E82FA3" w:rsidRDefault="005E13B7" w:rsidP="005E13B7">
            <w:pPr>
              <w:pStyle w:val="af8"/>
              <w:spacing w:line="240" w:lineRule="auto"/>
              <w:ind w:firstLine="397"/>
              <w:rPr>
                <w:rFonts w:ascii="Times New Roman" w:hAnsi="Times New Roman"/>
                <w:b/>
                <w:i/>
                <w:color w:val="auto"/>
                <w:sz w:val="18"/>
                <w:szCs w:val="18"/>
              </w:rPr>
            </w:pPr>
            <w:r w:rsidRPr="00BD5612">
              <w:rPr>
                <w:rFonts w:ascii="Times New Roman" w:hAnsi="Times New Roman"/>
                <w:color w:val="auto"/>
                <w:spacing w:val="2"/>
                <w:sz w:val="18"/>
                <w:szCs w:val="18"/>
              </w:rPr>
              <w:t>получают первоначальные представления о роли</w:t>
            </w:r>
            <w:r w:rsidRPr="00BD5612">
              <w:rPr>
                <w:rFonts w:ascii="Times New Roman" w:hAnsi="Times New Roman"/>
                <w:color w:val="auto"/>
                <w:sz w:val="18"/>
                <w:szCs w:val="18"/>
              </w:rPr>
              <w:t xml:space="preserve"> труда и значении творчества в жизни человека и общества в процессе изучения учебных предметов, курсов и проведения внеурочных мероприятий –</w:t>
            </w:r>
            <w:r w:rsidR="00E82FA3">
              <w:rPr>
                <w:rFonts w:ascii="Times New Roman" w:hAnsi="Times New Roman"/>
                <w:color w:val="auto"/>
                <w:sz w:val="18"/>
                <w:szCs w:val="18"/>
              </w:rPr>
              <w:t xml:space="preserve"> </w:t>
            </w:r>
            <w:r w:rsidRPr="00BD5612">
              <w:rPr>
                <w:rFonts w:ascii="Times New Roman" w:hAnsi="Times New Roman"/>
                <w:b/>
                <w:i/>
                <w:color w:val="auto"/>
                <w:sz w:val="18"/>
                <w:szCs w:val="18"/>
              </w:rPr>
              <w:t>интеллектуальный марафон, встречи с инт</w:t>
            </w:r>
            <w:r w:rsidR="00E82FA3">
              <w:rPr>
                <w:rFonts w:ascii="Times New Roman" w:hAnsi="Times New Roman"/>
                <w:b/>
                <w:i/>
                <w:color w:val="auto"/>
                <w:sz w:val="18"/>
                <w:szCs w:val="18"/>
              </w:rPr>
              <w:t xml:space="preserve">ересными людьми; работа кружков; </w:t>
            </w:r>
          </w:p>
          <w:p w:rsidR="005E13B7" w:rsidRPr="00BD5612" w:rsidRDefault="005E13B7" w:rsidP="005E13B7">
            <w:pPr>
              <w:pStyle w:val="af8"/>
              <w:spacing w:line="240" w:lineRule="auto"/>
              <w:ind w:firstLine="397"/>
              <w:rPr>
                <w:rFonts w:ascii="Times New Roman" w:hAnsi="Times New Roman"/>
                <w:color w:val="auto"/>
                <w:sz w:val="18"/>
                <w:szCs w:val="18"/>
              </w:rPr>
            </w:pPr>
            <w:r w:rsidRPr="00BD5612">
              <w:rPr>
                <w:rFonts w:ascii="Times New Roman" w:hAnsi="Times New Roman"/>
                <w:color w:val="auto"/>
                <w:sz w:val="18"/>
                <w:szCs w:val="1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5E13B7" w:rsidRPr="00BD5612" w:rsidRDefault="005E13B7" w:rsidP="005E13B7">
            <w:pPr>
              <w:pStyle w:val="af8"/>
              <w:spacing w:line="240" w:lineRule="auto"/>
              <w:ind w:firstLine="397"/>
              <w:rPr>
                <w:rFonts w:ascii="Times New Roman" w:hAnsi="Times New Roman"/>
                <w:b/>
                <w:i/>
                <w:color w:val="auto"/>
                <w:sz w:val="18"/>
                <w:szCs w:val="18"/>
              </w:rPr>
            </w:pPr>
            <w:r w:rsidRPr="00BD5612">
              <w:rPr>
                <w:rFonts w:ascii="Times New Roman" w:hAnsi="Times New Roman"/>
                <w:b/>
                <w:i/>
                <w:color w:val="auto"/>
                <w:sz w:val="18"/>
                <w:szCs w:val="18"/>
              </w:rPr>
              <w:t>знакомятся с различными видами труда, профессиями Южного Урала (в ходе экскурсий на производственные предприятия, встреч с представителями разных профессий, изучения учебных предметов);</w:t>
            </w:r>
          </w:p>
          <w:p w:rsidR="005E13B7" w:rsidRPr="00BD5612" w:rsidRDefault="005E13B7" w:rsidP="005E13B7">
            <w:pPr>
              <w:pStyle w:val="af8"/>
              <w:spacing w:line="240" w:lineRule="auto"/>
              <w:ind w:firstLine="397"/>
              <w:rPr>
                <w:rFonts w:ascii="Times New Roman" w:hAnsi="Times New Roman"/>
                <w:color w:val="auto"/>
                <w:sz w:val="18"/>
                <w:szCs w:val="18"/>
              </w:rPr>
            </w:pPr>
            <w:r w:rsidRPr="00BD5612">
              <w:rPr>
                <w:rFonts w:ascii="Times New Roman" w:hAnsi="Times New Roman"/>
                <w:color w:val="auto"/>
                <w:spacing w:val="2"/>
                <w:sz w:val="18"/>
                <w:szCs w:val="18"/>
              </w:rPr>
              <w:t xml:space="preserve">знакомятся с профессиями своих родителей (законных </w:t>
            </w:r>
            <w:r w:rsidRPr="00BD5612">
              <w:rPr>
                <w:rFonts w:ascii="Times New Roman" w:hAnsi="Times New Roman"/>
                <w:color w:val="auto"/>
                <w:spacing w:val="-2"/>
                <w:sz w:val="18"/>
                <w:szCs w:val="18"/>
              </w:rPr>
              <w:t>представителей) и прародителей, участвуют в организации и про</w:t>
            </w:r>
            <w:r w:rsidRPr="00BD5612">
              <w:rPr>
                <w:rFonts w:ascii="Times New Roman" w:hAnsi="Times New Roman"/>
                <w:color w:val="auto"/>
                <w:sz w:val="18"/>
                <w:szCs w:val="18"/>
              </w:rPr>
              <w:t xml:space="preserve">ведении презентаций </w:t>
            </w:r>
            <w:r w:rsidRPr="00BD5612">
              <w:rPr>
                <w:rFonts w:ascii="Times New Roman" w:hAnsi="Times New Roman"/>
                <w:b/>
                <w:i/>
                <w:color w:val="auto"/>
                <w:sz w:val="18"/>
                <w:szCs w:val="18"/>
              </w:rPr>
              <w:t>«Трудовая династия нашей семьи» и др</w:t>
            </w:r>
            <w:r w:rsidRPr="00BD5612">
              <w:rPr>
                <w:rFonts w:ascii="Times New Roman" w:hAnsi="Times New Roman"/>
                <w:color w:val="FF0000"/>
                <w:sz w:val="18"/>
                <w:szCs w:val="18"/>
              </w:rPr>
              <w:t>.</w:t>
            </w:r>
            <w:r w:rsidRPr="00BD5612">
              <w:rPr>
                <w:rFonts w:ascii="Times New Roman" w:hAnsi="Times New Roman"/>
                <w:color w:val="auto"/>
                <w:sz w:val="18"/>
                <w:szCs w:val="18"/>
              </w:rPr>
              <w:t>;</w:t>
            </w:r>
          </w:p>
          <w:p w:rsidR="005E13B7" w:rsidRPr="00BD5612" w:rsidRDefault="005E13B7" w:rsidP="005E13B7">
            <w:pPr>
              <w:pStyle w:val="af8"/>
              <w:spacing w:line="240" w:lineRule="auto"/>
              <w:ind w:firstLine="397"/>
              <w:rPr>
                <w:rFonts w:ascii="Times New Roman" w:hAnsi="Times New Roman"/>
                <w:color w:val="auto"/>
                <w:sz w:val="18"/>
                <w:szCs w:val="18"/>
              </w:rPr>
            </w:pPr>
            <w:r w:rsidRPr="00BD5612">
              <w:rPr>
                <w:rFonts w:ascii="Times New Roman" w:hAnsi="Times New Roman"/>
                <w:color w:val="auto"/>
                <w:sz w:val="18"/>
                <w:szCs w:val="18"/>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BD5612">
              <w:rPr>
                <w:rFonts w:ascii="Times New Roman" w:hAnsi="Times New Roman"/>
                <w:color w:val="auto"/>
                <w:sz w:val="18"/>
                <w:szCs w:val="18"/>
              </w:rPr>
              <w:t> </w:t>
            </w:r>
            <w:r w:rsidRPr="00BD5612">
              <w:rPr>
                <w:rFonts w:ascii="Times New Roman" w:hAnsi="Times New Roman"/>
                <w:color w:val="auto"/>
                <w:sz w:val="18"/>
                <w:szCs w:val="18"/>
              </w:rPr>
              <w:t>т.</w:t>
            </w:r>
            <w:r w:rsidRPr="00BD5612">
              <w:rPr>
                <w:rFonts w:ascii="Times New Roman" w:hAnsi="Times New Roman"/>
                <w:color w:val="auto"/>
                <w:sz w:val="18"/>
                <w:szCs w:val="18"/>
              </w:rPr>
              <w:t> </w:t>
            </w:r>
            <w:r w:rsidRPr="00BD5612">
              <w:rPr>
                <w:rFonts w:ascii="Times New Roman" w:hAnsi="Times New Roman"/>
                <w:color w:val="auto"/>
                <w:sz w:val="18"/>
                <w:szCs w:val="18"/>
              </w:rPr>
              <w:t>д.), раскры</w:t>
            </w:r>
            <w:r w:rsidRPr="00BD5612">
              <w:rPr>
                <w:rFonts w:ascii="Times New Roman" w:hAnsi="Times New Roman"/>
                <w:color w:val="auto"/>
                <w:spacing w:val="2"/>
                <w:sz w:val="18"/>
                <w:szCs w:val="18"/>
              </w:rPr>
              <w:t xml:space="preserve">вающих перед детьми широкий спектр профессиональной </w:t>
            </w:r>
            <w:r w:rsidRPr="00BD5612">
              <w:rPr>
                <w:rFonts w:ascii="Times New Roman" w:hAnsi="Times New Roman"/>
                <w:color w:val="auto"/>
                <w:sz w:val="18"/>
                <w:szCs w:val="18"/>
              </w:rPr>
              <w:t>и трудовой деятельности);</w:t>
            </w:r>
          </w:p>
          <w:p w:rsidR="005E13B7" w:rsidRPr="00BD5612" w:rsidRDefault="005E13B7" w:rsidP="005E13B7">
            <w:pPr>
              <w:pStyle w:val="af8"/>
              <w:spacing w:line="240" w:lineRule="auto"/>
              <w:ind w:firstLine="397"/>
              <w:rPr>
                <w:rFonts w:ascii="Times New Roman" w:hAnsi="Times New Roman"/>
                <w:color w:val="auto"/>
                <w:sz w:val="18"/>
                <w:szCs w:val="18"/>
              </w:rPr>
            </w:pPr>
            <w:r w:rsidRPr="00BD5612">
              <w:rPr>
                <w:rFonts w:ascii="Times New Roman" w:hAnsi="Times New Roman"/>
                <w:color w:val="auto"/>
                <w:sz w:val="18"/>
                <w:szCs w:val="18"/>
              </w:rPr>
              <w:t>приобретают опыт уважительного и творческого отно</w:t>
            </w:r>
            <w:r w:rsidRPr="00BD5612">
              <w:rPr>
                <w:rFonts w:ascii="Times New Roman" w:hAnsi="Times New Roman"/>
                <w:color w:val="auto"/>
                <w:spacing w:val="2"/>
                <w:sz w:val="18"/>
                <w:szCs w:val="18"/>
              </w:rPr>
              <w:t>шения к учебному труду (посредством презентации учеб</w:t>
            </w:r>
            <w:r w:rsidRPr="00BD5612">
              <w:rPr>
                <w:rFonts w:ascii="Times New Roman" w:hAnsi="Times New Roman"/>
                <w:color w:val="auto"/>
                <w:sz w:val="18"/>
                <w:szCs w:val="1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5E13B7" w:rsidRPr="00BD5612" w:rsidRDefault="005E13B7" w:rsidP="005E13B7">
            <w:pPr>
              <w:pStyle w:val="af8"/>
              <w:spacing w:line="240" w:lineRule="auto"/>
              <w:ind w:firstLine="397"/>
              <w:rPr>
                <w:rFonts w:ascii="Times New Roman" w:hAnsi="Times New Roman"/>
                <w:color w:val="auto"/>
                <w:sz w:val="18"/>
                <w:szCs w:val="18"/>
              </w:rPr>
            </w:pPr>
            <w:r w:rsidRPr="00BD5612">
              <w:rPr>
                <w:rFonts w:ascii="Times New Roman" w:hAnsi="Times New Roman"/>
                <w:color w:val="auto"/>
                <w:spacing w:val="-2"/>
                <w:sz w:val="18"/>
                <w:szCs w:val="18"/>
              </w:rPr>
              <w:t>осваивают навыки творческого применения знаний, полу</w:t>
            </w:r>
            <w:r w:rsidRPr="00BD5612">
              <w:rPr>
                <w:rFonts w:ascii="Times New Roman" w:hAnsi="Times New Roman"/>
                <w:color w:val="auto"/>
                <w:sz w:val="18"/>
                <w:szCs w:val="18"/>
              </w:rPr>
              <w:t>ченных при изучении учебных предметов на практике (в рамках предмета «Технология», участия в разработке и реализации различных проектов);</w:t>
            </w:r>
          </w:p>
          <w:p w:rsidR="005E13B7" w:rsidRPr="00BD5612" w:rsidRDefault="005E13B7" w:rsidP="005E13B7">
            <w:pPr>
              <w:pStyle w:val="af8"/>
              <w:spacing w:line="240" w:lineRule="auto"/>
              <w:ind w:firstLine="397"/>
              <w:rPr>
                <w:rFonts w:ascii="Times New Roman" w:hAnsi="Times New Roman"/>
                <w:color w:val="auto"/>
                <w:sz w:val="18"/>
                <w:szCs w:val="18"/>
              </w:rPr>
            </w:pPr>
            <w:r w:rsidRPr="00BD5612">
              <w:rPr>
                <w:rFonts w:ascii="Times New Roman" w:hAnsi="Times New Roman"/>
                <w:color w:val="auto"/>
                <w:spacing w:val="2"/>
                <w:sz w:val="18"/>
                <w:szCs w:val="18"/>
              </w:rPr>
              <w:t xml:space="preserve">приобретают начальный опыт участия в различных </w:t>
            </w:r>
            <w:r w:rsidRPr="00BD5612">
              <w:rPr>
                <w:rFonts w:ascii="Times New Roman" w:hAnsi="Times New Roman"/>
                <w:color w:val="auto"/>
                <w:sz w:val="18"/>
                <w:szCs w:val="18"/>
              </w:rPr>
              <w:t xml:space="preserve">видах общественно полезной </w:t>
            </w:r>
            <w:r w:rsidRPr="00BD5612">
              <w:rPr>
                <w:rFonts w:ascii="Times New Roman" w:hAnsi="Times New Roman"/>
                <w:color w:val="auto"/>
                <w:sz w:val="18"/>
                <w:szCs w:val="18"/>
              </w:rPr>
              <w:lastRenderedPageBreak/>
              <w:t>деятельности на базе образова</w:t>
            </w:r>
            <w:r w:rsidRPr="00BD5612">
              <w:rPr>
                <w:rFonts w:ascii="Times New Roman" w:hAnsi="Times New Roman"/>
                <w:color w:val="auto"/>
                <w:spacing w:val="-2"/>
                <w:sz w:val="18"/>
                <w:szCs w:val="18"/>
              </w:rPr>
              <w:t xml:space="preserve">тельной организации и взаимодействующих с ним организаций </w:t>
            </w:r>
            <w:r w:rsidRPr="00BD5612">
              <w:rPr>
                <w:rFonts w:ascii="Times New Roman" w:hAnsi="Times New Roman"/>
                <w:color w:val="auto"/>
                <w:spacing w:val="2"/>
                <w:sz w:val="18"/>
                <w:szCs w:val="18"/>
              </w:rPr>
              <w:t>дополнительного образования, других социальных институ</w:t>
            </w:r>
            <w:r w:rsidRPr="00BD5612">
              <w:rPr>
                <w:rFonts w:ascii="Times New Roman" w:hAnsi="Times New Roman"/>
                <w:color w:val="auto"/>
                <w:sz w:val="18"/>
                <w:szCs w:val="18"/>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трудовых и творческих общественных объединений как младших школьников, так и разновозрастных, как в учебное, так и в каникулярное время);</w:t>
            </w:r>
          </w:p>
          <w:p w:rsidR="005E13B7" w:rsidRPr="00BD5612" w:rsidRDefault="005E13B7" w:rsidP="005E13B7">
            <w:pPr>
              <w:pStyle w:val="af8"/>
              <w:spacing w:line="240" w:lineRule="auto"/>
              <w:ind w:firstLine="397"/>
              <w:rPr>
                <w:rFonts w:ascii="Times New Roman" w:hAnsi="Times New Roman"/>
                <w:color w:val="auto"/>
                <w:sz w:val="18"/>
                <w:szCs w:val="18"/>
              </w:rPr>
            </w:pPr>
            <w:r w:rsidRPr="00BD5612">
              <w:rPr>
                <w:rFonts w:ascii="Times New Roman" w:hAnsi="Times New Roman"/>
                <w:color w:val="auto"/>
                <w:spacing w:val="-4"/>
                <w:sz w:val="18"/>
                <w:szCs w:val="18"/>
              </w:rPr>
              <w:t>приобретают умения и навыки самообслуживания в шко</w:t>
            </w:r>
            <w:r w:rsidRPr="00BD5612">
              <w:rPr>
                <w:rFonts w:ascii="Times New Roman" w:hAnsi="Times New Roman"/>
                <w:color w:val="auto"/>
                <w:sz w:val="18"/>
                <w:szCs w:val="18"/>
              </w:rPr>
              <w:t xml:space="preserve">ле и дома, </w:t>
            </w:r>
            <w:r w:rsidRPr="00BD5612">
              <w:rPr>
                <w:rFonts w:ascii="Times New Roman" w:hAnsi="Times New Roman"/>
                <w:b/>
                <w:i/>
                <w:color w:val="auto"/>
                <w:sz w:val="18"/>
                <w:szCs w:val="18"/>
              </w:rPr>
              <w:t>бережного отношения к имуществу образовательной организации и уходу за ним;</w:t>
            </w:r>
          </w:p>
          <w:p w:rsidR="005E13B7" w:rsidRPr="00BD5612" w:rsidRDefault="005E13B7" w:rsidP="005E13B7">
            <w:pPr>
              <w:autoSpaceDE w:val="0"/>
              <w:snapToGrid w:val="0"/>
              <w:spacing w:after="0" w:line="240" w:lineRule="auto"/>
              <w:rPr>
                <w:rFonts w:ascii="Times New Roman" w:hAnsi="Times New Roman"/>
                <w:sz w:val="18"/>
                <w:szCs w:val="18"/>
              </w:rPr>
            </w:pPr>
            <w:r w:rsidRPr="00BD5612">
              <w:rPr>
                <w:rFonts w:ascii="Times New Roman" w:hAnsi="Times New Roman"/>
                <w:spacing w:val="2"/>
                <w:sz w:val="18"/>
                <w:szCs w:val="18"/>
              </w:rPr>
              <w:t xml:space="preserve">участвуют во встречах и беседах с выпускниками своей </w:t>
            </w:r>
            <w:r w:rsidRPr="00BD5612">
              <w:rPr>
                <w:rFonts w:ascii="Times New Roman" w:hAnsi="Times New Roman"/>
                <w:sz w:val="18"/>
                <w:szCs w:val="18"/>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5E13B7" w:rsidRPr="00BD5612" w:rsidRDefault="005E13B7" w:rsidP="005E13B7">
            <w:pPr>
              <w:autoSpaceDE w:val="0"/>
              <w:snapToGrid w:val="0"/>
              <w:spacing w:after="0" w:line="240" w:lineRule="auto"/>
              <w:rPr>
                <w:rFonts w:ascii="Times New Roman" w:hAnsi="Times New Roman"/>
                <w:iCs/>
                <w:sz w:val="18"/>
                <w:szCs w:val="18"/>
              </w:rPr>
            </w:pPr>
            <w:r w:rsidRPr="00BD5612">
              <w:rPr>
                <w:rFonts w:ascii="Times New Roman" w:hAnsi="Times New Roman"/>
                <w:iCs/>
                <w:sz w:val="18"/>
                <w:szCs w:val="18"/>
              </w:rPr>
              <w:t>- экскурсии на производственные предприятия Челябинска и Челябинской области, встречи с представителями разных профессий ;</w:t>
            </w:r>
          </w:p>
          <w:p w:rsidR="005E13B7" w:rsidRPr="00BD5612" w:rsidRDefault="005E13B7" w:rsidP="005E13B7">
            <w:pPr>
              <w:autoSpaceDE w:val="0"/>
              <w:spacing w:after="0" w:line="240" w:lineRule="auto"/>
              <w:rPr>
                <w:rFonts w:ascii="Times New Roman" w:hAnsi="Times New Roman"/>
                <w:iCs/>
                <w:sz w:val="18"/>
                <w:szCs w:val="18"/>
              </w:rPr>
            </w:pPr>
            <w:r w:rsidRPr="00BD5612">
              <w:rPr>
                <w:rFonts w:ascii="Times New Roman" w:hAnsi="Times New Roman"/>
                <w:iCs/>
                <w:sz w:val="18"/>
                <w:szCs w:val="18"/>
              </w:rPr>
              <w:t>- презентации «Труд наших родных»,</w:t>
            </w:r>
          </w:p>
          <w:p w:rsidR="005E13B7" w:rsidRPr="00BD5612" w:rsidRDefault="005E13B7" w:rsidP="005E13B7">
            <w:pPr>
              <w:autoSpaceDE w:val="0"/>
              <w:spacing w:after="0" w:line="240" w:lineRule="auto"/>
              <w:rPr>
                <w:rFonts w:ascii="Times New Roman" w:hAnsi="Times New Roman"/>
                <w:iCs/>
                <w:sz w:val="18"/>
                <w:szCs w:val="18"/>
              </w:rPr>
            </w:pPr>
            <w:r w:rsidRPr="00BD5612">
              <w:rPr>
                <w:rFonts w:ascii="Times New Roman" w:hAnsi="Times New Roman"/>
                <w:iCs/>
                <w:sz w:val="18"/>
                <w:szCs w:val="18"/>
              </w:rPr>
              <w:t>- сюжетно-ролевые экономические игры,</w:t>
            </w:r>
          </w:p>
          <w:p w:rsidR="005E13B7" w:rsidRPr="00BD5612" w:rsidRDefault="005E13B7" w:rsidP="005E13B7">
            <w:pPr>
              <w:autoSpaceDE w:val="0"/>
              <w:spacing w:after="0" w:line="240" w:lineRule="auto"/>
              <w:rPr>
                <w:rFonts w:ascii="Times New Roman" w:hAnsi="Times New Roman"/>
                <w:iCs/>
                <w:sz w:val="18"/>
                <w:szCs w:val="18"/>
              </w:rPr>
            </w:pPr>
            <w:r w:rsidRPr="00BD5612">
              <w:rPr>
                <w:rFonts w:ascii="Times New Roman" w:hAnsi="Times New Roman"/>
                <w:iCs/>
                <w:sz w:val="18"/>
                <w:szCs w:val="18"/>
              </w:rPr>
              <w:t>- праздники труда, ярмарки,  конкурс «Город мастеров»;</w:t>
            </w:r>
          </w:p>
          <w:p w:rsidR="005E13B7" w:rsidRPr="00BD5612" w:rsidRDefault="005E13B7" w:rsidP="005E13B7">
            <w:pPr>
              <w:autoSpaceDE w:val="0"/>
              <w:spacing w:after="0" w:line="240" w:lineRule="auto"/>
              <w:rPr>
                <w:rFonts w:ascii="Times New Roman" w:hAnsi="Times New Roman"/>
                <w:iCs/>
                <w:sz w:val="18"/>
                <w:szCs w:val="18"/>
              </w:rPr>
            </w:pPr>
            <w:r w:rsidRPr="00BD5612">
              <w:rPr>
                <w:rFonts w:ascii="Times New Roman" w:hAnsi="Times New Roman"/>
                <w:iCs/>
                <w:sz w:val="18"/>
                <w:szCs w:val="18"/>
              </w:rPr>
              <w:t>- работа творческих мастерских, трудовые акции.</w:t>
            </w:r>
          </w:p>
        </w:tc>
      </w:tr>
      <w:tr w:rsidR="005E13B7" w:rsidTr="005E13B7">
        <w:tc>
          <w:tcPr>
            <w:tcW w:w="2126" w:type="dxa"/>
          </w:tcPr>
          <w:p w:rsidR="005E13B7" w:rsidRPr="00C55D7D" w:rsidRDefault="005E13B7" w:rsidP="005E13B7">
            <w:pPr>
              <w:pStyle w:val="af8"/>
              <w:spacing w:line="240" w:lineRule="auto"/>
              <w:ind w:firstLine="0"/>
              <w:rPr>
                <w:rFonts w:ascii="Times New Roman" w:hAnsi="Times New Roman"/>
                <w:b/>
                <w:color w:val="auto"/>
                <w:spacing w:val="2"/>
                <w:sz w:val="24"/>
                <w:szCs w:val="24"/>
              </w:rPr>
            </w:pPr>
            <w:r w:rsidRPr="00C55D7D">
              <w:rPr>
                <w:rFonts w:ascii="Times New Roman" w:hAnsi="Times New Roman"/>
                <w:b/>
                <w:color w:val="auto"/>
                <w:spacing w:val="2"/>
                <w:sz w:val="24"/>
                <w:szCs w:val="24"/>
              </w:rPr>
              <w:lastRenderedPageBreak/>
              <w:t>Интеллектуальное воспитание</w:t>
            </w:r>
          </w:p>
          <w:p w:rsidR="005E13B7" w:rsidRPr="00042F52" w:rsidRDefault="005E13B7" w:rsidP="005E13B7">
            <w:pPr>
              <w:spacing w:line="240" w:lineRule="auto"/>
              <w:jc w:val="center"/>
              <w:rPr>
                <w:rFonts w:ascii="Times New Roman" w:hAnsi="Times New Roman"/>
                <w:b/>
                <w:sz w:val="24"/>
                <w:szCs w:val="24"/>
              </w:rPr>
            </w:pPr>
          </w:p>
        </w:tc>
        <w:tc>
          <w:tcPr>
            <w:tcW w:w="3794" w:type="dxa"/>
          </w:tcPr>
          <w:p w:rsidR="005E13B7" w:rsidRPr="00C55D7D" w:rsidRDefault="005E13B7" w:rsidP="005E13B7">
            <w:pPr>
              <w:pStyle w:val="af8"/>
              <w:numPr>
                <w:ilvl w:val="0"/>
                <w:numId w:val="44"/>
              </w:numPr>
              <w:spacing w:line="240" w:lineRule="auto"/>
              <w:rPr>
                <w:rFonts w:ascii="Times New Roman" w:hAnsi="Times New Roman"/>
                <w:b/>
                <w:i/>
                <w:color w:val="auto"/>
                <w:spacing w:val="2"/>
                <w:sz w:val="18"/>
                <w:szCs w:val="18"/>
              </w:rPr>
            </w:pPr>
            <w:r w:rsidRPr="00C55D7D">
              <w:rPr>
                <w:rFonts w:ascii="Times New Roman" w:hAnsi="Times New Roman"/>
                <w:color w:val="auto"/>
                <w:sz w:val="18"/>
                <w:szCs w:val="18"/>
              </w:rPr>
              <w:t>первоначальные представления о возможностях интеллектуальной</w:t>
            </w:r>
            <w:r w:rsidRPr="00C55D7D">
              <w:rPr>
                <w:rFonts w:ascii="Times New Roman" w:hAnsi="Times New Roman"/>
                <w:color w:val="auto"/>
                <w:spacing w:val="2"/>
                <w:sz w:val="18"/>
                <w:szCs w:val="18"/>
              </w:rPr>
              <w:t xml:space="preserve"> деятельности, о ее значении для развития личности и общества, </w:t>
            </w:r>
            <w:r w:rsidRPr="00C55D7D">
              <w:rPr>
                <w:rFonts w:ascii="Times New Roman" w:hAnsi="Times New Roman"/>
                <w:b/>
                <w:i/>
                <w:color w:val="auto"/>
                <w:spacing w:val="2"/>
                <w:sz w:val="18"/>
                <w:szCs w:val="18"/>
              </w:rPr>
              <w:t xml:space="preserve">научные центры Челябинской области, </w:t>
            </w:r>
            <w:r w:rsidRPr="00C55D7D">
              <w:rPr>
                <w:rFonts w:ascii="Times New Roman" w:hAnsi="Times New Roman"/>
                <w:b/>
                <w:i/>
                <w:color w:val="auto"/>
                <w:sz w:val="18"/>
                <w:szCs w:val="18"/>
              </w:rPr>
              <w:t>установление связи между традициями народа и хозяйственной деятельностью региона</w:t>
            </w:r>
            <w:r w:rsidRPr="00C55D7D">
              <w:rPr>
                <w:rFonts w:ascii="Times New Roman" w:hAnsi="Times New Roman"/>
                <w:b/>
                <w:i/>
                <w:color w:val="auto"/>
                <w:spacing w:val="2"/>
                <w:sz w:val="18"/>
                <w:szCs w:val="18"/>
              </w:rPr>
              <w:t>;</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первоначальные представления о содержании, ценности и безопасности современного информационного пространства;</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интерес к познанию нового;</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 xml:space="preserve">уважение интеллектуального труда, людям науки, представителям творческих профессий </w:t>
            </w:r>
            <w:r w:rsidRPr="00C55D7D">
              <w:rPr>
                <w:rFonts w:ascii="Times New Roman" w:hAnsi="Times New Roman"/>
                <w:b/>
                <w:i/>
                <w:color w:val="auto"/>
                <w:sz w:val="18"/>
                <w:szCs w:val="18"/>
              </w:rPr>
              <w:t>жителей Южного Урала;</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элементарные навыки работы с научной информацией;</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первоначальный опыт организации и реализации учебно-исследовательских проектов;</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первоначальные представления об ответственности за использование результатов научных открытий.</w:t>
            </w:r>
          </w:p>
          <w:p w:rsidR="005E13B7" w:rsidRPr="00C55D7D" w:rsidRDefault="005E13B7" w:rsidP="005E13B7">
            <w:pPr>
              <w:pStyle w:val="af8"/>
              <w:spacing w:line="240" w:lineRule="auto"/>
              <w:ind w:firstLine="397"/>
              <w:rPr>
                <w:rFonts w:ascii="Times New Roman" w:hAnsi="Times New Roman"/>
                <w:b/>
                <w:color w:val="auto"/>
                <w:spacing w:val="2"/>
                <w:sz w:val="18"/>
                <w:szCs w:val="18"/>
              </w:rPr>
            </w:pPr>
          </w:p>
          <w:p w:rsidR="005E13B7" w:rsidRPr="00C55D7D" w:rsidRDefault="005E13B7" w:rsidP="005E13B7">
            <w:pPr>
              <w:pStyle w:val="af8"/>
              <w:spacing w:line="240" w:lineRule="auto"/>
              <w:ind w:firstLine="0"/>
              <w:rPr>
                <w:rFonts w:ascii="Times New Roman" w:hAnsi="Times New Roman"/>
                <w:color w:val="auto"/>
                <w:sz w:val="24"/>
                <w:szCs w:val="24"/>
              </w:rPr>
            </w:pPr>
          </w:p>
        </w:tc>
        <w:tc>
          <w:tcPr>
            <w:tcW w:w="3651" w:type="dxa"/>
          </w:tcPr>
          <w:p w:rsidR="00E82FA3" w:rsidRDefault="005E13B7" w:rsidP="005E13B7">
            <w:pPr>
              <w:pStyle w:val="af8"/>
              <w:spacing w:line="240" w:lineRule="auto"/>
              <w:ind w:firstLine="397"/>
              <w:rPr>
                <w:rFonts w:ascii="Times New Roman" w:hAnsi="Times New Roman"/>
                <w:b/>
                <w:i/>
                <w:color w:val="auto"/>
                <w:sz w:val="18"/>
                <w:szCs w:val="18"/>
              </w:rPr>
            </w:pPr>
            <w:r w:rsidRPr="00BD5612">
              <w:rPr>
                <w:rFonts w:ascii="Times New Roman" w:hAnsi="Times New Roman"/>
                <w:color w:val="auto"/>
                <w:spacing w:val="2"/>
                <w:sz w:val="18"/>
                <w:szCs w:val="18"/>
              </w:rPr>
              <w:lastRenderedPageBreak/>
              <w:t>получают первоначальные представления о роли зна</w:t>
            </w:r>
            <w:r w:rsidRPr="00BD5612">
              <w:rPr>
                <w:rFonts w:ascii="Times New Roman" w:hAnsi="Times New Roman"/>
                <w:color w:val="auto"/>
                <w:sz w:val="18"/>
                <w:szCs w:val="18"/>
              </w:rPr>
              <w:t xml:space="preserve">ний, интеллектуального труда и творчества в жизни человека и общества в процессе изучения учебных предметов, курсов внеурочной деятельности и проведения воспитательных мероприятий – </w:t>
            </w:r>
            <w:r w:rsidRPr="00BD5612">
              <w:rPr>
                <w:rFonts w:ascii="Times New Roman" w:hAnsi="Times New Roman"/>
                <w:b/>
                <w:i/>
                <w:color w:val="auto"/>
                <w:sz w:val="18"/>
                <w:szCs w:val="18"/>
              </w:rPr>
              <w:t xml:space="preserve">общешкольные предметные олимпиады и общественные смотры знаний, чествование призеров и победителей общешкольных, городских (районных) и областных предметных олимпиад и конкурсов; </w:t>
            </w:r>
            <w:r w:rsidR="00E82FA3">
              <w:rPr>
                <w:rFonts w:ascii="Times New Roman" w:hAnsi="Times New Roman"/>
                <w:b/>
                <w:i/>
                <w:color w:val="auto"/>
                <w:sz w:val="18"/>
                <w:szCs w:val="18"/>
              </w:rPr>
              <w:t xml:space="preserve">лицейские сессии </w:t>
            </w:r>
            <w:r w:rsidRPr="00BD5612">
              <w:rPr>
                <w:rFonts w:ascii="Times New Roman" w:hAnsi="Times New Roman"/>
                <w:b/>
                <w:i/>
                <w:color w:val="auto"/>
                <w:sz w:val="18"/>
                <w:szCs w:val="18"/>
              </w:rPr>
              <w:t xml:space="preserve"> </w:t>
            </w:r>
            <w:r w:rsidR="00E82FA3">
              <w:rPr>
                <w:rFonts w:ascii="Times New Roman" w:hAnsi="Times New Roman"/>
                <w:b/>
                <w:i/>
                <w:color w:val="auto"/>
                <w:sz w:val="18"/>
                <w:szCs w:val="18"/>
              </w:rPr>
              <w:t>по защите проектов;</w:t>
            </w:r>
          </w:p>
          <w:p w:rsidR="005E13B7" w:rsidRPr="00BD5612" w:rsidRDefault="005E13B7" w:rsidP="005E13B7">
            <w:pPr>
              <w:pStyle w:val="af8"/>
              <w:spacing w:line="240" w:lineRule="auto"/>
              <w:ind w:firstLine="397"/>
              <w:rPr>
                <w:rFonts w:ascii="Times New Roman" w:hAnsi="Times New Roman"/>
                <w:color w:val="auto"/>
                <w:sz w:val="18"/>
                <w:szCs w:val="18"/>
              </w:rPr>
            </w:pPr>
            <w:r w:rsidRPr="00BD5612">
              <w:rPr>
                <w:rFonts w:ascii="Times New Roman" w:hAnsi="Times New Roman"/>
                <w:color w:val="auto"/>
                <w:sz w:val="18"/>
                <w:szCs w:val="18"/>
              </w:rPr>
              <w:t xml:space="preserve">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организаций дополнительного образования детей и центров интеллектуального развития, в ходе проведения интеллектуальных игр - </w:t>
            </w:r>
            <w:r w:rsidRPr="00BD5612">
              <w:rPr>
                <w:rFonts w:ascii="Times New Roman" w:hAnsi="Times New Roman"/>
                <w:sz w:val="18"/>
                <w:szCs w:val="18"/>
              </w:rPr>
              <w:t>интеллектуальные турниры знатоков</w:t>
            </w:r>
            <w:r w:rsidRPr="00BD5612">
              <w:rPr>
                <w:rFonts w:ascii="Times New Roman" w:hAnsi="Times New Roman"/>
                <w:color w:val="auto"/>
                <w:sz w:val="18"/>
                <w:szCs w:val="18"/>
              </w:rPr>
              <w:t xml:space="preserve"> и т. д.;</w:t>
            </w:r>
          </w:p>
          <w:p w:rsidR="005E13B7" w:rsidRPr="00BD5612" w:rsidRDefault="005E13B7" w:rsidP="005E13B7">
            <w:pPr>
              <w:pStyle w:val="af8"/>
              <w:widowControl w:val="0"/>
              <w:spacing w:line="240" w:lineRule="auto"/>
              <w:ind w:firstLine="397"/>
              <w:rPr>
                <w:rFonts w:ascii="Times New Roman" w:hAnsi="Times New Roman"/>
                <w:color w:val="auto"/>
                <w:sz w:val="18"/>
                <w:szCs w:val="18"/>
              </w:rPr>
            </w:pPr>
            <w:r w:rsidRPr="00BD5612">
              <w:rPr>
                <w:rFonts w:ascii="Times New Roman" w:hAnsi="Times New Roman"/>
                <w:color w:val="auto"/>
                <w:sz w:val="18"/>
                <w:szCs w:val="18"/>
              </w:rPr>
              <w:t>получают первоначальные представления о значимости образовании и интеллектуальном развитии как общечеловеческой ценности в процессе учебной и внеурочной деятельности;</w:t>
            </w:r>
          </w:p>
          <w:p w:rsidR="005E13B7" w:rsidRPr="00BD5612" w:rsidRDefault="005E13B7" w:rsidP="005E13B7">
            <w:pPr>
              <w:pStyle w:val="af8"/>
              <w:spacing w:line="240" w:lineRule="auto"/>
              <w:ind w:firstLine="397"/>
              <w:rPr>
                <w:rFonts w:ascii="Times New Roman" w:hAnsi="Times New Roman"/>
                <w:color w:val="auto"/>
                <w:sz w:val="18"/>
                <w:szCs w:val="18"/>
              </w:rPr>
            </w:pPr>
            <w:r w:rsidRPr="00BD5612">
              <w:rPr>
                <w:rFonts w:ascii="Times New Roman" w:hAnsi="Times New Roman"/>
                <w:color w:val="auto"/>
                <w:sz w:val="18"/>
                <w:szCs w:val="18"/>
              </w:rPr>
              <w:t>получают элементарные навыки научно-исследовательской работы в ходе реализации учебно-исследовательских проектов;</w:t>
            </w:r>
          </w:p>
          <w:p w:rsidR="005E13B7" w:rsidRPr="00BD5612" w:rsidRDefault="005E13B7" w:rsidP="005E13B7">
            <w:pPr>
              <w:pStyle w:val="af8"/>
              <w:spacing w:line="240" w:lineRule="auto"/>
              <w:ind w:firstLine="397"/>
              <w:rPr>
                <w:rFonts w:ascii="Times New Roman" w:hAnsi="Times New Roman"/>
                <w:color w:val="auto"/>
                <w:sz w:val="18"/>
                <w:szCs w:val="18"/>
              </w:rPr>
            </w:pPr>
            <w:r w:rsidRPr="00BD5612">
              <w:rPr>
                <w:rFonts w:ascii="Times New Roman" w:hAnsi="Times New Roman"/>
                <w:color w:val="auto"/>
                <w:sz w:val="18"/>
                <w:szCs w:val="18"/>
              </w:rPr>
              <w:t xml:space="preserve">получают первоначальные навыки сотрудничества, ролевого взаимодействия </w:t>
            </w:r>
            <w:r w:rsidRPr="00BD5612">
              <w:rPr>
                <w:rFonts w:ascii="Times New Roman" w:hAnsi="Times New Roman"/>
                <w:color w:val="auto"/>
                <w:sz w:val="18"/>
                <w:szCs w:val="18"/>
              </w:rPr>
              <w:lastRenderedPageBreak/>
              <w:t>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BD5612">
              <w:rPr>
                <w:rFonts w:ascii="Times New Roman" w:hAnsi="Times New Roman"/>
                <w:color w:val="auto"/>
                <w:spacing w:val="2"/>
                <w:sz w:val="18"/>
                <w:szCs w:val="18"/>
              </w:rPr>
              <w:t xml:space="preserve">вающих перед детьми широкий спектр интеллектуальной </w:t>
            </w:r>
            <w:r w:rsidRPr="00BD5612">
              <w:rPr>
                <w:rFonts w:ascii="Times New Roman" w:hAnsi="Times New Roman"/>
                <w:color w:val="auto"/>
                <w:sz w:val="18"/>
                <w:szCs w:val="18"/>
              </w:rPr>
              <w:t>деятельности);</w:t>
            </w:r>
          </w:p>
          <w:p w:rsidR="005E13B7" w:rsidRPr="00BD5612" w:rsidRDefault="005E13B7" w:rsidP="00E82FA3">
            <w:pPr>
              <w:pStyle w:val="Default"/>
              <w:jc w:val="both"/>
              <w:rPr>
                <w:sz w:val="18"/>
                <w:szCs w:val="18"/>
              </w:rPr>
            </w:pPr>
            <w:r>
              <w:rPr>
                <w:sz w:val="18"/>
                <w:szCs w:val="18"/>
              </w:rPr>
              <w:t xml:space="preserve">    </w:t>
            </w:r>
            <w:r w:rsidRPr="00BD5612">
              <w:rPr>
                <w:sz w:val="18"/>
                <w:szCs w:val="18"/>
              </w:rPr>
              <w:t xml:space="preserve">получают первоначальные представления об ответственности, знакомятся с этикой научной работы в процессе учебной и внеурочной деятельности, выполнения учебно-исследовательских проектов в рамках участия в городской интеллектуальной программе «Шаг в будущее»: конкурс реферативных работ, ТРПЛ, конкурс оригами; в интеллектуальном марафоне краеведческой, экономической направленности и по здоровьесбережению; </w:t>
            </w:r>
          </w:p>
          <w:p w:rsidR="005E13B7" w:rsidRPr="00BD5612" w:rsidRDefault="005E13B7" w:rsidP="00E82FA3">
            <w:pPr>
              <w:pStyle w:val="Default"/>
              <w:jc w:val="both"/>
              <w:rPr>
                <w:sz w:val="18"/>
                <w:szCs w:val="18"/>
              </w:rPr>
            </w:pPr>
            <w:r w:rsidRPr="00BD5612">
              <w:rPr>
                <w:sz w:val="18"/>
                <w:szCs w:val="18"/>
              </w:rPr>
              <w:t>во Всероссийской игре-конкурсе по русскому языку «Русский медвежонок – языкознание для всех»; в городском этапе олимпиад для младших школьников по окружающему миру, математике, русскому языку; в городском конкурсе реферативных работ «Интеллектуалы ХХI века»; в муниципальном этапе областного конкурса «Тропинка» (в рамках городского экологического марафона); в международном математическом конкурсе-игре «Кенгуру» по математике; в р</w:t>
            </w:r>
            <w:r>
              <w:rPr>
                <w:sz w:val="18"/>
                <w:szCs w:val="18"/>
              </w:rPr>
              <w:t xml:space="preserve">айонных конкурсах библиотеки №4; </w:t>
            </w:r>
            <w:r w:rsidRPr="00BD5612">
              <w:rPr>
                <w:sz w:val="18"/>
                <w:szCs w:val="18"/>
              </w:rPr>
              <w:t xml:space="preserve"> в городской открытой олимпиаде «В мире математической мысли» для учащихся 1-3 классов; </w:t>
            </w:r>
          </w:p>
          <w:p w:rsidR="005E13B7" w:rsidRDefault="005E13B7" w:rsidP="00E82FA3">
            <w:pPr>
              <w:pStyle w:val="Default"/>
              <w:jc w:val="both"/>
              <w:rPr>
                <w:sz w:val="18"/>
                <w:szCs w:val="18"/>
              </w:rPr>
            </w:pPr>
            <w:r>
              <w:rPr>
                <w:sz w:val="18"/>
                <w:szCs w:val="18"/>
              </w:rPr>
              <w:t xml:space="preserve">   </w:t>
            </w:r>
            <w:r w:rsidRPr="00BD5612">
              <w:rPr>
                <w:sz w:val="18"/>
                <w:szCs w:val="18"/>
              </w:rPr>
              <w:t xml:space="preserve">принимают участие </w:t>
            </w:r>
            <w:r>
              <w:rPr>
                <w:sz w:val="18"/>
                <w:szCs w:val="18"/>
              </w:rPr>
              <w:t>в сессиях лицея по защите ученических проектов;</w:t>
            </w:r>
          </w:p>
          <w:p w:rsidR="005E13B7" w:rsidRPr="00BD5612" w:rsidRDefault="005E13B7" w:rsidP="00E82FA3">
            <w:pPr>
              <w:pStyle w:val="Default"/>
              <w:jc w:val="both"/>
              <w:rPr>
                <w:i/>
                <w:sz w:val="18"/>
                <w:szCs w:val="18"/>
              </w:rPr>
            </w:pPr>
            <w:r>
              <w:rPr>
                <w:sz w:val="18"/>
                <w:szCs w:val="18"/>
              </w:rPr>
              <w:t xml:space="preserve">     </w:t>
            </w:r>
            <w:r w:rsidRPr="00BD5612">
              <w:rPr>
                <w:sz w:val="18"/>
                <w:szCs w:val="18"/>
              </w:rPr>
              <w:t xml:space="preserve">получают первоначальные представления о роли знаний, интеллектуального труда и творчества в жизни человека и общества в процессе изучения учебных предметов, курсов внеурочной деятельности </w:t>
            </w:r>
            <w:r>
              <w:rPr>
                <w:sz w:val="18"/>
                <w:szCs w:val="18"/>
              </w:rPr>
              <w:t>«Мир геометрии»,  «Удивительный мир слов»,  «Друзья мои – книги».</w:t>
            </w:r>
          </w:p>
        </w:tc>
      </w:tr>
      <w:tr w:rsidR="005E13B7" w:rsidTr="005E13B7">
        <w:tc>
          <w:tcPr>
            <w:tcW w:w="2126" w:type="dxa"/>
          </w:tcPr>
          <w:p w:rsidR="005E13B7" w:rsidRPr="00C55D7D" w:rsidRDefault="005E13B7" w:rsidP="005E13B7">
            <w:pPr>
              <w:pStyle w:val="af8"/>
              <w:spacing w:line="240" w:lineRule="auto"/>
              <w:ind w:firstLine="0"/>
              <w:rPr>
                <w:rFonts w:ascii="Times New Roman" w:hAnsi="Times New Roman"/>
                <w:b/>
                <w:color w:val="auto"/>
                <w:spacing w:val="2"/>
                <w:sz w:val="24"/>
                <w:szCs w:val="24"/>
              </w:rPr>
            </w:pPr>
            <w:r w:rsidRPr="00C55D7D">
              <w:rPr>
                <w:rFonts w:ascii="Times New Roman" w:hAnsi="Times New Roman"/>
                <w:b/>
                <w:color w:val="auto"/>
                <w:spacing w:val="2"/>
                <w:sz w:val="24"/>
                <w:szCs w:val="24"/>
              </w:rPr>
              <w:lastRenderedPageBreak/>
              <w:t>Здоровье-</w:t>
            </w:r>
          </w:p>
          <w:p w:rsidR="005E13B7" w:rsidRPr="00C55D7D" w:rsidRDefault="005E13B7" w:rsidP="005E13B7">
            <w:pPr>
              <w:pStyle w:val="af8"/>
              <w:spacing w:line="240" w:lineRule="auto"/>
              <w:ind w:firstLine="0"/>
              <w:rPr>
                <w:rFonts w:ascii="Times New Roman" w:hAnsi="Times New Roman"/>
                <w:b/>
                <w:color w:val="auto"/>
                <w:spacing w:val="2"/>
                <w:sz w:val="24"/>
                <w:szCs w:val="24"/>
              </w:rPr>
            </w:pPr>
            <w:r w:rsidRPr="00C55D7D">
              <w:rPr>
                <w:rFonts w:ascii="Times New Roman" w:hAnsi="Times New Roman"/>
                <w:b/>
                <w:color w:val="auto"/>
                <w:spacing w:val="2"/>
                <w:sz w:val="24"/>
                <w:szCs w:val="24"/>
              </w:rPr>
              <w:t>сберегающее воспитание</w:t>
            </w:r>
          </w:p>
          <w:p w:rsidR="005E13B7" w:rsidRPr="00042F52" w:rsidRDefault="005E13B7" w:rsidP="005E13B7">
            <w:pPr>
              <w:spacing w:line="240" w:lineRule="auto"/>
              <w:jc w:val="center"/>
              <w:rPr>
                <w:rFonts w:ascii="Times New Roman" w:hAnsi="Times New Roman"/>
                <w:sz w:val="24"/>
                <w:szCs w:val="24"/>
              </w:rPr>
            </w:pPr>
          </w:p>
        </w:tc>
        <w:tc>
          <w:tcPr>
            <w:tcW w:w="3794" w:type="dxa"/>
          </w:tcPr>
          <w:p w:rsidR="005E13B7" w:rsidRPr="00C55D7D" w:rsidRDefault="005E13B7" w:rsidP="005E13B7">
            <w:pPr>
              <w:pStyle w:val="af8"/>
              <w:numPr>
                <w:ilvl w:val="0"/>
                <w:numId w:val="44"/>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5E13B7" w:rsidRPr="00C55D7D" w:rsidRDefault="005E13B7" w:rsidP="005E13B7">
            <w:pPr>
              <w:pStyle w:val="af8"/>
              <w:numPr>
                <w:ilvl w:val="0"/>
                <w:numId w:val="44"/>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формирование начальных представлений о культуре здорового образа жизни</w:t>
            </w:r>
            <w:r w:rsidRPr="00C55D7D">
              <w:rPr>
                <w:rFonts w:ascii="Times New Roman" w:hAnsi="Times New Roman"/>
                <w:b/>
                <w:i/>
                <w:color w:val="auto"/>
                <w:spacing w:val="2"/>
                <w:sz w:val="18"/>
                <w:szCs w:val="18"/>
              </w:rPr>
              <w:t xml:space="preserve"> на примере позитивных практик Южного Урала;</w:t>
            </w:r>
          </w:p>
          <w:p w:rsidR="005E13B7" w:rsidRPr="00C55D7D" w:rsidRDefault="005E13B7" w:rsidP="005E13B7">
            <w:pPr>
              <w:pStyle w:val="af8"/>
              <w:numPr>
                <w:ilvl w:val="0"/>
                <w:numId w:val="44"/>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5E13B7" w:rsidRPr="00C55D7D" w:rsidRDefault="005E13B7" w:rsidP="005E13B7">
            <w:pPr>
              <w:pStyle w:val="af8"/>
              <w:numPr>
                <w:ilvl w:val="0"/>
                <w:numId w:val="44"/>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5E13B7" w:rsidRPr="00C55D7D" w:rsidRDefault="005E13B7" w:rsidP="005E13B7">
            <w:pPr>
              <w:pStyle w:val="af8"/>
              <w:numPr>
                <w:ilvl w:val="0"/>
                <w:numId w:val="44"/>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 xml:space="preserve">элементарные знания по истории мирового, российского спорта и </w:t>
            </w:r>
            <w:r w:rsidRPr="00C55D7D">
              <w:rPr>
                <w:rFonts w:ascii="Times New Roman" w:hAnsi="Times New Roman"/>
                <w:b/>
                <w:i/>
                <w:color w:val="auto"/>
                <w:spacing w:val="2"/>
                <w:sz w:val="18"/>
                <w:szCs w:val="18"/>
              </w:rPr>
              <w:t xml:space="preserve">спорта </w:t>
            </w:r>
            <w:r w:rsidRPr="00C55D7D">
              <w:rPr>
                <w:rFonts w:ascii="Times New Roman" w:hAnsi="Times New Roman"/>
                <w:b/>
                <w:i/>
                <w:color w:val="auto"/>
                <w:spacing w:val="2"/>
                <w:sz w:val="18"/>
                <w:szCs w:val="18"/>
              </w:rPr>
              <w:lastRenderedPageBreak/>
              <w:t>Южного Урала</w:t>
            </w:r>
            <w:r w:rsidRPr="00C55D7D">
              <w:rPr>
                <w:rFonts w:ascii="Times New Roman" w:hAnsi="Times New Roman"/>
                <w:color w:val="auto"/>
                <w:spacing w:val="2"/>
                <w:sz w:val="18"/>
                <w:szCs w:val="18"/>
              </w:rPr>
              <w:t>, уважение к спортсменам;</w:t>
            </w:r>
          </w:p>
          <w:p w:rsidR="005E13B7" w:rsidRPr="00C55D7D" w:rsidRDefault="005E13B7" w:rsidP="005E13B7">
            <w:pPr>
              <w:pStyle w:val="af8"/>
              <w:numPr>
                <w:ilvl w:val="0"/>
                <w:numId w:val="44"/>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отрицательное отношение к употреблению психоактивных веществ, к курению и алкоголю, избытку компьютерных игр и интернета;</w:t>
            </w:r>
          </w:p>
          <w:p w:rsidR="005E13B7" w:rsidRPr="00C55D7D" w:rsidRDefault="005E13B7" w:rsidP="005E13B7">
            <w:pPr>
              <w:pStyle w:val="af8"/>
              <w:numPr>
                <w:ilvl w:val="0"/>
                <w:numId w:val="44"/>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5E13B7" w:rsidRPr="00042F52" w:rsidRDefault="005E13B7" w:rsidP="005E13B7">
            <w:pPr>
              <w:autoSpaceDE w:val="0"/>
              <w:spacing w:line="240" w:lineRule="auto"/>
              <w:rPr>
                <w:rFonts w:ascii="Times New Roman" w:hAnsi="Times New Roman"/>
                <w:iCs/>
                <w:sz w:val="24"/>
                <w:szCs w:val="24"/>
              </w:rPr>
            </w:pPr>
          </w:p>
        </w:tc>
        <w:tc>
          <w:tcPr>
            <w:tcW w:w="3651" w:type="dxa"/>
          </w:tcPr>
          <w:p w:rsidR="005E13B7" w:rsidRPr="00C55D7D" w:rsidRDefault="005E13B7" w:rsidP="005E13B7">
            <w:pPr>
              <w:pStyle w:val="af8"/>
              <w:spacing w:line="240" w:lineRule="auto"/>
              <w:ind w:firstLine="397"/>
              <w:rPr>
                <w:rFonts w:ascii="Times New Roman" w:hAnsi="Times New Roman"/>
                <w:b/>
                <w:i/>
                <w:color w:val="auto"/>
                <w:spacing w:val="2"/>
                <w:sz w:val="18"/>
                <w:szCs w:val="18"/>
              </w:rPr>
            </w:pPr>
            <w:r w:rsidRPr="00C55D7D">
              <w:rPr>
                <w:rFonts w:ascii="Times New Roman" w:hAnsi="Times New Roman"/>
                <w:color w:val="auto"/>
                <w:sz w:val="18"/>
                <w:szCs w:val="18"/>
              </w:rPr>
              <w:lastRenderedPageBreak/>
              <w:t>получают первоначальные представления о</w:t>
            </w:r>
            <w:r w:rsidRPr="00C55D7D">
              <w:rPr>
                <w:rFonts w:ascii="Times New Roman" w:hAnsi="Times New Roman"/>
                <w:color w:val="auto"/>
                <w:spacing w:val="2"/>
                <w:sz w:val="18"/>
                <w:szCs w:val="1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C55D7D">
              <w:rPr>
                <w:rFonts w:ascii="Times New Roman" w:hAnsi="Times New Roman"/>
                <w:color w:val="auto"/>
                <w:sz w:val="18"/>
                <w:szCs w:val="1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 – </w:t>
            </w:r>
            <w:r w:rsidRPr="00C55D7D">
              <w:rPr>
                <w:rFonts w:ascii="Times New Roman" w:hAnsi="Times New Roman"/>
                <w:b/>
                <w:i/>
                <w:color w:val="auto"/>
                <w:sz w:val="18"/>
                <w:szCs w:val="18"/>
              </w:rPr>
              <w:t>рейды Айболита и чистоты и т.д.;</w:t>
            </w:r>
          </w:p>
          <w:p w:rsidR="005E13B7" w:rsidRPr="00C55D7D" w:rsidRDefault="005E13B7" w:rsidP="005E13B7">
            <w:pPr>
              <w:pStyle w:val="aff1"/>
              <w:ind w:firstLine="397"/>
              <w:rPr>
                <w:color w:val="FF0000"/>
                <w:sz w:val="18"/>
                <w:szCs w:val="18"/>
              </w:rPr>
            </w:pPr>
            <w:r w:rsidRPr="00C55D7D">
              <w:rPr>
                <w:sz w:val="18"/>
                <w:szCs w:val="18"/>
              </w:rPr>
              <w:t xml:space="preserve">участвуют в пропаганде здорового образа жизни (в процессе бесед, тематических игр, театрализованных представлений, проектной деятельности, </w:t>
            </w:r>
            <w:r w:rsidRPr="00C55D7D">
              <w:rPr>
                <w:b/>
                <w:i/>
                <w:sz w:val="18"/>
                <w:szCs w:val="18"/>
              </w:rPr>
              <w:t>конкурсных традиционных мероприятий Южного Урала);</w:t>
            </w:r>
          </w:p>
          <w:p w:rsidR="005E13B7" w:rsidRPr="00C55D7D" w:rsidRDefault="005E13B7" w:rsidP="005E13B7">
            <w:pPr>
              <w:pStyle w:val="aff1"/>
              <w:ind w:firstLine="397"/>
              <w:rPr>
                <w:sz w:val="18"/>
                <w:szCs w:val="18"/>
              </w:rPr>
            </w:pPr>
            <w:r w:rsidRPr="00C55D7D">
              <w:rPr>
                <w:sz w:val="18"/>
                <w:szCs w:val="18"/>
              </w:rPr>
              <w:t xml:space="preserve">учатся организовывать правильный режим занятий физической культурой, </w:t>
            </w:r>
            <w:r w:rsidRPr="00C55D7D">
              <w:rPr>
                <w:sz w:val="18"/>
                <w:szCs w:val="18"/>
              </w:rPr>
              <w:lastRenderedPageBreak/>
              <w:t>спортом, туризмом, рацион здорового питания, режим дня, учебы и отдыха;</w:t>
            </w:r>
          </w:p>
          <w:p w:rsidR="005E13B7" w:rsidRPr="00C55D7D" w:rsidRDefault="005E13B7" w:rsidP="005E13B7">
            <w:pPr>
              <w:pStyle w:val="aff1"/>
              <w:ind w:firstLine="397"/>
              <w:rPr>
                <w:sz w:val="18"/>
                <w:szCs w:val="18"/>
              </w:rPr>
            </w:pPr>
            <w:r w:rsidRPr="00C55D7D">
              <w:rPr>
                <w:sz w:val="18"/>
                <w:szCs w:val="18"/>
              </w:rPr>
              <w:t>получают элементарные представления о первой доврачебной помощи пострадавшим;</w:t>
            </w:r>
          </w:p>
          <w:p w:rsidR="005E13B7" w:rsidRPr="00C55D7D" w:rsidRDefault="005E13B7" w:rsidP="005E13B7">
            <w:pPr>
              <w:pStyle w:val="aff1"/>
              <w:ind w:firstLine="397"/>
              <w:rPr>
                <w:sz w:val="18"/>
                <w:szCs w:val="18"/>
              </w:rPr>
            </w:pPr>
            <w:r w:rsidRPr="00C55D7D">
              <w:rPr>
                <w:sz w:val="18"/>
                <w:szCs w:val="18"/>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интернет-зависимости, алкоголизме и др., как факторах, ограничивающих свободу личности;</w:t>
            </w:r>
          </w:p>
          <w:p w:rsidR="005E13B7" w:rsidRPr="00C55D7D" w:rsidRDefault="005E13B7" w:rsidP="005E13B7">
            <w:pPr>
              <w:pStyle w:val="aff1"/>
              <w:ind w:firstLine="397"/>
              <w:rPr>
                <w:sz w:val="18"/>
                <w:szCs w:val="18"/>
              </w:rPr>
            </w:pPr>
            <w:r w:rsidRPr="00C55D7D">
              <w:rPr>
                <w:sz w:val="18"/>
                <w:szCs w:val="18"/>
              </w:rPr>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 др.);</w:t>
            </w:r>
          </w:p>
          <w:p w:rsidR="005E13B7" w:rsidRPr="00C55D7D" w:rsidRDefault="005E13B7" w:rsidP="005E13B7">
            <w:pPr>
              <w:pStyle w:val="aff1"/>
              <w:ind w:firstLine="397"/>
              <w:rPr>
                <w:sz w:val="18"/>
                <w:szCs w:val="18"/>
              </w:rPr>
            </w:pPr>
            <w:r w:rsidRPr="00C55D7D">
              <w:rPr>
                <w:sz w:val="18"/>
                <w:szCs w:val="18"/>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5E13B7" w:rsidRPr="00C55D7D" w:rsidRDefault="005E13B7" w:rsidP="005E13B7">
            <w:pPr>
              <w:pStyle w:val="aff1"/>
              <w:ind w:firstLine="397"/>
              <w:rPr>
                <w:sz w:val="18"/>
                <w:szCs w:val="18"/>
              </w:rPr>
            </w:pPr>
            <w:r w:rsidRPr="00C55D7D">
              <w:rPr>
                <w:sz w:val="18"/>
                <w:szCs w:val="18"/>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5E13B7" w:rsidRDefault="005E13B7" w:rsidP="005E13B7">
            <w:pPr>
              <w:pStyle w:val="aff1"/>
              <w:ind w:firstLine="397"/>
              <w:rPr>
                <w:sz w:val="18"/>
                <w:szCs w:val="18"/>
              </w:rPr>
            </w:pPr>
            <w:r w:rsidRPr="00C55D7D">
              <w:rPr>
                <w:sz w:val="18"/>
                <w:szCs w:val="18"/>
              </w:rPr>
              <w:t>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w:t>
            </w:r>
            <w:r>
              <w:rPr>
                <w:sz w:val="18"/>
                <w:szCs w:val="18"/>
              </w:rPr>
              <w:t>ых мероприятиях, соревнованиях.</w:t>
            </w:r>
          </w:p>
          <w:p w:rsidR="005E13B7" w:rsidRPr="00DA277E" w:rsidRDefault="005E13B7" w:rsidP="005E13B7">
            <w:pPr>
              <w:pStyle w:val="aff1"/>
              <w:ind w:firstLine="397"/>
              <w:rPr>
                <w:sz w:val="18"/>
                <w:szCs w:val="18"/>
              </w:rPr>
            </w:pPr>
            <w:r>
              <w:rPr>
                <w:sz w:val="18"/>
                <w:szCs w:val="18"/>
              </w:rPr>
              <w:t>о</w:t>
            </w:r>
            <w:r w:rsidRPr="00DA277E">
              <w:rPr>
                <w:sz w:val="18"/>
                <w:szCs w:val="18"/>
              </w:rPr>
              <w:t xml:space="preserve">рганизация и проведение турниров </w:t>
            </w:r>
            <w:r>
              <w:rPr>
                <w:sz w:val="18"/>
                <w:szCs w:val="18"/>
              </w:rPr>
              <w:t xml:space="preserve">по </w:t>
            </w:r>
            <w:r w:rsidRPr="00DA277E">
              <w:rPr>
                <w:sz w:val="18"/>
                <w:szCs w:val="18"/>
              </w:rPr>
              <w:t>шахматам и шашкам; спортивных эстафет (с учащимися, родителями); соревнований «Мама, папа, я — спортивная семья», «Самый спортивный класс» и т.д.</w:t>
            </w:r>
          </w:p>
          <w:p w:rsidR="005E13B7" w:rsidRPr="00DA277E" w:rsidRDefault="005E13B7" w:rsidP="005E13B7">
            <w:pPr>
              <w:pStyle w:val="Default"/>
              <w:jc w:val="both"/>
              <w:rPr>
                <w:sz w:val="18"/>
                <w:szCs w:val="18"/>
              </w:rPr>
            </w:pPr>
            <w:r w:rsidRPr="00DA277E">
              <w:rPr>
                <w:sz w:val="18"/>
                <w:szCs w:val="18"/>
              </w:rPr>
              <w:t xml:space="preserve">  </w:t>
            </w:r>
            <w:r>
              <w:rPr>
                <w:sz w:val="18"/>
                <w:szCs w:val="18"/>
              </w:rPr>
              <w:t>участвуют в</w:t>
            </w:r>
            <w:r w:rsidRPr="00DA277E">
              <w:rPr>
                <w:sz w:val="18"/>
                <w:szCs w:val="18"/>
              </w:rPr>
              <w:t xml:space="preserve"> Дне здоровь</w:t>
            </w:r>
            <w:r>
              <w:rPr>
                <w:sz w:val="18"/>
                <w:szCs w:val="18"/>
              </w:rPr>
              <w:t xml:space="preserve">я, </w:t>
            </w:r>
            <w:r w:rsidRPr="00DA277E">
              <w:rPr>
                <w:sz w:val="18"/>
                <w:szCs w:val="18"/>
              </w:rPr>
              <w:t xml:space="preserve"> получают </w:t>
            </w:r>
            <w:r w:rsidRPr="00DA277E">
              <w:rPr>
                <w:sz w:val="18"/>
                <w:szCs w:val="18"/>
              </w:rPr>
              <w:lastRenderedPageBreak/>
              <w:t xml:space="preserve">знания о здоровом образе жизни на видеоуроках: «Разговор о правильной осанке», «Вредные привычки», «Врачи, которые нас лечат», в ходе бесед врача «Профилактика зубных заболеваний», «Осторожно, гололед!», «Чем опасен клещевой энцефалит», «Правильная осанка», «Режим дня школьника»; </w:t>
            </w:r>
          </w:p>
          <w:p w:rsidR="005E13B7" w:rsidRPr="00831BB4" w:rsidRDefault="005E13B7" w:rsidP="00E82FA3">
            <w:pPr>
              <w:pStyle w:val="Default"/>
              <w:jc w:val="both"/>
              <w:rPr>
                <w:iCs/>
              </w:rPr>
            </w:pPr>
            <w:r>
              <w:rPr>
                <w:sz w:val="18"/>
                <w:szCs w:val="18"/>
              </w:rPr>
              <w:t xml:space="preserve">     </w:t>
            </w:r>
            <w:r w:rsidRPr="00DA277E">
              <w:rPr>
                <w:sz w:val="18"/>
                <w:szCs w:val="18"/>
              </w:rPr>
              <w:t xml:space="preserve">получают первичные навыки здорового образа жизни на занятиях внеурочной деятельности </w:t>
            </w:r>
            <w:r w:rsidR="00E82FA3">
              <w:rPr>
                <w:sz w:val="18"/>
                <w:szCs w:val="18"/>
              </w:rPr>
              <w:t>«Бегай, прыгай и играй!»,</w:t>
            </w:r>
            <w:r w:rsidRPr="00DA277E">
              <w:rPr>
                <w:sz w:val="18"/>
                <w:szCs w:val="18"/>
              </w:rPr>
              <w:t xml:space="preserve"> принимают участие в городских спортивных соревнованиях «Весёлые старты».</w:t>
            </w:r>
          </w:p>
        </w:tc>
      </w:tr>
      <w:tr w:rsidR="005E13B7" w:rsidRPr="00C72A6D" w:rsidTr="006745C2">
        <w:trPr>
          <w:trHeight w:val="556"/>
        </w:trPr>
        <w:tc>
          <w:tcPr>
            <w:tcW w:w="2126" w:type="dxa"/>
          </w:tcPr>
          <w:p w:rsidR="005E13B7" w:rsidRPr="00C55D7D" w:rsidRDefault="005E13B7" w:rsidP="005E13B7">
            <w:pPr>
              <w:pStyle w:val="af8"/>
              <w:spacing w:line="240" w:lineRule="auto"/>
              <w:ind w:firstLine="0"/>
              <w:rPr>
                <w:rFonts w:ascii="Times New Roman" w:hAnsi="Times New Roman"/>
                <w:b/>
                <w:i/>
                <w:color w:val="auto"/>
                <w:spacing w:val="2"/>
                <w:sz w:val="24"/>
                <w:szCs w:val="24"/>
              </w:rPr>
            </w:pPr>
            <w:r w:rsidRPr="00C55D7D">
              <w:rPr>
                <w:rFonts w:ascii="Times New Roman" w:hAnsi="Times New Roman"/>
                <w:b/>
                <w:color w:val="auto"/>
                <w:spacing w:val="2"/>
                <w:sz w:val="24"/>
                <w:szCs w:val="24"/>
              </w:rPr>
              <w:lastRenderedPageBreak/>
              <w:t>Социокультурное и медиакультурное воспитание</w:t>
            </w:r>
          </w:p>
          <w:p w:rsidR="005E13B7" w:rsidRPr="00831BB4" w:rsidRDefault="005E13B7" w:rsidP="005E13B7">
            <w:pPr>
              <w:spacing w:line="240" w:lineRule="auto"/>
              <w:jc w:val="center"/>
              <w:rPr>
                <w:rFonts w:ascii="Times New Roman" w:hAnsi="Times New Roman"/>
                <w:b/>
                <w:sz w:val="24"/>
                <w:szCs w:val="24"/>
              </w:rPr>
            </w:pPr>
          </w:p>
        </w:tc>
        <w:tc>
          <w:tcPr>
            <w:tcW w:w="3794" w:type="dxa"/>
          </w:tcPr>
          <w:p w:rsidR="005E13B7" w:rsidRPr="00C55D7D" w:rsidRDefault="005E13B7" w:rsidP="005E13B7">
            <w:pPr>
              <w:pStyle w:val="af8"/>
              <w:numPr>
                <w:ilvl w:val="0"/>
                <w:numId w:val="44"/>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5E13B7" w:rsidRPr="00C55D7D" w:rsidRDefault="005E13B7" w:rsidP="005E13B7">
            <w:pPr>
              <w:pStyle w:val="af8"/>
              <w:numPr>
                <w:ilvl w:val="0"/>
                <w:numId w:val="44"/>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5E13B7" w:rsidRPr="00C55D7D" w:rsidRDefault="005E13B7" w:rsidP="005E13B7">
            <w:pPr>
              <w:pStyle w:val="af8"/>
              <w:numPr>
                <w:ilvl w:val="0"/>
                <w:numId w:val="44"/>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первичный опыт межкультурного, межнационального, межконфессионального сотрудничества, диалогического общения;</w:t>
            </w:r>
          </w:p>
          <w:p w:rsidR="005E13B7" w:rsidRPr="00C55D7D" w:rsidRDefault="005E13B7" w:rsidP="005E13B7">
            <w:pPr>
              <w:pStyle w:val="af8"/>
              <w:numPr>
                <w:ilvl w:val="0"/>
                <w:numId w:val="44"/>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первичный опыт социального партнерства и межпоколенного диалога;</w:t>
            </w:r>
          </w:p>
          <w:p w:rsidR="005E13B7" w:rsidRPr="00C55D7D" w:rsidRDefault="005E13B7" w:rsidP="005E13B7">
            <w:pPr>
              <w:pStyle w:val="af8"/>
              <w:numPr>
                <w:ilvl w:val="0"/>
                <w:numId w:val="44"/>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r w:rsidRPr="00C55D7D">
              <w:rPr>
                <w:rFonts w:ascii="Times New Roman" w:hAnsi="Times New Roman"/>
                <w:b/>
                <w:i/>
                <w:color w:val="auto"/>
                <w:spacing w:val="2"/>
                <w:sz w:val="18"/>
                <w:szCs w:val="18"/>
              </w:rPr>
              <w:t xml:space="preserve"> на примере пространства Южного Урала.</w:t>
            </w:r>
          </w:p>
          <w:p w:rsidR="005E13B7" w:rsidRPr="00C55D7D" w:rsidRDefault="005E13B7" w:rsidP="005E13B7">
            <w:pPr>
              <w:pStyle w:val="af8"/>
              <w:spacing w:line="240" w:lineRule="auto"/>
              <w:ind w:firstLine="397"/>
              <w:rPr>
                <w:rFonts w:ascii="Times New Roman" w:hAnsi="Times New Roman"/>
                <w:b/>
                <w:color w:val="auto"/>
                <w:spacing w:val="2"/>
                <w:sz w:val="18"/>
                <w:szCs w:val="18"/>
              </w:rPr>
            </w:pPr>
          </w:p>
          <w:p w:rsidR="005E13B7" w:rsidRPr="00C55D7D" w:rsidRDefault="005E13B7" w:rsidP="005E13B7">
            <w:pPr>
              <w:pStyle w:val="af8"/>
              <w:spacing w:line="240" w:lineRule="auto"/>
              <w:ind w:firstLine="0"/>
              <w:rPr>
                <w:rFonts w:ascii="Times New Roman" w:hAnsi="Times New Roman"/>
                <w:color w:val="auto"/>
                <w:spacing w:val="2"/>
                <w:sz w:val="24"/>
                <w:szCs w:val="24"/>
              </w:rPr>
            </w:pPr>
          </w:p>
          <w:p w:rsidR="005E13B7" w:rsidRPr="00C55D7D" w:rsidRDefault="005E13B7" w:rsidP="005E13B7">
            <w:pPr>
              <w:pStyle w:val="af8"/>
              <w:spacing w:line="240" w:lineRule="auto"/>
              <w:ind w:firstLine="0"/>
              <w:jc w:val="left"/>
              <w:rPr>
                <w:rFonts w:ascii="Times New Roman" w:hAnsi="Times New Roman"/>
                <w:color w:val="auto"/>
                <w:spacing w:val="2"/>
                <w:sz w:val="24"/>
                <w:szCs w:val="24"/>
              </w:rPr>
            </w:pPr>
          </w:p>
        </w:tc>
        <w:tc>
          <w:tcPr>
            <w:tcW w:w="3651" w:type="dxa"/>
          </w:tcPr>
          <w:p w:rsidR="005E13B7" w:rsidRPr="00C55D7D" w:rsidRDefault="005E13B7" w:rsidP="005E13B7">
            <w:pPr>
              <w:pStyle w:val="af8"/>
              <w:spacing w:line="240" w:lineRule="auto"/>
              <w:ind w:firstLine="397"/>
              <w:rPr>
                <w:rFonts w:ascii="Times New Roman" w:hAnsi="Times New Roman"/>
                <w:color w:val="auto"/>
                <w:spacing w:val="2"/>
                <w:sz w:val="18"/>
                <w:szCs w:val="18"/>
              </w:rPr>
            </w:pPr>
            <w:r w:rsidRPr="00C55D7D">
              <w:rPr>
                <w:rFonts w:ascii="Times New Roman" w:hAnsi="Times New Roman"/>
                <w:color w:val="auto"/>
                <w:spacing w:val="2"/>
                <w:sz w:val="18"/>
                <w:szCs w:val="1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5E13B7" w:rsidRPr="00C55D7D" w:rsidRDefault="005E13B7" w:rsidP="005E13B7">
            <w:pPr>
              <w:pStyle w:val="af8"/>
              <w:spacing w:line="240" w:lineRule="auto"/>
              <w:ind w:firstLine="397"/>
              <w:rPr>
                <w:rFonts w:ascii="Times New Roman" w:hAnsi="Times New Roman"/>
                <w:color w:val="auto"/>
                <w:spacing w:val="2"/>
                <w:sz w:val="18"/>
                <w:szCs w:val="18"/>
              </w:rPr>
            </w:pPr>
            <w:r w:rsidRPr="00C55D7D">
              <w:rPr>
                <w:rFonts w:ascii="Times New Roman" w:hAnsi="Times New Roman"/>
                <w:color w:val="auto"/>
                <w:spacing w:val="2"/>
                <w:sz w:val="18"/>
                <w:szCs w:val="1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5E13B7" w:rsidRPr="00C55D7D" w:rsidRDefault="005E13B7" w:rsidP="005E13B7">
            <w:pPr>
              <w:pStyle w:val="af8"/>
              <w:spacing w:line="240" w:lineRule="auto"/>
              <w:ind w:firstLine="397"/>
              <w:rPr>
                <w:rFonts w:ascii="Times New Roman" w:hAnsi="Times New Roman"/>
                <w:color w:val="auto"/>
                <w:spacing w:val="2"/>
                <w:sz w:val="18"/>
                <w:szCs w:val="18"/>
              </w:rPr>
            </w:pPr>
            <w:r w:rsidRPr="00C55D7D">
              <w:rPr>
                <w:rFonts w:ascii="Times New Roman" w:hAnsi="Times New Roman"/>
                <w:color w:val="auto"/>
                <w:spacing w:val="2"/>
                <w:sz w:val="18"/>
                <w:szCs w:val="18"/>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5E13B7" w:rsidRPr="00C55D7D" w:rsidRDefault="005E13B7" w:rsidP="005E13B7">
            <w:pPr>
              <w:pStyle w:val="aff1"/>
              <w:ind w:firstLine="397"/>
              <w:rPr>
                <w:sz w:val="18"/>
                <w:szCs w:val="18"/>
              </w:rPr>
            </w:pPr>
            <w:r w:rsidRPr="00C55D7D">
              <w:rPr>
                <w:sz w:val="18"/>
                <w:szCs w:val="18"/>
              </w:rPr>
              <w:t>моделируют (в виде презентаций, описаний, фото и видеоматериалов и др.) различные ситуации, имитирующие социальные отношения в семье, школе и обществе в ходе выполнения ролевых проектов;</w:t>
            </w:r>
          </w:p>
          <w:p w:rsidR="005E13B7" w:rsidRPr="00C55D7D" w:rsidRDefault="005E13B7" w:rsidP="005E13B7">
            <w:pPr>
              <w:pStyle w:val="aff1"/>
              <w:ind w:firstLine="397"/>
              <w:rPr>
                <w:b/>
                <w:i/>
                <w:sz w:val="18"/>
                <w:szCs w:val="18"/>
              </w:rPr>
            </w:pPr>
            <w:r w:rsidRPr="00C55D7D">
              <w:rPr>
                <w:b/>
                <w:i/>
                <w:sz w:val="18"/>
                <w:szCs w:val="18"/>
              </w:rPr>
              <w:t>принимают посильное участие в разработке и реализации разовых мероприятий или программ добровольческой, социально-значимой деятельности, направленных на решение конкретной социальной проблемы конкретного человека</w:t>
            </w:r>
            <w:r w:rsidR="006745C2">
              <w:rPr>
                <w:b/>
                <w:i/>
                <w:sz w:val="18"/>
                <w:szCs w:val="18"/>
              </w:rPr>
              <w:t>,</w:t>
            </w:r>
            <w:r w:rsidRPr="00C55D7D">
              <w:rPr>
                <w:b/>
                <w:i/>
                <w:sz w:val="18"/>
                <w:szCs w:val="18"/>
              </w:rPr>
              <w:t xml:space="preserve"> проживающего рядом с территорией школы, класса, школы, прилегающей к школе территории;</w:t>
            </w:r>
          </w:p>
          <w:p w:rsidR="005E13B7" w:rsidRPr="00D322A2" w:rsidRDefault="005E13B7" w:rsidP="005E13B7">
            <w:pPr>
              <w:pStyle w:val="af8"/>
              <w:spacing w:line="240" w:lineRule="auto"/>
              <w:ind w:firstLine="397"/>
              <w:rPr>
                <w:rFonts w:ascii="Times New Roman" w:hAnsi="Times New Roman"/>
                <w:color w:val="auto"/>
                <w:spacing w:val="2"/>
                <w:sz w:val="18"/>
                <w:szCs w:val="18"/>
              </w:rPr>
            </w:pPr>
            <w:r w:rsidRPr="00C55D7D">
              <w:rPr>
                <w:rFonts w:ascii="Times New Roman" w:hAnsi="Times New Roman"/>
                <w:color w:val="auto"/>
                <w:sz w:val="18"/>
                <w:szCs w:val="18"/>
              </w:rPr>
              <w:t>приобретают первичные навыки</w:t>
            </w:r>
            <w:r w:rsidRPr="00C55D7D">
              <w:rPr>
                <w:rFonts w:ascii="Times New Roman" w:hAnsi="Times New Roman"/>
                <w:color w:val="auto"/>
                <w:spacing w:val="2"/>
                <w:sz w:val="18"/>
                <w:szCs w:val="18"/>
              </w:rPr>
              <w:t xml:space="preserve"> использования информационной среды, </w:t>
            </w:r>
            <w:r w:rsidRPr="00C55D7D">
              <w:rPr>
                <w:rFonts w:ascii="Times New Roman" w:hAnsi="Times New Roman"/>
                <w:color w:val="auto"/>
                <w:spacing w:val="2"/>
                <w:sz w:val="18"/>
                <w:szCs w:val="18"/>
              </w:rPr>
              <w:lastRenderedPageBreak/>
              <w:t xml:space="preserve">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tc>
      </w:tr>
      <w:tr w:rsidR="005E13B7" w:rsidTr="005E13B7">
        <w:tc>
          <w:tcPr>
            <w:tcW w:w="2126" w:type="dxa"/>
          </w:tcPr>
          <w:p w:rsidR="005E13B7" w:rsidRPr="00C55D7D" w:rsidRDefault="005E13B7" w:rsidP="005E13B7">
            <w:pPr>
              <w:pStyle w:val="af8"/>
              <w:spacing w:line="240" w:lineRule="auto"/>
              <w:ind w:firstLine="0"/>
              <w:rPr>
                <w:rFonts w:ascii="Times New Roman" w:hAnsi="Times New Roman"/>
                <w:b/>
                <w:color w:val="auto"/>
                <w:spacing w:val="2"/>
                <w:sz w:val="24"/>
                <w:szCs w:val="24"/>
              </w:rPr>
            </w:pPr>
            <w:r w:rsidRPr="00C55D7D">
              <w:rPr>
                <w:rFonts w:ascii="Times New Roman" w:hAnsi="Times New Roman"/>
                <w:b/>
                <w:color w:val="auto"/>
                <w:spacing w:val="2"/>
                <w:sz w:val="24"/>
                <w:szCs w:val="24"/>
              </w:rPr>
              <w:lastRenderedPageBreak/>
              <w:t>Культуротвор-</w:t>
            </w:r>
          </w:p>
          <w:p w:rsidR="005E13B7" w:rsidRPr="00C55D7D" w:rsidRDefault="005E13B7" w:rsidP="005E13B7">
            <w:pPr>
              <w:pStyle w:val="af8"/>
              <w:spacing w:line="240" w:lineRule="auto"/>
              <w:ind w:firstLine="0"/>
              <w:rPr>
                <w:rFonts w:ascii="Times New Roman" w:hAnsi="Times New Roman"/>
                <w:b/>
                <w:color w:val="auto"/>
                <w:spacing w:val="2"/>
                <w:sz w:val="24"/>
                <w:szCs w:val="24"/>
              </w:rPr>
            </w:pPr>
            <w:r w:rsidRPr="00C55D7D">
              <w:rPr>
                <w:rFonts w:ascii="Times New Roman" w:hAnsi="Times New Roman"/>
                <w:b/>
                <w:color w:val="auto"/>
                <w:spacing w:val="2"/>
                <w:sz w:val="24"/>
                <w:szCs w:val="24"/>
              </w:rPr>
              <w:t xml:space="preserve">ческое  </w:t>
            </w:r>
          </w:p>
          <w:p w:rsidR="005E13B7" w:rsidRPr="00C55D7D" w:rsidRDefault="005E13B7" w:rsidP="005E13B7">
            <w:pPr>
              <w:pStyle w:val="af8"/>
              <w:spacing w:line="240" w:lineRule="auto"/>
              <w:ind w:firstLine="0"/>
              <w:jc w:val="left"/>
              <w:rPr>
                <w:rFonts w:ascii="Times New Roman" w:hAnsi="Times New Roman"/>
                <w:b/>
                <w:color w:val="auto"/>
                <w:spacing w:val="2"/>
                <w:sz w:val="24"/>
                <w:szCs w:val="24"/>
              </w:rPr>
            </w:pPr>
            <w:r w:rsidRPr="00C55D7D">
              <w:rPr>
                <w:rFonts w:ascii="Times New Roman" w:hAnsi="Times New Roman"/>
                <w:b/>
                <w:color w:val="auto"/>
                <w:spacing w:val="2"/>
                <w:sz w:val="24"/>
                <w:szCs w:val="24"/>
              </w:rPr>
              <w:t>и эстетическое воспитание</w:t>
            </w:r>
          </w:p>
          <w:p w:rsidR="005E13B7" w:rsidRPr="00C55D7D" w:rsidRDefault="005E13B7" w:rsidP="005E13B7">
            <w:pPr>
              <w:pStyle w:val="af8"/>
              <w:spacing w:line="240" w:lineRule="auto"/>
              <w:ind w:firstLine="0"/>
              <w:rPr>
                <w:rFonts w:ascii="Times New Roman" w:hAnsi="Times New Roman"/>
                <w:b/>
                <w:color w:val="auto"/>
                <w:spacing w:val="2"/>
                <w:sz w:val="24"/>
                <w:szCs w:val="24"/>
              </w:rPr>
            </w:pPr>
          </w:p>
        </w:tc>
        <w:tc>
          <w:tcPr>
            <w:tcW w:w="3794" w:type="dxa"/>
          </w:tcPr>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 xml:space="preserve">первоначальные представления об эстетических идеалах и ценностях, </w:t>
            </w:r>
            <w:r w:rsidRPr="00C55D7D">
              <w:rPr>
                <w:rFonts w:ascii="Times New Roman" w:hAnsi="Times New Roman"/>
                <w:b/>
                <w:i/>
                <w:color w:val="auto"/>
                <w:sz w:val="18"/>
                <w:szCs w:val="18"/>
              </w:rPr>
              <w:t xml:space="preserve">традициями художественной культуры родного края, с фольклором и народными художественными промыслами, об истории, укладе жизни, традициях, обычаях своего народа, располагать азбучными сведениями о культуре этнических общностей России, и в частности – культуре детей, посещающих их класс, школу; </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проявление и развитие индивидуальных творческих способностей;</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способность формулировать собственные эстетические предпочтения;</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представления о душевной и физической красоте человека;</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формирование эстетических идеалов, чувства прекрасного; умение видеть красоту природы, труда и творчества;</w:t>
            </w:r>
          </w:p>
          <w:p w:rsidR="005E13B7" w:rsidRPr="00C55D7D" w:rsidRDefault="005E13B7" w:rsidP="005E13B7">
            <w:pPr>
              <w:pStyle w:val="af8"/>
              <w:numPr>
                <w:ilvl w:val="0"/>
                <w:numId w:val="44"/>
              </w:numPr>
              <w:spacing w:line="240" w:lineRule="auto"/>
              <w:rPr>
                <w:rFonts w:ascii="Times New Roman" w:hAnsi="Times New Roman"/>
                <w:b/>
                <w:i/>
                <w:color w:val="auto"/>
                <w:sz w:val="18"/>
                <w:szCs w:val="18"/>
              </w:rPr>
            </w:pPr>
            <w:r w:rsidRPr="00C55D7D">
              <w:rPr>
                <w:rFonts w:ascii="Times New Roman" w:hAnsi="Times New Roman"/>
                <w:b/>
                <w:i/>
                <w:color w:val="auto"/>
                <w:sz w:val="18"/>
                <w:szCs w:val="18"/>
              </w:rPr>
              <w:t>начальные представления об искусстве народов России, о памятниках культуры Челябинской области, своего города, села, края;</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интерес к чтению, произведениям искусства, детским спектаклям, концертам, выставкам, музыке;</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интерес к занятиям художественным творчеством;</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стремление к опрятному внешнему виду;</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отрицательное отношение к некрасивым поступкам и неряшливости.</w:t>
            </w:r>
          </w:p>
          <w:p w:rsidR="005E13B7" w:rsidRPr="00042F52" w:rsidRDefault="005E13B7" w:rsidP="005E13B7">
            <w:pPr>
              <w:autoSpaceDE w:val="0"/>
              <w:spacing w:line="240" w:lineRule="auto"/>
              <w:rPr>
                <w:rFonts w:ascii="Times New Roman" w:hAnsi="Times New Roman"/>
                <w:iCs/>
                <w:sz w:val="24"/>
                <w:szCs w:val="24"/>
              </w:rPr>
            </w:pPr>
          </w:p>
        </w:tc>
        <w:tc>
          <w:tcPr>
            <w:tcW w:w="3651" w:type="dxa"/>
          </w:tcPr>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iCs/>
              </w:rPr>
              <w:t>-</w:t>
            </w:r>
            <w:r w:rsidRPr="00C55D7D">
              <w:rPr>
                <w:rFonts w:ascii="Times New Roman" w:hAnsi="Times New Roman"/>
                <w:color w:val="auto"/>
                <w:sz w:val="18"/>
                <w:szCs w:val="18"/>
              </w:rPr>
              <w:t xml:space="preserve"> получают элементарные представления об эстетических идеалах и художественных ценностях культур народов России </w:t>
            </w:r>
            <w:r w:rsidRPr="00C55D7D">
              <w:rPr>
                <w:rFonts w:ascii="Times New Roman" w:hAnsi="Times New Roman"/>
                <w:color w:val="FF0000"/>
                <w:sz w:val="18"/>
                <w:szCs w:val="18"/>
              </w:rPr>
              <w:t xml:space="preserve"> </w:t>
            </w:r>
            <w:r w:rsidRPr="00C55D7D">
              <w:rPr>
                <w:rFonts w:ascii="Times New Roman" w:hAnsi="Times New Roman"/>
                <w:b/>
                <w:color w:val="auto"/>
                <w:sz w:val="18"/>
                <w:szCs w:val="18"/>
              </w:rPr>
              <w:t>и Челябинской области</w:t>
            </w:r>
            <w:r w:rsidRPr="00C55D7D">
              <w:rPr>
                <w:rFonts w:ascii="Times New Roman" w:hAnsi="Times New Roman"/>
                <w:color w:val="auto"/>
                <w:sz w:val="18"/>
                <w:szCs w:val="18"/>
              </w:rPr>
              <w:t xml:space="preserve">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w:t>
            </w:r>
            <w:r w:rsidRPr="00C55D7D">
              <w:rPr>
                <w:rFonts w:ascii="Times New Roman" w:hAnsi="Times New Roman"/>
                <w:b/>
                <w:i/>
                <w:color w:val="auto"/>
                <w:sz w:val="18"/>
                <w:szCs w:val="18"/>
              </w:rPr>
              <w:t>об истории, укладе жизни, традициях, обычаях своего народа, располагать азбучными сведениями о культуре этнических общностей России, и в частности - культуре детей, посещающих их класс, школу</w:t>
            </w:r>
            <w:r w:rsidRPr="00C55D7D">
              <w:rPr>
                <w:rFonts w:ascii="Times New Roman" w:hAnsi="Times New Roman"/>
                <w:color w:val="auto"/>
                <w:sz w:val="18"/>
                <w:szCs w:val="18"/>
              </w:rPr>
              <w:t xml:space="preserve"> (в ходе изучения вариативных дисциплин, в системе экскурсионно­краеведческой </w:t>
            </w:r>
            <w:r w:rsidRPr="00C55D7D">
              <w:rPr>
                <w:rFonts w:ascii="Times New Roman" w:hAnsi="Times New Roman"/>
                <w:color w:val="auto"/>
                <w:spacing w:val="2"/>
                <w:sz w:val="18"/>
                <w:szCs w:val="18"/>
              </w:rPr>
              <w:t xml:space="preserve">деятельности, внеклассных мероприятий, включая шефство </w:t>
            </w:r>
            <w:r w:rsidRPr="00C55D7D">
              <w:rPr>
                <w:rFonts w:ascii="Times New Roman" w:hAnsi="Times New Roman"/>
                <w:color w:val="auto"/>
                <w:sz w:val="18"/>
                <w:szCs w:val="18"/>
              </w:rPr>
              <w:t>над памятниками культуры вблизи общеобразовательной организации, посещение конкурсов и фестивалей исполнителей народной музыки, художественных мастерских, театрализован</w:t>
            </w:r>
            <w:r w:rsidRPr="00C55D7D">
              <w:rPr>
                <w:rFonts w:ascii="Times New Roman" w:hAnsi="Times New Roman"/>
                <w:color w:val="auto"/>
                <w:spacing w:val="2"/>
                <w:sz w:val="18"/>
                <w:szCs w:val="18"/>
              </w:rPr>
              <w:t xml:space="preserve">ных народных ярмарок, фестивалей народного творчества, </w:t>
            </w:r>
            <w:r w:rsidRPr="00C55D7D">
              <w:rPr>
                <w:rFonts w:ascii="Times New Roman" w:hAnsi="Times New Roman"/>
                <w:color w:val="auto"/>
                <w:sz w:val="18"/>
                <w:szCs w:val="18"/>
              </w:rPr>
              <w:t>тематических выставок, встреч с представителями различных этнических диаспор, историками, этнографами, деятелями культуры и искусства, стенная печать и т.д.);</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pacing w:val="2"/>
                <w:sz w:val="18"/>
                <w:szCs w:val="18"/>
              </w:rPr>
              <w:t xml:space="preserve">осваивают навыки видеть прекрасное в окружающем </w:t>
            </w:r>
            <w:r w:rsidRPr="00C55D7D">
              <w:rPr>
                <w:rFonts w:ascii="Times New Roman" w:hAnsi="Times New Roman"/>
                <w:color w:val="auto"/>
                <w:sz w:val="18"/>
                <w:szCs w:val="18"/>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C55D7D">
              <w:rPr>
                <w:rFonts w:ascii="Times New Roman" w:hAnsi="Times New Roman"/>
                <w:color w:val="auto"/>
                <w:spacing w:val="2"/>
                <w:sz w:val="18"/>
                <w:szCs w:val="18"/>
              </w:rPr>
              <w:t xml:space="preserve">фильмов, фрагментов художественных фильмов о природе, </w:t>
            </w:r>
            <w:r w:rsidRPr="00C55D7D">
              <w:rPr>
                <w:rFonts w:ascii="Times New Roman" w:hAnsi="Times New Roman"/>
                <w:color w:val="auto"/>
                <w:sz w:val="18"/>
                <w:szCs w:val="18"/>
              </w:rPr>
              <w:t>городских и сельских ландшафтах; развивают умения понимать красоту окружающего мира через художественные образы;</w:t>
            </w:r>
          </w:p>
          <w:p w:rsidR="005E13B7" w:rsidRPr="00C55D7D" w:rsidRDefault="005E13B7" w:rsidP="005E13B7">
            <w:pPr>
              <w:pStyle w:val="af8"/>
              <w:spacing w:line="240" w:lineRule="auto"/>
              <w:ind w:firstLine="397"/>
              <w:rPr>
                <w:rFonts w:ascii="Times New Roman" w:hAnsi="Times New Roman"/>
                <w:color w:val="auto"/>
                <w:spacing w:val="-2"/>
                <w:sz w:val="18"/>
                <w:szCs w:val="18"/>
              </w:rPr>
            </w:pPr>
            <w:r w:rsidRPr="00C55D7D">
              <w:rPr>
                <w:rFonts w:ascii="Times New Roman" w:hAnsi="Times New Roman"/>
                <w:color w:val="auto"/>
                <w:spacing w:val="-2"/>
                <w:sz w:val="18"/>
                <w:szCs w:val="18"/>
              </w:rPr>
              <w:t xml:space="preserve">осваивают навыки видеть прекрасное в поведении, отношениях и труде людей, развивают умения </w:t>
            </w:r>
            <w:r w:rsidRPr="00C55D7D">
              <w:rPr>
                <w:rFonts w:ascii="Times New Roman" w:hAnsi="Times New Roman"/>
                <w:color w:val="auto"/>
                <w:sz w:val="18"/>
                <w:szCs w:val="18"/>
              </w:rPr>
              <w:t xml:space="preserve">различать добро и зло, красивое и безобразное, </w:t>
            </w:r>
            <w:r w:rsidRPr="00C55D7D">
              <w:rPr>
                <w:rFonts w:ascii="Times New Roman" w:hAnsi="Times New Roman"/>
                <w:color w:val="auto"/>
                <w:spacing w:val="-2"/>
                <w:sz w:val="18"/>
                <w:szCs w:val="18"/>
              </w:rPr>
              <w:t xml:space="preserve">плохое и хорошее, созидательное и разрушительное (знакомятся с местными мастерами прикладного </w:t>
            </w:r>
            <w:r w:rsidRPr="00C55D7D">
              <w:rPr>
                <w:rFonts w:ascii="Times New Roman" w:hAnsi="Times New Roman"/>
                <w:color w:val="auto"/>
                <w:spacing w:val="-2"/>
                <w:sz w:val="18"/>
                <w:szCs w:val="18"/>
              </w:rPr>
              <w:lastRenderedPageBreak/>
              <w:t xml:space="preserve">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pacing w:val="-4"/>
                <w:sz w:val="18"/>
                <w:szCs w:val="18"/>
              </w:rPr>
              <w:t xml:space="preserve">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в процессе проведения творческих конкурсов, детских фестивалей искусств, творческих </w:t>
            </w:r>
            <w:r w:rsidRPr="00C55D7D">
              <w:rPr>
                <w:rFonts w:ascii="Times New Roman" w:hAnsi="Times New Roman"/>
                <w:color w:val="auto"/>
                <w:sz w:val="18"/>
                <w:szCs w:val="18"/>
              </w:rPr>
              <w:t>утренников и вечеров, народных праздников - «Посиделки», «Ярмарка», соревнования по национальным видам спорта и народным играм и т.п</w:t>
            </w:r>
            <w:r w:rsidRPr="00C55D7D">
              <w:rPr>
                <w:rFonts w:ascii="Times New Roman" w:hAnsi="Times New Roman"/>
                <w:color w:val="auto"/>
                <w:spacing w:val="-4"/>
                <w:sz w:val="18"/>
                <w:szCs w:val="18"/>
              </w:rPr>
              <w:t>)</w:t>
            </w:r>
            <w:r w:rsidRPr="00C55D7D">
              <w:rPr>
                <w:rFonts w:ascii="Times New Roman" w:hAnsi="Times New Roman"/>
                <w:color w:val="auto"/>
                <w:sz w:val="18"/>
                <w:szCs w:val="18"/>
              </w:rPr>
              <w:t>;</w:t>
            </w:r>
          </w:p>
          <w:p w:rsidR="005E13B7" w:rsidRPr="00C55D7D" w:rsidRDefault="005E13B7" w:rsidP="005E13B7">
            <w:pPr>
              <w:pStyle w:val="af8"/>
              <w:spacing w:line="240" w:lineRule="auto"/>
              <w:ind w:firstLine="397"/>
              <w:rPr>
                <w:rFonts w:ascii="Times New Roman" w:hAnsi="Times New Roman"/>
                <w:color w:val="auto"/>
                <w:spacing w:val="-3"/>
                <w:sz w:val="18"/>
                <w:szCs w:val="18"/>
              </w:rPr>
            </w:pPr>
            <w:r w:rsidRPr="00C55D7D">
              <w:rPr>
                <w:rFonts w:ascii="Times New Roman" w:hAnsi="Times New Roman"/>
                <w:color w:val="auto"/>
                <w:spacing w:val="-3"/>
                <w:sz w:val="18"/>
                <w:szCs w:val="1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C55D7D">
              <w:rPr>
                <w:rFonts w:ascii="Times New Roman" w:hAnsi="Times New Roman"/>
                <w:color w:val="auto"/>
                <w:spacing w:val="2"/>
                <w:sz w:val="18"/>
                <w:szCs w:val="18"/>
              </w:rPr>
              <w:t xml:space="preserve">ности, реализации культурно­досуговых программ, включая </w:t>
            </w:r>
            <w:r w:rsidRPr="00C55D7D">
              <w:rPr>
                <w:rFonts w:ascii="Times New Roman" w:hAnsi="Times New Roman"/>
                <w:color w:val="auto"/>
                <w:spacing w:val="-3"/>
                <w:sz w:val="18"/>
                <w:szCs w:val="1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5E13B7" w:rsidRPr="00C55D7D" w:rsidRDefault="005E13B7" w:rsidP="005E13B7">
            <w:pPr>
              <w:pStyle w:val="af8"/>
              <w:spacing w:line="240" w:lineRule="auto"/>
              <w:ind w:firstLine="397"/>
              <w:rPr>
                <w:rFonts w:ascii="Times New Roman" w:hAnsi="Times New Roman"/>
                <w:b/>
                <w:i/>
                <w:color w:val="auto"/>
                <w:sz w:val="18"/>
                <w:szCs w:val="18"/>
              </w:rPr>
            </w:pPr>
            <w:r w:rsidRPr="00C55D7D">
              <w:rPr>
                <w:rFonts w:ascii="Times New Roman" w:hAnsi="Times New Roman"/>
                <w:b/>
                <w:i/>
                <w:color w:val="auto"/>
                <w:sz w:val="18"/>
                <w:szCs w:val="18"/>
              </w:rPr>
              <w:t>получают элементарные представления о национальном костюме народов Южного Урала и о стиле одежды как способе выражения душевного состояния человека;</w:t>
            </w:r>
          </w:p>
          <w:p w:rsidR="005E13B7" w:rsidRPr="00DA277E"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участвуют в художественном оформлении помещений.</w:t>
            </w:r>
          </w:p>
        </w:tc>
      </w:tr>
      <w:tr w:rsidR="005E13B7" w:rsidTr="005E13B7">
        <w:tc>
          <w:tcPr>
            <w:tcW w:w="2126" w:type="dxa"/>
          </w:tcPr>
          <w:p w:rsidR="005E13B7" w:rsidRPr="00C55D7D" w:rsidRDefault="005E13B7" w:rsidP="005E13B7">
            <w:pPr>
              <w:pStyle w:val="a3"/>
              <w:spacing w:line="240" w:lineRule="auto"/>
              <w:ind w:firstLine="0"/>
              <w:rPr>
                <w:rFonts w:ascii="Times New Roman" w:hAnsi="Times New Roman"/>
                <w:b/>
                <w:color w:val="auto"/>
                <w:spacing w:val="2"/>
                <w:sz w:val="24"/>
                <w:szCs w:val="24"/>
              </w:rPr>
            </w:pPr>
            <w:r w:rsidRPr="00C55D7D">
              <w:rPr>
                <w:rFonts w:ascii="Times New Roman" w:hAnsi="Times New Roman"/>
                <w:b/>
                <w:color w:val="auto"/>
                <w:spacing w:val="2"/>
                <w:sz w:val="24"/>
                <w:szCs w:val="24"/>
              </w:rPr>
              <w:lastRenderedPageBreak/>
              <w:t xml:space="preserve">Правовое воспитание </w:t>
            </w:r>
          </w:p>
          <w:p w:rsidR="005E13B7" w:rsidRPr="00C55D7D" w:rsidRDefault="005E13B7" w:rsidP="005E13B7">
            <w:pPr>
              <w:pStyle w:val="a3"/>
              <w:spacing w:line="240" w:lineRule="auto"/>
              <w:ind w:firstLine="0"/>
              <w:jc w:val="left"/>
              <w:rPr>
                <w:rFonts w:ascii="Times New Roman" w:hAnsi="Times New Roman"/>
                <w:b/>
                <w:color w:val="auto"/>
                <w:sz w:val="24"/>
                <w:szCs w:val="24"/>
              </w:rPr>
            </w:pPr>
            <w:r w:rsidRPr="00C55D7D">
              <w:rPr>
                <w:rFonts w:ascii="Times New Roman" w:hAnsi="Times New Roman"/>
                <w:b/>
                <w:color w:val="auto"/>
                <w:spacing w:val="2"/>
                <w:sz w:val="24"/>
                <w:szCs w:val="24"/>
              </w:rPr>
              <w:t>и культура безопасности</w:t>
            </w:r>
          </w:p>
          <w:p w:rsidR="005E13B7" w:rsidRPr="00C55D7D" w:rsidRDefault="005E13B7" w:rsidP="005E13B7">
            <w:pPr>
              <w:pStyle w:val="af8"/>
              <w:spacing w:line="240" w:lineRule="auto"/>
              <w:ind w:firstLine="0"/>
              <w:rPr>
                <w:rFonts w:ascii="Times New Roman" w:hAnsi="Times New Roman"/>
                <w:b/>
                <w:color w:val="auto"/>
                <w:spacing w:val="2"/>
                <w:sz w:val="24"/>
                <w:szCs w:val="24"/>
              </w:rPr>
            </w:pPr>
          </w:p>
          <w:p w:rsidR="005E13B7" w:rsidRPr="00C55D7D" w:rsidRDefault="005E13B7" w:rsidP="005E13B7">
            <w:pPr>
              <w:pStyle w:val="af8"/>
              <w:spacing w:line="240" w:lineRule="auto"/>
              <w:ind w:firstLine="0"/>
              <w:rPr>
                <w:rFonts w:ascii="Times New Roman" w:hAnsi="Times New Roman"/>
                <w:b/>
                <w:color w:val="auto"/>
                <w:spacing w:val="2"/>
                <w:sz w:val="24"/>
                <w:szCs w:val="24"/>
              </w:rPr>
            </w:pPr>
          </w:p>
        </w:tc>
        <w:tc>
          <w:tcPr>
            <w:tcW w:w="3794" w:type="dxa"/>
          </w:tcPr>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элементарные представления об институтах гражданского общества, о возможностях участия граждан в общественном управлении;</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первоначальные представления о правах, свободах и обязанностях человека;</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элементарные представления о верховенстве закона и потребности в правопорядке, общественном согласии;</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интерес к общественным явлениям, понимание активной роли человека в обществе;</w:t>
            </w:r>
          </w:p>
          <w:p w:rsidR="005E13B7" w:rsidRPr="00C55D7D" w:rsidRDefault="005E13B7" w:rsidP="005E13B7">
            <w:pPr>
              <w:pStyle w:val="af8"/>
              <w:numPr>
                <w:ilvl w:val="0"/>
                <w:numId w:val="44"/>
              </w:numPr>
              <w:spacing w:line="240" w:lineRule="auto"/>
              <w:rPr>
                <w:rFonts w:ascii="Times New Roman" w:hAnsi="Times New Roman"/>
                <w:b/>
                <w:i/>
                <w:color w:val="auto"/>
                <w:sz w:val="18"/>
                <w:szCs w:val="18"/>
              </w:rPr>
            </w:pPr>
            <w:r w:rsidRPr="00C55D7D">
              <w:rPr>
                <w:rFonts w:ascii="Times New Roman" w:hAnsi="Times New Roman"/>
                <w:b/>
                <w:i/>
                <w:color w:val="auto"/>
                <w:sz w:val="18"/>
                <w:szCs w:val="18"/>
              </w:rPr>
              <w:t>стремление активно участвовать в делах класса, школы, семьи, своего села, города и Челябинской области;</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умение отвечать за свои поступки;</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негативное отношение к нарушениям порядка в классе, дома, на улице, к невыполнению человеком своих обязанностей;</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знание правил безопасного поведения в школе, быту, на отдыхе, городской среде, понимание необходимости их выполнения;</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первоначальные представления об информационной безопасности;</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5E13B7" w:rsidRPr="00C55D7D" w:rsidRDefault="005E13B7" w:rsidP="005E13B7">
            <w:pPr>
              <w:pStyle w:val="af8"/>
              <w:spacing w:line="240" w:lineRule="auto"/>
              <w:ind w:firstLine="397"/>
              <w:rPr>
                <w:rFonts w:ascii="Times New Roman" w:hAnsi="Times New Roman"/>
                <w:b/>
                <w:color w:val="auto"/>
                <w:spacing w:val="2"/>
                <w:sz w:val="18"/>
                <w:szCs w:val="18"/>
              </w:rPr>
            </w:pPr>
          </w:p>
          <w:p w:rsidR="005E13B7" w:rsidRPr="00C55D7D" w:rsidRDefault="005E13B7" w:rsidP="005E13B7">
            <w:pPr>
              <w:pStyle w:val="af8"/>
              <w:spacing w:line="240" w:lineRule="auto"/>
              <w:ind w:firstLine="0"/>
              <w:rPr>
                <w:rFonts w:ascii="Times New Roman" w:hAnsi="Times New Roman"/>
                <w:i/>
                <w:sz w:val="24"/>
                <w:szCs w:val="24"/>
              </w:rPr>
            </w:pPr>
          </w:p>
        </w:tc>
        <w:tc>
          <w:tcPr>
            <w:tcW w:w="3651" w:type="dxa"/>
          </w:tcPr>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pacing w:val="-4"/>
                <w:sz w:val="18"/>
                <w:szCs w:val="18"/>
              </w:rPr>
              <w:lastRenderedPageBreak/>
              <w:t xml:space="preserve">получают элементарные представления о политическом устройстве России, </w:t>
            </w:r>
            <w:r w:rsidRPr="00C55D7D">
              <w:rPr>
                <w:rFonts w:ascii="Times New Roman" w:hAnsi="Times New Roman"/>
                <w:b/>
                <w:i/>
                <w:color w:val="auto"/>
                <w:spacing w:val="-4"/>
                <w:sz w:val="18"/>
                <w:szCs w:val="18"/>
              </w:rPr>
              <w:t>Челябинской области и муниципалитета образовательной организации,</w:t>
            </w:r>
            <w:r w:rsidRPr="00C55D7D">
              <w:rPr>
                <w:rFonts w:ascii="Times New Roman" w:hAnsi="Times New Roman"/>
                <w:color w:val="auto"/>
                <w:spacing w:val="-4"/>
                <w:sz w:val="18"/>
                <w:szCs w:val="18"/>
              </w:rPr>
              <w:t xml:space="preserve">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экскурсии и встречи с представителями органов государственной власти, общественными деятелями и др.)</w:t>
            </w:r>
            <w:r w:rsidRPr="00C55D7D">
              <w:rPr>
                <w:rFonts w:ascii="Times New Roman" w:hAnsi="Times New Roman"/>
                <w:color w:val="auto"/>
                <w:sz w:val="18"/>
                <w:szCs w:val="18"/>
              </w:rPr>
              <w:t>;</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pacing w:val="2"/>
                <w:sz w:val="18"/>
                <w:szCs w:val="18"/>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C55D7D">
              <w:rPr>
                <w:rFonts w:ascii="Times New Roman" w:hAnsi="Times New Roman"/>
                <w:color w:val="auto"/>
                <w:sz w:val="18"/>
                <w:szCs w:val="18"/>
              </w:rPr>
              <w:t>детско­</w:t>
            </w:r>
            <w:r w:rsidRPr="00C55D7D">
              <w:rPr>
                <w:rFonts w:ascii="Times New Roman" w:hAnsi="Times New Roman"/>
                <w:color w:val="auto"/>
                <w:spacing w:val="2"/>
                <w:sz w:val="18"/>
                <w:szCs w:val="18"/>
              </w:rPr>
              <w:t xml:space="preserve">юношеских движений, организаций, сообществ, посильного участия в социальных </w:t>
            </w:r>
            <w:r w:rsidRPr="00C55D7D">
              <w:rPr>
                <w:rFonts w:ascii="Times New Roman" w:hAnsi="Times New Roman"/>
                <w:color w:val="auto"/>
                <w:sz w:val="18"/>
                <w:szCs w:val="18"/>
              </w:rPr>
              <w:t>проектах и мероприятиях, проводимых детско­юношескими организациями);</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 xml:space="preserve">получают первоначальный опыт </w:t>
            </w:r>
            <w:r w:rsidRPr="00C55D7D">
              <w:rPr>
                <w:rFonts w:ascii="Times New Roman" w:hAnsi="Times New Roman"/>
                <w:color w:val="auto"/>
                <w:sz w:val="18"/>
                <w:szCs w:val="18"/>
              </w:rPr>
              <w:lastRenderedPageBreak/>
              <w:t>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общеобразовательной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5E13B7" w:rsidRPr="00DA277E"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tc>
      </w:tr>
      <w:tr w:rsidR="005E13B7" w:rsidTr="005E13B7">
        <w:tc>
          <w:tcPr>
            <w:tcW w:w="2126" w:type="dxa"/>
          </w:tcPr>
          <w:p w:rsidR="005E13B7" w:rsidRPr="00C55D7D" w:rsidRDefault="005E13B7" w:rsidP="005E13B7">
            <w:pPr>
              <w:pStyle w:val="af8"/>
              <w:spacing w:line="240" w:lineRule="auto"/>
              <w:ind w:firstLine="0"/>
              <w:rPr>
                <w:rFonts w:ascii="Times New Roman" w:hAnsi="Times New Roman"/>
                <w:b/>
                <w:color w:val="auto"/>
                <w:spacing w:val="2"/>
                <w:sz w:val="24"/>
                <w:szCs w:val="24"/>
              </w:rPr>
            </w:pPr>
            <w:r w:rsidRPr="00C55D7D">
              <w:rPr>
                <w:rFonts w:ascii="Times New Roman" w:hAnsi="Times New Roman"/>
                <w:b/>
                <w:color w:val="auto"/>
                <w:spacing w:val="2"/>
                <w:sz w:val="24"/>
                <w:szCs w:val="24"/>
              </w:rPr>
              <w:lastRenderedPageBreak/>
              <w:t>Воспитание семейных ценностей</w:t>
            </w:r>
          </w:p>
          <w:p w:rsidR="005E13B7" w:rsidRPr="00C55D7D" w:rsidRDefault="005E13B7" w:rsidP="005E13B7">
            <w:pPr>
              <w:pStyle w:val="af8"/>
              <w:spacing w:line="240" w:lineRule="auto"/>
              <w:ind w:firstLine="0"/>
              <w:rPr>
                <w:rFonts w:ascii="Times New Roman" w:hAnsi="Times New Roman"/>
                <w:b/>
                <w:color w:val="auto"/>
                <w:spacing w:val="2"/>
                <w:sz w:val="24"/>
                <w:szCs w:val="24"/>
              </w:rPr>
            </w:pPr>
          </w:p>
        </w:tc>
        <w:tc>
          <w:tcPr>
            <w:tcW w:w="3794" w:type="dxa"/>
          </w:tcPr>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первоначальные представления о семье как социальном институте, о роли семьи в жизни человека и общества;</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знание правил поведение в семье, понимание необходимости их выполнения;</w:t>
            </w:r>
          </w:p>
          <w:p w:rsidR="005E13B7" w:rsidRPr="00C55D7D" w:rsidRDefault="005E13B7" w:rsidP="005E13B7">
            <w:pPr>
              <w:pStyle w:val="af8"/>
              <w:numPr>
                <w:ilvl w:val="0"/>
                <w:numId w:val="44"/>
              </w:numPr>
              <w:spacing w:line="240" w:lineRule="auto"/>
              <w:rPr>
                <w:rFonts w:ascii="Times New Roman" w:hAnsi="Times New Roman"/>
                <w:b/>
                <w:i/>
                <w:color w:val="auto"/>
                <w:sz w:val="18"/>
                <w:szCs w:val="18"/>
              </w:rPr>
            </w:pPr>
            <w:r w:rsidRPr="00C55D7D">
              <w:rPr>
                <w:rFonts w:ascii="Times New Roman" w:hAnsi="Times New Roman"/>
                <w:b/>
                <w:i/>
                <w:color w:val="auto"/>
                <w:sz w:val="18"/>
                <w:szCs w:val="18"/>
              </w:rPr>
              <w:t>представление о семейных ролях, правах и обязанностях членов семьи;</w:t>
            </w:r>
          </w:p>
          <w:p w:rsidR="005E13B7" w:rsidRPr="00C55D7D" w:rsidRDefault="005E13B7" w:rsidP="005E13B7">
            <w:pPr>
              <w:pStyle w:val="af8"/>
              <w:numPr>
                <w:ilvl w:val="0"/>
                <w:numId w:val="44"/>
              </w:numPr>
              <w:spacing w:line="240" w:lineRule="auto"/>
              <w:rPr>
                <w:rFonts w:ascii="Times New Roman" w:hAnsi="Times New Roman"/>
                <w:b/>
                <w:i/>
                <w:color w:val="auto"/>
                <w:sz w:val="18"/>
                <w:szCs w:val="18"/>
              </w:rPr>
            </w:pPr>
            <w:r w:rsidRPr="00C55D7D">
              <w:rPr>
                <w:rFonts w:ascii="Times New Roman" w:hAnsi="Times New Roman"/>
                <w:b/>
                <w:i/>
                <w:color w:val="auto"/>
                <w:sz w:val="18"/>
                <w:szCs w:val="18"/>
              </w:rPr>
              <w:t>знание истории, ценностей и традиций своей семьи;</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уважительное, заботливое отношение к родителям, прародителям, сестрам и братьям;</w:t>
            </w:r>
          </w:p>
          <w:p w:rsidR="005E13B7" w:rsidRPr="00C55D7D" w:rsidRDefault="005E13B7" w:rsidP="005E13B7">
            <w:pPr>
              <w:pStyle w:val="af8"/>
              <w:numPr>
                <w:ilvl w:val="0"/>
                <w:numId w:val="44"/>
              </w:numPr>
              <w:spacing w:line="240" w:lineRule="auto"/>
              <w:rPr>
                <w:rFonts w:ascii="Times New Roman" w:hAnsi="Times New Roman"/>
                <w:color w:val="auto"/>
                <w:spacing w:val="2"/>
                <w:sz w:val="18"/>
                <w:szCs w:val="18"/>
              </w:rPr>
            </w:pPr>
            <w:r w:rsidRPr="00C55D7D">
              <w:rPr>
                <w:rFonts w:ascii="Times New Roman" w:hAnsi="Times New Roman"/>
                <w:color w:val="auto"/>
                <w:sz w:val="18"/>
                <w:szCs w:val="18"/>
              </w:rPr>
              <w:t>элементарные представления об этике и психологии семейных отношений, основанных на традиционных семейных ценностях народов России.</w:t>
            </w:r>
          </w:p>
          <w:p w:rsidR="005E13B7" w:rsidRPr="00042F52" w:rsidRDefault="005E13B7" w:rsidP="005E13B7">
            <w:pPr>
              <w:pStyle w:val="aff"/>
              <w:spacing w:line="240" w:lineRule="auto"/>
              <w:ind w:firstLine="0"/>
              <w:jc w:val="left"/>
              <w:rPr>
                <w:sz w:val="24"/>
                <w:szCs w:val="24"/>
              </w:rPr>
            </w:pPr>
          </w:p>
        </w:tc>
        <w:tc>
          <w:tcPr>
            <w:tcW w:w="3651" w:type="dxa"/>
          </w:tcPr>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pacing w:val="-4"/>
                <w:sz w:val="18"/>
                <w:szCs w:val="1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C55D7D">
              <w:rPr>
                <w:rFonts w:ascii="Times New Roman" w:hAnsi="Times New Roman"/>
                <w:color w:val="auto"/>
                <w:sz w:val="18"/>
                <w:szCs w:val="18"/>
              </w:rPr>
              <w:t>;</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получают первоначальные представления о семейных ценностях, традициях, культуре семейной жизни, этике и психологии семейных отношений,</w:t>
            </w:r>
            <w:r w:rsidRPr="00C55D7D">
              <w:rPr>
                <w:rFonts w:ascii="Times New Roman" w:hAnsi="Times New Roman"/>
                <w:color w:val="auto"/>
                <w:spacing w:val="2"/>
                <w:sz w:val="18"/>
                <w:szCs w:val="18"/>
              </w:rPr>
              <w:t xml:space="preserve"> основанных на традиционных семейных ценностях народов России, нравствен</w:t>
            </w:r>
            <w:r w:rsidRPr="00C55D7D">
              <w:rPr>
                <w:rFonts w:ascii="Times New Roman" w:hAnsi="Times New Roman"/>
                <w:color w:val="auto"/>
                <w:sz w:val="18"/>
                <w:szCs w:val="18"/>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«История моей семьи в истории страны», «Наши семейные реликвии» и др.);</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 xml:space="preserve">расширят опыт позитивного взаимодействия в семье </w:t>
            </w:r>
            <w:r w:rsidRPr="00C55D7D">
              <w:rPr>
                <w:rFonts w:ascii="Times New Roman" w:hAnsi="Times New Roman"/>
                <w:color w:val="auto"/>
                <w:spacing w:val="2"/>
                <w:sz w:val="18"/>
                <w:szCs w:val="18"/>
              </w:rPr>
              <w:t xml:space="preserve">(в процессе проведения открытых семейных праздников, </w:t>
            </w:r>
            <w:r w:rsidRPr="00C55D7D">
              <w:rPr>
                <w:rFonts w:ascii="Times New Roman" w:hAnsi="Times New Roman"/>
                <w:color w:val="auto"/>
                <w:sz w:val="18"/>
                <w:szCs w:val="18"/>
              </w:rPr>
              <w:t>выполнения и презентации совместно с родителями (закон</w:t>
            </w:r>
            <w:r w:rsidRPr="00C55D7D">
              <w:rPr>
                <w:rFonts w:ascii="Times New Roman" w:hAnsi="Times New Roman"/>
                <w:color w:val="auto"/>
                <w:spacing w:val="2"/>
                <w:sz w:val="18"/>
                <w:szCs w:val="18"/>
              </w:rPr>
              <w:t xml:space="preserve">ными представителями) творческих проектов, проведения </w:t>
            </w:r>
            <w:r w:rsidRPr="00C55D7D">
              <w:rPr>
                <w:rFonts w:ascii="Times New Roman" w:hAnsi="Times New Roman"/>
                <w:color w:val="auto"/>
                <w:sz w:val="18"/>
                <w:szCs w:val="18"/>
              </w:rPr>
              <w:t>других мероприятий, раскрывающих историю семьи, воспи</w:t>
            </w:r>
            <w:r w:rsidRPr="00C55D7D">
              <w:rPr>
                <w:rFonts w:ascii="Times New Roman" w:hAnsi="Times New Roman"/>
                <w:color w:val="auto"/>
                <w:spacing w:val="2"/>
                <w:sz w:val="18"/>
                <w:szCs w:val="18"/>
              </w:rPr>
              <w:t xml:space="preserve">тывающих уважение к старшему поколению, укрепляющих </w:t>
            </w:r>
            <w:r w:rsidRPr="00C55D7D">
              <w:rPr>
                <w:rFonts w:ascii="Times New Roman" w:hAnsi="Times New Roman"/>
                <w:color w:val="auto"/>
                <w:sz w:val="18"/>
                <w:szCs w:val="18"/>
              </w:rPr>
              <w:t>преемственность между поколениями);</w:t>
            </w:r>
          </w:p>
          <w:p w:rsidR="005E13B7" w:rsidRPr="00DA277E"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w:t>
            </w:r>
            <w:r w:rsidRPr="00C55D7D">
              <w:rPr>
                <w:rFonts w:ascii="Times New Roman" w:hAnsi="Times New Roman"/>
                <w:color w:val="auto"/>
                <w:sz w:val="18"/>
                <w:szCs w:val="18"/>
              </w:rPr>
              <w:lastRenderedPageBreak/>
              <w:t xml:space="preserve">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tc>
      </w:tr>
      <w:tr w:rsidR="005E13B7" w:rsidTr="005E13B7">
        <w:tc>
          <w:tcPr>
            <w:tcW w:w="2126" w:type="dxa"/>
          </w:tcPr>
          <w:p w:rsidR="005E13B7" w:rsidRPr="00C55D7D" w:rsidRDefault="005E13B7" w:rsidP="005E13B7">
            <w:pPr>
              <w:pStyle w:val="af8"/>
              <w:spacing w:line="240" w:lineRule="auto"/>
              <w:ind w:firstLine="0"/>
              <w:rPr>
                <w:rFonts w:ascii="Times New Roman" w:hAnsi="Times New Roman"/>
                <w:b/>
                <w:color w:val="auto"/>
                <w:spacing w:val="2"/>
                <w:sz w:val="24"/>
                <w:szCs w:val="24"/>
              </w:rPr>
            </w:pPr>
            <w:r w:rsidRPr="00C55D7D">
              <w:rPr>
                <w:rFonts w:ascii="Times New Roman" w:hAnsi="Times New Roman"/>
                <w:b/>
                <w:color w:val="auto"/>
                <w:spacing w:val="2"/>
                <w:sz w:val="24"/>
                <w:szCs w:val="24"/>
              </w:rPr>
              <w:lastRenderedPageBreak/>
              <w:t>Формирование коммуникатив-ной культуры</w:t>
            </w:r>
          </w:p>
          <w:p w:rsidR="005E13B7" w:rsidRPr="00C55D7D" w:rsidRDefault="005E13B7" w:rsidP="005E13B7">
            <w:pPr>
              <w:pStyle w:val="af8"/>
              <w:spacing w:line="240" w:lineRule="auto"/>
              <w:ind w:firstLine="0"/>
              <w:rPr>
                <w:rFonts w:ascii="Times New Roman" w:hAnsi="Times New Roman"/>
                <w:b/>
                <w:color w:val="auto"/>
                <w:spacing w:val="2"/>
                <w:sz w:val="24"/>
                <w:szCs w:val="24"/>
              </w:rPr>
            </w:pPr>
          </w:p>
        </w:tc>
        <w:tc>
          <w:tcPr>
            <w:tcW w:w="3794" w:type="dxa"/>
          </w:tcPr>
          <w:p w:rsidR="005E13B7" w:rsidRPr="00C55D7D" w:rsidRDefault="005E13B7" w:rsidP="005E13B7">
            <w:pPr>
              <w:pStyle w:val="af8"/>
              <w:numPr>
                <w:ilvl w:val="0"/>
                <w:numId w:val="44"/>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 xml:space="preserve">первоначальные представления о значении общения для жизни человека, развития личности, успешной учебы; </w:t>
            </w:r>
          </w:p>
          <w:p w:rsidR="005E13B7" w:rsidRPr="00C55D7D" w:rsidRDefault="005E13B7" w:rsidP="005E13B7">
            <w:pPr>
              <w:pStyle w:val="af8"/>
              <w:numPr>
                <w:ilvl w:val="0"/>
                <w:numId w:val="44"/>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5E13B7" w:rsidRPr="00C55D7D" w:rsidRDefault="005E13B7" w:rsidP="005E13B7">
            <w:pPr>
              <w:pStyle w:val="af8"/>
              <w:numPr>
                <w:ilvl w:val="0"/>
                <w:numId w:val="44"/>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понимание значимости ответственного отношения к слову как к поступку, действию;</w:t>
            </w:r>
          </w:p>
          <w:p w:rsidR="005E13B7" w:rsidRPr="00C55D7D" w:rsidRDefault="005E13B7" w:rsidP="005E13B7">
            <w:pPr>
              <w:pStyle w:val="af8"/>
              <w:numPr>
                <w:ilvl w:val="0"/>
                <w:numId w:val="44"/>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первоначальные знания о безопасном общении в Интернете;</w:t>
            </w:r>
          </w:p>
          <w:p w:rsidR="005E13B7" w:rsidRPr="00C55D7D" w:rsidRDefault="005E13B7" w:rsidP="005E13B7">
            <w:pPr>
              <w:pStyle w:val="af8"/>
              <w:numPr>
                <w:ilvl w:val="0"/>
                <w:numId w:val="44"/>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ценностные представления о родном языке;</w:t>
            </w:r>
          </w:p>
          <w:p w:rsidR="005E13B7" w:rsidRPr="00C55D7D" w:rsidRDefault="005E13B7" w:rsidP="005E13B7">
            <w:pPr>
              <w:pStyle w:val="af8"/>
              <w:numPr>
                <w:ilvl w:val="0"/>
                <w:numId w:val="44"/>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первоначальные представления об истории родного языка, его особенностях и месте в мире;</w:t>
            </w:r>
          </w:p>
          <w:p w:rsidR="005E13B7" w:rsidRPr="00C55D7D" w:rsidRDefault="005E13B7" w:rsidP="005E13B7">
            <w:pPr>
              <w:pStyle w:val="af8"/>
              <w:numPr>
                <w:ilvl w:val="0"/>
                <w:numId w:val="44"/>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 xml:space="preserve">элементарные представления о современных технологиях коммуникации, </w:t>
            </w:r>
            <w:r w:rsidRPr="00C55D7D">
              <w:rPr>
                <w:rFonts w:ascii="Times New Roman" w:hAnsi="Times New Roman"/>
                <w:b/>
                <w:i/>
                <w:color w:val="auto"/>
                <w:sz w:val="18"/>
                <w:szCs w:val="18"/>
              </w:rPr>
              <w:t>особенностях вербального и невербального общения в различных культурах жителей Челябинской области</w:t>
            </w:r>
            <w:r w:rsidRPr="00C55D7D">
              <w:rPr>
                <w:rFonts w:ascii="Times New Roman" w:hAnsi="Times New Roman"/>
                <w:b/>
                <w:i/>
                <w:color w:val="auto"/>
                <w:spacing w:val="2"/>
                <w:sz w:val="18"/>
                <w:szCs w:val="18"/>
              </w:rPr>
              <w:t>;</w:t>
            </w:r>
          </w:p>
          <w:p w:rsidR="005E13B7" w:rsidRPr="00C55D7D" w:rsidRDefault="005E13B7" w:rsidP="005E13B7">
            <w:pPr>
              <w:pStyle w:val="af8"/>
              <w:numPr>
                <w:ilvl w:val="0"/>
                <w:numId w:val="44"/>
              </w:numPr>
              <w:spacing w:line="240" w:lineRule="auto"/>
              <w:rPr>
                <w:rFonts w:ascii="Times New Roman" w:hAnsi="Times New Roman"/>
                <w:b/>
                <w:i/>
                <w:color w:val="auto"/>
                <w:spacing w:val="2"/>
                <w:sz w:val="18"/>
                <w:szCs w:val="18"/>
              </w:rPr>
            </w:pPr>
            <w:r w:rsidRPr="00C55D7D">
              <w:rPr>
                <w:rFonts w:ascii="Times New Roman" w:hAnsi="Times New Roman"/>
                <w:color w:val="auto"/>
                <w:spacing w:val="2"/>
                <w:sz w:val="18"/>
                <w:szCs w:val="18"/>
              </w:rPr>
              <w:t>элементарные навыки межкультурной коммуникации,</w:t>
            </w:r>
            <w:r w:rsidRPr="00C55D7D">
              <w:rPr>
                <w:rFonts w:ascii="Times New Roman" w:hAnsi="Times New Roman"/>
                <w:b/>
                <w:i/>
                <w:color w:val="auto"/>
                <w:spacing w:val="2"/>
                <w:sz w:val="18"/>
                <w:szCs w:val="18"/>
              </w:rPr>
              <w:t xml:space="preserve"> в том числе на территории Челябинской области. </w:t>
            </w:r>
          </w:p>
          <w:p w:rsidR="005E13B7" w:rsidRPr="00C55D7D" w:rsidRDefault="005E13B7" w:rsidP="005E13B7">
            <w:pPr>
              <w:pStyle w:val="af8"/>
              <w:widowControl w:val="0"/>
              <w:spacing w:line="240" w:lineRule="auto"/>
              <w:ind w:firstLine="397"/>
              <w:rPr>
                <w:rFonts w:ascii="Times New Roman" w:hAnsi="Times New Roman"/>
                <w:b/>
                <w:color w:val="auto"/>
                <w:spacing w:val="2"/>
                <w:sz w:val="18"/>
                <w:szCs w:val="18"/>
              </w:rPr>
            </w:pPr>
          </w:p>
          <w:p w:rsidR="005E13B7" w:rsidRPr="00042F52" w:rsidRDefault="005E13B7" w:rsidP="005E13B7">
            <w:pPr>
              <w:pStyle w:val="aff"/>
              <w:spacing w:line="240" w:lineRule="auto"/>
              <w:ind w:firstLine="0"/>
              <w:jc w:val="left"/>
              <w:rPr>
                <w:sz w:val="24"/>
                <w:szCs w:val="24"/>
              </w:rPr>
            </w:pPr>
          </w:p>
        </w:tc>
        <w:tc>
          <w:tcPr>
            <w:tcW w:w="3651" w:type="dxa"/>
          </w:tcPr>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pacing w:val="-4"/>
                <w:sz w:val="18"/>
                <w:szCs w:val="18"/>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C55D7D">
              <w:rPr>
                <w:rFonts w:ascii="Times New Roman" w:hAnsi="Times New Roman"/>
                <w:color w:val="auto"/>
                <w:sz w:val="18"/>
                <w:szCs w:val="18"/>
              </w:rPr>
              <w:t>;</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участвуют в развитии школьных средств массовой информации (школьные газеты, сайты, радио-, теле-, видеостудии);</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получают первоначальные представления о ценности и возможностях родного языка</w:t>
            </w:r>
            <w:r w:rsidRPr="00C55D7D">
              <w:rPr>
                <w:rFonts w:ascii="Times New Roman" w:hAnsi="Times New Roman"/>
                <w:color w:val="auto"/>
                <w:spacing w:val="2"/>
                <w:sz w:val="18"/>
                <w:szCs w:val="18"/>
              </w:rPr>
              <w:t>, об истории родного языка, его особенностях и месте в мире (</w:t>
            </w:r>
            <w:r w:rsidRPr="00C55D7D">
              <w:rPr>
                <w:rFonts w:ascii="Times New Roman" w:hAnsi="Times New Roman"/>
                <w:color w:val="auto"/>
                <w:sz w:val="18"/>
                <w:szCs w:val="18"/>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5E13B7" w:rsidRPr="00322B26" w:rsidRDefault="005E13B7" w:rsidP="00322B26">
            <w:pPr>
              <w:pStyle w:val="aff1"/>
              <w:ind w:firstLine="397"/>
              <w:rPr>
                <w:b/>
                <w:i/>
                <w:sz w:val="18"/>
                <w:szCs w:val="18"/>
              </w:rPr>
            </w:pPr>
            <w:r w:rsidRPr="00C55D7D">
              <w:rPr>
                <w:b/>
                <w:i/>
                <w:sz w:val="18"/>
                <w:szCs w:val="18"/>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выделяют особенности вербального и невербального общения в р</w:t>
            </w:r>
            <w:r w:rsidR="00322B26">
              <w:rPr>
                <w:b/>
                <w:i/>
                <w:sz w:val="18"/>
                <w:szCs w:val="18"/>
              </w:rPr>
              <w:t>азличных культурах Южного Урала</w:t>
            </w:r>
            <w:r w:rsidRPr="00C55D7D">
              <w:rPr>
                <w:b/>
                <w:i/>
                <w:sz w:val="18"/>
                <w:szCs w:val="18"/>
              </w:rPr>
              <w:t xml:space="preserve"> </w:t>
            </w:r>
            <w:r w:rsidRPr="00C55D7D">
              <w:rPr>
                <w:sz w:val="18"/>
                <w:szCs w:val="18"/>
              </w:rPr>
              <w:t>(в процессе бесед, народных игр, организации и проведения национально-культурных праздников и др.).</w:t>
            </w:r>
          </w:p>
        </w:tc>
      </w:tr>
      <w:tr w:rsidR="005E13B7" w:rsidTr="005E13B7">
        <w:tc>
          <w:tcPr>
            <w:tcW w:w="2126" w:type="dxa"/>
          </w:tcPr>
          <w:p w:rsidR="005E13B7" w:rsidRPr="00C55D7D" w:rsidRDefault="005E13B7" w:rsidP="005E13B7">
            <w:pPr>
              <w:pStyle w:val="af8"/>
              <w:spacing w:line="240" w:lineRule="auto"/>
              <w:ind w:firstLine="0"/>
              <w:rPr>
                <w:rFonts w:ascii="Times New Roman" w:hAnsi="Times New Roman"/>
                <w:b/>
                <w:color w:val="auto"/>
                <w:spacing w:val="2"/>
                <w:sz w:val="24"/>
                <w:szCs w:val="24"/>
              </w:rPr>
            </w:pPr>
            <w:r w:rsidRPr="00C55D7D">
              <w:rPr>
                <w:rFonts w:ascii="Times New Roman" w:hAnsi="Times New Roman"/>
                <w:b/>
                <w:color w:val="auto"/>
                <w:spacing w:val="2"/>
                <w:sz w:val="24"/>
                <w:szCs w:val="24"/>
              </w:rPr>
              <w:t>Экологическое воспитание</w:t>
            </w:r>
          </w:p>
          <w:p w:rsidR="005E13B7" w:rsidRPr="00C55D7D" w:rsidRDefault="005E13B7" w:rsidP="005E13B7">
            <w:pPr>
              <w:pStyle w:val="af8"/>
              <w:spacing w:line="240" w:lineRule="auto"/>
              <w:ind w:firstLine="0"/>
              <w:rPr>
                <w:rFonts w:ascii="Times New Roman" w:hAnsi="Times New Roman"/>
                <w:b/>
                <w:color w:val="auto"/>
                <w:spacing w:val="2"/>
                <w:sz w:val="24"/>
                <w:szCs w:val="24"/>
              </w:rPr>
            </w:pPr>
          </w:p>
        </w:tc>
        <w:tc>
          <w:tcPr>
            <w:tcW w:w="3794" w:type="dxa"/>
          </w:tcPr>
          <w:p w:rsidR="005E13B7" w:rsidRPr="00C55D7D" w:rsidRDefault="005E13B7" w:rsidP="005E13B7">
            <w:pPr>
              <w:pStyle w:val="af8"/>
              <w:numPr>
                <w:ilvl w:val="0"/>
                <w:numId w:val="44"/>
              </w:numPr>
              <w:spacing w:line="240" w:lineRule="auto"/>
              <w:rPr>
                <w:rFonts w:ascii="Times New Roman" w:hAnsi="Times New Roman"/>
                <w:b/>
                <w:i/>
                <w:color w:val="auto"/>
                <w:sz w:val="18"/>
                <w:szCs w:val="18"/>
              </w:rPr>
            </w:pPr>
            <w:r w:rsidRPr="00C55D7D">
              <w:rPr>
                <w:rFonts w:ascii="Times New Roman" w:hAnsi="Times New Roman"/>
                <w:b/>
                <w:i/>
                <w:color w:val="auto"/>
                <w:spacing w:val="2"/>
                <w:sz w:val="18"/>
                <w:szCs w:val="18"/>
              </w:rPr>
              <w:t xml:space="preserve">развитие интереса к природе, природным явлениям и </w:t>
            </w:r>
            <w:r w:rsidRPr="00C55D7D">
              <w:rPr>
                <w:rFonts w:ascii="Times New Roman" w:hAnsi="Times New Roman"/>
                <w:b/>
                <w:i/>
                <w:color w:val="auto"/>
                <w:sz w:val="18"/>
                <w:szCs w:val="18"/>
              </w:rPr>
              <w:t>формам жизни, понимание активной роли человека в природе Южного Урала;</w:t>
            </w:r>
          </w:p>
          <w:p w:rsidR="005E13B7" w:rsidRPr="00C55D7D" w:rsidRDefault="005E13B7" w:rsidP="005E13B7">
            <w:pPr>
              <w:pStyle w:val="af8"/>
              <w:numPr>
                <w:ilvl w:val="0"/>
                <w:numId w:val="44"/>
              </w:numPr>
              <w:spacing w:line="240" w:lineRule="auto"/>
              <w:rPr>
                <w:rFonts w:ascii="Times New Roman" w:hAnsi="Times New Roman"/>
                <w:b/>
                <w:i/>
                <w:color w:val="auto"/>
                <w:sz w:val="18"/>
                <w:szCs w:val="18"/>
              </w:rPr>
            </w:pPr>
            <w:r w:rsidRPr="00C55D7D">
              <w:rPr>
                <w:rFonts w:ascii="Times New Roman" w:hAnsi="Times New Roman"/>
                <w:color w:val="auto"/>
                <w:sz w:val="18"/>
                <w:szCs w:val="18"/>
              </w:rPr>
              <w:t xml:space="preserve">ценностное отношение к природе и всем формам жизни, </w:t>
            </w:r>
            <w:r w:rsidRPr="00C55D7D">
              <w:rPr>
                <w:rFonts w:ascii="Times New Roman" w:hAnsi="Times New Roman"/>
                <w:b/>
                <w:i/>
                <w:color w:val="auto"/>
                <w:sz w:val="18"/>
                <w:szCs w:val="18"/>
              </w:rPr>
              <w:t>природным богатствам Челябинской области;</w:t>
            </w:r>
          </w:p>
          <w:p w:rsidR="005E13B7" w:rsidRPr="00C55D7D" w:rsidRDefault="005E13B7" w:rsidP="005E13B7">
            <w:pPr>
              <w:pStyle w:val="af8"/>
              <w:numPr>
                <w:ilvl w:val="0"/>
                <w:numId w:val="44"/>
              </w:numPr>
              <w:spacing w:line="240" w:lineRule="auto"/>
              <w:rPr>
                <w:rFonts w:ascii="Times New Roman" w:hAnsi="Times New Roman"/>
                <w:b/>
                <w:i/>
                <w:color w:val="auto"/>
                <w:sz w:val="18"/>
                <w:szCs w:val="18"/>
              </w:rPr>
            </w:pPr>
            <w:r w:rsidRPr="00C55D7D">
              <w:rPr>
                <w:rFonts w:ascii="Times New Roman" w:hAnsi="Times New Roman"/>
                <w:b/>
                <w:i/>
                <w:color w:val="auto"/>
                <w:spacing w:val="2"/>
                <w:sz w:val="18"/>
                <w:szCs w:val="18"/>
              </w:rPr>
              <w:t xml:space="preserve">первоначальные знания о </w:t>
            </w:r>
            <w:r w:rsidRPr="00C55D7D">
              <w:rPr>
                <w:rFonts w:ascii="Times New Roman" w:hAnsi="Times New Roman"/>
                <w:b/>
                <w:i/>
                <w:color w:val="auto"/>
                <w:sz w:val="18"/>
                <w:szCs w:val="18"/>
              </w:rPr>
              <w:t>растениях и животных Челябинской области,</w:t>
            </w:r>
            <w:r w:rsidRPr="00C55D7D">
              <w:rPr>
                <w:rFonts w:ascii="Times New Roman" w:hAnsi="Times New Roman"/>
                <w:b/>
                <w:i/>
                <w:color w:val="auto"/>
                <w:spacing w:val="2"/>
                <w:sz w:val="18"/>
                <w:szCs w:val="18"/>
              </w:rPr>
              <w:t xml:space="preserve"> </w:t>
            </w:r>
            <w:r w:rsidRPr="00C55D7D">
              <w:rPr>
                <w:rFonts w:ascii="Times New Roman" w:hAnsi="Times New Roman"/>
                <w:b/>
                <w:i/>
                <w:color w:val="auto"/>
                <w:sz w:val="18"/>
                <w:szCs w:val="18"/>
              </w:rPr>
              <w:t>Красной книге Челябинской области, народном календаре народов Южного Урала;</w:t>
            </w:r>
          </w:p>
          <w:p w:rsidR="005E13B7" w:rsidRPr="00C55D7D" w:rsidRDefault="005E13B7" w:rsidP="005E13B7">
            <w:pPr>
              <w:pStyle w:val="af8"/>
              <w:numPr>
                <w:ilvl w:val="0"/>
                <w:numId w:val="44"/>
              </w:numPr>
              <w:spacing w:line="240" w:lineRule="auto"/>
              <w:rPr>
                <w:rFonts w:ascii="Times New Roman" w:hAnsi="Times New Roman"/>
                <w:b/>
                <w:i/>
                <w:color w:val="auto"/>
                <w:spacing w:val="2"/>
                <w:sz w:val="18"/>
                <w:szCs w:val="18"/>
              </w:rPr>
            </w:pPr>
            <w:r w:rsidRPr="00C55D7D">
              <w:rPr>
                <w:rFonts w:ascii="Times New Roman" w:hAnsi="Times New Roman"/>
                <w:b/>
                <w:i/>
                <w:color w:val="auto"/>
                <w:spacing w:val="2"/>
                <w:sz w:val="18"/>
                <w:szCs w:val="18"/>
              </w:rPr>
              <w:t xml:space="preserve">элементарный опыт </w:t>
            </w:r>
            <w:r w:rsidRPr="00C55D7D">
              <w:rPr>
                <w:rFonts w:ascii="Times New Roman" w:hAnsi="Times New Roman"/>
                <w:b/>
                <w:i/>
                <w:color w:val="auto"/>
                <w:spacing w:val="2"/>
                <w:sz w:val="18"/>
                <w:szCs w:val="18"/>
              </w:rPr>
              <w:lastRenderedPageBreak/>
              <w:t>природоохранительной деятельности, к охране природы и природных богатств Челябинской области, природоохраняемые  территории нашего края;</w:t>
            </w:r>
          </w:p>
          <w:p w:rsidR="005E13B7" w:rsidRPr="00C55D7D" w:rsidRDefault="005E13B7" w:rsidP="005E13B7">
            <w:pPr>
              <w:pStyle w:val="af8"/>
              <w:numPr>
                <w:ilvl w:val="0"/>
                <w:numId w:val="44"/>
              </w:numPr>
              <w:spacing w:line="240" w:lineRule="auto"/>
              <w:rPr>
                <w:rFonts w:ascii="Times New Roman" w:hAnsi="Times New Roman"/>
                <w:b/>
                <w:i/>
                <w:color w:val="auto"/>
                <w:sz w:val="18"/>
                <w:szCs w:val="18"/>
              </w:rPr>
            </w:pPr>
            <w:r w:rsidRPr="00C55D7D">
              <w:rPr>
                <w:rFonts w:ascii="Times New Roman" w:hAnsi="Times New Roman"/>
                <w:b/>
                <w:i/>
                <w:color w:val="auto"/>
                <w:spacing w:val="2"/>
                <w:sz w:val="18"/>
                <w:szCs w:val="18"/>
              </w:rPr>
              <w:t>бережное отношение к растениям и животным, знание заповедников, заказников</w:t>
            </w:r>
            <w:r w:rsidRPr="00C55D7D">
              <w:rPr>
                <w:rFonts w:ascii="Times New Roman" w:hAnsi="Times New Roman"/>
                <w:b/>
                <w:i/>
                <w:color w:val="auto"/>
                <w:sz w:val="18"/>
                <w:szCs w:val="18"/>
              </w:rPr>
              <w:t>, национальных парков Челябинской области;</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понимание взаимосвязи здоровья человека и экологической культуры;</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5E13B7" w:rsidRPr="00C55D7D" w:rsidRDefault="005E13B7" w:rsidP="005E13B7">
            <w:pPr>
              <w:pStyle w:val="af8"/>
              <w:numPr>
                <w:ilvl w:val="0"/>
                <w:numId w:val="44"/>
              </w:numPr>
              <w:spacing w:line="240" w:lineRule="auto"/>
              <w:rPr>
                <w:rFonts w:ascii="Times New Roman" w:hAnsi="Times New Roman"/>
                <w:color w:val="auto"/>
                <w:sz w:val="18"/>
                <w:szCs w:val="18"/>
              </w:rPr>
            </w:pPr>
            <w:r w:rsidRPr="00C55D7D">
              <w:rPr>
                <w:rFonts w:ascii="Times New Roman" w:hAnsi="Times New Roman"/>
                <w:color w:val="auto"/>
                <w:sz w:val="18"/>
                <w:szCs w:val="18"/>
              </w:rPr>
              <w:t>элементарные знания законодательства в области защиты окружающей среды.</w:t>
            </w:r>
          </w:p>
          <w:p w:rsidR="005E13B7" w:rsidRPr="00042F52" w:rsidRDefault="005E13B7" w:rsidP="005E13B7">
            <w:pPr>
              <w:autoSpaceDE w:val="0"/>
              <w:spacing w:line="240" w:lineRule="auto"/>
              <w:rPr>
                <w:rFonts w:ascii="Times New Roman" w:hAnsi="Times New Roman"/>
                <w:iCs/>
                <w:sz w:val="24"/>
                <w:szCs w:val="24"/>
              </w:rPr>
            </w:pPr>
          </w:p>
        </w:tc>
        <w:tc>
          <w:tcPr>
            <w:tcW w:w="3651" w:type="dxa"/>
          </w:tcPr>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lastRenderedPageBreak/>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C55D7D">
              <w:rPr>
                <w:rFonts w:ascii="Times New Roman" w:hAnsi="Times New Roman"/>
                <w:color w:val="auto"/>
                <w:spacing w:val="-2"/>
                <w:sz w:val="18"/>
                <w:szCs w:val="18"/>
              </w:rPr>
              <w:t xml:space="preserve">культуре народов России, других стран, нормах экологической </w:t>
            </w:r>
            <w:r w:rsidRPr="00C55D7D">
              <w:rPr>
                <w:rFonts w:ascii="Times New Roman" w:hAnsi="Times New Roman"/>
                <w:color w:val="auto"/>
                <w:sz w:val="18"/>
                <w:szCs w:val="18"/>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5E13B7" w:rsidRPr="00C55D7D" w:rsidRDefault="005E13B7" w:rsidP="005E13B7">
            <w:pPr>
              <w:pStyle w:val="af8"/>
              <w:spacing w:line="240" w:lineRule="auto"/>
              <w:ind w:firstLine="397"/>
              <w:rPr>
                <w:rFonts w:ascii="Times New Roman" w:hAnsi="Times New Roman"/>
                <w:color w:val="auto"/>
                <w:spacing w:val="-4"/>
                <w:sz w:val="18"/>
                <w:szCs w:val="18"/>
              </w:rPr>
            </w:pPr>
            <w:r w:rsidRPr="00C55D7D">
              <w:rPr>
                <w:rFonts w:ascii="Times New Roman" w:hAnsi="Times New Roman"/>
                <w:color w:val="auto"/>
                <w:spacing w:val="-4"/>
                <w:sz w:val="18"/>
                <w:szCs w:val="18"/>
              </w:rPr>
              <w:t xml:space="preserve">получают первоначальный опыт эмоционально­чувственного </w:t>
            </w:r>
            <w:r w:rsidRPr="00C55D7D">
              <w:rPr>
                <w:rFonts w:ascii="Times New Roman" w:hAnsi="Times New Roman"/>
                <w:color w:val="auto"/>
                <w:spacing w:val="-4"/>
                <w:sz w:val="18"/>
                <w:szCs w:val="18"/>
              </w:rPr>
              <w:lastRenderedPageBreak/>
              <w:t>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5E13B7" w:rsidRPr="00C55D7D" w:rsidRDefault="005E13B7" w:rsidP="005E13B7">
            <w:pPr>
              <w:pStyle w:val="af8"/>
              <w:spacing w:line="240" w:lineRule="auto"/>
              <w:ind w:firstLine="397"/>
              <w:rPr>
                <w:rFonts w:ascii="Times New Roman" w:hAnsi="Times New Roman"/>
                <w:color w:val="auto"/>
                <w:spacing w:val="-5"/>
                <w:sz w:val="18"/>
                <w:szCs w:val="18"/>
              </w:rPr>
            </w:pPr>
            <w:r w:rsidRPr="00C55D7D">
              <w:rPr>
                <w:rFonts w:ascii="Times New Roman" w:hAnsi="Times New Roman"/>
                <w:color w:val="auto"/>
                <w:spacing w:val="-5"/>
                <w:sz w:val="18"/>
                <w:szCs w:val="18"/>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C55D7D">
              <w:rPr>
                <w:rFonts w:ascii="Times New Roman" w:hAnsi="Times New Roman"/>
                <w:color w:val="auto"/>
                <w:sz w:val="18"/>
                <w:szCs w:val="18"/>
              </w:rPr>
              <w:t xml:space="preserve">клумб, очистка доступных территорий от мусора, подкормка </w:t>
            </w:r>
            <w:r w:rsidRPr="00C55D7D">
              <w:rPr>
                <w:rFonts w:ascii="Times New Roman" w:hAnsi="Times New Roman"/>
                <w:color w:val="auto"/>
                <w:spacing w:val="-5"/>
                <w:sz w:val="18"/>
                <w:szCs w:val="18"/>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C55D7D">
              <w:rPr>
                <w:rFonts w:ascii="Times New Roman" w:hAnsi="Times New Roman"/>
                <w:color w:val="auto"/>
                <w:sz w:val="18"/>
                <w:szCs w:val="18"/>
              </w:rPr>
              <w:t xml:space="preserve"> посильное участие в деятельности детско­юношеских организаций);</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 xml:space="preserve">при поддержке школы усваивают в семье позитивные образцы взаимодействия </w:t>
            </w:r>
            <w:r w:rsidRPr="00C55D7D">
              <w:rPr>
                <w:rFonts w:ascii="Times New Roman" w:hAnsi="Times New Roman"/>
                <w:color w:val="auto"/>
                <w:spacing w:val="2"/>
                <w:sz w:val="18"/>
                <w:szCs w:val="18"/>
              </w:rPr>
              <w:t>с природой: совместно с родителями (законными представителями) расширяют опыт общения с природой, заботятся</w:t>
            </w:r>
            <w:r w:rsidRPr="00C55D7D">
              <w:rPr>
                <w:rFonts w:ascii="Times New Roman" w:hAnsi="Times New Roman"/>
                <w:color w:val="auto"/>
                <w:spacing w:val="-2"/>
                <w:sz w:val="18"/>
                <w:szCs w:val="18"/>
              </w:rPr>
              <w:t xml:space="preserve"> о животных и растениях, участвуют вместе с родителями (закон</w:t>
            </w:r>
            <w:r w:rsidRPr="00C55D7D">
              <w:rPr>
                <w:rFonts w:ascii="Times New Roman" w:hAnsi="Times New Roman"/>
                <w:color w:val="auto"/>
                <w:sz w:val="18"/>
                <w:szCs w:val="18"/>
              </w:rPr>
              <w:t>ными представителями) в экологических мероприятиях по месту жительства;</w:t>
            </w:r>
          </w:p>
          <w:p w:rsidR="005E13B7" w:rsidRPr="00DA277E" w:rsidRDefault="005E13B7" w:rsidP="005E13B7">
            <w:pPr>
              <w:pStyle w:val="aff1"/>
              <w:ind w:firstLine="397"/>
              <w:rPr>
                <w:sz w:val="18"/>
                <w:szCs w:val="18"/>
              </w:rPr>
            </w:pPr>
            <w:r w:rsidRPr="00C55D7D">
              <w:rPr>
                <w:sz w:val="18"/>
                <w:szCs w:val="18"/>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tc>
      </w:tr>
    </w:tbl>
    <w:p w:rsidR="005E13B7" w:rsidRPr="007025BE" w:rsidRDefault="005E13B7" w:rsidP="005E13B7">
      <w:pPr>
        <w:pStyle w:val="a3"/>
        <w:spacing w:line="240" w:lineRule="auto"/>
        <w:ind w:firstLine="397"/>
        <w:rPr>
          <w:rFonts w:ascii="Times New Roman" w:hAnsi="Times New Roman"/>
          <w:sz w:val="28"/>
          <w:szCs w:val="28"/>
        </w:rPr>
      </w:pPr>
    </w:p>
    <w:p w:rsidR="00BB3F0F" w:rsidRDefault="00BB3F0F" w:rsidP="00BB3F0F">
      <w:pPr>
        <w:pStyle w:val="afff0"/>
        <w:spacing w:line="240" w:lineRule="auto"/>
        <w:ind w:firstLine="0"/>
        <w:jc w:val="center"/>
        <w:rPr>
          <w:rFonts w:ascii="Times New Roman" w:hAnsi="Times New Roman"/>
          <w:b/>
          <w:sz w:val="24"/>
          <w:szCs w:val="24"/>
        </w:rPr>
      </w:pPr>
    </w:p>
    <w:p w:rsidR="00924C9B" w:rsidRDefault="00924C9B" w:rsidP="00BB3F0F">
      <w:pPr>
        <w:pStyle w:val="afff0"/>
        <w:spacing w:line="240" w:lineRule="auto"/>
        <w:ind w:firstLine="0"/>
        <w:jc w:val="center"/>
        <w:rPr>
          <w:rFonts w:ascii="Times New Roman" w:hAnsi="Times New Roman"/>
          <w:b/>
          <w:sz w:val="24"/>
          <w:szCs w:val="24"/>
        </w:rPr>
      </w:pPr>
      <w:r w:rsidRPr="00516B65">
        <w:rPr>
          <w:rFonts w:ascii="Times New Roman" w:hAnsi="Times New Roman"/>
          <w:b/>
          <w:sz w:val="24"/>
          <w:szCs w:val="24"/>
        </w:rPr>
        <w:t>Принципы и особенности организации духовно-нравственного развития, воспитания и социализации младших школьников</w:t>
      </w:r>
    </w:p>
    <w:p w:rsidR="00BB3F0F" w:rsidRPr="00516B65" w:rsidRDefault="00BB3F0F" w:rsidP="00BB3F0F">
      <w:pPr>
        <w:pStyle w:val="afff0"/>
        <w:spacing w:line="240" w:lineRule="auto"/>
        <w:ind w:firstLine="0"/>
        <w:jc w:val="center"/>
        <w:rPr>
          <w:rFonts w:ascii="Times New Roman" w:hAnsi="Times New Roman"/>
          <w:b/>
          <w:sz w:val="24"/>
          <w:szCs w:val="24"/>
        </w:rPr>
      </w:pPr>
    </w:p>
    <w:p w:rsidR="00924C9B" w:rsidRPr="00516B65" w:rsidRDefault="00924C9B" w:rsidP="00924C9B">
      <w:pPr>
        <w:pStyle w:val="afff0"/>
        <w:spacing w:line="276" w:lineRule="auto"/>
        <w:ind w:firstLine="397"/>
        <w:rPr>
          <w:rFonts w:ascii="Times New Roman" w:hAnsi="Times New Roman"/>
          <w:b/>
          <w:sz w:val="24"/>
          <w:szCs w:val="24"/>
        </w:rPr>
      </w:pPr>
      <w:r w:rsidRPr="00516B65">
        <w:rPr>
          <w:rFonts w:ascii="Times New Roman" w:hAnsi="Times New Roman"/>
          <w:sz w:val="24"/>
          <w:szCs w:val="24"/>
        </w:rPr>
        <w:t>Программа духовно-нравственного развития, воспитания и социализации младших школьников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следующих принципах.</w:t>
      </w:r>
    </w:p>
    <w:p w:rsidR="00924C9B" w:rsidRPr="00516B65" w:rsidRDefault="00924C9B" w:rsidP="00924C9B">
      <w:pPr>
        <w:pStyle w:val="a3"/>
        <w:spacing w:line="276" w:lineRule="auto"/>
        <w:ind w:firstLine="397"/>
        <w:rPr>
          <w:rFonts w:ascii="Times New Roman" w:hAnsi="Times New Roman"/>
          <w:b/>
          <w:bCs/>
          <w:color w:val="auto"/>
          <w:sz w:val="24"/>
          <w:szCs w:val="24"/>
        </w:rPr>
      </w:pPr>
      <w:r w:rsidRPr="00516B65">
        <w:rPr>
          <w:rFonts w:ascii="Times New Roman" w:hAnsi="Times New Roman"/>
          <w:b/>
          <w:bCs/>
          <w:color w:val="auto"/>
          <w:spacing w:val="2"/>
          <w:sz w:val="24"/>
          <w:szCs w:val="24"/>
        </w:rPr>
        <w:t>Принцип ориентации на идеал.</w:t>
      </w:r>
      <w:r w:rsidRPr="00516B65">
        <w:rPr>
          <w:rFonts w:ascii="Times New Roman" w:hAnsi="Times New Roman"/>
          <w:color w:val="auto"/>
          <w:spacing w:val="2"/>
          <w:sz w:val="24"/>
          <w:szCs w:val="24"/>
        </w:rPr>
        <w:t xml:space="preserve"> Идеал – это высшая </w:t>
      </w:r>
      <w:r w:rsidRPr="00516B65">
        <w:rPr>
          <w:rFonts w:ascii="Times New Roman" w:hAnsi="Times New Roman"/>
          <w:color w:val="auto"/>
          <w:sz w:val="24"/>
          <w:szCs w:val="24"/>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516B65">
        <w:rPr>
          <w:rFonts w:ascii="Times New Roman" w:hAnsi="Times New Roman"/>
          <w:color w:val="auto"/>
          <w:spacing w:val="-2"/>
          <w:sz w:val="24"/>
          <w:szCs w:val="24"/>
        </w:rPr>
        <w:t xml:space="preserve">ческой жизни, духовно­нравственного и социального развития </w:t>
      </w:r>
      <w:r w:rsidRPr="00516B65">
        <w:rPr>
          <w:rFonts w:ascii="Times New Roman" w:hAnsi="Times New Roman"/>
          <w:color w:val="auto"/>
          <w:sz w:val="24"/>
          <w:szCs w:val="24"/>
        </w:rPr>
        <w:t xml:space="preserve">личности. Воспитательные идеалы поддерживают единство </w:t>
      </w:r>
      <w:r w:rsidRPr="00516B65">
        <w:rPr>
          <w:rFonts w:ascii="Times New Roman" w:hAnsi="Times New Roman"/>
          <w:color w:val="auto"/>
          <w:spacing w:val="2"/>
          <w:sz w:val="24"/>
          <w:szCs w:val="24"/>
        </w:rPr>
        <w:t>уклада школьной жизни, придают ему нравственные изме</w:t>
      </w:r>
      <w:r w:rsidRPr="00516B65">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924C9B" w:rsidRDefault="00924C9B" w:rsidP="00924C9B">
      <w:pPr>
        <w:pStyle w:val="a3"/>
        <w:spacing w:line="276" w:lineRule="auto"/>
        <w:ind w:firstLine="397"/>
        <w:rPr>
          <w:rFonts w:ascii="Times New Roman" w:hAnsi="Times New Roman"/>
          <w:color w:val="auto"/>
          <w:sz w:val="24"/>
          <w:szCs w:val="24"/>
        </w:rPr>
      </w:pPr>
      <w:r w:rsidRPr="00516B65">
        <w:rPr>
          <w:rFonts w:ascii="Times New Roman" w:hAnsi="Times New Roman"/>
          <w:b/>
          <w:bCs/>
          <w:color w:val="auto"/>
          <w:spacing w:val="2"/>
          <w:sz w:val="24"/>
          <w:szCs w:val="24"/>
        </w:rPr>
        <w:t>Аксиологический принцип.</w:t>
      </w:r>
      <w:r w:rsidRPr="00516B65">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516B65">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516B65">
        <w:rPr>
          <w:rFonts w:ascii="Times New Roman" w:hAnsi="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516B65">
        <w:rPr>
          <w:rFonts w:ascii="Times New Roman" w:hAnsi="Times New Roman"/>
          <w:color w:val="auto"/>
          <w:sz w:val="24"/>
          <w:szCs w:val="24"/>
        </w:rPr>
        <w:t xml:space="preserve">стей, </w:t>
      </w:r>
      <w:r w:rsidRPr="00516B65">
        <w:rPr>
          <w:rFonts w:ascii="Times New Roman" w:hAnsi="Times New Roman"/>
          <w:color w:val="auto"/>
          <w:sz w:val="24"/>
          <w:szCs w:val="24"/>
        </w:rPr>
        <w:lastRenderedPageBreak/>
        <w:t xml:space="preserve">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 </w:t>
      </w:r>
    </w:p>
    <w:p w:rsidR="00924C9B" w:rsidRPr="00516B65" w:rsidRDefault="00924C9B" w:rsidP="00924C9B">
      <w:pPr>
        <w:pStyle w:val="a3"/>
        <w:spacing w:line="276" w:lineRule="auto"/>
        <w:ind w:firstLine="0"/>
        <w:rPr>
          <w:rFonts w:ascii="Times New Roman" w:hAnsi="Times New Roman"/>
          <w:color w:val="auto"/>
          <w:spacing w:val="2"/>
          <w:sz w:val="24"/>
          <w:szCs w:val="24"/>
        </w:rPr>
      </w:pPr>
      <w:r w:rsidRPr="00516B65">
        <w:rPr>
          <w:rFonts w:ascii="Times New Roman" w:hAnsi="Times New Roman"/>
          <w:b/>
          <w:color w:val="auto"/>
          <w:spacing w:val="2"/>
          <w:sz w:val="24"/>
          <w:szCs w:val="24"/>
        </w:rPr>
        <w:t>Принцип амплификации –</w:t>
      </w:r>
      <w:r w:rsidRPr="00516B65">
        <w:rPr>
          <w:rFonts w:ascii="Times New Roman" w:hAnsi="Times New Roman"/>
          <w:color w:val="auto"/>
          <w:spacing w:val="2"/>
          <w:sz w:val="24"/>
          <w:szCs w:val="24"/>
        </w:rPr>
        <w:t xml:space="preserve">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924C9B" w:rsidRPr="00516B65" w:rsidRDefault="00924C9B" w:rsidP="00924C9B">
      <w:pPr>
        <w:pStyle w:val="a3"/>
        <w:spacing w:line="276" w:lineRule="auto"/>
        <w:ind w:firstLine="397"/>
        <w:rPr>
          <w:rFonts w:ascii="Times New Roman" w:hAnsi="Times New Roman"/>
          <w:color w:val="auto"/>
          <w:spacing w:val="2"/>
          <w:sz w:val="24"/>
          <w:szCs w:val="24"/>
        </w:rPr>
      </w:pPr>
      <w:r w:rsidRPr="00516B65">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общеобразовательной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924C9B" w:rsidRPr="00BB3F0F" w:rsidRDefault="00924C9B" w:rsidP="00924C9B">
      <w:pPr>
        <w:pStyle w:val="a3"/>
        <w:spacing w:line="276" w:lineRule="auto"/>
        <w:ind w:firstLine="397"/>
        <w:rPr>
          <w:rFonts w:ascii="Times New Roman" w:hAnsi="Times New Roman"/>
          <w:bCs/>
          <w:color w:val="auto"/>
          <w:spacing w:val="-2"/>
          <w:sz w:val="24"/>
          <w:szCs w:val="24"/>
        </w:rPr>
      </w:pPr>
      <w:r w:rsidRPr="00516B65">
        <w:rPr>
          <w:rFonts w:ascii="Times New Roman" w:hAnsi="Times New Roman"/>
          <w:b/>
          <w:bCs/>
          <w:color w:val="auto"/>
          <w:spacing w:val="-2"/>
          <w:sz w:val="24"/>
          <w:szCs w:val="24"/>
        </w:rPr>
        <w:t>Принцип следования нравственному примеру</w:t>
      </w:r>
      <w:r w:rsidRPr="00516B65">
        <w:rPr>
          <w:rFonts w:ascii="Times New Roman" w:hAnsi="Times New Roman"/>
          <w:b/>
          <w:bCs/>
          <w:i/>
          <w:color w:val="auto"/>
          <w:spacing w:val="-2"/>
          <w:sz w:val="24"/>
          <w:szCs w:val="24"/>
        </w:rPr>
        <w:t>.</w:t>
      </w:r>
      <w:r w:rsidRPr="00516B65">
        <w:rPr>
          <w:rFonts w:ascii="Times New Roman" w:hAnsi="Times New Roman"/>
          <w:bCs/>
          <w:color w:val="auto"/>
          <w:spacing w:val="-2"/>
          <w:sz w:val="24"/>
          <w:szCs w:val="24"/>
        </w:rPr>
        <w:t xml:space="preserve"> </w:t>
      </w:r>
      <w:r w:rsidRPr="00516B65">
        <w:rPr>
          <w:rFonts w:ascii="Times New Roman" w:hAnsi="Times New Roman"/>
          <w:color w:val="auto"/>
          <w:spacing w:val="-2"/>
          <w:sz w:val="24"/>
          <w:szCs w:val="24"/>
        </w:rPr>
        <w:t>Следова</w:t>
      </w:r>
      <w:r w:rsidRPr="00516B65">
        <w:rPr>
          <w:rFonts w:ascii="Times New Roman" w:hAnsi="Times New Roman"/>
          <w:color w:val="auto"/>
          <w:spacing w:val="2"/>
          <w:sz w:val="24"/>
          <w:szCs w:val="24"/>
        </w:rPr>
        <w:t xml:space="preserve">ние примеру – ведущий метод нравственного воспитания. </w:t>
      </w:r>
      <w:r w:rsidRPr="00516B65">
        <w:rPr>
          <w:rFonts w:ascii="Times New Roman" w:hAnsi="Times New Roman"/>
          <w:color w:val="auto"/>
          <w:sz w:val="24"/>
          <w:szCs w:val="24"/>
        </w:rPr>
        <w:t xml:space="preserve">Пример – это возможная модель выстраивания отношений </w:t>
      </w:r>
      <w:r w:rsidRPr="00516B65">
        <w:rPr>
          <w:rFonts w:ascii="Times New Roman" w:hAnsi="Times New Roman"/>
          <w:color w:val="auto"/>
          <w:spacing w:val="-2"/>
          <w:sz w:val="24"/>
          <w:szCs w:val="24"/>
        </w:rPr>
        <w:t>ребенка с другими людьми и с самим собой, образец ценност</w:t>
      </w:r>
      <w:r w:rsidRPr="00516B65">
        <w:rPr>
          <w:rFonts w:ascii="Times New Roman" w:hAnsi="Times New Roman"/>
          <w:color w:val="auto"/>
          <w:spacing w:val="2"/>
          <w:sz w:val="24"/>
          <w:szCs w:val="24"/>
        </w:rPr>
        <w:t xml:space="preserve">ного выбора, совершенного значимым другим. Содержание </w:t>
      </w:r>
      <w:r w:rsidRPr="00516B65">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516B65">
        <w:rPr>
          <w:rFonts w:ascii="Times New Roman" w:hAnsi="Times New Roman"/>
          <w:color w:val="auto"/>
          <w:spacing w:val="2"/>
          <w:sz w:val="24"/>
          <w:szCs w:val="24"/>
        </w:rPr>
        <w:t>Пример как метод воспитания позволяет расширить нрав</w:t>
      </w:r>
      <w:r w:rsidRPr="00516B65">
        <w:rPr>
          <w:rFonts w:ascii="Times New Roman" w:hAnsi="Times New Roman"/>
          <w:color w:val="auto"/>
          <w:spacing w:val="-2"/>
          <w:sz w:val="24"/>
          <w:szCs w:val="24"/>
        </w:rPr>
        <w:t xml:space="preserve">ственный опыт ребенка, побудить его к внутреннему диалогу, </w:t>
      </w:r>
      <w:r w:rsidRPr="00516B65">
        <w:rPr>
          <w:rFonts w:ascii="Times New Roman" w:hAnsi="Times New Roman"/>
          <w:color w:val="auto"/>
          <w:sz w:val="24"/>
          <w:szCs w:val="24"/>
        </w:rPr>
        <w:t>пробудить в нем нравственную рефлексию, обеспечить воз</w:t>
      </w:r>
      <w:r w:rsidRPr="00516B65">
        <w:rPr>
          <w:rFonts w:ascii="Times New Roman" w:hAnsi="Times New Roman"/>
          <w:color w:val="auto"/>
          <w:spacing w:val="-2"/>
          <w:sz w:val="24"/>
          <w:szCs w:val="24"/>
        </w:rPr>
        <w:t>можность выбора при построении собственной системы цен</w:t>
      </w:r>
      <w:r w:rsidRPr="00516B65">
        <w:rPr>
          <w:rFonts w:ascii="Times New Roman" w:hAnsi="Times New Roman"/>
          <w:color w:val="auto"/>
          <w:sz w:val="24"/>
          <w:szCs w:val="24"/>
        </w:rPr>
        <w:t xml:space="preserve">ностных отношений, продемонстрировать ребенку реальную </w:t>
      </w:r>
      <w:r w:rsidRPr="00516B65">
        <w:rPr>
          <w:rFonts w:ascii="Times New Roman" w:hAnsi="Times New Roman"/>
          <w:color w:val="auto"/>
          <w:spacing w:val="-2"/>
          <w:sz w:val="24"/>
          <w:szCs w:val="24"/>
        </w:rPr>
        <w:t xml:space="preserve">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r w:rsidRPr="00BB3F0F">
        <w:rPr>
          <w:rFonts w:ascii="Times New Roman" w:hAnsi="Times New Roman"/>
          <w:color w:val="auto"/>
          <w:spacing w:val="-2"/>
          <w:sz w:val="24"/>
          <w:szCs w:val="24"/>
        </w:rPr>
        <w:t>известных жителей Челябинской области, чей жизненный путь может быть примером для подражания.</w:t>
      </w:r>
    </w:p>
    <w:p w:rsidR="00924C9B" w:rsidRPr="00516B65" w:rsidRDefault="00924C9B" w:rsidP="00924C9B">
      <w:pPr>
        <w:pStyle w:val="a3"/>
        <w:spacing w:line="276" w:lineRule="auto"/>
        <w:ind w:firstLine="397"/>
        <w:rPr>
          <w:rFonts w:ascii="Times New Roman" w:hAnsi="Times New Roman"/>
          <w:b/>
          <w:bCs/>
          <w:color w:val="auto"/>
          <w:spacing w:val="2"/>
          <w:sz w:val="24"/>
          <w:szCs w:val="24"/>
        </w:rPr>
      </w:pPr>
      <w:r w:rsidRPr="00516B65">
        <w:rPr>
          <w:rFonts w:ascii="Times New Roman" w:hAnsi="Times New Roman"/>
          <w:b/>
          <w:bCs/>
          <w:color w:val="auto"/>
          <w:spacing w:val="2"/>
          <w:sz w:val="24"/>
          <w:szCs w:val="24"/>
        </w:rPr>
        <w:t>Принцип идентификации (персонификации).</w:t>
      </w:r>
      <w:r w:rsidRPr="00516B65">
        <w:rPr>
          <w:rFonts w:ascii="Times New Roman" w:hAnsi="Times New Roman"/>
          <w:color w:val="auto"/>
          <w:spacing w:val="2"/>
          <w:sz w:val="24"/>
          <w:szCs w:val="24"/>
        </w:rPr>
        <w:t xml:space="preserve"> Идентификация – устойчивое отождествление себя со значимым </w:t>
      </w:r>
      <w:r w:rsidRPr="00516B65">
        <w:rPr>
          <w:rFonts w:ascii="Times New Roman" w:hAnsi="Times New Roman"/>
          <w:color w:val="auto"/>
          <w:spacing w:val="-2"/>
          <w:sz w:val="24"/>
          <w:szCs w:val="24"/>
        </w:rPr>
        <w:t>другим, стремление быть похожим на него. В младшем школь</w:t>
      </w:r>
      <w:r w:rsidRPr="00516B65">
        <w:rPr>
          <w:rFonts w:ascii="Times New Roman" w:hAnsi="Times New Roman"/>
          <w:color w:val="auto"/>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(на примере представителей Южного Урала) являются действенным средством нравственного воспитания ребенка.</w:t>
      </w:r>
    </w:p>
    <w:p w:rsidR="00BB3F0F" w:rsidRDefault="00924C9B" w:rsidP="00924C9B">
      <w:pPr>
        <w:rPr>
          <w:rFonts w:ascii="Times New Roman" w:hAnsi="Times New Roman"/>
          <w:spacing w:val="2"/>
          <w:sz w:val="24"/>
          <w:szCs w:val="24"/>
        </w:rPr>
      </w:pPr>
      <w:r w:rsidRPr="00516B65">
        <w:rPr>
          <w:rFonts w:ascii="Times New Roman" w:hAnsi="Times New Roman"/>
          <w:b/>
          <w:bCs/>
          <w:spacing w:val="2"/>
          <w:sz w:val="24"/>
          <w:szCs w:val="24"/>
        </w:rPr>
        <w:t>Принцип диалогического общения.</w:t>
      </w:r>
      <w:r w:rsidRPr="00516B65">
        <w:rPr>
          <w:rFonts w:ascii="Times New Roman" w:hAnsi="Times New Roman"/>
          <w:spacing w:val="2"/>
          <w:sz w:val="24"/>
          <w:szCs w:val="24"/>
        </w:rPr>
        <w:t xml:space="preserve"> В формировании </w:t>
      </w:r>
      <w:r w:rsidRPr="00516B65">
        <w:rPr>
          <w:rFonts w:ascii="Times New Roman" w:hAnsi="Times New Roman"/>
          <w:sz w:val="24"/>
          <w:szCs w:val="24"/>
        </w:rPr>
        <w:t xml:space="preserve">ценностных отношений большую роль играет диалогическое </w:t>
      </w:r>
      <w:r w:rsidRPr="00516B65">
        <w:rPr>
          <w:rFonts w:ascii="Times New Roman" w:hAnsi="Times New Roman"/>
          <w:spacing w:val="2"/>
          <w:sz w:val="24"/>
          <w:szCs w:val="24"/>
        </w:rPr>
        <w:t>общение младшего школьника со сверстниками, родителя</w:t>
      </w:r>
      <w:r w:rsidRPr="00516B65">
        <w:rPr>
          <w:rFonts w:ascii="Times New Roman" w:hAnsi="Times New Roman"/>
          <w:sz w:val="24"/>
          <w:szCs w:val="24"/>
        </w:rPr>
        <w:t>ми (законными представителями), учителем и другими зна</w:t>
      </w:r>
      <w:r w:rsidRPr="00516B65">
        <w:rPr>
          <w:rFonts w:ascii="Times New Roman" w:hAnsi="Times New Roman"/>
          <w:spacing w:val="2"/>
          <w:sz w:val="24"/>
          <w:szCs w:val="24"/>
        </w:rPr>
        <w:t xml:space="preserve">чимыми взрослыми. </w:t>
      </w:r>
    </w:p>
    <w:p w:rsidR="00BB3F0F" w:rsidRDefault="00BB3F0F" w:rsidP="00BB3F0F"/>
    <w:p w:rsidR="00EE7C98" w:rsidRPr="00516B65" w:rsidRDefault="00EE7C98" w:rsidP="00EE7C98">
      <w:pPr>
        <w:pStyle w:val="a3"/>
        <w:spacing w:line="276" w:lineRule="auto"/>
        <w:ind w:firstLine="0"/>
        <w:rPr>
          <w:rFonts w:ascii="Times New Roman" w:hAnsi="Times New Roman"/>
          <w:b/>
          <w:bCs/>
          <w:color w:val="auto"/>
          <w:sz w:val="24"/>
          <w:szCs w:val="24"/>
        </w:rPr>
      </w:pPr>
      <w:r>
        <w:rPr>
          <w:rFonts w:ascii="Times New Roman" w:hAnsi="Times New Roman"/>
          <w:color w:val="auto"/>
          <w:spacing w:val="2"/>
          <w:sz w:val="24"/>
          <w:szCs w:val="24"/>
        </w:rPr>
        <w:lastRenderedPageBreak/>
        <w:t xml:space="preserve">     </w:t>
      </w:r>
      <w:r w:rsidRPr="00516B65">
        <w:rPr>
          <w:rFonts w:ascii="Times New Roman" w:hAnsi="Times New Roman"/>
          <w:color w:val="auto"/>
          <w:spacing w:val="2"/>
          <w:sz w:val="24"/>
          <w:szCs w:val="24"/>
        </w:rPr>
        <w:t>Наличие значимого другого в воспи</w:t>
      </w:r>
      <w:r w:rsidRPr="00516B65">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516B65">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516B65">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EE7C98" w:rsidRPr="00516B65" w:rsidRDefault="00EE7C98" w:rsidP="00EE7C98">
      <w:pPr>
        <w:pStyle w:val="a3"/>
        <w:spacing w:line="276" w:lineRule="auto"/>
        <w:ind w:firstLine="397"/>
        <w:rPr>
          <w:rFonts w:ascii="Times New Roman" w:hAnsi="Times New Roman"/>
          <w:b/>
          <w:bCs/>
          <w:i/>
          <w:color w:val="auto"/>
          <w:sz w:val="24"/>
          <w:szCs w:val="24"/>
        </w:rPr>
      </w:pPr>
      <w:r w:rsidRPr="00516B65">
        <w:rPr>
          <w:rFonts w:ascii="Times New Roman" w:hAnsi="Times New Roman"/>
          <w:b/>
          <w:bCs/>
          <w:color w:val="auto"/>
          <w:sz w:val="24"/>
          <w:szCs w:val="24"/>
        </w:rPr>
        <w:t>Принцип полисубъектности воспитания.</w:t>
      </w:r>
      <w:r w:rsidRPr="00516B65">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 </w:t>
      </w:r>
      <w:r w:rsidRPr="00516B65">
        <w:rPr>
          <w:rFonts w:ascii="Times New Roman" w:hAnsi="Times New Roman"/>
          <w:b/>
          <w:i/>
          <w:color w:val="auto"/>
          <w:sz w:val="24"/>
          <w:szCs w:val="24"/>
        </w:rPr>
        <w:t>со всеми участниками образовательных отношений. При отборе конкретного содержания основе делается на использование национальных, региональных и этнокультурных осрбенностей.</w:t>
      </w:r>
    </w:p>
    <w:p w:rsidR="00EE7C98" w:rsidRPr="00516B65" w:rsidRDefault="00EE7C98" w:rsidP="00EE7C98">
      <w:pPr>
        <w:pStyle w:val="a3"/>
        <w:spacing w:line="276" w:lineRule="auto"/>
        <w:ind w:firstLine="397"/>
        <w:rPr>
          <w:rFonts w:ascii="Times New Roman" w:hAnsi="Times New Roman"/>
          <w:color w:val="auto"/>
          <w:spacing w:val="-2"/>
          <w:sz w:val="24"/>
          <w:szCs w:val="24"/>
        </w:rPr>
      </w:pPr>
      <w:r w:rsidRPr="00516B65">
        <w:rPr>
          <w:rFonts w:ascii="Times New Roman" w:hAnsi="Times New Roman"/>
          <w:b/>
          <w:bCs/>
          <w:color w:val="auto"/>
          <w:spacing w:val="-2"/>
          <w:sz w:val="24"/>
          <w:szCs w:val="24"/>
        </w:rPr>
        <w:t>Принцип системно­деятельностной организации воспи</w:t>
      </w:r>
      <w:r w:rsidRPr="00516B65">
        <w:rPr>
          <w:rFonts w:ascii="Times New Roman" w:hAnsi="Times New Roman"/>
          <w:b/>
          <w:bCs/>
          <w:color w:val="auto"/>
          <w:spacing w:val="2"/>
          <w:sz w:val="24"/>
          <w:szCs w:val="24"/>
        </w:rPr>
        <w:t>тания.</w:t>
      </w:r>
      <w:r w:rsidRPr="00516B65">
        <w:rPr>
          <w:rFonts w:ascii="Times New Roman" w:hAnsi="Times New Roman"/>
          <w:color w:val="auto"/>
          <w:spacing w:val="2"/>
          <w:sz w:val="24"/>
          <w:szCs w:val="24"/>
        </w:rPr>
        <w:t xml:space="preserve"> Воспитание, направленное на духовно-нравственное </w:t>
      </w:r>
      <w:r w:rsidRPr="00516B65">
        <w:rPr>
          <w:rFonts w:ascii="Times New Roman" w:hAnsi="Times New Roman"/>
          <w:color w:val="auto"/>
          <w:spacing w:val="-4"/>
          <w:sz w:val="24"/>
          <w:szCs w:val="24"/>
        </w:rPr>
        <w:t>развитие обучающихся и поддерживаемое всем укладом школь</w:t>
      </w:r>
      <w:r w:rsidRPr="00516B65">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516B65">
        <w:rPr>
          <w:rFonts w:ascii="Times New Roman" w:hAnsi="Times New Roman"/>
          <w:color w:val="auto"/>
          <w:sz w:val="24"/>
          <w:szCs w:val="24"/>
        </w:rPr>
        <w:t xml:space="preserve">ков. Интеграция содержания различных видов деятельности </w:t>
      </w:r>
      <w:r w:rsidRPr="00516B65">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516B65">
        <w:rPr>
          <w:rFonts w:ascii="Times New Roman" w:hAnsi="Times New Roman"/>
          <w:color w:val="auto"/>
          <w:sz w:val="24"/>
          <w:szCs w:val="24"/>
        </w:rPr>
        <w:t>и открытие их личностного смысла. Для решения воспита</w:t>
      </w:r>
      <w:r w:rsidRPr="00516B65">
        <w:rPr>
          <w:rFonts w:ascii="Times New Roman" w:hAnsi="Times New Roman"/>
          <w:color w:val="auto"/>
          <w:spacing w:val="-2"/>
          <w:sz w:val="24"/>
          <w:szCs w:val="24"/>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EE7C98" w:rsidRPr="00516B65" w:rsidRDefault="00EE7C98" w:rsidP="00EE7C98">
      <w:pPr>
        <w:pStyle w:val="af8"/>
        <w:numPr>
          <w:ilvl w:val="0"/>
          <w:numId w:val="45"/>
        </w:numPr>
        <w:spacing w:line="276" w:lineRule="auto"/>
        <w:rPr>
          <w:rFonts w:ascii="Times New Roman" w:hAnsi="Times New Roman"/>
          <w:color w:val="auto"/>
          <w:sz w:val="24"/>
          <w:szCs w:val="24"/>
        </w:rPr>
      </w:pPr>
      <w:r w:rsidRPr="00516B65">
        <w:rPr>
          <w:rFonts w:ascii="Times New Roman" w:hAnsi="Times New Roman"/>
          <w:color w:val="auto"/>
          <w:sz w:val="24"/>
          <w:szCs w:val="24"/>
        </w:rPr>
        <w:t>учебных предметов, курсов, в том числе курсов внеурочной деятельности;</w:t>
      </w:r>
    </w:p>
    <w:p w:rsidR="00EE7C98" w:rsidRPr="00516B65" w:rsidRDefault="00EE7C98" w:rsidP="00EE7C98">
      <w:pPr>
        <w:pStyle w:val="af8"/>
        <w:numPr>
          <w:ilvl w:val="0"/>
          <w:numId w:val="45"/>
        </w:numPr>
        <w:spacing w:line="276" w:lineRule="auto"/>
        <w:rPr>
          <w:rFonts w:ascii="Times New Roman" w:hAnsi="Times New Roman"/>
          <w:color w:val="auto"/>
          <w:sz w:val="24"/>
          <w:szCs w:val="24"/>
        </w:rPr>
      </w:pPr>
      <w:r w:rsidRPr="00516B65">
        <w:rPr>
          <w:rFonts w:ascii="Times New Roman" w:hAnsi="Times New Roman"/>
          <w:color w:val="auto"/>
          <w:sz w:val="24"/>
          <w:szCs w:val="24"/>
        </w:rPr>
        <w:t>произведений искусства;</w:t>
      </w:r>
    </w:p>
    <w:p w:rsidR="00EE7C98" w:rsidRPr="00516B65" w:rsidRDefault="00EE7C98" w:rsidP="00EE7C98">
      <w:pPr>
        <w:pStyle w:val="af8"/>
        <w:numPr>
          <w:ilvl w:val="0"/>
          <w:numId w:val="45"/>
        </w:numPr>
        <w:spacing w:line="276" w:lineRule="auto"/>
        <w:rPr>
          <w:rFonts w:ascii="Times New Roman" w:hAnsi="Times New Roman"/>
          <w:color w:val="auto"/>
          <w:sz w:val="24"/>
          <w:szCs w:val="24"/>
        </w:rPr>
      </w:pPr>
      <w:r w:rsidRPr="00516B65">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EE7C98" w:rsidRPr="00BB3F0F" w:rsidRDefault="00EE7C98" w:rsidP="00EE7C98">
      <w:pPr>
        <w:pStyle w:val="af8"/>
        <w:numPr>
          <w:ilvl w:val="0"/>
          <w:numId w:val="45"/>
        </w:numPr>
        <w:spacing w:line="276" w:lineRule="auto"/>
        <w:rPr>
          <w:rFonts w:ascii="Times New Roman" w:hAnsi="Times New Roman"/>
          <w:color w:val="auto"/>
          <w:sz w:val="24"/>
          <w:szCs w:val="24"/>
        </w:rPr>
      </w:pPr>
      <w:r w:rsidRPr="00BB3F0F">
        <w:rPr>
          <w:rFonts w:ascii="Times New Roman" w:hAnsi="Times New Roman"/>
          <w:color w:val="auto"/>
          <w:sz w:val="24"/>
          <w:szCs w:val="24"/>
        </w:rPr>
        <w:t>духовной культуры и фольклора народов России и Южного Урала;</w:t>
      </w:r>
    </w:p>
    <w:p w:rsidR="00EE7C98" w:rsidRPr="00BB3F0F" w:rsidRDefault="00EE7C98" w:rsidP="00EE7C98">
      <w:pPr>
        <w:pStyle w:val="af8"/>
        <w:numPr>
          <w:ilvl w:val="0"/>
          <w:numId w:val="45"/>
        </w:numPr>
        <w:spacing w:line="276" w:lineRule="auto"/>
        <w:rPr>
          <w:rFonts w:ascii="Times New Roman" w:hAnsi="Times New Roman"/>
          <w:color w:val="auto"/>
          <w:sz w:val="24"/>
          <w:szCs w:val="24"/>
        </w:rPr>
      </w:pPr>
      <w:r w:rsidRPr="00BB3F0F">
        <w:rPr>
          <w:rFonts w:ascii="Times New Roman" w:hAnsi="Times New Roman"/>
          <w:color w:val="auto"/>
          <w:sz w:val="24"/>
          <w:szCs w:val="24"/>
        </w:rPr>
        <w:t>истории, традиций и современной жизни своей Родины, своей малой Родины, своего края, своей семьи;</w:t>
      </w:r>
    </w:p>
    <w:p w:rsidR="00EE7C98" w:rsidRPr="00516B65" w:rsidRDefault="00EE7C98" w:rsidP="00EE7C98">
      <w:pPr>
        <w:pStyle w:val="af8"/>
        <w:numPr>
          <w:ilvl w:val="0"/>
          <w:numId w:val="45"/>
        </w:numPr>
        <w:spacing w:line="276" w:lineRule="auto"/>
        <w:rPr>
          <w:rFonts w:ascii="Times New Roman" w:hAnsi="Times New Roman"/>
          <w:color w:val="auto"/>
          <w:sz w:val="24"/>
          <w:szCs w:val="24"/>
        </w:rPr>
      </w:pPr>
      <w:r w:rsidRPr="00516B65">
        <w:rPr>
          <w:rFonts w:ascii="Times New Roman" w:hAnsi="Times New Roman"/>
          <w:color w:val="auto"/>
          <w:sz w:val="24"/>
          <w:szCs w:val="24"/>
        </w:rPr>
        <w:t>жизненного опыта своих родителей (законных представителей) и прародителей;</w:t>
      </w:r>
    </w:p>
    <w:p w:rsidR="005E13B7" w:rsidRPr="00BB3F0F" w:rsidRDefault="005E13B7" w:rsidP="00BB3F0F">
      <w:pPr>
        <w:sectPr w:rsidR="005E13B7" w:rsidRPr="00BB3F0F" w:rsidSect="005E13B7">
          <w:pgSz w:w="11906" w:h="16838"/>
          <w:pgMar w:top="1134" w:right="851" w:bottom="1134" w:left="1418" w:header="709" w:footer="709" w:gutter="0"/>
          <w:cols w:space="708"/>
          <w:docGrid w:linePitch="360"/>
        </w:sectPr>
      </w:pPr>
    </w:p>
    <w:p w:rsidR="005E13B7" w:rsidRPr="00516B65" w:rsidRDefault="005E13B7" w:rsidP="005E13B7">
      <w:pPr>
        <w:pStyle w:val="af8"/>
        <w:numPr>
          <w:ilvl w:val="0"/>
          <w:numId w:val="45"/>
        </w:numPr>
        <w:spacing w:line="276" w:lineRule="auto"/>
        <w:rPr>
          <w:rFonts w:ascii="Times New Roman" w:hAnsi="Times New Roman"/>
          <w:color w:val="auto"/>
          <w:sz w:val="24"/>
          <w:szCs w:val="24"/>
        </w:rPr>
      </w:pPr>
      <w:r w:rsidRPr="00516B65">
        <w:rPr>
          <w:rFonts w:ascii="Times New Roman" w:hAnsi="Times New Roman"/>
          <w:color w:val="auto"/>
          <w:spacing w:val="2"/>
          <w:sz w:val="24"/>
          <w:szCs w:val="24"/>
        </w:rPr>
        <w:lastRenderedPageBreak/>
        <w:t xml:space="preserve">общественно полезной и личностно значимой деятельности в рамках педагогически организованных социальных </w:t>
      </w:r>
      <w:r w:rsidRPr="00516B65">
        <w:rPr>
          <w:rFonts w:ascii="Times New Roman" w:hAnsi="Times New Roman"/>
          <w:color w:val="auto"/>
          <w:sz w:val="24"/>
          <w:szCs w:val="24"/>
        </w:rPr>
        <w:t>и культурных практик;</w:t>
      </w:r>
    </w:p>
    <w:p w:rsidR="005E13B7" w:rsidRPr="00516B65" w:rsidRDefault="005E13B7" w:rsidP="005E13B7">
      <w:pPr>
        <w:pStyle w:val="af8"/>
        <w:numPr>
          <w:ilvl w:val="0"/>
          <w:numId w:val="45"/>
        </w:numPr>
        <w:spacing w:line="276" w:lineRule="auto"/>
        <w:rPr>
          <w:rFonts w:ascii="Times New Roman" w:hAnsi="Times New Roman"/>
          <w:color w:val="auto"/>
          <w:sz w:val="24"/>
          <w:szCs w:val="24"/>
        </w:rPr>
      </w:pPr>
      <w:r w:rsidRPr="00516B65">
        <w:rPr>
          <w:rFonts w:ascii="Times New Roman" w:hAnsi="Times New Roman"/>
          <w:color w:val="auto"/>
          <w:sz w:val="24"/>
          <w:szCs w:val="24"/>
        </w:rPr>
        <w:t>других источников информации и научного знания.</w:t>
      </w:r>
    </w:p>
    <w:p w:rsidR="00BB3F0F" w:rsidRPr="00BB3F0F" w:rsidRDefault="00BB3F0F" w:rsidP="00BB3F0F">
      <w:pPr>
        <w:pStyle w:val="Default"/>
        <w:spacing w:line="276" w:lineRule="auto"/>
        <w:jc w:val="both"/>
      </w:pPr>
      <w:r>
        <w:t xml:space="preserve">              </w:t>
      </w:r>
      <w:r w:rsidRPr="00BB3F0F">
        <w:t xml:space="preserve">Реализация Программы предполагает создание социально открытого пространства, когда каждый участник образовательной деятельности разделяет ключевые смыслы духовных и нравственных идеалов и ценностей, стремясь к их реализации в практической жизнедеятельности: </w:t>
      </w:r>
    </w:p>
    <w:p w:rsidR="00BB3F0F" w:rsidRPr="00BB3F0F" w:rsidRDefault="00BB3F0F" w:rsidP="00BB3F0F">
      <w:pPr>
        <w:pStyle w:val="Default"/>
        <w:spacing w:line="276" w:lineRule="auto"/>
        <w:jc w:val="both"/>
      </w:pPr>
      <w:r w:rsidRPr="00BB3F0F">
        <w:t xml:space="preserve">- в содержании и построении урочной деятельности; </w:t>
      </w:r>
    </w:p>
    <w:p w:rsidR="00BB3F0F" w:rsidRPr="00BB3F0F" w:rsidRDefault="00BB3F0F" w:rsidP="00BB3F0F">
      <w:pPr>
        <w:pStyle w:val="Default"/>
        <w:spacing w:line="276" w:lineRule="auto"/>
        <w:jc w:val="both"/>
      </w:pPr>
      <w:r w:rsidRPr="00BB3F0F">
        <w:t xml:space="preserve">- в способах организации совместной деятельности взрослых и детей в урочной и внеурочной деятельности; </w:t>
      </w:r>
    </w:p>
    <w:p w:rsidR="00BB3F0F" w:rsidRPr="00BB3F0F" w:rsidRDefault="00BB3F0F" w:rsidP="00BB3F0F">
      <w:pPr>
        <w:pStyle w:val="Default"/>
        <w:spacing w:line="276" w:lineRule="auto"/>
        <w:jc w:val="both"/>
      </w:pPr>
      <w:r w:rsidRPr="00BB3F0F">
        <w:t xml:space="preserve">- в характере общения и сотрудничества взрослого и ребенка; </w:t>
      </w:r>
    </w:p>
    <w:p w:rsidR="00BB3F0F" w:rsidRPr="00BB3F0F" w:rsidRDefault="00BB3F0F" w:rsidP="00BB3F0F">
      <w:pPr>
        <w:pStyle w:val="Default"/>
        <w:spacing w:line="276" w:lineRule="auto"/>
        <w:jc w:val="both"/>
      </w:pPr>
      <w:r w:rsidRPr="00BB3F0F">
        <w:t xml:space="preserve">- в опыте организации индивидуальной, групповой, коллективной деятельности обучающихся начальной школы; </w:t>
      </w:r>
    </w:p>
    <w:p w:rsidR="00BB3F0F" w:rsidRPr="00BB3F0F" w:rsidRDefault="00BB3F0F" w:rsidP="00BB3F0F">
      <w:pPr>
        <w:pStyle w:val="Default"/>
        <w:spacing w:line="276" w:lineRule="auto"/>
        <w:jc w:val="both"/>
      </w:pPr>
      <w:r w:rsidRPr="00BB3F0F">
        <w:t xml:space="preserve">- в специальных событиях, спроектированных с учетом определенной ценности и смысла; </w:t>
      </w:r>
    </w:p>
    <w:p w:rsidR="00BB3F0F" w:rsidRDefault="00BB3F0F" w:rsidP="00BB3F0F">
      <w:pPr>
        <w:pStyle w:val="Default"/>
        <w:spacing w:line="276" w:lineRule="auto"/>
        <w:jc w:val="both"/>
      </w:pPr>
      <w:r w:rsidRPr="00BB3F0F">
        <w:t xml:space="preserve">- в личном примере обучающегося. </w:t>
      </w:r>
    </w:p>
    <w:p w:rsidR="00C427DC" w:rsidRPr="00C427DC" w:rsidRDefault="00C427DC" w:rsidP="00C427DC">
      <w:pPr>
        <w:pStyle w:val="Default"/>
        <w:spacing w:line="276" w:lineRule="auto"/>
        <w:jc w:val="both"/>
      </w:pPr>
      <w:r>
        <w:t xml:space="preserve">     </w:t>
      </w:r>
      <w:r w:rsidRPr="00C427DC">
        <w:t xml:space="preserve">Воспитание как процесс принятия человеком важных правил и идей (ценностей) определяет поведение человека в обществе на разных ступенях его развития. В педагогическом смысле воспитание – процесс не стихийный, а целенаправленный, осознаваемый и педагогом, и учащимися. Соответственно данный процесс осуществляется в единстве урочной, внеурочной и внешкольной деятельности. </w:t>
      </w:r>
    </w:p>
    <w:p w:rsidR="00C427DC" w:rsidRDefault="00C427DC" w:rsidP="00C427DC">
      <w:pPr>
        <w:pStyle w:val="Default"/>
        <w:spacing w:line="276" w:lineRule="auto"/>
        <w:jc w:val="both"/>
      </w:pPr>
      <w:r>
        <w:rPr>
          <w:i/>
          <w:iCs/>
        </w:rPr>
        <w:t xml:space="preserve">       </w:t>
      </w:r>
      <w:r w:rsidRPr="00C427DC">
        <w:rPr>
          <w:i/>
          <w:iCs/>
        </w:rPr>
        <w:t xml:space="preserve">Урочная деятельность </w:t>
      </w:r>
      <w:r w:rsidRPr="00C427DC">
        <w:t>организуется в соответствии с требованиями ФГОС НОО, согласно учебному плану и рабочим программам, разработанным на основе примерных программам по учебным предметам и авторским программам УМК «Перспектива»</w:t>
      </w:r>
      <w:r>
        <w:t>.</w:t>
      </w:r>
      <w:r w:rsidRPr="00C427DC">
        <w:t xml:space="preserve"> Данная деятельность предполагает осмысление ценностей при решении нравственно-оценочных заданий по литературному чтению, окружающему миру, по предмету «Основы религиозных культур и светской этики» и другим предметам, имеющим личностные линии развития.</w:t>
      </w:r>
    </w:p>
    <w:p w:rsidR="009D7D0A" w:rsidRPr="009D7D0A" w:rsidRDefault="009D7D0A" w:rsidP="009D7D0A">
      <w:pPr>
        <w:pStyle w:val="Default"/>
        <w:spacing w:line="276" w:lineRule="auto"/>
        <w:jc w:val="both"/>
      </w:pPr>
      <w:r>
        <w:t xml:space="preserve">    </w:t>
      </w:r>
      <w:r w:rsidRPr="009D7D0A">
        <w:t xml:space="preserve">В ходе </w:t>
      </w:r>
      <w:r w:rsidRPr="009D7D0A">
        <w:rPr>
          <w:i/>
          <w:iCs/>
        </w:rPr>
        <w:t xml:space="preserve">внеурочной деятельности </w:t>
      </w:r>
      <w:r w:rsidRPr="009D7D0A">
        <w:t xml:space="preserve">ценностные знания и опыт приобретаются обучающимися в ходе участия в специально организованных в лицее беседах, классных часах, праздниках, </w:t>
      </w:r>
      <w:r w:rsidR="00EE7C98">
        <w:t xml:space="preserve">экскурсиях </w:t>
      </w:r>
      <w:r w:rsidRPr="009D7D0A">
        <w:t xml:space="preserve">и т.д., а именно: </w:t>
      </w:r>
    </w:p>
    <w:p w:rsidR="009D7D0A" w:rsidRDefault="009D7D0A" w:rsidP="009D7D0A">
      <w:pPr>
        <w:pStyle w:val="Default"/>
        <w:spacing w:line="276" w:lineRule="auto"/>
        <w:jc w:val="both"/>
      </w:pPr>
      <w:r w:rsidRPr="009D7D0A">
        <w:t>- знакомство с правилами нравственного и гражданского поведения, обучение распознаванию плохих и хороших поступков, черт характера в ходе различных мероприятиях</w:t>
      </w:r>
      <w:r>
        <w:t>;</w:t>
      </w:r>
    </w:p>
    <w:p w:rsidR="009D7D0A" w:rsidRDefault="009D7D0A" w:rsidP="009D7D0A">
      <w:pPr>
        <w:pStyle w:val="Default"/>
        <w:spacing w:line="276" w:lineRule="auto"/>
        <w:jc w:val="both"/>
        <w:rPr>
          <w:color w:val="auto"/>
        </w:rPr>
      </w:pPr>
      <w:r>
        <w:t>-  знакомство с правилами здорового образа жизни, укрепления здоровья,</w:t>
      </w:r>
      <w:r w:rsidRPr="009D7D0A">
        <w:rPr>
          <w:color w:val="auto"/>
          <w:sz w:val="23"/>
          <w:szCs w:val="23"/>
        </w:rPr>
        <w:t xml:space="preserve"> </w:t>
      </w:r>
      <w:r w:rsidRPr="009D7D0A">
        <w:rPr>
          <w:color w:val="auto"/>
        </w:rPr>
        <w:t>взаимосвязи здоровья физического, психического и здоровья общества, сем</w:t>
      </w:r>
      <w:r>
        <w:rPr>
          <w:color w:val="auto"/>
        </w:rPr>
        <w:t>ьи в ходе различных мероприятий.</w:t>
      </w:r>
    </w:p>
    <w:p w:rsidR="009D7D0A" w:rsidRPr="009D7D0A" w:rsidRDefault="009D7D0A" w:rsidP="009D7D0A">
      <w:pPr>
        <w:pStyle w:val="Default"/>
        <w:spacing w:line="276" w:lineRule="auto"/>
        <w:jc w:val="both"/>
      </w:pPr>
      <w:r>
        <w:rPr>
          <w:i/>
          <w:iCs/>
          <w:color w:val="auto"/>
        </w:rPr>
        <w:t xml:space="preserve">      </w:t>
      </w:r>
      <w:r w:rsidRPr="009D7D0A">
        <w:rPr>
          <w:i/>
          <w:iCs/>
          <w:color w:val="auto"/>
        </w:rPr>
        <w:t xml:space="preserve">Внешкольная деятельность </w:t>
      </w:r>
      <w:r w:rsidRPr="009D7D0A">
        <w:rPr>
          <w:color w:val="auto"/>
        </w:rPr>
        <w:t xml:space="preserve">направлена на формирование начального гражданского опыта, приобретаемого обучающимися в процессе решения реальных общественно значимых задач или их моделей (добровольное сознательное участие в озеленении </w:t>
      </w:r>
      <w:r>
        <w:rPr>
          <w:color w:val="auto"/>
        </w:rPr>
        <w:t xml:space="preserve">школьного </w:t>
      </w:r>
      <w:r w:rsidR="00EE7C98">
        <w:rPr>
          <w:color w:val="auto"/>
        </w:rPr>
        <w:t xml:space="preserve">двора </w:t>
      </w:r>
      <w:r w:rsidRPr="009D7D0A">
        <w:rPr>
          <w:color w:val="auto"/>
        </w:rPr>
        <w:t xml:space="preserve"> и т.п.)</w:t>
      </w:r>
    </w:p>
    <w:p w:rsidR="00F342A6" w:rsidRDefault="00F342A6" w:rsidP="00924C9B">
      <w:pPr>
        <w:pStyle w:val="a6"/>
        <w:widowControl w:val="0"/>
        <w:spacing w:after="0"/>
        <w:ind w:right="-43" w:firstLine="540"/>
        <w:jc w:val="center"/>
        <w:rPr>
          <w:b/>
        </w:rPr>
      </w:pPr>
    </w:p>
    <w:p w:rsidR="00924C9B" w:rsidRPr="0062707C" w:rsidRDefault="00924C9B" w:rsidP="00924C9B">
      <w:pPr>
        <w:pStyle w:val="a6"/>
        <w:widowControl w:val="0"/>
        <w:spacing w:after="0"/>
        <w:ind w:right="-43" w:firstLine="540"/>
        <w:jc w:val="center"/>
        <w:rPr>
          <w:b/>
        </w:rPr>
      </w:pPr>
      <w:r w:rsidRPr="0062707C">
        <w:rPr>
          <w:b/>
        </w:rPr>
        <w:t xml:space="preserve">Условия реализации программы </w:t>
      </w:r>
      <w:r>
        <w:rPr>
          <w:b/>
        </w:rPr>
        <w:t>духовно-нравственного развития,</w:t>
      </w:r>
      <w:r w:rsidRPr="0062707C">
        <w:rPr>
          <w:b/>
        </w:rPr>
        <w:t xml:space="preserve"> воспитания </w:t>
      </w:r>
      <w:r>
        <w:rPr>
          <w:b/>
        </w:rPr>
        <w:t xml:space="preserve">и социализации </w:t>
      </w:r>
      <w:r w:rsidRPr="0062707C">
        <w:rPr>
          <w:b/>
        </w:rPr>
        <w:t>учащихся</w:t>
      </w:r>
    </w:p>
    <w:p w:rsidR="00924C9B" w:rsidRPr="0062707C" w:rsidRDefault="00924C9B" w:rsidP="00924C9B">
      <w:pPr>
        <w:pStyle w:val="a6"/>
        <w:widowControl w:val="0"/>
        <w:spacing w:after="0"/>
        <w:ind w:right="-43" w:firstLine="540"/>
        <w:jc w:val="center"/>
        <w:rPr>
          <w:b/>
        </w:rPr>
      </w:pP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Создание среды, благоприятствующей духовно-нравственному воспитанию и развитию учащихся, является важнейшей задачей деятельности МБОУ</w:t>
      </w:r>
      <w:r>
        <w:rPr>
          <w:rFonts w:ascii="Times New Roman" w:hAnsi="Times New Roman" w:cs="Times New Roman"/>
          <w:sz w:val="24"/>
          <w:szCs w:val="24"/>
        </w:rPr>
        <w:t xml:space="preserve"> «Лицея № 120 г.Челябинска».</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lastRenderedPageBreak/>
        <w:t xml:space="preserve">1. В лицее организованы </w:t>
      </w:r>
      <w:r w:rsidRPr="00941D81">
        <w:rPr>
          <w:rFonts w:ascii="Times New Roman" w:hAnsi="Times New Roman" w:cs="Times New Roman"/>
          <w:sz w:val="24"/>
          <w:szCs w:val="24"/>
        </w:rPr>
        <w:t>воспитательные подпространства</w:t>
      </w:r>
      <w:r w:rsidRPr="00080854">
        <w:rPr>
          <w:rFonts w:ascii="Times New Roman" w:hAnsi="Times New Roman" w:cs="Times New Roman"/>
          <w:sz w:val="24"/>
          <w:szCs w:val="24"/>
        </w:rPr>
        <w:t>: холл, оформленный творческими работами учащихся;  на 3 этаже размещены стенды с символикой Российской Федерации и Челябинской области; оборудован выставочный зал «История лицея № 120»;</w:t>
      </w:r>
    </w:p>
    <w:p w:rsidR="00924C9B" w:rsidRPr="00080854" w:rsidRDefault="00924C9B" w:rsidP="00924C9B">
      <w:pPr>
        <w:widowControl w:val="0"/>
        <w:spacing w:after="0"/>
        <w:ind w:right="-43"/>
        <w:jc w:val="both"/>
        <w:rPr>
          <w:rFonts w:ascii="Times New Roman" w:hAnsi="Times New Roman" w:cs="Times New Roman"/>
          <w:sz w:val="24"/>
          <w:szCs w:val="24"/>
        </w:rPr>
      </w:pPr>
      <w:r w:rsidRPr="00080854">
        <w:rPr>
          <w:rFonts w:ascii="Times New Roman" w:hAnsi="Times New Roman" w:cs="Times New Roman"/>
          <w:sz w:val="24"/>
          <w:szCs w:val="24"/>
        </w:rPr>
        <w:t xml:space="preserve">в специально оборудованных витринах на всех этажах здания  размещены творческие работы учащихся и награды, полученные в интеллектуальных, творческих и спортивных конкурсах и олимпиадах; оборудованы спортивный зал, актовый зал для проведения праздников, культурных событий, социальных проектов и т.п.,  позволяющие учащимся: </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изучать символы российской государственности и символы родного края; общенациональные, региональные, муниципальные и лицейские праздники; историю, культурные традиции, достижения учащихся и педагогов лицея.</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xml:space="preserve"> - осваивать культуру общения и взаимодействия с другими учащимися и педагогами; эстетические ценности красоты, гармонии, совершенства в архитектурном и предметном пространстве школы; ценности здорового образа жизни. </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xml:space="preserve">Вестибюль лицея оборудован электронной «бегущей строкой», содержащей информацию о важных событиях в жизни лицея. В вестибюле и на лестничной площадке второго этажа установлены телевизионные экраны, с помощью которых дети знакомятся с видеозаписями и фоторепортажами воспитательных мероприятий лицея. </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Школьный двор  оборудован специальной площадкой с дорожной разметкой для проведения занятий по изучению правил дорожного движения в рамках урочной и внеурочной деятельности</w:t>
      </w:r>
    </w:p>
    <w:p w:rsidR="00924C9B" w:rsidRPr="00080854" w:rsidRDefault="00924C9B" w:rsidP="00924C9B">
      <w:pPr>
        <w:widowControl w:val="0"/>
        <w:spacing w:after="0"/>
        <w:ind w:right="-43" w:firstLine="540"/>
        <w:jc w:val="both"/>
        <w:rPr>
          <w:rFonts w:ascii="Times New Roman" w:hAnsi="Times New Roman" w:cs="Times New Roman"/>
          <w:i/>
          <w:sz w:val="24"/>
          <w:szCs w:val="24"/>
          <w:u w:val="single"/>
        </w:rPr>
      </w:pPr>
      <w:r w:rsidRPr="00080854">
        <w:rPr>
          <w:rFonts w:ascii="Times New Roman" w:hAnsi="Times New Roman" w:cs="Times New Roman"/>
          <w:sz w:val="24"/>
          <w:szCs w:val="24"/>
        </w:rPr>
        <w:t xml:space="preserve">2. В лицее реализуются следующие </w:t>
      </w:r>
      <w:r w:rsidR="00941D81" w:rsidRPr="00941D81">
        <w:rPr>
          <w:rFonts w:ascii="Times New Roman" w:hAnsi="Times New Roman" w:cs="Times New Roman"/>
          <w:sz w:val="24"/>
          <w:szCs w:val="24"/>
        </w:rPr>
        <w:t>социальные проекты</w:t>
      </w:r>
      <w:r w:rsidRPr="00941D81">
        <w:rPr>
          <w:rFonts w:ascii="Times New Roman" w:hAnsi="Times New Roman" w:cs="Times New Roman"/>
          <w:sz w:val="24"/>
          <w:szCs w:val="24"/>
        </w:rPr>
        <w:t>:</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«Школьный двор» – разработка и реализация проекта благоустройства пришкольной территории</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«Дарите радость людям» - социально ориентированная проектная деятельность.</w:t>
      </w:r>
    </w:p>
    <w:p w:rsidR="00924C9B" w:rsidRPr="00080854" w:rsidRDefault="00924C9B" w:rsidP="00924C9B">
      <w:pPr>
        <w:widowControl w:val="0"/>
        <w:tabs>
          <w:tab w:val="left" w:pos="-180"/>
        </w:tabs>
        <w:autoSpaceDE w:val="0"/>
        <w:autoSpaceDN w:val="0"/>
        <w:adjustRightInd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ab/>
        <w:t xml:space="preserve">3. Создано </w:t>
      </w:r>
      <w:r w:rsidRPr="00941D81">
        <w:rPr>
          <w:rFonts w:ascii="Times New Roman" w:hAnsi="Times New Roman" w:cs="Times New Roman"/>
          <w:sz w:val="24"/>
          <w:szCs w:val="24"/>
        </w:rPr>
        <w:t>социально открытое пространство</w:t>
      </w:r>
      <w:r w:rsidRPr="00080854">
        <w:rPr>
          <w:rFonts w:ascii="Times New Roman" w:hAnsi="Times New Roman" w:cs="Times New Roman"/>
          <w:sz w:val="24"/>
          <w:szCs w:val="24"/>
        </w:rPr>
        <w:t xml:space="preserve">, когда педагоги, сотрудники школы, родители разделяют  смысл духовных и нравственных ценностей, положенных в основание данной программы, стремясь к их реализации в практической жизнедеятельности: </w:t>
      </w:r>
    </w:p>
    <w:p w:rsidR="00924C9B" w:rsidRPr="00080854" w:rsidRDefault="00924C9B" w:rsidP="00924C9B">
      <w:pPr>
        <w:widowControl w:val="0"/>
        <w:tabs>
          <w:tab w:val="left" w:pos="-180"/>
        </w:tabs>
        <w:autoSpaceDE w:val="0"/>
        <w:autoSpaceDN w:val="0"/>
        <w:adjustRightInd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xml:space="preserve">- в содержании и построении уроков; </w:t>
      </w:r>
    </w:p>
    <w:p w:rsidR="00924C9B" w:rsidRPr="00080854" w:rsidRDefault="00924C9B" w:rsidP="00924C9B">
      <w:pPr>
        <w:widowControl w:val="0"/>
        <w:tabs>
          <w:tab w:val="left" w:pos="-180"/>
        </w:tabs>
        <w:autoSpaceDE w:val="0"/>
        <w:autoSpaceDN w:val="0"/>
        <w:adjustRightInd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xml:space="preserve">- в способах организации совместной деятельности взрослых и детей в учебной и внеучебной деятельности; </w:t>
      </w:r>
    </w:p>
    <w:p w:rsidR="00924C9B" w:rsidRPr="00080854" w:rsidRDefault="00924C9B" w:rsidP="00924C9B">
      <w:pPr>
        <w:widowControl w:val="0"/>
        <w:tabs>
          <w:tab w:val="left" w:pos="-180"/>
        </w:tabs>
        <w:autoSpaceDE w:val="0"/>
        <w:autoSpaceDN w:val="0"/>
        <w:adjustRightInd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в характере общения и сотрудничества взрослого и ребенка;</w:t>
      </w:r>
    </w:p>
    <w:p w:rsidR="00924C9B" w:rsidRPr="00080854" w:rsidRDefault="00924C9B" w:rsidP="00924C9B">
      <w:pPr>
        <w:widowControl w:val="0"/>
        <w:autoSpaceDE w:val="0"/>
        <w:autoSpaceDN w:val="0"/>
        <w:adjustRightInd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в опыте организации индивидуальной, групповой, коллективной деятельности учащихся;</w:t>
      </w:r>
    </w:p>
    <w:p w:rsidR="00924C9B" w:rsidRPr="00080854" w:rsidRDefault="00924C9B" w:rsidP="00924C9B">
      <w:pPr>
        <w:widowControl w:val="0"/>
        <w:autoSpaceDE w:val="0"/>
        <w:autoSpaceDN w:val="0"/>
        <w:adjustRightInd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в специальных событиях, спроектированных с  учётом определенной ценности и смысла;</w:t>
      </w:r>
    </w:p>
    <w:p w:rsidR="00924C9B" w:rsidRPr="00080854" w:rsidRDefault="00924C9B" w:rsidP="00924C9B">
      <w:pPr>
        <w:widowControl w:val="0"/>
        <w:autoSpaceDE w:val="0"/>
        <w:autoSpaceDN w:val="0"/>
        <w:adjustRightInd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xml:space="preserve">- в личном примере педагогов ученикам. </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нравственного примера педагога;</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социально-педагогического партнерства;</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индивидуально-личностного развития ребенка;</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социальной востребованности воспитания.</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xml:space="preserve">Для организации такого пространства согласовываются усилия всех социальных субъектов-участников воспитания: педагогического коллектива, семьи, общественных </w:t>
      </w:r>
      <w:r w:rsidRPr="00080854">
        <w:rPr>
          <w:rFonts w:ascii="Times New Roman" w:hAnsi="Times New Roman" w:cs="Times New Roman"/>
          <w:sz w:val="24"/>
          <w:szCs w:val="24"/>
        </w:rPr>
        <w:lastRenderedPageBreak/>
        <w:t>организаций,  учреждений дополнительного образования, культуры и спорта, СМИ.</w:t>
      </w: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r>
        <w:rPr>
          <w:rFonts w:ascii="Times New Roman" w:eastAsia="Droid Sans Fallback" w:hAnsi="Times New Roman" w:cs="Times New Roman"/>
          <w:sz w:val="24"/>
          <w:szCs w:val="24"/>
          <w:lang w:eastAsia="en-US"/>
        </w:rPr>
        <w:t xml:space="preserve">       </w:t>
      </w:r>
      <w:r w:rsidRPr="00080854">
        <w:rPr>
          <w:rFonts w:ascii="Times New Roman" w:eastAsia="Droid Sans Fallback" w:hAnsi="Times New Roman" w:cs="Times New Roman"/>
          <w:sz w:val="24"/>
          <w:szCs w:val="24"/>
          <w:lang w:eastAsia="en-US"/>
        </w:rPr>
        <w:t>Программа духовно-нравственного развития и воспитания обучающихся при получении начального общего образования реализуется в рамках урочной, внеуро</w:t>
      </w:r>
      <w:r>
        <w:rPr>
          <w:rFonts w:ascii="Times New Roman" w:eastAsia="Droid Sans Fallback" w:hAnsi="Times New Roman" w:cs="Times New Roman"/>
          <w:sz w:val="24"/>
          <w:szCs w:val="24"/>
          <w:lang w:eastAsia="en-US"/>
        </w:rPr>
        <w:t>чной, внешкольной деятельности.</w:t>
      </w:r>
    </w:p>
    <w:p w:rsidR="00924C9B" w:rsidRDefault="00924C9B" w:rsidP="00924C9B">
      <w:pPr>
        <w:autoSpaceDE w:val="0"/>
        <w:autoSpaceDN w:val="0"/>
        <w:adjustRightInd w:val="0"/>
        <w:spacing w:after="0"/>
        <w:jc w:val="both"/>
        <w:rPr>
          <w:rFonts w:ascii="Times New Roman" w:hAnsi="Times New Roman" w:cs="Times New Roman"/>
          <w:sz w:val="24"/>
          <w:szCs w:val="24"/>
        </w:rPr>
      </w:pPr>
    </w:p>
    <w:p w:rsidR="00924C9B" w:rsidRPr="00080854" w:rsidRDefault="00924C9B" w:rsidP="00924C9B">
      <w:pPr>
        <w:widowControl w:val="0"/>
        <w:ind w:right="-43" w:firstLine="540"/>
        <w:rPr>
          <w:rFonts w:ascii="Times New Roman" w:hAnsi="Times New Roman"/>
          <w:b/>
          <w:i/>
          <w:sz w:val="24"/>
          <w:szCs w:val="24"/>
        </w:rPr>
      </w:pPr>
      <w:r w:rsidRPr="00080854">
        <w:rPr>
          <w:rFonts w:ascii="Times New Roman" w:hAnsi="Times New Roman"/>
          <w:b/>
          <w:i/>
          <w:sz w:val="24"/>
          <w:szCs w:val="24"/>
        </w:rPr>
        <w:t>Календарь традиционных  дел и праздников в МБОУ «Лицей № 120 г.Челябинска»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23"/>
        <w:gridCol w:w="8330"/>
      </w:tblGrid>
      <w:tr w:rsidR="00924C9B" w:rsidRPr="00630084" w:rsidTr="00BB3F0F">
        <w:tc>
          <w:tcPr>
            <w:tcW w:w="1548" w:type="dxa"/>
          </w:tcPr>
          <w:p w:rsidR="00924C9B" w:rsidRPr="00AC529E" w:rsidRDefault="00924C9B" w:rsidP="00BB3F0F">
            <w:pPr>
              <w:pStyle w:val="12"/>
              <w:widowControl w:val="0"/>
              <w:spacing w:after="0" w:line="240" w:lineRule="auto"/>
              <w:ind w:left="0"/>
              <w:jc w:val="both"/>
              <w:rPr>
                <w:rFonts w:ascii="Times New Roman" w:hAnsi="Times New Roman"/>
                <w:b/>
                <w:color w:val="000000"/>
                <w:sz w:val="24"/>
                <w:szCs w:val="24"/>
              </w:rPr>
            </w:pPr>
            <w:r w:rsidRPr="00AC529E">
              <w:rPr>
                <w:rFonts w:ascii="Times New Roman" w:hAnsi="Times New Roman"/>
                <w:b/>
                <w:color w:val="000000"/>
                <w:sz w:val="24"/>
                <w:szCs w:val="24"/>
              </w:rPr>
              <w:t>Сентябрь</w:t>
            </w:r>
          </w:p>
        </w:tc>
        <w:tc>
          <w:tcPr>
            <w:tcW w:w="8908" w:type="dxa"/>
          </w:tcPr>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Праздник «День знаний».</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Классный час «Мой родной город».</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Акция «Внимание – дети!»</w:t>
            </w:r>
          </w:p>
          <w:p w:rsidR="00924C9B" w:rsidRPr="008B22F0"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Спортивный праздник «Мама, папа я – спортивная семья».</w:t>
            </w:r>
          </w:p>
        </w:tc>
      </w:tr>
      <w:tr w:rsidR="00924C9B" w:rsidRPr="00630084" w:rsidTr="00BB3F0F">
        <w:tc>
          <w:tcPr>
            <w:tcW w:w="1548" w:type="dxa"/>
          </w:tcPr>
          <w:p w:rsidR="00924C9B" w:rsidRPr="00AC529E" w:rsidRDefault="00924C9B" w:rsidP="00BB3F0F">
            <w:pPr>
              <w:pStyle w:val="12"/>
              <w:widowControl w:val="0"/>
              <w:spacing w:after="0" w:line="240" w:lineRule="auto"/>
              <w:ind w:left="0"/>
              <w:jc w:val="both"/>
              <w:rPr>
                <w:rFonts w:ascii="Times New Roman" w:hAnsi="Times New Roman"/>
                <w:b/>
                <w:color w:val="000000"/>
                <w:sz w:val="24"/>
                <w:szCs w:val="24"/>
              </w:rPr>
            </w:pPr>
            <w:r w:rsidRPr="00AC529E">
              <w:rPr>
                <w:rFonts w:ascii="Times New Roman" w:hAnsi="Times New Roman"/>
                <w:b/>
                <w:color w:val="000000"/>
                <w:sz w:val="24"/>
                <w:szCs w:val="24"/>
              </w:rPr>
              <w:t>Октябрь</w:t>
            </w:r>
          </w:p>
        </w:tc>
        <w:tc>
          <w:tcPr>
            <w:tcW w:w="8908" w:type="dxa"/>
          </w:tcPr>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Декада Лицея. Посвящение первоклассников в лицеисты.</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День здоровья.</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День учителя.</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День пожилого человека.</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Экскурсии в краеведческий музей.</w:t>
            </w:r>
          </w:p>
          <w:p w:rsidR="00924C9B" w:rsidRPr="00630084"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Классный час «Правила безопасного поведения в интернете».</w:t>
            </w:r>
          </w:p>
        </w:tc>
      </w:tr>
      <w:tr w:rsidR="00924C9B" w:rsidRPr="00630084" w:rsidTr="00BB3F0F">
        <w:tc>
          <w:tcPr>
            <w:tcW w:w="1548" w:type="dxa"/>
          </w:tcPr>
          <w:p w:rsidR="00924C9B" w:rsidRPr="00AC529E" w:rsidRDefault="00924C9B" w:rsidP="00BB3F0F">
            <w:pPr>
              <w:pStyle w:val="12"/>
              <w:widowControl w:val="0"/>
              <w:spacing w:after="0" w:line="240" w:lineRule="auto"/>
              <w:ind w:left="0"/>
              <w:jc w:val="both"/>
              <w:rPr>
                <w:rFonts w:ascii="Times New Roman" w:hAnsi="Times New Roman"/>
                <w:b/>
                <w:color w:val="000000"/>
                <w:sz w:val="24"/>
                <w:szCs w:val="24"/>
              </w:rPr>
            </w:pPr>
            <w:r w:rsidRPr="00AC529E">
              <w:rPr>
                <w:rFonts w:ascii="Times New Roman" w:hAnsi="Times New Roman"/>
                <w:b/>
                <w:color w:val="000000"/>
                <w:sz w:val="24"/>
                <w:szCs w:val="24"/>
              </w:rPr>
              <w:t>Ноябрь</w:t>
            </w:r>
          </w:p>
        </w:tc>
        <w:tc>
          <w:tcPr>
            <w:tcW w:w="8908" w:type="dxa"/>
          </w:tcPr>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День народного единства. </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День матери. Конкурс «Открытка для мамы».</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Акция «Береги зрение!».</w:t>
            </w:r>
          </w:p>
          <w:p w:rsidR="00924C9B" w:rsidRPr="00630084"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Интеллектуальный марафон по здоровьесбережению.</w:t>
            </w:r>
          </w:p>
        </w:tc>
      </w:tr>
      <w:tr w:rsidR="00924C9B" w:rsidRPr="00630084" w:rsidTr="00BB3F0F">
        <w:tc>
          <w:tcPr>
            <w:tcW w:w="1548" w:type="dxa"/>
          </w:tcPr>
          <w:p w:rsidR="00924C9B" w:rsidRPr="00AC529E" w:rsidRDefault="00924C9B" w:rsidP="00BB3F0F">
            <w:pPr>
              <w:pStyle w:val="12"/>
              <w:widowControl w:val="0"/>
              <w:spacing w:after="0" w:line="240" w:lineRule="auto"/>
              <w:ind w:left="0"/>
              <w:jc w:val="both"/>
              <w:rPr>
                <w:rFonts w:ascii="Times New Roman" w:hAnsi="Times New Roman"/>
                <w:b/>
                <w:color w:val="000000"/>
                <w:sz w:val="24"/>
                <w:szCs w:val="24"/>
              </w:rPr>
            </w:pPr>
            <w:r w:rsidRPr="00AC529E">
              <w:rPr>
                <w:rFonts w:ascii="Times New Roman" w:hAnsi="Times New Roman"/>
                <w:b/>
                <w:color w:val="000000"/>
                <w:sz w:val="24"/>
                <w:szCs w:val="24"/>
              </w:rPr>
              <w:t>Декабрь</w:t>
            </w:r>
          </w:p>
        </w:tc>
        <w:tc>
          <w:tcPr>
            <w:tcW w:w="8908" w:type="dxa"/>
          </w:tcPr>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Новогодний праздник  «Здравствуй, Новый год!»</w:t>
            </w:r>
          </w:p>
          <w:p w:rsidR="00924C9B" w:rsidRPr="00630084"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Акция «Дарите радость людям».</w:t>
            </w:r>
          </w:p>
        </w:tc>
      </w:tr>
      <w:tr w:rsidR="00924C9B" w:rsidRPr="00630084" w:rsidTr="00BB3F0F">
        <w:tc>
          <w:tcPr>
            <w:tcW w:w="1548" w:type="dxa"/>
          </w:tcPr>
          <w:p w:rsidR="00924C9B" w:rsidRPr="00AC529E" w:rsidRDefault="00924C9B" w:rsidP="00BB3F0F">
            <w:pPr>
              <w:pStyle w:val="12"/>
              <w:widowControl w:val="0"/>
              <w:spacing w:after="0" w:line="240" w:lineRule="auto"/>
              <w:ind w:left="0"/>
              <w:jc w:val="both"/>
              <w:rPr>
                <w:rFonts w:ascii="Times New Roman" w:hAnsi="Times New Roman"/>
                <w:b/>
                <w:color w:val="000000"/>
                <w:sz w:val="24"/>
                <w:szCs w:val="24"/>
              </w:rPr>
            </w:pPr>
            <w:r w:rsidRPr="00AC529E">
              <w:rPr>
                <w:rFonts w:ascii="Times New Roman" w:hAnsi="Times New Roman"/>
                <w:b/>
                <w:color w:val="000000"/>
                <w:sz w:val="24"/>
                <w:szCs w:val="24"/>
              </w:rPr>
              <w:t>Январь</w:t>
            </w:r>
          </w:p>
        </w:tc>
        <w:tc>
          <w:tcPr>
            <w:tcW w:w="8908" w:type="dxa"/>
          </w:tcPr>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Творческий конкурс  «Минута славы».</w:t>
            </w:r>
          </w:p>
          <w:p w:rsidR="00924C9B" w:rsidRPr="00630084"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Шахматно-шашечный турнир.</w:t>
            </w:r>
          </w:p>
        </w:tc>
      </w:tr>
      <w:tr w:rsidR="00924C9B" w:rsidRPr="00630084" w:rsidTr="00BB3F0F">
        <w:tc>
          <w:tcPr>
            <w:tcW w:w="1548" w:type="dxa"/>
          </w:tcPr>
          <w:p w:rsidR="00924C9B" w:rsidRPr="00AC529E" w:rsidRDefault="00924C9B" w:rsidP="00BB3F0F">
            <w:pPr>
              <w:pStyle w:val="12"/>
              <w:widowControl w:val="0"/>
              <w:spacing w:after="0" w:line="240" w:lineRule="auto"/>
              <w:ind w:left="0"/>
              <w:jc w:val="both"/>
              <w:rPr>
                <w:rFonts w:ascii="Times New Roman" w:hAnsi="Times New Roman"/>
                <w:b/>
                <w:color w:val="000000"/>
                <w:sz w:val="24"/>
                <w:szCs w:val="24"/>
              </w:rPr>
            </w:pPr>
            <w:r w:rsidRPr="00AC529E">
              <w:rPr>
                <w:rFonts w:ascii="Times New Roman" w:hAnsi="Times New Roman"/>
                <w:b/>
                <w:color w:val="000000"/>
                <w:sz w:val="24"/>
                <w:szCs w:val="24"/>
              </w:rPr>
              <w:t>Февраль</w:t>
            </w:r>
          </w:p>
        </w:tc>
        <w:tc>
          <w:tcPr>
            <w:tcW w:w="8908" w:type="dxa"/>
          </w:tcPr>
          <w:p w:rsidR="00924C9B" w:rsidRDefault="00924C9B" w:rsidP="00BB3F0F">
            <w:pPr>
              <w:pStyle w:val="12"/>
              <w:widowControl w:val="0"/>
              <w:spacing w:after="0" w:line="240" w:lineRule="auto"/>
              <w:ind w:left="0"/>
              <w:jc w:val="both"/>
              <w:rPr>
                <w:rFonts w:ascii="Times New Roman" w:hAnsi="Times New Roman"/>
                <w:color w:val="000000"/>
                <w:sz w:val="24"/>
                <w:szCs w:val="24"/>
              </w:rPr>
            </w:pPr>
            <w:r w:rsidRPr="00630084">
              <w:rPr>
                <w:rFonts w:ascii="Times New Roman" w:hAnsi="Times New Roman"/>
                <w:color w:val="000000"/>
                <w:sz w:val="24"/>
                <w:szCs w:val="24"/>
              </w:rPr>
              <w:t>Декад</w:t>
            </w:r>
            <w:r>
              <w:rPr>
                <w:rFonts w:ascii="Times New Roman" w:hAnsi="Times New Roman"/>
                <w:color w:val="000000"/>
                <w:sz w:val="24"/>
                <w:szCs w:val="24"/>
              </w:rPr>
              <w:t>а военно-спортивного воспитания, посвященная Дню защитника Отечества.</w:t>
            </w:r>
          </w:p>
          <w:p w:rsidR="00924C9B" w:rsidRPr="00630084"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Конкурс «Минута спортивной славы».</w:t>
            </w:r>
          </w:p>
        </w:tc>
      </w:tr>
      <w:tr w:rsidR="00924C9B" w:rsidRPr="00630084" w:rsidTr="00BB3F0F">
        <w:tc>
          <w:tcPr>
            <w:tcW w:w="1548" w:type="dxa"/>
          </w:tcPr>
          <w:p w:rsidR="00924C9B" w:rsidRPr="00AC529E" w:rsidRDefault="00924C9B" w:rsidP="00BB3F0F">
            <w:pPr>
              <w:pStyle w:val="12"/>
              <w:widowControl w:val="0"/>
              <w:spacing w:after="0" w:line="240" w:lineRule="auto"/>
              <w:ind w:left="0"/>
              <w:jc w:val="both"/>
              <w:rPr>
                <w:rFonts w:ascii="Times New Roman" w:hAnsi="Times New Roman"/>
                <w:b/>
                <w:color w:val="000000"/>
                <w:sz w:val="24"/>
                <w:szCs w:val="24"/>
              </w:rPr>
            </w:pPr>
            <w:r w:rsidRPr="00AC529E">
              <w:rPr>
                <w:rFonts w:ascii="Times New Roman" w:hAnsi="Times New Roman"/>
                <w:b/>
                <w:color w:val="000000"/>
                <w:sz w:val="24"/>
                <w:szCs w:val="24"/>
              </w:rPr>
              <w:t>Март</w:t>
            </w:r>
          </w:p>
        </w:tc>
        <w:tc>
          <w:tcPr>
            <w:tcW w:w="8908" w:type="dxa"/>
          </w:tcPr>
          <w:p w:rsidR="00924C9B" w:rsidRDefault="00924C9B" w:rsidP="00BB3F0F">
            <w:pPr>
              <w:pStyle w:val="12"/>
              <w:widowControl w:val="0"/>
              <w:spacing w:after="0" w:line="240" w:lineRule="auto"/>
              <w:ind w:left="0"/>
              <w:jc w:val="both"/>
              <w:rPr>
                <w:rFonts w:ascii="Times New Roman" w:hAnsi="Times New Roman"/>
                <w:sz w:val="24"/>
                <w:szCs w:val="24"/>
              </w:rPr>
            </w:pPr>
            <w:r>
              <w:rPr>
                <w:rFonts w:ascii="Times New Roman" w:hAnsi="Times New Roman"/>
                <w:sz w:val="24"/>
                <w:szCs w:val="24"/>
              </w:rPr>
              <w:t>Праздник  «Книжкины именины».</w:t>
            </w:r>
          </w:p>
          <w:p w:rsidR="00924C9B" w:rsidRDefault="00924C9B" w:rsidP="00BB3F0F">
            <w:pPr>
              <w:pStyle w:val="12"/>
              <w:widowControl w:val="0"/>
              <w:spacing w:after="0" w:line="240" w:lineRule="auto"/>
              <w:ind w:left="0"/>
              <w:jc w:val="both"/>
              <w:rPr>
                <w:rFonts w:ascii="Times New Roman" w:hAnsi="Times New Roman"/>
                <w:sz w:val="24"/>
                <w:szCs w:val="24"/>
              </w:rPr>
            </w:pPr>
            <w:r>
              <w:rPr>
                <w:rFonts w:ascii="Times New Roman" w:hAnsi="Times New Roman"/>
                <w:sz w:val="24"/>
                <w:szCs w:val="24"/>
              </w:rPr>
              <w:t xml:space="preserve">Праздничный концерт  к 8 Марта для мам и бабушек. </w:t>
            </w:r>
          </w:p>
          <w:p w:rsidR="00924C9B" w:rsidRDefault="00924C9B" w:rsidP="00BB3F0F">
            <w:pPr>
              <w:pStyle w:val="12"/>
              <w:widowControl w:val="0"/>
              <w:spacing w:after="0" w:line="240" w:lineRule="auto"/>
              <w:ind w:left="0"/>
              <w:jc w:val="both"/>
              <w:rPr>
                <w:rFonts w:ascii="Times New Roman" w:hAnsi="Times New Roman"/>
                <w:sz w:val="24"/>
                <w:szCs w:val="24"/>
              </w:rPr>
            </w:pPr>
            <w:r>
              <w:rPr>
                <w:rFonts w:ascii="Times New Roman" w:hAnsi="Times New Roman"/>
                <w:sz w:val="24"/>
                <w:szCs w:val="24"/>
              </w:rPr>
              <w:t>Интеллектуальный марафон экономической направленности.</w:t>
            </w:r>
          </w:p>
          <w:p w:rsidR="00924C9B" w:rsidRDefault="00924C9B" w:rsidP="00BB3F0F">
            <w:pPr>
              <w:pStyle w:val="12"/>
              <w:widowControl w:val="0"/>
              <w:spacing w:after="0" w:line="240" w:lineRule="auto"/>
              <w:ind w:left="0"/>
              <w:jc w:val="both"/>
              <w:rPr>
                <w:rFonts w:ascii="Times New Roman" w:hAnsi="Times New Roman"/>
                <w:sz w:val="24"/>
                <w:szCs w:val="24"/>
              </w:rPr>
            </w:pPr>
            <w:r>
              <w:rPr>
                <w:rFonts w:ascii="Times New Roman" w:hAnsi="Times New Roman"/>
                <w:sz w:val="24"/>
                <w:szCs w:val="24"/>
              </w:rPr>
              <w:t>Акция «За здоровый образ жизни».</w:t>
            </w:r>
          </w:p>
          <w:p w:rsidR="00924C9B" w:rsidRPr="009D5C55" w:rsidRDefault="00924C9B" w:rsidP="00BB3F0F">
            <w:pPr>
              <w:pStyle w:val="12"/>
              <w:widowControl w:val="0"/>
              <w:spacing w:after="0" w:line="240" w:lineRule="auto"/>
              <w:ind w:left="0"/>
              <w:jc w:val="both"/>
              <w:rPr>
                <w:rFonts w:ascii="Times New Roman" w:hAnsi="Times New Roman"/>
                <w:sz w:val="24"/>
                <w:szCs w:val="24"/>
              </w:rPr>
            </w:pPr>
            <w:r>
              <w:rPr>
                <w:rFonts w:ascii="Times New Roman" w:hAnsi="Times New Roman"/>
                <w:sz w:val="24"/>
                <w:szCs w:val="24"/>
              </w:rPr>
              <w:t>Конкурс плакатов «Разговор о правильном питании».</w:t>
            </w:r>
          </w:p>
        </w:tc>
      </w:tr>
      <w:tr w:rsidR="00924C9B" w:rsidRPr="00630084" w:rsidTr="00BB3F0F">
        <w:tc>
          <w:tcPr>
            <w:tcW w:w="1548" w:type="dxa"/>
          </w:tcPr>
          <w:p w:rsidR="00924C9B" w:rsidRPr="00AC529E" w:rsidRDefault="00924C9B" w:rsidP="00BB3F0F">
            <w:pPr>
              <w:pStyle w:val="12"/>
              <w:widowControl w:val="0"/>
              <w:spacing w:after="0" w:line="240" w:lineRule="auto"/>
              <w:ind w:left="0"/>
              <w:jc w:val="both"/>
              <w:rPr>
                <w:rFonts w:ascii="Times New Roman" w:hAnsi="Times New Roman"/>
                <w:b/>
                <w:color w:val="000000"/>
                <w:sz w:val="24"/>
                <w:szCs w:val="24"/>
              </w:rPr>
            </w:pPr>
            <w:r w:rsidRPr="00AC529E">
              <w:rPr>
                <w:rFonts w:ascii="Times New Roman" w:hAnsi="Times New Roman"/>
                <w:b/>
                <w:color w:val="000000"/>
                <w:sz w:val="24"/>
                <w:szCs w:val="24"/>
              </w:rPr>
              <w:t>Апрель</w:t>
            </w:r>
          </w:p>
        </w:tc>
        <w:tc>
          <w:tcPr>
            <w:tcW w:w="8908" w:type="dxa"/>
          </w:tcPr>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Декада ПДД.</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Открытая сессия лицея по защите ученических проектов.</w:t>
            </w:r>
          </w:p>
          <w:p w:rsidR="00924C9B" w:rsidRPr="00630084"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Веселые старты.</w:t>
            </w:r>
          </w:p>
        </w:tc>
      </w:tr>
      <w:tr w:rsidR="00924C9B" w:rsidRPr="00630084" w:rsidTr="00BB3F0F">
        <w:tc>
          <w:tcPr>
            <w:tcW w:w="1548" w:type="dxa"/>
          </w:tcPr>
          <w:p w:rsidR="00924C9B" w:rsidRPr="00AC529E" w:rsidRDefault="00924C9B" w:rsidP="00BB3F0F">
            <w:pPr>
              <w:pStyle w:val="12"/>
              <w:widowControl w:val="0"/>
              <w:spacing w:after="0" w:line="240" w:lineRule="auto"/>
              <w:ind w:left="0"/>
              <w:jc w:val="both"/>
              <w:rPr>
                <w:rFonts w:ascii="Times New Roman" w:hAnsi="Times New Roman"/>
                <w:b/>
                <w:color w:val="000000"/>
                <w:sz w:val="24"/>
                <w:szCs w:val="24"/>
              </w:rPr>
            </w:pPr>
            <w:r w:rsidRPr="00AC529E">
              <w:rPr>
                <w:rFonts w:ascii="Times New Roman" w:hAnsi="Times New Roman"/>
                <w:b/>
                <w:color w:val="000000"/>
                <w:sz w:val="24"/>
                <w:szCs w:val="24"/>
              </w:rPr>
              <w:t>Май</w:t>
            </w:r>
          </w:p>
        </w:tc>
        <w:tc>
          <w:tcPr>
            <w:tcW w:w="8908" w:type="dxa"/>
          </w:tcPr>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Празднование Дня Победы:</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участие в акции «Георгиевская лента»,</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участие в акции «Бессмертный полк»,</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конкурс инсценированной песни, посвященный Дню Победы.</w:t>
            </w:r>
          </w:p>
          <w:p w:rsidR="00924C9B" w:rsidRPr="00630084"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Спортивный праздник «Игры народов Южного Урала».</w:t>
            </w:r>
          </w:p>
        </w:tc>
      </w:tr>
    </w:tbl>
    <w:p w:rsidR="00924C9B" w:rsidRDefault="00924C9B" w:rsidP="00924C9B">
      <w:pPr>
        <w:autoSpaceDE w:val="0"/>
        <w:autoSpaceDN w:val="0"/>
        <w:adjustRightInd w:val="0"/>
      </w:pP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p>
    <w:p w:rsidR="00924C9B" w:rsidRPr="00080854" w:rsidRDefault="00924C9B" w:rsidP="00924C9B">
      <w:pPr>
        <w:autoSpaceDE w:val="0"/>
        <w:autoSpaceDN w:val="0"/>
        <w:adjustRightInd w:val="0"/>
        <w:spacing w:after="0"/>
        <w:jc w:val="center"/>
        <w:rPr>
          <w:rFonts w:ascii="Times New Roman" w:hAnsi="Times New Roman" w:cs="Times New Roman"/>
          <w:b/>
          <w:i/>
          <w:sz w:val="24"/>
          <w:szCs w:val="24"/>
        </w:rPr>
      </w:pPr>
      <w:r w:rsidRPr="00080854">
        <w:rPr>
          <w:rFonts w:ascii="Times New Roman" w:hAnsi="Times New Roman" w:cs="Times New Roman"/>
          <w:b/>
          <w:sz w:val="24"/>
          <w:szCs w:val="24"/>
        </w:rPr>
        <w:t>Использование возможностей УМК «Перспектива»</w:t>
      </w: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r w:rsidRPr="00080854">
        <w:rPr>
          <w:rFonts w:ascii="Times New Roman" w:hAnsi="Times New Roman" w:cs="Times New Roman"/>
          <w:sz w:val="24"/>
          <w:szCs w:val="24"/>
        </w:rPr>
        <w:t xml:space="preserve">  УМК «Перспектива»  имеет богатую палитру возможностей для достижения поставленных целей, благодаря реализации в нем принципов гуманистического,коммуникативного и принципа историзма. УМК «Перспектива» создан на основании системно-деятельностного подхода, позволяющего ориентировать педагога на достижение личностных и </w:t>
      </w:r>
      <w:r w:rsidRPr="00080854">
        <w:rPr>
          <w:rFonts w:ascii="Times New Roman" w:hAnsi="Times New Roman" w:cs="Times New Roman"/>
          <w:sz w:val="24"/>
          <w:szCs w:val="24"/>
        </w:rPr>
        <w:lastRenderedPageBreak/>
        <w:t>метапредметных результатов обучения младших школьников. Достижению указанных результатов способствует тематическое единство всех предметных линий комплекта, выраженных в следующих  тезисах:</w:t>
      </w: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r w:rsidRPr="00080854">
        <w:rPr>
          <w:rFonts w:ascii="Times New Roman" w:hAnsi="Times New Roman" w:cs="Times New Roman"/>
          <w:sz w:val="24"/>
          <w:szCs w:val="24"/>
        </w:rPr>
        <w:t xml:space="preserve">       </w:t>
      </w:r>
      <w:r w:rsidRPr="00080854">
        <w:rPr>
          <w:rFonts w:ascii="Times New Roman" w:hAnsi="Times New Roman" w:cs="Times New Roman"/>
          <w:b/>
          <w:bCs/>
          <w:sz w:val="24"/>
          <w:szCs w:val="24"/>
        </w:rPr>
        <w:t>«Я в мире и мир во мне»</w:t>
      </w:r>
      <w:r w:rsidRPr="00080854">
        <w:rPr>
          <w:rFonts w:ascii="Times New Roman" w:hAnsi="Times New Roman" w:cs="Times New Roman"/>
          <w:sz w:val="24"/>
          <w:szCs w:val="24"/>
        </w:rPr>
        <w:t>: важно, чтобы обучение способствовало построению образа «Я», которое включает в себя самопознание, саморазвитие и самооценку, формирование гражданской идентичности личности, принятие и осмысление нравственных и культурных ценностей, правил взаимодействия с окружающим миром.</w:t>
      </w: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r w:rsidRPr="00080854">
        <w:rPr>
          <w:rFonts w:ascii="Times New Roman" w:hAnsi="Times New Roman" w:cs="Times New Roman"/>
          <w:b/>
          <w:bCs/>
          <w:sz w:val="24"/>
          <w:szCs w:val="24"/>
        </w:rPr>
        <w:t xml:space="preserve">       «Хочу учиться!»</w:t>
      </w:r>
      <w:r w:rsidRPr="00080854">
        <w:rPr>
          <w:rFonts w:ascii="Times New Roman" w:hAnsi="Times New Roman" w:cs="Times New Roman"/>
          <w:sz w:val="24"/>
          <w:szCs w:val="24"/>
        </w:rPr>
        <w:t>: ребенок часто задает вопрос «почему?», ему интересно знать все и обо всем. Наша задача сохранить этот интерес и при этом научить ребенка самостоятельно находить ответы, планировать свою деятельность и доводить ее до конца, оценивать результат, исправлять ошибки и ставить новые цели.</w:t>
      </w: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r w:rsidRPr="00080854">
        <w:rPr>
          <w:rFonts w:ascii="Times New Roman" w:hAnsi="Times New Roman" w:cs="Times New Roman"/>
          <w:b/>
          <w:bCs/>
          <w:sz w:val="24"/>
          <w:szCs w:val="24"/>
        </w:rPr>
        <w:t xml:space="preserve">         «Я общаюсь, значит, я учусь»</w:t>
      </w:r>
      <w:r w:rsidRPr="00080854">
        <w:rPr>
          <w:rFonts w:ascii="Times New Roman" w:hAnsi="Times New Roman" w:cs="Times New Roman"/>
          <w:sz w:val="24"/>
          <w:szCs w:val="24"/>
        </w:rPr>
        <w:t>: процесс обучения невозможен без общения. Чрезвычайно важно строить процесс обучения как совершенствование субъект-субъектного и субъект-объектного общения, то есть, во-первых, учить ребенка свободно вести конструктивный диалог, слушать и слышать собеседника, а во-вторых, формировать информационную культуру — находить необходимые источники знаний учить получать информацию из различных источников, анализировать ее, и, конечно, работать с книгой.</w:t>
      </w: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r w:rsidRPr="00080854">
        <w:rPr>
          <w:rFonts w:ascii="Times New Roman" w:hAnsi="Times New Roman" w:cs="Times New Roman"/>
          <w:b/>
          <w:bCs/>
          <w:sz w:val="24"/>
          <w:szCs w:val="24"/>
        </w:rPr>
        <w:t xml:space="preserve">        «В здоровом теле здоровый дух!»</w:t>
      </w:r>
      <w:r w:rsidRPr="00080854">
        <w:rPr>
          <w:rFonts w:ascii="Times New Roman" w:hAnsi="Times New Roman" w:cs="Times New Roman"/>
          <w:sz w:val="24"/>
          <w:szCs w:val="24"/>
        </w:rPr>
        <w:t>: здесь важно и сохранить здоровье учеников в процессе обучения, и научить детей самим заботиться о здоровье, понимая, что здоровье – это не только физическая, но и духовная ценность. В этой связи, в понятие здоровье включены не только правила гигиены и правила безопасного поведения, но и определенные ценностные установки: умение сопереживать, сочувствовать, заботиться</w:t>
      </w: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r w:rsidRPr="00080854">
        <w:rPr>
          <w:rFonts w:ascii="Times New Roman" w:hAnsi="Times New Roman" w:cs="Times New Roman"/>
          <w:sz w:val="24"/>
          <w:szCs w:val="24"/>
        </w:rPr>
        <w:t>о себе, о природе, об окружающих людях, беречь и чтить то, что ими создано.</w:t>
      </w: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r w:rsidRPr="00080854">
        <w:rPr>
          <w:rFonts w:ascii="Times New Roman" w:hAnsi="Times New Roman" w:cs="Times New Roman"/>
          <w:sz w:val="24"/>
          <w:szCs w:val="24"/>
        </w:rPr>
        <w:t xml:space="preserve">Эти тезисы раскрываются через </w:t>
      </w:r>
      <w:r w:rsidRPr="00080854">
        <w:rPr>
          <w:rFonts w:ascii="Times New Roman" w:hAnsi="Times New Roman" w:cs="Times New Roman"/>
          <w:b/>
          <w:bCs/>
          <w:i/>
          <w:iCs/>
          <w:sz w:val="24"/>
          <w:szCs w:val="24"/>
        </w:rPr>
        <w:t>тематические направления</w:t>
      </w:r>
      <w:r w:rsidRPr="00080854">
        <w:rPr>
          <w:rFonts w:ascii="Times New Roman" w:hAnsi="Times New Roman" w:cs="Times New Roman"/>
          <w:sz w:val="24"/>
          <w:szCs w:val="24"/>
        </w:rPr>
        <w:t>:</w:t>
      </w:r>
    </w:p>
    <w:p w:rsidR="00924C9B" w:rsidRPr="00080854" w:rsidRDefault="00924C9B" w:rsidP="00924C9B">
      <w:pPr>
        <w:pStyle w:val="afc"/>
        <w:numPr>
          <w:ilvl w:val="0"/>
          <w:numId w:val="85"/>
        </w:numPr>
        <w:suppressAutoHyphens/>
        <w:autoSpaceDE w:val="0"/>
        <w:autoSpaceDN w:val="0"/>
        <w:adjustRightInd w:val="0"/>
        <w:spacing w:after="0"/>
        <w:contextualSpacing w:val="0"/>
        <w:jc w:val="both"/>
        <w:rPr>
          <w:rFonts w:ascii="Times New Roman" w:hAnsi="Times New Roman"/>
          <w:sz w:val="24"/>
          <w:szCs w:val="24"/>
        </w:rPr>
      </w:pPr>
      <w:r w:rsidRPr="00080854">
        <w:rPr>
          <w:rFonts w:ascii="Times New Roman" w:hAnsi="Times New Roman"/>
          <w:b/>
          <w:bCs/>
          <w:sz w:val="24"/>
          <w:szCs w:val="24"/>
        </w:rPr>
        <w:t>«Моя семья - мой мир»</w:t>
      </w:r>
      <w:r w:rsidRPr="00080854">
        <w:rPr>
          <w:rFonts w:ascii="Times New Roman" w:hAnsi="Times New Roman"/>
          <w:sz w:val="24"/>
          <w:szCs w:val="24"/>
        </w:rPr>
        <w:t>,</w:t>
      </w:r>
    </w:p>
    <w:p w:rsidR="00924C9B" w:rsidRPr="00080854" w:rsidRDefault="00924C9B" w:rsidP="00924C9B">
      <w:pPr>
        <w:pStyle w:val="afc"/>
        <w:numPr>
          <w:ilvl w:val="0"/>
          <w:numId w:val="85"/>
        </w:numPr>
        <w:suppressAutoHyphens/>
        <w:autoSpaceDE w:val="0"/>
        <w:autoSpaceDN w:val="0"/>
        <w:adjustRightInd w:val="0"/>
        <w:spacing w:after="0"/>
        <w:contextualSpacing w:val="0"/>
        <w:jc w:val="both"/>
        <w:rPr>
          <w:rFonts w:ascii="Times New Roman" w:hAnsi="Times New Roman"/>
          <w:sz w:val="24"/>
          <w:szCs w:val="24"/>
        </w:rPr>
      </w:pPr>
      <w:r w:rsidRPr="00080854">
        <w:rPr>
          <w:rFonts w:ascii="Times New Roman" w:hAnsi="Times New Roman"/>
          <w:b/>
          <w:bCs/>
          <w:sz w:val="24"/>
          <w:szCs w:val="24"/>
        </w:rPr>
        <w:t>«Моя страна - мое Отечество»</w:t>
      </w:r>
      <w:r w:rsidRPr="00080854">
        <w:rPr>
          <w:rFonts w:ascii="Times New Roman" w:hAnsi="Times New Roman"/>
          <w:sz w:val="24"/>
          <w:szCs w:val="24"/>
        </w:rPr>
        <w:t>,</w:t>
      </w:r>
    </w:p>
    <w:p w:rsidR="00924C9B" w:rsidRPr="00080854" w:rsidRDefault="00924C9B" w:rsidP="00924C9B">
      <w:pPr>
        <w:pStyle w:val="afc"/>
        <w:numPr>
          <w:ilvl w:val="0"/>
          <w:numId w:val="85"/>
        </w:numPr>
        <w:suppressAutoHyphens/>
        <w:autoSpaceDE w:val="0"/>
        <w:autoSpaceDN w:val="0"/>
        <w:adjustRightInd w:val="0"/>
        <w:spacing w:after="0"/>
        <w:contextualSpacing w:val="0"/>
        <w:jc w:val="both"/>
        <w:rPr>
          <w:rFonts w:ascii="Times New Roman" w:hAnsi="Times New Roman"/>
          <w:sz w:val="24"/>
          <w:szCs w:val="24"/>
        </w:rPr>
      </w:pPr>
      <w:r w:rsidRPr="00080854">
        <w:rPr>
          <w:rFonts w:ascii="Times New Roman" w:hAnsi="Times New Roman"/>
          <w:b/>
          <w:bCs/>
          <w:sz w:val="24"/>
          <w:szCs w:val="24"/>
        </w:rPr>
        <w:t>«Природа и культура - среда нашей жизни»</w:t>
      </w:r>
      <w:r w:rsidRPr="00080854">
        <w:rPr>
          <w:rFonts w:ascii="Times New Roman" w:hAnsi="Times New Roman"/>
          <w:sz w:val="24"/>
          <w:szCs w:val="24"/>
        </w:rPr>
        <w:t>,</w:t>
      </w:r>
    </w:p>
    <w:p w:rsidR="00924C9B" w:rsidRPr="00080854" w:rsidRDefault="00924C9B" w:rsidP="00924C9B">
      <w:pPr>
        <w:pStyle w:val="afc"/>
        <w:numPr>
          <w:ilvl w:val="0"/>
          <w:numId w:val="85"/>
        </w:numPr>
        <w:suppressAutoHyphens/>
        <w:autoSpaceDE w:val="0"/>
        <w:autoSpaceDN w:val="0"/>
        <w:adjustRightInd w:val="0"/>
        <w:spacing w:after="0"/>
        <w:contextualSpacing w:val="0"/>
        <w:jc w:val="both"/>
        <w:rPr>
          <w:rFonts w:ascii="Times New Roman" w:hAnsi="Times New Roman"/>
          <w:sz w:val="24"/>
          <w:szCs w:val="24"/>
        </w:rPr>
      </w:pPr>
      <w:r w:rsidRPr="00080854">
        <w:rPr>
          <w:rFonts w:ascii="Times New Roman" w:hAnsi="Times New Roman"/>
          <w:b/>
          <w:bCs/>
          <w:sz w:val="24"/>
          <w:szCs w:val="24"/>
        </w:rPr>
        <w:t>«Моя планета - Земля»</w:t>
      </w:r>
      <w:r w:rsidRPr="00080854">
        <w:rPr>
          <w:rFonts w:ascii="Times New Roman" w:hAnsi="Times New Roman"/>
          <w:sz w:val="24"/>
          <w:szCs w:val="24"/>
        </w:rPr>
        <w:t>,</w:t>
      </w: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r w:rsidRPr="00080854">
        <w:rPr>
          <w:rFonts w:ascii="Times New Roman" w:hAnsi="Times New Roman" w:cs="Times New Roman"/>
          <w:sz w:val="24"/>
          <w:szCs w:val="24"/>
        </w:rPr>
        <w:t>которые интегрируют учебный материал разных предметов и позволяют эффективнее формировать у ребенка целостную картину мира и базовые национальные ценности.</w:t>
      </w: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r w:rsidRPr="00080854">
        <w:rPr>
          <w:rFonts w:ascii="Times New Roman" w:hAnsi="Times New Roman" w:cs="Times New Roman"/>
          <w:sz w:val="24"/>
          <w:szCs w:val="24"/>
        </w:rPr>
        <w:t>Средствами разных учебных предметов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Учащиеся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гражданами великой страны.</w:t>
      </w:r>
    </w:p>
    <w:p w:rsidR="00924C9B" w:rsidRPr="00080854" w:rsidRDefault="00CD30E9" w:rsidP="00924C9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924C9B" w:rsidRPr="00080854">
        <w:rPr>
          <w:rFonts w:ascii="Times New Roman" w:hAnsi="Times New Roman" w:cs="Times New Roman"/>
          <w:sz w:val="24"/>
          <w:szCs w:val="24"/>
        </w:rPr>
        <w:t>В каждой предметной линии, с учетом предметной специфики отражается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p>
    <w:p w:rsidR="00080854" w:rsidRDefault="00080854" w:rsidP="00924C9B">
      <w:pPr>
        <w:spacing w:after="0" w:line="240" w:lineRule="auto"/>
        <w:rPr>
          <w:rFonts w:ascii="Times New Roman" w:hAnsi="Times New Roman"/>
          <w:b/>
          <w:sz w:val="24"/>
          <w:szCs w:val="24"/>
        </w:rPr>
      </w:pPr>
    </w:p>
    <w:p w:rsidR="00080854" w:rsidRDefault="00080854" w:rsidP="005E13B7">
      <w:pPr>
        <w:spacing w:after="0" w:line="240" w:lineRule="auto"/>
        <w:ind w:firstLine="397"/>
        <w:jc w:val="center"/>
        <w:rPr>
          <w:rFonts w:ascii="Times New Roman" w:hAnsi="Times New Roman"/>
          <w:b/>
          <w:sz w:val="24"/>
          <w:szCs w:val="24"/>
        </w:rPr>
      </w:pPr>
    </w:p>
    <w:p w:rsidR="005E13B7" w:rsidRPr="007A2E6F" w:rsidRDefault="005E13B7" w:rsidP="005E13B7">
      <w:pPr>
        <w:spacing w:after="0" w:line="240" w:lineRule="auto"/>
        <w:ind w:firstLine="397"/>
        <w:jc w:val="center"/>
        <w:rPr>
          <w:rFonts w:ascii="Times New Roman" w:hAnsi="Times New Roman"/>
          <w:b/>
          <w:sz w:val="24"/>
          <w:szCs w:val="24"/>
        </w:rPr>
      </w:pPr>
      <w:r w:rsidRPr="007A2E6F">
        <w:rPr>
          <w:rFonts w:ascii="Times New Roman" w:hAnsi="Times New Roman"/>
          <w:b/>
          <w:sz w:val="24"/>
          <w:szCs w:val="24"/>
        </w:rPr>
        <w:lastRenderedPageBreak/>
        <w:t>Описание форм и методов организации социально значимой деятельности обучающихся</w:t>
      </w:r>
    </w:p>
    <w:p w:rsidR="005E13B7" w:rsidRPr="007A2E6F" w:rsidRDefault="005E13B7" w:rsidP="005E13B7">
      <w:pPr>
        <w:spacing w:after="0" w:line="240" w:lineRule="auto"/>
        <w:ind w:firstLine="397"/>
        <w:jc w:val="both"/>
        <w:rPr>
          <w:rFonts w:ascii="Times New Roman" w:hAnsi="Times New Roman"/>
          <w:b/>
          <w:caps/>
          <w:color w:val="000000"/>
          <w:sz w:val="24"/>
          <w:szCs w:val="24"/>
        </w:rPr>
      </w:pPr>
    </w:p>
    <w:p w:rsidR="005E13B7" w:rsidRPr="007A2E6F" w:rsidRDefault="005E13B7" w:rsidP="005E13B7">
      <w:pPr>
        <w:spacing w:after="0"/>
        <w:ind w:firstLine="397"/>
        <w:jc w:val="both"/>
        <w:rPr>
          <w:rFonts w:ascii="Times New Roman" w:hAnsi="Times New Roman"/>
          <w:sz w:val="24"/>
          <w:szCs w:val="24"/>
        </w:rPr>
      </w:pPr>
      <w:r w:rsidRPr="007A2E6F">
        <w:rPr>
          <w:rFonts w:ascii="Times New Roman" w:hAnsi="Times New Roman"/>
          <w:color w:val="000000"/>
          <w:sz w:val="24"/>
          <w:szCs w:val="24"/>
        </w:rPr>
        <w:t>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w:t>
      </w:r>
      <w:r w:rsidRPr="007A2E6F">
        <w:rPr>
          <w:rFonts w:ascii="Times New Roman" w:hAnsi="Times New Roman"/>
          <w:sz w:val="24"/>
          <w:szCs w:val="24"/>
        </w:rPr>
        <w:t xml:space="preserve">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5E13B7" w:rsidRPr="007A2E6F" w:rsidRDefault="005E13B7" w:rsidP="005E13B7">
      <w:pPr>
        <w:pStyle w:val="1-21"/>
        <w:numPr>
          <w:ilvl w:val="0"/>
          <w:numId w:val="36"/>
        </w:numPr>
        <w:tabs>
          <w:tab w:val="left" w:pos="720"/>
        </w:tabs>
        <w:spacing w:line="276" w:lineRule="auto"/>
        <w:ind w:left="0" w:firstLine="397"/>
        <w:jc w:val="both"/>
        <w:rPr>
          <w:rFonts w:ascii="Times New Roman" w:hAnsi="Times New Roman"/>
          <w:szCs w:val="24"/>
        </w:rPr>
      </w:pPr>
      <w:r w:rsidRPr="007A2E6F">
        <w:rPr>
          <w:rFonts w:ascii="Times New Roman" w:hAnsi="Times New Roman"/>
          <w:szCs w:val="24"/>
        </w:rPr>
        <w:t>общественный – позитивные изменения в социальной среде (преодоление социальных проблем, улучшение положения отдельных лиц или групп);</w:t>
      </w:r>
    </w:p>
    <w:p w:rsidR="005E13B7" w:rsidRPr="007A2E6F" w:rsidRDefault="005E13B7" w:rsidP="005E13B7">
      <w:pPr>
        <w:pStyle w:val="1-21"/>
        <w:numPr>
          <w:ilvl w:val="0"/>
          <w:numId w:val="36"/>
        </w:numPr>
        <w:tabs>
          <w:tab w:val="left" w:pos="720"/>
        </w:tabs>
        <w:spacing w:line="276" w:lineRule="auto"/>
        <w:ind w:left="0" w:firstLine="397"/>
        <w:jc w:val="both"/>
        <w:rPr>
          <w:rFonts w:ascii="Times New Roman" w:hAnsi="Times New Roman"/>
          <w:szCs w:val="24"/>
        </w:rPr>
      </w:pPr>
      <w:r w:rsidRPr="007A2E6F">
        <w:rPr>
          <w:rFonts w:ascii="Times New Roman" w:hAnsi="Times New Roman"/>
          <w:szCs w:val="24"/>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5E13B7" w:rsidRPr="007A2E6F" w:rsidRDefault="005E13B7" w:rsidP="00D407A2">
      <w:pPr>
        <w:spacing w:after="0"/>
        <w:ind w:firstLine="397"/>
        <w:jc w:val="both"/>
        <w:rPr>
          <w:rFonts w:ascii="Times New Roman" w:hAnsi="Times New Roman"/>
          <w:szCs w:val="24"/>
        </w:rPr>
      </w:pPr>
      <w:r w:rsidRPr="007A2E6F">
        <w:rPr>
          <w:rFonts w:ascii="Times New Roman" w:hAnsi="Times New Roman"/>
          <w:spacing w:val="-4"/>
          <w:sz w:val="24"/>
          <w:szCs w:val="24"/>
        </w:rPr>
        <w:t xml:space="preserve">По организации социальная значимая деятельность преимущественно инициируется педагогами (классными руководителями), а также самими младшими школьниками и их родителями. </w:t>
      </w:r>
    </w:p>
    <w:p w:rsidR="005E13B7" w:rsidRPr="007A2E6F" w:rsidRDefault="005E13B7" w:rsidP="005E13B7">
      <w:pPr>
        <w:spacing w:after="0"/>
        <w:ind w:firstLine="397"/>
        <w:jc w:val="both"/>
        <w:rPr>
          <w:rFonts w:ascii="Times New Roman" w:hAnsi="Times New Roman"/>
          <w:sz w:val="24"/>
          <w:szCs w:val="24"/>
        </w:rPr>
      </w:pPr>
      <w:r w:rsidRPr="007A2E6F">
        <w:rPr>
          <w:rFonts w:ascii="Times New Roman" w:hAnsi="Times New Roman"/>
          <w:sz w:val="24"/>
          <w:szCs w:val="24"/>
        </w:rPr>
        <w:t>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5E13B7" w:rsidRPr="007A2E6F" w:rsidRDefault="005E13B7" w:rsidP="005E13B7">
      <w:pPr>
        <w:pStyle w:val="1-21"/>
        <w:numPr>
          <w:ilvl w:val="0"/>
          <w:numId w:val="37"/>
        </w:numPr>
        <w:tabs>
          <w:tab w:val="left" w:pos="993"/>
        </w:tabs>
        <w:spacing w:line="276" w:lineRule="auto"/>
        <w:ind w:left="0" w:firstLine="397"/>
        <w:jc w:val="both"/>
        <w:rPr>
          <w:rFonts w:ascii="Times New Roman" w:hAnsi="Times New Roman"/>
          <w:szCs w:val="24"/>
        </w:rPr>
      </w:pPr>
      <w:r w:rsidRPr="007A2E6F">
        <w:rPr>
          <w:rFonts w:ascii="Times New Roman" w:hAnsi="Times New Roman"/>
          <w:szCs w:val="24"/>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5E13B7" w:rsidRPr="007A2E6F" w:rsidRDefault="005E13B7" w:rsidP="005E13B7">
      <w:pPr>
        <w:pStyle w:val="1-21"/>
        <w:numPr>
          <w:ilvl w:val="0"/>
          <w:numId w:val="37"/>
        </w:numPr>
        <w:tabs>
          <w:tab w:val="left" w:pos="993"/>
        </w:tabs>
        <w:spacing w:line="276" w:lineRule="auto"/>
        <w:ind w:left="0" w:firstLine="397"/>
        <w:jc w:val="both"/>
        <w:rPr>
          <w:rFonts w:ascii="Times New Roman" w:hAnsi="Times New Roman"/>
          <w:szCs w:val="24"/>
        </w:rPr>
      </w:pPr>
      <w:r w:rsidRPr="007A2E6F">
        <w:rPr>
          <w:rFonts w:ascii="Times New Roman" w:hAnsi="Times New Roman"/>
          <w:szCs w:val="24"/>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5E13B7" w:rsidRPr="007A2E6F" w:rsidRDefault="005E13B7" w:rsidP="005E13B7">
      <w:pPr>
        <w:pStyle w:val="1-21"/>
        <w:numPr>
          <w:ilvl w:val="0"/>
          <w:numId w:val="37"/>
        </w:numPr>
        <w:tabs>
          <w:tab w:val="left" w:pos="993"/>
        </w:tabs>
        <w:spacing w:line="276" w:lineRule="auto"/>
        <w:ind w:left="0" w:firstLine="397"/>
        <w:jc w:val="both"/>
        <w:rPr>
          <w:rFonts w:ascii="Times New Roman" w:hAnsi="Times New Roman"/>
          <w:szCs w:val="24"/>
        </w:rPr>
      </w:pPr>
      <w:r w:rsidRPr="007A2E6F">
        <w:rPr>
          <w:rFonts w:ascii="Times New Roman" w:hAnsi="Times New Roman"/>
          <w:szCs w:val="24"/>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5E13B7" w:rsidRPr="004811CE" w:rsidRDefault="005E13B7" w:rsidP="005E13B7">
      <w:pPr>
        <w:pStyle w:val="Default"/>
        <w:spacing w:line="276" w:lineRule="auto"/>
        <w:jc w:val="both"/>
        <w:rPr>
          <w:rFonts w:eastAsia="Calibri"/>
        </w:rPr>
      </w:pPr>
      <w:r w:rsidRPr="004811CE">
        <w:rPr>
          <w:rFonts w:eastAsia="Calibri"/>
        </w:rPr>
        <w:t xml:space="preserve">     </w:t>
      </w:r>
      <w:r>
        <w:rPr>
          <w:rFonts w:eastAsia="Calibri"/>
        </w:rPr>
        <w:t xml:space="preserve">   </w:t>
      </w:r>
      <w:r w:rsidRPr="004811CE">
        <w:rPr>
          <w:rFonts w:eastAsia="Calibri"/>
        </w:rPr>
        <w:t xml:space="preserve"> Учащиеся начальных классов лицея принимают активное участие в изменении школьной среды и в изменении доступных сфер в жизни окружающего социума - рейды ученического самоуправления по соблюдению требований к поведению школьника, сохранности школьных учебников, соблюдению делового стиля в одежде, сохранности и чистоты учебных кабинетов,  участие в выращивании и высаживании рассады на школьные</w:t>
      </w:r>
      <w:r w:rsidR="00924C9B">
        <w:rPr>
          <w:rFonts w:eastAsia="Calibri"/>
        </w:rPr>
        <w:t xml:space="preserve"> клумбы в рамках акции «Росток», участие в благоустройстве школьной территории в рам</w:t>
      </w:r>
      <w:r w:rsidR="00CD30E9">
        <w:rPr>
          <w:rFonts w:eastAsia="Calibri"/>
        </w:rPr>
        <w:t>к</w:t>
      </w:r>
      <w:r w:rsidR="00924C9B">
        <w:rPr>
          <w:rFonts w:eastAsia="Calibri"/>
        </w:rPr>
        <w:t xml:space="preserve">ах </w:t>
      </w:r>
      <w:r w:rsidR="00924C9B">
        <w:rPr>
          <w:rFonts w:eastAsia="Calibri"/>
        </w:rPr>
        <w:lastRenderedPageBreak/>
        <w:t>подпрограммы «Школьный двор», участие в реализации коллективного проекта «Сказы Бажова на улице Бажова».</w:t>
      </w:r>
    </w:p>
    <w:p w:rsidR="005E13B7" w:rsidRPr="00BF14E2" w:rsidRDefault="005E13B7" w:rsidP="005E13B7">
      <w:pPr>
        <w:pStyle w:val="Default"/>
        <w:spacing w:line="276" w:lineRule="auto"/>
        <w:jc w:val="both"/>
        <w:rPr>
          <w:rFonts w:eastAsia="Calibri"/>
        </w:rPr>
      </w:pPr>
      <w:r w:rsidRPr="00BF14E2">
        <w:rPr>
          <w:rFonts w:eastAsia="Calibri"/>
        </w:rPr>
        <w:t xml:space="preserve">     Традиционно учащиеся начальных классов лицея принима</w:t>
      </w:r>
      <w:r>
        <w:rPr>
          <w:rFonts w:eastAsia="Calibri"/>
        </w:rPr>
        <w:t>ют участие в ежегодно проводимой</w:t>
      </w:r>
      <w:r w:rsidRPr="00BF14E2">
        <w:rPr>
          <w:rFonts w:eastAsia="Calibri"/>
        </w:rPr>
        <w:t xml:space="preserve"> в лицее «</w:t>
      </w:r>
      <w:r>
        <w:rPr>
          <w:rFonts w:eastAsia="Calibri"/>
        </w:rPr>
        <w:t>Акции добрых дел</w:t>
      </w:r>
      <w:r w:rsidRPr="00BF14E2">
        <w:rPr>
          <w:rFonts w:eastAsia="Calibri"/>
        </w:rPr>
        <w:t>»: изготовление мягких игрушек для воспитанников детских домов, концерты для ветеранов микрорайона и дома ветеранов, изготовление новогодних игрушек для в</w:t>
      </w:r>
      <w:r w:rsidR="00D407A2">
        <w:rPr>
          <w:rFonts w:eastAsia="Calibri"/>
        </w:rPr>
        <w:t>оспитанников детского сада</w:t>
      </w:r>
      <w:r w:rsidRPr="00BF14E2">
        <w:rPr>
          <w:rFonts w:eastAsia="Calibri"/>
        </w:rPr>
        <w:t xml:space="preserve">, изготовление кормушек для птиц. Участие  в данном  социальном проекте содействует развитию </w:t>
      </w:r>
      <w:r w:rsidRPr="00BF14E2">
        <w:rPr>
          <w:shd w:val="clear" w:color="auto" w:fill="FFFFFF"/>
        </w:rPr>
        <w:t>самостоятельности, инициативности учащихся и их познавательной мотивированности, формированию  социальных навыков младших школьников в процессе коллективной деятельности.</w:t>
      </w:r>
    </w:p>
    <w:p w:rsidR="005E13B7" w:rsidRPr="00BF14E2" w:rsidRDefault="005E13B7" w:rsidP="00AB2B78">
      <w:pPr>
        <w:pStyle w:val="Default"/>
        <w:spacing w:line="276" w:lineRule="auto"/>
        <w:jc w:val="both"/>
        <w:rPr>
          <w:color w:val="auto"/>
        </w:rPr>
      </w:pPr>
      <w:r>
        <w:t xml:space="preserve">     </w:t>
      </w:r>
      <w:r w:rsidRPr="00BF14E2">
        <w:t xml:space="preserve">Ученическое самоуправление – управление жизнедеятельностью школьного коллектива, осуществляемое учащимися, основанное на инициативе, самостоятельности, творчестве, совершенствовании собственной жизни, чувстве ответственности, взаимопомощи и организаторских способностях школьников. В начальной школе организация ученического самоуправления имеет свои особенности: целесообразно использование  игровых моделей самоуправления. </w:t>
      </w:r>
      <w:r w:rsidRPr="00BF14E2">
        <w:rPr>
          <w:color w:val="auto"/>
          <w:shd w:val="clear" w:color="auto" w:fill="FEFEFE"/>
        </w:rPr>
        <w:t>Систематическая смена ролей членов самоуправления и видов деятельности для учащихся способствует развитию инициативы, самодеятельности, раскрытию творческих способностей школьников, выработке у них нравственных личностных качеств, помогает учащимся стать участниками социально значимой общественной деятельности.</w:t>
      </w:r>
    </w:p>
    <w:p w:rsidR="005E13B7" w:rsidRPr="00AE3D80" w:rsidRDefault="005E13B7" w:rsidP="00AB2B78">
      <w:pPr>
        <w:pStyle w:val="Default"/>
        <w:spacing w:line="276" w:lineRule="auto"/>
        <w:jc w:val="both"/>
        <w:rPr>
          <w:color w:val="auto"/>
        </w:rPr>
      </w:pPr>
    </w:p>
    <w:p w:rsidR="005E13B7" w:rsidRDefault="005E13B7" w:rsidP="005E13B7">
      <w:pPr>
        <w:pStyle w:val="Default"/>
        <w:spacing w:line="276" w:lineRule="auto"/>
        <w:jc w:val="both"/>
      </w:pPr>
    </w:p>
    <w:p w:rsidR="005E13B7" w:rsidRPr="007025BE" w:rsidRDefault="005E13B7" w:rsidP="005E13B7">
      <w:pPr>
        <w:spacing w:after="0"/>
        <w:rPr>
          <w:rFonts w:ascii="Times New Roman" w:hAnsi="Times New Roman"/>
          <w:b/>
          <w:sz w:val="28"/>
          <w:szCs w:val="28"/>
        </w:rPr>
      </w:pPr>
    </w:p>
    <w:p w:rsidR="005E13B7" w:rsidRPr="007A2E6F" w:rsidRDefault="005E13B7" w:rsidP="005E13B7">
      <w:pPr>
        <w:spacing w:after="0" w:line="240" w:lineRule="auto"/>
        <w:ind w:firstLine="397"/>
        <w:jc w:val="center"/>
        <w:rPr>
          <w:rFonts w:ascii="Times New Roman" w:hAnsi="Times New Roman"/>
          <w:b/>
          <w:sz w:val="24"/>
          <w:szCs w:val="24"/>
        </w:rPr>
      </w:pPr>
      <w:r w:rsidRPr="007A2E6F">
        <w:rPr>
          <w:rFonts w:ascii="Times New Roman" w:hAnsi="Times New Roman"/>
          <w:b/>
          <w:sz w:val="24"/>
          <w:szCs w:val="24"/>
        </w:rPr>
        <w:t>Взаимодействие и сотрудничество субъектов воспитательной деятельности и социальных институтов</w:t>
      </w:r>
    </w:p>
    <w:p w:rsidR="005E13B7" w:rsidRPr="007025BE" w:rsidRDefault="005E13B7" w:rsidP="005E13B7">
      <w:pPr>
        <w:tabs>
          <w:tab w:val="left" w:pos="720"/>
        </w:tabs>
        <w:spacing w:after="0" w:line="240" w:lineRule="auto"/>
        <w:ind w:firstLine="397"/>
        <w:jc w:val="both"/>
        <w:rPr>
          <w:rFonts w:ascii="Times New Roman" w:hAnsi="Times New Roman"/>
          <w:b/>
          <w:sz w:val="28"/>
          <w:szCs w:val="28"/>
        </w:rPr>
      </w:pPr>
    </w:p>
    <w:p w:rsidR="005E13B7" w:rsidRPr="00BF14E2" w:rsidRDefault="005E13B7" w:rsidP="005E13B7">
      <w:pPr>
        <w:widowControl w:val="0"/>
        <w:tabs>
          <w:tab w:val="left" w:pos="720"/>
        </w:tabs>
        <w:spacing w:after="0"/>
        <w:ind w:firstLine="397"/>
        <w:jc w:val="both"/>
        <w:rPr>
          <w:rFonts w:ascii="Times New Roman" w:hAnsi="Times New Roman"/>
          <w:sz w:val="24"/>
          <w:szCs w:val="24"/>
        </w:rPr>
      </w:pPr>
      <w:r w:rsidRPr="00BF14E2">
        <w:rPr>
          <w:rFonts w:ascii="Times New Roman" w:hAnsi="Times New Roman"/>
          <w:sz w:val="24"/>
          <w:szCs w:val="24"/>
        </w:rPr>
        <w:t xml:space="preserve">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национальных, религиозных и общественных (в том числе политических)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 гражданско-патриотической, культурной, экологической и иной направленности. </w:t>
      </w:r>
    </w:p>
    <w:p w:rsidR="005E13B7" w:rsidRDefault="005E13B7" w:rsidP="00941D81">
      <w:pPr>
        <w:widowControl w:val="0"/>
        <w:tabs>
          <w:tab w:val="left" w:leader="dot" w:pos="624"/>
        </w:tabs>
        <w:autoSpaceDE w:val="0"/>
        <w:spacing w:after="0"/>
        <w:ind w:firstLine="567"/>
        <w:jc w:val="both"/>
        <w:rPr>
          <w:rFonts w:ascii="Times New Roman" w:eastAsia="@Arial Unicode MS" w:hAnsi="Times New Roman"/>
          <w:color w:val="000000"/>
          <w:sz w:val="24"/>
          <w:szCs w:val="24"/>
        </w:rPr>
      </w:pPr>
      <w:r w:rsidRPr="00BF14E2">
        <w:rPr>
          <w:rFonts w:ascii="Times New Roman" w:eastAsia="@Arial Unicode MS" w:hAnsi="Times New Roman"/>
          <w:color w:val="000000"/>
          <w:sz w:val="24"/>
          <w:szCs w:val="24"/>
        </w:rPr>
        <w:t>Духовно-нравственное развитие и воспитание обучающихся на уровне начального общего образования осуществляются не только   МБОУ «Лицей  № 120 г.Челябинска», но и семьёй, внешкольными учреждениями по месту жительства. Взаимодействие лицея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Центр детского творчества, ДДК «Ровесник», Центр детско-юношеский, Театр и Дворец культуры ЧТЗ, Центр детско-юношеского туризма «Космос», Центр детский экологический, а также театры, музеи, выставочные центры г. Челябинска и т.д.. Следовательно, важным условием эффективной реализации задач духовно</w:t>
      </w:r>
      <w:r w:rsidRPr="00BF14E2">
        <w:rPr>
          <w:rFonts w:ascii="Times New Roman" w:eastAsia="@Arial Unicode MS" w:hAnsi="Times New Roman"/>
          <w:color w:val="000000"/>
          <w:sz w:val="24"/>
          <w:szCs w:val="24"/>
        </w:rPr>
        <w:noBreakHyphen/>
        <w:t xml:space="preserve">нравственного развития и воспитания обучающихся является </w:t>
      </w:r>
      <w:r w:rsidRPr="00BF14E2">
        <w:rPr>
          <w:rFonts w:ascii="Times New Roman" w:eastAsia="@Arial Unicode MS" w:hAnsi="Times New Roman"/>
          <w:color w:val="000000"/>
          <w:sz w:val="24"/>
          <w:szCs w:val="24"/>
        </w:rPr>
        <w:lastRenderedPageBreak/>
        <w:t>эффективность педагогического взаимодействия различных социальных субъектов при ведущей роли педагогического коллектива МБОУ Лицей № 120.</w:t>
      </w:r>
    </w:p>
    <w:p w:rsidR="00CD30E9" w:rsidRPr="00BA246F" w:rsidRDefault="00EE7C98" w:rsidP="00941D81">
      <w:pPr>
        <w:pStyle w:val="Default"/>
        <w:spacing w:line="276" w:lineRule="auto"/>
        <w:jc w:val="both"/>
      </w:pPr>
      <w:r>
        <w:t xml:space="preserve">         </w:t>
      </w:r>
      <w:r w:rsidR="00CD30E9" w:rsidRPr="00BA246F">
        <w:t xml:space="preserve">Социальное партнерство в процессе воспитания учащихся начальной школы выражается в проведении совместных мероприятий гражданско-патриотической, культурной, экологической и иной направленности. Особое внимание уделяется при реализации программы мероприятиям, предусматривающим совместную деятельность с детско-юношескими общественными организациями, разделяющими в своей деятельности цели, задачи и ценности настоящей программы. При этом используются различные формы взаимодействия с согласия обучающихся и их родителей (законных представителей): </w:t>
      </w:r>
    </w:p>
    <w:p w:rsidR="00CD30E9" w:rsidRPr="00BA246F" w:rsidRDefault="00CD30E9" w:rsidP="00941D81">
      <w:pPr>
        <w:pStyle w:val="Default"/>
        <w:spacing w:after="27" w:line="276" w:lineRule="auto"/>
        <w:jc w:val="both"/>
      </w:pPr>
      <w:r w:rsidRPr="00BA246F">
        <w:t xml:space="preserve">– участие традиционных национальных, творческих, спортивных,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 </w:t>
      </w:r>
    </w:p>
    <w:p w:rsidR="00CD30E9" w:rsidRPr="00BA246F" w:rsidRDefault="00CD30E9" w:rsidP="00941D81">
      <w:pPr>
        <w:pStyle w:val="Default"/>
        <w:spacing w:after="27" w:line="276" w:lineRule="auto"/>
        <w:jc w:val="both"/>
      </w:pPr>
      <w:r w:rsidRPr="00BA246F">
        <w:t xml:space="preserve">– 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органом, осуществляющим государственно-общественный характер управления в общеобразовательной организации; </w:t>
      </w:r>
    </w:p>
    <w:p w:rsidR="00CD30E9" w:rsidRPr="00BA246F" w:rsidRDefault="00CD30E9" w:rsidP="00941D81">
      <w:pPr>
        <w:pStyle w:val="Default"/>
        <w:spacing w:line="276" w:lineRule="auto"/>
        <w:jc w:val="both"/>
      </w:pPr>
      <w:r w:rsidRPr="00BA246F">
        <w:t xml:space="preserve">– проведение совместных мероприятий по направлениям программы воспитания и социализации в лицее. </w:t>
      </w:r>
    </w:p>
    <w:p w:rsidR="00CD30E9" w:rsidRPr="00BA246F" w:rsidRDefault="00CD30E9" w:rsidP="00CD30E9">
      <w:pPr>
        <w:pStyle w:val="Default"/>
        <w:jc w:val="both"/>
      </w:pPr>
    </w:p>
    <w:p w:rsidR="005E13B7" w:rsidRDefault="005E13B7" w:rsidP="00CD30E9">
      <w:pPr>
        <w:widowControl w:val="0"/>
        <w:tabs>
          <w:tab w:val="left" w:leader="dot" w:pos="624"/>
        </w:tabs>
        <w:autoSpaceDE w:val="0"/>
        <w:spacing w:after="0"/>
        <w:jc w:val="both"/>
        <w:rPr>
          <w:rFonts w:ascii="Times New Roman" w:hAnsi="Times New Roman"/>
          <w:b/>
          <w:bCs/>
          <w:color w:val="000000"/>
          <w:sz w:val="24"/>
          <w:szCs w:val="24"/>
        </w:rPr>
      </w:pPr>
    </w:p>
    <w:p w:rsidR="005E13B7" w:rsidRPr="007A2E6F" w:rsidRDefault="005E13B7" w:rsidP="005E13B7">
      <w:pPr>
        <w:spacing w:after="0" w:line="240" w:lineRule="auto"/>
        <w:jc w:val="center"/>
        <w:rPr>
          <w:rFonts w:ascii="Times New Roman" w:hAnsi="Times New Roman"/>
          <w:b/>
          <w:sz w:val="24"/>
          <w:szCs w:val="24"/>
        </w:rPr>
      </w:pPr>
      <w:r w:rsidRPr="007A2E6F">
        <w:rPr>
          <w:rFonts w:ascii="Times New Roman" w:hAnsi="Times New Roman"/>
          <w:b/>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5E13B7" w:rsidRPr="007A2E6F" w:rsidRDefault="005E13B7" w:rsidP="005E13B7">
      <w:pPr>
        <w:widowControl w:val="0"/>
        <w:autoSpaceDE w:val="0"/>
        <w:autoSpaceDN w:val="0"/>
        <w:adjustRightInd w:val="0"/>
        <w:spacing w:after="0" w:line="240" w:lineRule="auto"/>
        <w:ind w:firstLine="397"/>
        <w:jc w:val="center"/>
        <w:rPr>
          <w:rFonts w:ascii="Times New Roman" w:hAnsi="Times New Roman"/>
          <w:b/>
          <w:sz w:val="24"/>
          <w:szCs w:val="24"/>
        </w:rPr>
      </w:pPr>
    </w:p>
    <w:p w:rsidR="005E13B7" w:rsidRPr="007A2E6F" w:rsidRDefault="005E13B7" w:rsidP="005E13B7">
      <w:pPr>
        <w:tabs>
          <w:tab w:val="left" w:pos="720"/>
        </w:tabs>
        <w:spacing w:after="0"/>
        <w:ind w:firstLine="397"/>
        <w:jc w:val="both"/>
        <w:rPr>
          <w:rFonts w:ascii="Times New Roman" w:hAnsi="Times New Roman"/>
          <w:sz w:val="24"/>
          <w:szCs w:val="24"/>
        </w:rPr>
      </w:pPr>
      <w:r w:rsidRPr="007A2E6F">
        <w:rPr>
          <w:rFonts w:ascii="Times New Roman" w:hAnsi="Times New Roman"/>
          <w:b/>
          <w:sz w:val="24"/>
          <w:szCs w:val="24"/>
        </w:rPr>
        <w:t>Воспитание физической культуры, формирование ценностного отношения к здоровью и здоровому образу жизни.</w:t>
      </w:r>
      <w:r w:rsidRPr="007A2E6F">
        <w:rPr>
          <w:rFonts w:ascii="Times New Roman" w:hAnsi="Times New Roman"/>
          <w:b/>
          <w:i/>
          <w:sz w:val="24"/>
          <w:szCs w:val="24"/>
        </w:rPr>
        <w:t xml:space="preserve"> </w:t>
      </w:r>
      <w:r w:rsidRPr="007A2E6F">
        <w:rPr>
          <w:rFonts w:ascii="Times New Roman" w:hAnsi="Times New Roman"/>
          <w:sz w:val="24"/>
          <w:szCs w:val="24"/>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 отказу от курения и употребления наркотиков.</w:t>
      </w:r>
    </w:p>
    <w:p w:rsidR="005E13B7" w:rsidRPr="007A2E6F" w:rsidRDefault="005E13B7" w:rsidP="005E13B7">
      <w:pPr>
        <w:tabs>
          <w:tab w:val="left" w:pos="720"/>
        </w:tabs>
        <w:autoSpaceDE w:val="0"/>
        <w:autoSpaceDN w:val="0"/>
        <w:adjustRightInd w:val="0"/>
        <w:spacing w:after="0"/>
        <w:ind w:firstLine="397"/>
        <w:jc w:val="both"/>
        <w:rPr>
          <w:rFonts w:ascii="Times New Roman" w:hAnsi="Times New Roman"/>
          <w:sz w:val="24"/>
          <w:szCs w:val="24"/>
        </w:rPr>
      </w:pPr>
      <w:r w:rsidRPr="007A2E6F">
        <w:rPr>
          <w:rFonts w:ascii="Times New Roman" w:hAnsi="Times New Roman"/>
          <w:b/>
          <w:sz w:val="24"/>
          <w:szCs w:val="24"/>
        </w:rPr>
        <w:t>Формы и методы</w:t>
      </w:r>
      <w:r w:rsidRPr="007A2E6F">
        <w:rPr>
          <w:rFonts w:ascii="Times New Roman" w:hAnsi="Times New Roman"/>
          <w:b/>
          <w:i/>
          <w:sz w:val="24"/>
          <w:szCs w:val="24"/>
        </w:rPr>
        <w:t xml:space="preserve"> </w:t>
      </w:r>
      <w:r w:rsidRPr="007A2E6F">
        <w:rPr>
          <w:rFonts w:ascii="Times New Roman" w:hAnsi="Times New Roman"/>
          <w:sz w:val="24"/>
          <w:szCs w:val="24"/>
        </w:rPr>
        <w:t>формирования у обучающихся культуры здорового и безопасного образа жизни:</w:t>
      </w:r>
    </w:p>
    <w:p w:rsidR="005E13B7" w:rsidRPr="007A2E6F" w:rsidRDefault="005E13B7" w:rsidP="005E13B7">
      <w:pPr>
        <w:pStyle w:val="-11"/>
        <w:numPr>
          <w:ilvl w:val="0"/>
          <w:numId w:val="39"/>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7A2E6F">
        <w:rPr>
          <w:rFonts w:ascii="Times New Roman" w:hAnsi="Times New Roman"/>
          <w:sz w:val="24"/>
          <w:szCs w:val="24"/>
        </w:rPr>
        <w:t xml:space="preserve">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w:t>
      </w:r>
      <w:r w:rsidRPr="007A2E6F">
        <w:rPr>
          <w:rFonts w:ascii="Times New Roman" w:hAnsi="Times New Roman"/>
          <w:b/>
          <w:i/>
          <w:sz w:val="24"/>
          <w:szCs w:val="24"/>
        </w:rPr>
        <w:t>Челябинской области</w:t>
      </w:r>
      <w:r w:rsidRPr="007A2E6F">
        <w:rPr>
          <w:rFonts w:ascii="Times New Roman" w:hAnsi="Times New Roman"/>
          <w:sz w:val="24"/>
          <w:szCs w:val="24"/>
        </w:rPr>
        <w:t xml:space="preserve"> и других стран);</w:t>
      </w:r>
    </w:p>
    <w:p w:rsidR="00433575" w:rsidRPr="007A2E6F" w:rsidRDefault="00433575" w:rsidP="00433575">
      <w:pPr>
        <w:pStyle w:val="-11"/>
        <w:tabs>
          <w:tab w:val="left" w:pos="720"/>
          <w:tab w:val="left" w:pos="993"/>
        </w:tabs>
        <w:autoSpaceDE w:val="0"/>
        <w:autoSpaceDN w:val="0"/>
        <w:adjustRightInd w:val="0"/>
        <w:spacing w:after="0"/>
        <w:ind w:left="0"/>
        <w:rPr>
          <w:rFonts w:ascii="Times New Roman" w:hAnsi="Times New Roman"/>
          <w:sz w:val="24"/>
          <w:szCs w:val="24"/>
        </w:rPr>
      </w:pPr>
      <w:r>
        <w:rPr>
          <w:rFonts w:ascii="Times New Roman" w:hAnsi="Times New Roman"/>
          <w:sz w:val="24"/>
          <w:szCs w:val="24"/>
        </w:rPr>
        <w:t xml:space="preserve">- </w:t>
      </w:r>
      <w:r w:rsidRPr="007A2E6F">
        <w:rPr>
          <w:rFonts w:ascii="Times New Roman" w:hAnsi="Times New Roman"/>
          <w:sz w:val="24"/>
          <w:szCs w:val="24"/>
        </w:rPr>
        <w:t>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w:t>
      </w:r>
    </w:p>
    <w:p w:rsidR="00433575" w:rsidRPr="00CD30E9" w:rsidRDefault="00433575" w:rsidP="00433575">
      <w:pPr>
        <w:pStyle w:val="-11"/>
        <w:numPr>
          <w:ilvl w:val="0"/>
          <w:numId w:val="39"/>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7A2E6F">
        <w:rPr>
          <w:rFonts w:ascii="Times New Roman" w:hAnsi="Times New Roman"/>
          <w:sz w:val="24"/>
          <w:szCs w:val="24"/>
        </w:rPr>
        <w:t xml:space="preserve">предъявление примеров ведения здорового образа жизни с </w:t>
      </w:r>
      <w:r w:rsidRPr="00CD30E9">
        <w:rPr>
          <w:rFonts w:ascii="Times New Roman" w:hAnsi="Times New Roman"/>
          <w:sz w:val="24"/>
          <w:szCs w:val="24"/>
        </w:rPr>
        <w:t>использованием примеров из жизни жителей Челябинской области (олимпийских чемпионов, спортсменов с ограниченными возможностями здоровья);</w:t>
      </w:r>
    </w:p>
    <w:p w:rsidR="0019326C" w:rsidRDefault="00433575" w:rsidP="00433575">
      <w:pPr>
        <w:pStyle w:val="-11"/>
        <w:numPr>
          <w:ilvl w:val="0"/>
          <w:numId w:val="39"/>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19326C">
        <w:rPr>
          <w:rFonts w:ascii="Times New Roman" w:hAnsi="Times New Roman"/>
          <w:sz w:val="24"/>
          <w:szCs w:val="24"/>
        </w:rPr>
        <w:lastRenderedPageBreak/>
        <w:t xml:space="preserve">ознакомление обучающихся с ресурсами ведения здорового образа жизни, занятий физической культурой, </w:t>
      </w:r>
      <w:r w:rsidRPr="00CD30E9">
        <w:rPr>
          <w:rFonts w:ascii="Times New Roman" w:hAnsi="Times New Roman"/>
          <w:sz w:val="24"/>
          <w:szCs w:val="24"/>
        </w:rPr>
        <w:t>народными играми Южного Урала,</w:t>
      </w:r>
      <w:r w:rsidR="0019326C" w:rsidRPr="00CD30E9">
        <w:rPr>
          <w:rFonts w:ascii="Times New Roman" w:hAnsi="Times New Roman"/>
          <w:sz w:val="24"/>
          <w:szCs w:val="24"/>
        </w:rPr>
        <w:t>;</w:t>
      </w:r>
    </w:p>
    <w:p w:rsidR="00433575" w:rsidRPr="0019326C" w:rsidRDefault="0019326C" w:rsidP="00433575">
      <w:pPr>
        <w:pStyle w:val="-11"/>
        <w:numPr>
          <w:ilvl w:val="0"/>
          <w:numId w:val="39"/>
        </w:numPr>
        <w:tabs>
          <w:tab w:val="left" w:pos="720"/>
          <w:tab w:val="left" w:pos="993"/>
        </w:tabs>
        <w:autoSpaceDE w:val="0"/>
        <w:autoSpaceDN w:val="0"/>
        <w:adjustRightInd w:val="0"/>
        <w:spacing w:after="0"/>
        <w:ind w:left="0" w:firstLine="397"/>
        <w:jc w:val="both"/>
        <w:rPr>
          <w:rFonts w:ascii="Times New Roman" w:hAnsi="Times New Roman"/>
          <w:sz w:val="24"/>
          <w:szCs w:val="24"/>
        </w:rPr>
      </w:pPr>
      <w:r>
        <w:rPr>
          <w:rFonts w:ascii="Times New Roman" w:hAnsi="Times New Roman"/>
          <w:sz w:val="24"/>
          <w:szCs w:val="24"/>
        </w:rPr>
        <w:t>вк</w:t>
      </w:r>
      <w:r w:rsidR="00433575" w:rsidRPr="0019326C">
        <w:rPr>
          <w:rFonts w:ascii="Times New Roman" w:hAnsi="Times New Roman"/>
          <w:sz w:val="24"/>
          <w:szCs w:val="24"/>
        </w:rPr>
        <w:t>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433575" w:rsidRPr="007A2E6F" w:rsidRDefault="0019326C" w:rsidP="00433575">
      <w:pPr>
        <w:pStyle w:val="-11"/>
        <w:numPr>
          <w:ilvl w:val="0"/>
          <w:numId w:val="39"/>
        </w:numPr>
        <w:tabs>
          <w:tab w:val="left" w:pos="720"/>
          <w:tab w:val="left" w:pos="993"/>
        </w:tabs>
        <w:spacing w:after="0"/>
        <w:ind w:left="0" w:firstLine="397"/>
        <w:jc w:val="both"/>
        <w:rPr>
          <w:rFonts w:ascii="Times New Roman" w:hAnsi="Times New Roman"/>
          <w:sz w:val="24"/>
          <w:szCs w:val="24"/>
        </w:rPr>
      </w:pPr>
      <w:r>
        <w:rPr>
          <w:rFonts w:ascii="Times New Roman" w:hAnsi="Times New Roman"/>
          <w:sz w:val="24"/>
          <w:szCs w:val="24"/>
        </w:rPr>
        <w:t>коллективные прогулки</w:t>
      </w:r>
      <w:r w:rsidR="00433575" w:rsidRPr="007A2E6F">
        <w:rPr>
          <w:rFonts w:ascii="Times New Roman" w:hAnsi="Times New Roman"/>
          <w:sz w:val="24"/>
          <w:szCs w:val="24"/>
        </w:rPr>
        <w:t>;</w:t>
      </w:r>
    </w:p>
    <w:p w:rsidR="00433575" w:rsidRPr="007A2E6F" w:rsidRDefault="00433575" w:rsidP="00433575">
      <w:pPr>
        <w:pStyle w:val="-11"/>
        <w:numPr>
          <w:ilvl w:val="0"/>
          <w:numId w:val="39"/>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7A2E6F">
        <w:rPr>
          <w:rFonts w:ascii="Times New Roman" w:hAnsi="Times New Roman"/>
          <w:sz w:val="24"/>
          <w:szCs w:val="24"/>
        </w:rPr>
        <w:t xml:space="preserve">фотовыставки, </w:t>
      </w:r>
      <w:r w:rsidR="0019326C">
        <w:rPr>
          <w:rFonts w:ascii="Times New Roman" w:hAnsi="Times New Roman"/>
          <w:sz w:val="24"/>
          <w:szCs w:val="24"/>
        </w:rPr>
        <w:t xml:space="preserve">конкурсы плакатов, посвященных </w:t>
      </w:r>
      <w:r w:rsidRPr="007A2E6F">
        <w:rPr>
          <w:rFonts w:ascii="Times New Roman" w:hAnsi="Times New Roman"/>
          <w:sz w:val="24"/>
          <w:szCs w:val="24"/>
        </w:rPr>
        <w:t xml:space="preserve"> здоровью;</w:t>
      </w:r>
    </w:p>
    <w:p w:rsidR="00433575" w:rsidRPr="007A2E6F" w:rsidRDefault="00433575" w:rsidP="00433575">
      <w:pPr>
        <w:pStyle w:val="-11"/>
        <w:numPr>
          <w:ilvl w:val="0"/>
          <w:numId w:val="39"/>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7A2E6F">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w:t>
      </w:r>
      <w:r w:rsidR="0019326C">
        <w:rPr>
          <w:rFonts w:ascii="Times New Roman" w:hAnsi="Times New Roman"/>
          <w:sz w:val="24"/>
          <w:szCs w:val="24"/>
        </w:rPr>
        <w:t xml:space="preserve"> героях, о видах спорта и т. п.</w:t>
      </w:r>
      <w:r w:rsidRPr="007A2E6F">
        <w:rPr>
          <w:rFonts w:ascii="Times New Roman" w:hAnsi="Times New Roman"/>
          <w:sz w:val="24"/>
          <w:szCs w:val="24"/>
        </w:rPr>
        <w:t>;</w:t>
      </w:r>
    </w:p>
    <w:p w:rsidR="00433575" w:rsidRPr="007A2E6F" w:rsidRDefault="00433575" w:rsidP="00433575">
      <w:pPr>
        <w:pStyle w:val="-11"/>
        <w:numPr>
          <w:ilvl w:val="0"/>
          <w:numId w:val="39"/>
        </w:numPr>
        <w:tabs>
          <w:tab w:val="left" w:pos="720"/>
          <w:tab w:val="left" w:pos="993"/>
        </w:tabs>
        <w:spacing w:after="0"/>
        <w:ind w:left="0" w:firstLine="397"/>
        <w:jc w:val="both"/>
        <w:rPr>
          <w:rFonts w:ascii="Times New Roman" w:hAnsi="Times New Roman"/>
          <w:sz w:val="24"/>
          <w:szCs w:val="24"/>
        </w:rPr>
      </w:pPr>
      <w:r w:rsidRPr="007A2E6F">
        <w:rPr>
          <w:rFonts w:ascii="Times New Roman" w:hAnsi="Times New Roman"/>
          <w:sz w:val="24"/>
          <w:szCs w:val="24"/>
        </w:rPr>
        <w:t>совместные праздники, турпоходы, спортивные сор</w:t>
      </w:r>
      <w:r w:rsidR="0019326C">
        <w:rPr>
          <w:rFonts w:ascii="Times New Roman" w:hAnsi="Times New Roman"/>
          <w:sz w:val="24"/>
          <w:szCs w:val="24"/>
        </w:rPr>
        <w:t>евнования для детей и родителей.</w:t>
      </w:r>
    </w:p>
    <w:p w:rsidR="00433575" w:rsidRPr="007A2E6F" w:rsidRDefault="00433575" w:rsidP="00433575">
      <w:pPr>
        <w:pStyle w:val="220"/>
        <w:widowControl w:val="0"/>
        <w:tabs>
          <w:tab w:val="left" w:pos="720"/>
        </w:tabs>
        <w:spacing w:line="276" w:lineRule="auto"/>
        <w:ind w:firstLine="397"/>
      </w:pPr>
      <w:r w:rsidRPr="007A2E6F">
        <w:rPr>
          <w:b/>
        </w:rPr>
        <w:t>Развитие экологической культуры личности, ценностного отношения к природе, созидательной экологической позиции.</w:t>
      </w:r>
      <w:r w:rsidRPr="007A2E6F">
        <w:rPr>
          <w:b/>
          <w:i/>
        </w:rPr>
        <w:t xml:space="preserve"> </w:t>
      </w:r>
      <w:r w:rsidRPr="007A2E6F">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433575" w:rsidRPr="007A2E6F" w:rsidRDefault="00433575" w:rsidP="00433575">
      <w:pPr>
        <w:tabs>
          <w:tab w:val="left" w:pos="720"/>
        </w:tabs>
        <w:autoSpaceDE w:val="0"/>
        <w:autoSpaceDN w:val="0"/>
        <w:adjustRightInd w:val="0"/>
        <w:spacing w:after="0"/>
        <w:ind w:firstLine="397"/>
        <w:jc w:val="both"/>
        <w:rPr>
          <w:rFonts w:ascii="Times New Roman" w:hAnsi="Times New Roman"/>
          <w:sz w:val="24"/>
          <w:szCs w:val="24"/>
        </w:rPr>
      </w:pPr>
      <w:r w:rsidRPr="007A2E6F">
        <w:rPr>
          <w:rFonts w:ascii="Times New Roman" w:hAnsi="Times New Roman"/>
          <w:b/>
          <w:sz w:val="24"/>
          <w:szCs w:val="24"/>
        </w:rPr>
        <w:t>Формы и методы</w:t>
      </w:r>
      <w:r w:rsidRPr="007A2E6F">
        <w:rPr>
          <w:rFonts w:ascii="Times New Roman" w:hAnsi="Times New Roman"/>
          <w:b/>
          <w:i/>
          <w:sz w:val="24"/>
          <w:szCs w:val="24"/>
        </w:rPr>
        <w:t xml:space="preserve"> </w:t>
      </w:r>
      <w:r w:rsidRPr="007A2E6F">
        <w:rPr>
          <w:rFonts w:ascii="Times New Roman" w:hAnsi="Times New Roman"/>
          <w:sz w:val="24"/>
          <w:szCs w:val="24"/>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433575" w:rsidRPr="007A2E6F" w:rsidRDefault="00433575" w:rsidP="00433575">
      <w:pPr>
        <w:pStyle w:val="-11"/>
        <w:numPr>
          <w:ilvl w:val="0"/>
          <w:numId w:val="39"/>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7A2E6F">
        <w:rPr>
          <w:rFonts w:ascii="Times New Roman" w:hAnsi="Times New Roman"/>
          <w:bCs/>
          <w:sz w:val="24"/>
          <w:szCs w:val="24"/>
        </w:rPr>
        <w:t xml:space="preserve">исследование </w:t>
      </w:r>
      <w:r w:rsidRPr="007A2E6F">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познавательные игры и т. д.); </w:t>
      </w:r>
    </w:p>
    <w:p w:rsidR="00433575" w:rsidRPr="00433575" w:rsidRDefault="00433575" w:rsidP="00433575">
      <w:pPr>
        <w:pStyle w:val="-11"/>
        <w:numPr>
          <w:ilvl w:val="0"/>
          <w:numId w:val="39"/>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433575">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презентации домашних растений, цветов и т. д.)</w:t>
      </w:r>
      <w:r w:rsidRPr="00433575">
        <w:rPr>
          <w:rFonts w:ascii="Times New Roman" w:hAnsi="Times New Roman"/>
          <w:sz w:val="24"/>
          <w:szCs w:val="24"/>
        </w:rPr>
        <w:t>;</w:t>
      </w:r>
    </w:p>
    <w:p w:rsidR="005E13B7" w:rsidRPr="00433575" w:rsidRDefault="00433575" w:rsidP="00433575">
      <w:pPr>
        <w:widowControl w:val="0"/>
        <w:tabs>
          <w:tab w:val="left" w:leader="dot" w:pos="624"/>
          <w:tab w:val="left" w:pos="8828"/>
        </w:tabs>
        <w:autoSpaceDE w:val="0"/>
        <w:spacing w:after="0"/>
        <w:jc w:val="both"/>
        <w:rPr>
          <w:rFonts w:ascii="Times New Roman" w:hAnsi="Times New Roman"/>
          <w:b/>
          <w:bCs/>
          <w:color w:val="000000"/>
          <w:sz w:val="24"/>
          <w:szCs w:val="24"/>
        </w:rPr>
      </w:pPr>
      <w:r>
        <w:rPr>
          <w:rFonts w:ascii="Times New Roman" w:hAnsi="Times New Roman"/>
          <w:sz w:val="24"/>
          <w:szCs w:val="24"/>
        </w:rPr>
        <w:t xml:space="preserve">          - </w:t>
      </w:r>
      <w:r w:rsidRPr="00433575">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w:t>
      </w:r>
      <w:r w:rsidR="0019326C">
        <w:rPr>
          <w:rFonts w:ascii="Times New Roman" w:hAnsi="Times New Roman"/>
          <w:sz w:val="24"/>
          <w:szCs w:val="24"/>
        </w:rPr>
        <w:t>)</w:t>
      </w:r>
      <w:r w:rsidRPr="00433575">
        <w:rPr>
          <w:rFonts w:ascii="Times New Roman" w:hAnsi="Times New Roman"/>
          <w:sz w:val="24"/>
          <w:szCs w:val="24"/>
        </w:rPr>
        <w:t>,</w:t>
      </w:r>
    </w:p>
    <w:p w:rsidR="00433575" w:rsidRPr="007A2E6F" w:rsidRDefault="00433575" w:rsidP="00433575">
      <w:pPr>
        <w:pStyle w:val="-11"/>
        <w:numPr>
          <w:ilvl w:val="0"/>
          <w:numId w:val="39"/>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7A2E6F">
        <w:rPr>
          <w:rFonts w:ascii="Times New Roman" w:hAnsi="Times New Roman"/>
          <w:sz w:val="24"/>
          <w:szCs w:val="24"/>
        </w:rPr>
        <w:t xml:space="preserve">работ младших школьников и произведений известных мастеров, посещение природных </w:t>
      </w:r>
      <w:r w:rsidR="0019326C">
        <w:rPr>
          <w:rFonts w:ascii="Times New Roman" w:hAnsi="Times New Roman"/>
          <w:sz w:val="24"/>
          <w:szCs w:val="24"/>
        </w:rPr>
        <w:t>объектов с эстетическими целями</w:t>
      </w:r>
      <w:r w:rsidRPr="007A2E6F">
        <w:rPr>
          <w:rFonts w:ascii="Times New Roman" w:hAnsi="Times New Roman"/>
          <w:sz w:val="24"/>
          <w:szCs w:val="24"/>
        </w:rPr>
        <w:t>;</w:t>
      </w:r>
    </w:p>
    <w:p w:rsidR="00433575" w:rsidRPr="007A2E6F" w:rsidRDefault="00433575" w:rsidP="00433575">
      <w:pPr>
        <w:pStyle w:val="-11"/>
        <w:numPr>
          <w:ilvl w:val="0"/>
          <w:numId w:val="39"/>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7A2E6F">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 посещение Челябинского зоопарка);</w:t>
      </w:r>
    </w:p>
    <w:p w:rsidR="00D12761" w:rsidRPr="0019326C" w:rsidRDefault="00433575" w:rsidP="00D12761">
      <w:pPr>
        <w:pStyle w:val="-11"/>
        <w:numPr>
          <w:ilvl w:val="0"/>
          <w:numId w:val="39"/>
        </w:numPr>
        <w:shd w:val="clear" w:color="auto" w:fill="FFFFFF"/>
        <w:tabs>
          <w:tab w:val="left" w:pos="142"/>
          <w:tab w:val="left" w:pos="720"/>
          <w:tab w:val="left" w:pos="993"/>
        </w:tabs>
        <w:autoSpaceDE w:val="0"/>
        <w:autoSpaceDN w:val="0"/>
        <w:adjustRightInd w:val="0"/>
        <w:spacing w:after="0"/>
        <w:ind w:left="0" w:firstLine="397"/>
        <w:jc w:val="both"/>
        <w:rPr>
          <w:rFonts w:ascii="Times New Roman" w:hAnsi="Times New Roman"/>
          <w:bCs/>
          <w:sz w:val="24"/>
          <w:szCs w:val="24"/>
        </w:rPr>
      </w:pPr>
      <w:r w:rsidRPr="00CD30E9">
        <w:rPr>
          <w:rFonts w:ascii="Times New Roman" w:hAnsi="Times New Roman"/>
          <w:sz w:val="24"/>
          <w:szCs w:val="24"/>
        </w:rPr>
        <w:t>природоохранная деятель</w:t>
      </w:r>
      <w:r w:rsidRPr="00CD30E9">
        <w:rPr>
          <w:rFonts w:ascii="Times New Roman" w:hAnsi="Times New Roman"/>
          <w:bCs/>
          <w:sz w:val="24"/>
          <w:szCs w:val="24"/>
        </w:rPr>
        <w:t xml:space="preserve">ность, </w:t>
      </w:r>
      <w:r w:rsidRPr="00CD30E9">
        <w:rPr>
          <w:rFonts w:ascii="Times New Roman" w:hAnsi="Times New Roman"/>
          <w:iCs/>
          <w:sz w:val="24"/>
          <w:szCs w:val="24"/>
        </w:rPr>
        <w:t xml:space="preserve">охрана природы и природных богатств Челябинской области, изучение </w:t>
      </w:r>
      <w:r w:rsidRPr="00CD30E9">
        <w:rPr>
          <w:rFonts w:ascii="Times New Roman" w:hAnsi="Times New Roman"/>
          <w:sz w:val="24"/>
          <w:szCs w:val="24"/>
        </w:rPr>
        <w:t>Красной книги Челябинской области</w:t>
      </w:r>
      <w:r w:rsidRPr="00CD30E9">
        <w:rPr>
          <w:rFonts w:ascii="Times New Roman" w:hAnsi="Times New Roman"/>
          <w:iCs/>
          <w:sz w:val="24"/>
          <w:szCs w:val="24"/>
        </w:rPr>
        <w:t xml:space="preserve"> </w:t>
      </w:r>
      <w:r w:rsidRPr="00CD30E9">
        <w:rPr>
          <w:rFonts w:ascii="Times New Roman" w:hAnsi="Times New Roman"/>
          <w:sz w:val="24"/>
          <w:szCs w:val="24"/>
        </w:rPr>
        <w:t xml:space="preserve">Обучение правилам безопасного поведения на дорогах </w:t>
      </w:r>
      <w:r w:rsidRPr="00CD30E9">
        <w:rPr>
          <w:rFonts w:ascii="Times New Roman" w:hAnsi="Times New Roman"/>
          <w:bCs/>
          <w:sz w:val="24"/>
          <w:szCs w:val="24"/>
        </w:rPr>
        <w:t>призвано содействовать профилактике</w:t>
      </w:r>
      <w:r w:rsidRPr="0019326C">
        <w:rPr>
          <w:rFonts w:ascii="Times New Roman" w:hAnsi="Times New Roman"/>
          <w:bCs/>
          <w:sz w:val="24"/>
          <w:szCs w:val="24"/>
        </w:rPr>
        <w:t xml:space="preserve"> правонарушений несовершеннолетними в сфере дорожного движения, воспитывать транспортную культуру бе</w:t>
      </w:r>
      <w:r w:rsidR="00D12761" w:rsidRPr="0019326C">
        <w:rPr>
          <w:rFonts w:ascii="Times New Roman" w:hAnsi="Times New Roman"/>
          <w:bCs/>
          <w:sz w:val="24"/>
          <w:szCs w:val="24"/>
        </w:rPr>
        <w:t>зопасного поведения на дорогах.</w:t>
      </w:r>
    </w:p>
    <w:p w:rsidR="00D12761" w:rsidRPr="007A2E6F" w:rsidRDefault="00D12761" w:rsidP="00D12761">
      <w:pPr>
        <w:tabs>
          <w:tab w:val="left" w:pos="720"/>
        </w:tabs>
        <w:autoSpaceDE w:val="0"/>
        <w:autoSpaceDN w:val="0"/>
        <w:adjustRightInd w:val="0"/>
        <w:spacing w:after="0"/>
        <w:ind w:firstLine="397"/>
        <w:jc w:val="both"/>
        <w:rPr>
          <w:rFonts w:ascii="Times New Roman" w:hAnsi="Times New Roman"/>
          <w:sz w:val="24"/>
          <w:szCs w:val="24"/>
        </w:rPr>
      </w:pPr>
      <w:r w:rsidRPr="00CD30E9">
        <w:rPr>
          <w:rFonts w:ascii="Times New Roman" w:hAnsi="Times New Roman"/>
          <w:sz w:val="24"/>
          <w:szCs w:val="24"/>
        </w:rPr>
        <w:t>Мероприятия</w:t>
      </w:r>
      <w:r w:rsidRPr="007A2E6F">
        <w:rPr>
          <w:rFonts w:ascii="Times New Roman" w:hAnsi="Times New Roman"/>
          <w:b/>
          <w:i/>
          <w:sz w:val="24"/>
          <w:szCs w:val="24"/>
        </w:rPr>
        <w:t xml:space="preserve"> </w:t>
      </w:r>
      <w:r w:rsidRPr="007A2E6F">
        <w:rPr>
          <w:rFonts w:ascii="Times New Roman" w:hAnsi="Times New Roman"/>
          <w:sz w:val="24"/>
          <w:szCs w:val="24"/>
        </w:rPr>
        <w:t>по обучению младших школьников правилам безопасного поведения на дорогах:</w:t>
      </w:r>
    </w:p>
    <w:p w:rsidR="00C26077" w:rsidRDefault="00D12761" w:rsidP="00D12761">
      <w:pPr>
        <w:pStyle w:val="-11"/>
        <w:numPr>
          <w:ilvl w:val="0"/>
          <w:numId w:val="39"/>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C26077">
        <w:rPr>
          <w:rFonts w:ascii="Times New Roman" w:hAnsi="Times New Roman"/>
          <w:bCs/>
          <w:sz w:val="24"/>
          <w:szCs w:val="24"/>
        </w:rPr>
        <w:t xml:space="preserve">конкурс </w:t>
      </w:r>
      <w:r w:rsidRPr="00C26077">
        <w:rPr>
          <w:rFonts w:ascii="Times New Roman" w:hAnsi="Times New Roman"/>
          <w:sz w:val="24"/>
          <w:szCs w:val="24"/>
        </w:rPr>
        <w:t>проектов «</w:t>
      </w:r>
      <w:r w:rsidR="00C26077" w:rsidRPr="00C26077">
        <w:rPr>
          <w:rFonts w:ascii="Times New Roman" w:hAnsi="Times New Roman"/>
          <w:sz w:val="24"/>
          <w:szCs w:val="24"/>
        </w:rPr>
        <w:t>Мой</w:t>
      </w:r>
      <w:r w:rsidR="00C26077">
        <w:rPr>
          <w:rFonts w:ascii="Times New Roman" w:hAnsi="Times New Roman"/>
          <w:sz w:val="24"/>
          <w:szCs w:val="24"/>
        </w:rPr>
        <w:t xml:space="preserve"> безопасный путь в школу» ;</w:t>
      </w:r>
    </w:p>
    <w:p w:rsidR="00D12761" w:rsidRPr="00C26077" w:rsidRDefault="00D12761" w:rsidP="00D12761">
      <w:pPr>
        <w:pStyle w:val="-11"/>
        <w:numPr>
          <w:ilvl w:val="0"/>
          <w:numId w:val="39"/>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C26077">
        <w:rPr>
          <w:rFonts w:ascii="Times New Roman" w:hAnsi="Times New Roman"/>
          <w:sz w:val="24"/>
          <w:szCs w:val="24"/>
        </w:rPr>
        <w:t>практические занятия на учебном перекрестке;</w:t>
      </w:r>
    </w:p>
    <w:p w:rsidR="00D12761" w:rsidRPr="00B876BE" w:rsidRDefault="00D12761" w:rsidP="00D12761">
      <w:pPr>
        <w:pStyle w:val="-11"/>
        <w:numPr>
          <w:ilvl w:val="0"/>
          <w:numId w:val="39"/>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B876BE">
        <w:rPr>
          <w:rFonts w:ascii="Times New Roman" w:hAnsi="Times New Roman"/>
          <w:sz w:val="24"/>
          <w:szCs w:val="24"/>
        </w:rPr>
        <w:t xml:space="preserve">мероприятия с участием представителей инспекторов полиции, ответственных за </w:t>
      </w:r>
      <w:r>
        <w:rPr>
          <w:rFonts w:ascii="Times New Roman" w:hAnsi="Times New Roman"/>
          <w:sz w:val="24"/>
          <w:szCs w:val="24"/>
        </w:rPr>
        <w:t>безопасность дорожного движения;</w:t>
      </w:r>
    </w:p>
    <w:p w:rsidR="00D12761" w:rsidRDefault="00C26077" w:rsidP="00D12761">
      <w:pPr>
        <w:pStyle w:val="-11"/>
        <w:numPr>
          <w:ilvl w:val="0"/>
          <w:numId w:val="39"/>
        </w:numPr>
        <w:tabs>
          <w:tab w:val="left" w:pos="720"/>
          <w:tab w:val="left" w:pos="993"/>
        </w:tabs>
        <w:autoSpaceDE w:val="0"/>
        <w:autoSpaceDN w:val="0"/>
        <w:adjustRightInd w:val="0"/>
        <w:spacing w:after="0"/>
        <w:ind w:left="0" w:firstLine="397"/>
        <w:jc w:val="both"/>
        <w:rPr>
          <w:rFonts w:ascii="Times New Roman" w:hAnsi="Times New Roman"/>
          <w:bCs/>
          <w:sz w:val="24"/>
          <w:szCs w:val="24"/>
        </w:rPr>
      </w:pPr>
      <w:r>
        <w:rPr>
          <w:rFonts w:ascii="Times New Roman" w:hAnsi="Times New Roman"/>
          <w:sz w:val="24"/>
          <w:szCs w:val="24"/>
        </w:rPr>
        <w:t xml:space="preserve">конкурс знатоков </w:t>
      </w:r>
      <w:r w:rsidR="00D12761" w:rsidRPr="007A2E6F">
        <w:rPr>
          <w:rFonts w:ascii="Times New Roman" w:hAnsi="Times New Roman"/>
          <w:bCs/>
          <w:sz w:val="24"/>
          <w:szCs w:val="24"/>
        </w:rPr>
        <w:t>по правилам дорожного движения.</w:t>
      </w:r>
    </w:p>
    <w:p w:rsidR="00D12761" w:rsidRPr="00CD30E9" w:rsidRDefault="00D12761" w:rsidP="00CD30E9">
      <w:pPr>
        <w:pStyle w:val="-11"/>
        <w:tabs>
          <w:tab w:val="left" w:pos="720"/>
          <w:tab w:val="left" w:pos="993"/>
        </w:tabs>
        <w:autoSpaceDE w:val="0"/>
        <w:autoSpaceDN w:val="0"/>
        <w:adjustRightInd w:val="0"/>
        <w:spacing w:after="0"/>
        <w:ind w:left="0"/>
        <w:jc w:val="both"/>
        <w:rPr>
          <w:rFonts w:ascii="Times New Roman" w:hAnsi="Times New Roman"/>
          <w:bCs/>
          <w:sz w:val="24"/>
          <w:szCs w:val="24"/>
        </w:rPr>
      </w:pPr>
      <w:r>
        <w:rPr>
          <w:rFonts w:ascii="Times New Roman" w:hAnsi="Times New Roman"/>
          <w:sz w:val="24"/>
          <w:szCs w:val="24"/>
        </w:rPr>
        <w:t xml:space="preserve">       </w:t>
      </w:r>
      <w:r w:rsidRPr="00B876BE">
        <w:rPr>
          <w:rFonts w:ascii="Times New Roman" w:hAnsi="Times New Roman"/>
          <w:sz w:val="24"/>
          <w:szCs w:val="24"/>
        </w:rPr>
        <w:t xml:space="preserve">Подробнее работа по формированию у обучающихся лицея экологической культуры, культуры здорового и безопасного образа жизни представлена в разделе «Программа </w:t>
      </w:r>
      <w:r w:rsidRPr="00B876BE">
        <w:rPr>
          <w:rFonts w:ascii="Times New Roman" w:hAnsi="Times New Roman"/>
          <w:sz w:val="24"/>
          <w:szCs w:val="24"/>
        </w:rPr>
        <w:lastRenderedPageBreak/>
        <w:t>формирования экологической культуры, здорового и безопасно</w:t>
      </w:r>
      <w:r w:rsidR="00CD30E9">
        <w:rPr>
          <w:rFonts w:ascii="Times New Roman" w:hAnsi="Times New Roman"/>
          <w:sz w:val="24"/>
          <w:szCs w:val="24"/>
        </w:rPr>
        <w:t>го образа жизни» данной ООП НОО.</w:t>
      </w:r>
    </w:p>
    <w:p w:rsidR="00941D81" w:rsidRDefault="00941D81" w:rsidP="00D12761">
      <w:pPr>
        <w:shd w:val="clear" w:color="auto" w:fill="FFFFFF"/>
        <w:tabs>
          <w:tab w:val="left" w:pos="142"/>
        </w:tabs>
        <w:spacing w:after="0" w:line="240" w:lineRule="auto"/>
        <w:ind w:firstLine="397"/>
        <w:jc w:val="center"/>
        <w:rPr>
          <w:rFonts w:ascii="Times New Roman" w:hAnsi="Times New Roman"/>
          <w:b/>
          <w:sz w:val="24"/>
          <w:szCs w:val="24"/>
        </w:rPr>
      </w:pPr>
    </w:p>
    <w:p w:rsidR="00941D81" w:rsidRDefault="00941D81" w:rsidP="00D12761">
      <w:pPr>
        <w:shd w:val="clear" w:color="auto" w:fill="FFFFFF"/>
        <w:tabs>
          <w:tab w:val="left" w:pos="142"/>
        </w:tabs>
        <w:spacing w:after="0" w:line="240" w:lineRule="auto"/>
        <w:ind w:firstLine="397"/>
        <w:jc w:val="center"/>
        <w:rPr>
          <w:rFonts w:ascii="Times New Roman" w:hAnsi="Times New Roman"/>
          <w:b/>
          <w:sz w:val="24"/>
          <w:szCs w:val="24"/>
        </w:rPr>
      </w:pPr>
    </w:p>
    <w:p w:rsidR="00D12761" w:rsidRPr="009D07B8" w:rsidRDefault="00D12761" w:rsidP="00D12761">
      <w:pPr>
        <w:shd w:val="clear" w:color="auto" w:fill="FFFFFF"/>
        <w:tabs>
          <w:tab w:val="left" w:pos="142"/>
        </w:tabs>
        <w:spacing w:after="0" w:line="240" w:lineRule="auto"/>
        <w:ind w:firstLine="397"/>
        <w:jc w:val="center"/>
        <w:rPr>
          <w:rFonts w:ascii="Times New Roman" w:hAnsi="Times New Roman"/>
          <w:b/>
          <w:bCs/>
          <w:sz w:val="24"/>
          <w:szCs w:val="24"/>
        </w:rPr>
      </w:pPr>
      <w:r w:rsidRPr="009D07B8">
        <w:rPr>
          <w:rFonts w:ascii="Times New Roman" w:hAnsi="Times New Roman"/>
          <w:b/>
          <w:sz w:val="24"/>
          <w:szCs w:val="24"/>
        </w:rPr>
        <w:t>Описание форм и методов повышения педагогической культуры родителей (законных представителей) обучающихся</w:t>
      </w:r>
    </w:p>
    <w:p w:rsidR="00D12761" w:rsidRDefault="00D12761" w:rsidP="00D12761">
      <w:pPr>
        <w:widowControl w:val="0"/>
        <w:tabs>
          <w:tab w:val="left" w:leader="dot" w:pos="624"/>
        </w:tabs>
        <w:autoSpaceDE w:val="0"/>
        <w:spacing w:after="0"/>
        <w:ind w:firstLine="567"/>
        <w:rPr>
          <w:rFonts w:ascii="Times New Roman" w:eastAsia="@Arial Unicode MS" w:hAnsi="Times New Roman"/>
          <w:color w:val="000000"/>
          <w:sz w:val="24"/>
          <w:szCs w:val="24"/>
        </w:rPr>
      </w:pPr>
    </w:p>
    <w:p w:rsidR="00D12761" w:rsidRPr="00F879D3" w:rsidRDefault="00D12761" w:rsidP="00C26077">
      <w:pPr>
        <w:widowControl w:val="0"/>
        <w:tabs>
          <w:tab w:val="left" w:leader="dot" w:pos="624"/>
        </w:tabs>
        <w:autoSpaceDE w:val="0"/>
        <w:spacing w:after="0"/>
        <w:ind w:firstLine="567"/>
        <w:jc w:val="both"/>
        <w:rPr>
          <w:rFonts w:ascii="Times New Roman" w:eastAsia="@Arial Unicode MS" w:hAnsi="Times New Roman"/>
          <w:color w:val="000000"/>
          <w:sz w:val="24"/>
          <w:szCs w:val="24"/>
        </w:rPr>
      </w:pPr>
      <w:r w:rsidRPr="00F879D3">
        <w:rPr>
          <w:rFonts w:ascii="Times New Roman" w:eastAsia="@Arial Unicode MS" w:hAnsi="Times New Roman"/>
          <w:color w:val="000000"/>
          <w:sz w:val="24"/>
          <w:szCs w:val="24"/>
        </w:rPr>
        <w:t>Права и обязанности родителей (законных представителей) в современных условиях определены в статьях 38, 43 Конституции РФ, главе 12 Семейного кодекса РФ, статье 44 Закона РФ «Об образовании в Российской Федерации».</w:t>
      </w:r>
    </w:p>
    <w:p w:rsidR="00D12761" w:rsidRPr="00CD30E9" w:rsidRDefault="00D12761" w:rsidP="00CD30E9">
      <w:pPr>
        <w:widowControl w:val="0"/>
        <w:tabs>
          <w:tab w:val="left" w:leader="dot" w:pos="624"/>
        </w:tabs>
        <w:autoSpaceDE w:val="0"/>
        <w:spacing w:after="0"/>
        <w:ind w:firstLine="567"/>
        <w:jc w:val="both"/>
        <w:rPr>
          <w:rFonts w:ascii="Times New Roman" w:eastAsia="@Arial Unicode MS" w:hAnsi="Times New Roman"/>
          <w:color w:val="000000"/>
          <w:sz w:val="24"/>
          <w:szCs w:val="24"/>
        </w:rPr>
      </w:pPr>
      <w:r w:rsidRPr="00F879D3">
        <w:rPr>
          <w:rFonts w:ascii="Times New Roman" w:eastAsia="@Arial Unicode MS" w:hAnsi="Times New Roman"/>
          <w:color w:val="000000"/>
          <w:sz w:val="24"/>
          <w:szCs w:val="24"/>
        </w:rPr>
        <w:t xml:space="preserve">Педагогическая культура родителей (законных представителей) младших школьников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 Повышение педагогической культуры родителей (законных представителей) рассматривается в МБОУ Лицей № 120 как одно из ключевых направлений реализации программы духовно-нравственного развития и воспитания обучающихся на </w:t>
      </w:r>
      <w:r>
        <w:rPr>
          <w:rFonts w:ascii="Times New Roman" w:eastAsia="@Arial Unicode MS" w:hAnsi="Times New Roman"/>
          <w:color w:val="000000"/>
          <w:sz w:val="24"/>
          <w:szCs w:val="24"/>
        </w:rPr>
        <w:t>уровне</w:t>
      </w:r>
      <w:r w:rsidRPr="00F879D3">
        <w:rPr>
          <w:rFonts w:ascii="Times New Roman" w:eastAsia="@Arial Unicode MS" w:hAnsi="Times New Roman"/>
          <w:color w:val="000000"/>
          <w:sz w:val="24"/>
          <w:szCs w:val="24"/>
        </w:rPr>
        <w:t xml:space="preserve"> начального общ</w:t>
      </w:r>
      <w:r w:rsidR="00CD30E9">
        <w:rPr>
          <w:rFonts w:ascii="Times New Roman" w:eastAsia="@Arial Unicode MS" w:hAnsi="Times New Roman"/>
          <w:color w:val="000000"/>
          <w:sz w:val="24"/>
          <w:szCs w:val="24"/>
        </w:rPr>
        <w:t xml:space="preserve">его образования. </w:t>
      </w:r>
    </w:p>
    <w:p w:rsidR="00D12761" w:rsidRPr="00F879D3" w:rsidRDefault="00D12761" w:rsidP="00D12761">
      <w:pPr>
        <w:widowControl w:val="0"/>
        <w:tabs>
          <w:tab w:val="left" w:leader="dot" w:pos="624"/>
        </w:tabs>
        <w:autoSpaceDE w:val="0"/>
        <w:spacing w:after="0"/>
        <w:ind w:firstLine="567"/>
        <w:jc w:val="both"/>
        <w:rPr>
          <w:rFonts w:ascii="Times New Roman" w:eastAsia="@Arial Unicode MS" w:hAnsi="Times New Roman"/>
          <w:color w:val="000000"/>
          <w:sz w:val="24"/>
          <w:szCs w:val="24"/>
        </w:rPr>
      </w:pPr>
      <w:r w:rsidRPr="00F879D3">
        <w:rPr>
          <w:rFonts w:ascii="Times New Roman" w:eastAsia="@Arial Unicode MS" w:hAnsi="Times New Roman"/>
          <w:color w:val="000000"/>
          <w:sz w:val="24"/>
          <w:szCs w:val="24"/>
        </w:rPr>
        <w:t>Система работы МБОУ «Лицей № 120 г.Челябинска»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основывается на следующих принципах:</w:t>
      </w:r>
    </w:p>
    <w:p w:rsidR="00C26077" w:rsidRDefault="00D12761" w:rsidP="00D12761">
      <w:pPr>
        <w:widowControl w:val="0"/>
        <w:numPr>
          <w:ilvl w:val="0"/>
          <w:numId w:val="49"/>
        </w:numPr>
        <w:tabs>
          <w:tab w:val="left" w:leader="dot" w:pos="624"/>
        </w:tabs>
        <w:autoSpaceDE w:val="0"/>
        <w:spacing w:after="0"/>
        <w:ind w:left="0" w:firstLine="567"/>
        <w:jc w:val="both"/>
        <w:rPr>
          <w:rFonts w:ascii="Times New Roman" w:eastAsia="@Arial Unicode MS" w:hAnsi="Times New Roman"/>
          <w:color w:val="000000"/>
          <w:sz w:val="24"/>
          <w:szCs w:val="24"/>
        </w:rPr>
      </w:pPr>
      <w:r w:rsidRPr="00C26077">
        <w:rPr>
          <w:rFonts w:ascii="Times New Roman" w:eastAsia="@Arial Unicode MS" w:hAnsi="Times New Roman"/>
          <w:color w:val="000000"/>
          <w:sz w:val="24"/>
          <w:szCs w:val="24"/>
        </w:rPr>
        <w:t>совместная педагогическая деятельность семьи и лицея, в том числе в определении основных направлений, ценностей и приоритетов деятельности по духовно-нравственному развитию и воспитанию обучающихся, в разработке содержания и реализации программ</w:t>
      </w:r>
      <w:r w:rsidR="00C26077" w:rsidRPr="00C26077">
        <w:rPr>
          <w:rFonts w:ascii="Times New Roman" w:eastAsia="@Arial Unicode MS" w:hAnsi="Times New Roman"/>
          <w:color w:val="000000"/>
          <w:sz w:val="24"/>
          <w:szCs w:val="24"/>
        </w:rPr>
        <w:t>ы</w:t>
      </w:r>
      <w:r w:rsidRPr="00C26077">
        <w:rPr>
          <w:rFonts w:ascii="Times New Roman" w:eastAsia="@Arial Unicode MS" w:hAnsi="Times New Roman"/>
          <w:color w:val="000000"/>
          <w:sz w:val="24"/>
          <w:szCs w:val="24"/>
        </w:rPr>
        <w:t xml:space="preserve"> духовно-нравственного раз</w:t>
      </w:r>
      <w:r w:rsidR="00C26077">
        <w:rPr>
          <w:rFonts w:ascii="Times New Roman" w:eastAsia="@Arial Unicode MS" w:hAnsi="Times New Roman"/>
          <w:color w:val="000000"/>
          <w:sz w:val="24"/>
          <w:szCs w:val="24"/>
        </w:rPr>
        <w:t>вития и воспитания обучающихся;</w:t>
      </w:r>
    </w:p>
    <w:p w:rsidR="00D12761" w:rsidRPr="00C26077" w:rsidRDefault="00D12761" w:rsidP="00D12761">
      <w:pPr>
        <w:widowControl w:val="0"/>
        <w:numPr>
          <w:ilvl w:val="0"/>
          <w:numId w:val="49"/>
        </w:numPr>
        <w:tabs>
          <w:tab w:val="left" w:leader="dot" w:pos="624"/>
        </w:tabs>
        <w:autoSpaceDE w:val="0"/>
        <w:spacing w:after="0"/>
        <w:ind w:left="0" w:firstLine="567"/>
        <w:jc w:val="both"/>
        <w:rPr>
          <w:rFonts w:ascii="Times New Roman" w:eastAsia="@Arial Unicode MS" w:hAnsi="Times New Roman"/>
          <w:color w:val="000000"/>
          <w:sz w:val="24"/>
          <w:szCs w:val="24"/>
        </w:rPr>
      </w:pPr>
      <w:r w:rsidRPr="00C26077">
        <w:rPr>
          <w:rFonts w:ascii="Times New Roman" w:eastAsia="@Arial Unicode MS" w:hAnsi="Times New Roman"/>
          <w:color w:val="000000"/>
          <w:sz w:val="24"/>
          <w:szCs w:val="24"/>
        </w:rPr>
        <w:t>сочетание педагогического просвещения с педагогическим самообразованием родителей (законных представителей);</w:t>
      </w:r>
    </w:p>
    <w:p w:rsidR="00D12761" w:rsidRPr="00F879D3" w:rsidRDefault="00D12761" w:rsidP="00D12761">
      <w:pPr>
        <w:widowControl w:val="0"/>
        <w:numPr>
          <w:ilvl w:val="0"/>
          <w:numId w:val="49"/>
        </w:numPr>
        <w:tabs>
          <w:tab w:val="left" w:leader="dot" w:pos="624"/>
        </w:tabs>
        <w:autoSpaceDE w:val="0"/>
        <w:spacing w:after="0"/>
        <w:ind w:left="0" w:firstLine="567"/>
        <w:jc w:val="both"/>
        <w:rPr>
          <w:rFonts w:ascii="Times New Roman" w:eastAsia="@Arial Unicode MS" w:hAnsi="Times New Roman"/>
          <w:color w:val="000000"/>
          <w:sz w:val="24"/>
          <w:szCs w:val="24"/>
        </w:rPr>
      </w:pPr>
      <w:r w:rsidRPr="00F879D3">
        <w:rPr>
          <w:rFonts w:ascii="Times New Roman" w:eastAsia="@Arial Unicode MS" w:hAnsi="Times New Roman"/>
          <w:color w:val="000000"/>
          <w:sz w:val="24"/>
          <w:szCs w:val="24"/>
        </w:rPr>
        <w:t>педагогическое внимание, уважение и требовательность к родителям (законным представителям);</w:t>
      </w:r>
    </w:p>
    <w:p w:rsidR="00D12761" w:rsidRPr="00F879D3" w:rsidRDefault="00D12761" w:rsidP="00D12761">
      <w:pPr>
        <w:widowControl w:val="0"/>
        <w:numPr>
          <w:ilvl w:val="0"/>
          <w:numId w:val="49"/>
        </w:numPr>
        <w:tabs>
          <w:tab w:val="left" w:leader="dot" w:pos="624"/>
        </w:tabs>
        <w:autoSpaceDE w:val="0"/>
        <w:spacing w:after="0"/>
        <w:ind w:left="0" w:firstLine="567"/>
        <w:jc w:val="both"/>
        <w:rPr>
          <w:rFonts w:ascii="Times New Roman" w:eastAsia="@Arial Unicode MS" w:hAnsi="Times New Roman"/>
          <w:color w:val="000000"/>
          <w:sz w:val="24"/>
          <w:szCs w:val="24"/>
        </w:rPr>
      </w:pPr>
      <w:r w:rsidRPr="00F879D3">
        <w:rPr>
          <w:rFonts w:ascii="Times New Roman" w:eastAsia="@Arial Unicode MS" w:hAnsi="Times New Roman"/>
          <w:color w:val="000000"/>
          <w:sz w:val="24"/>
          <w:szCs w:val="24"/>
        </w:rPr>
        <w:t>содействие родителям (законным представителям) в решении индивидуальных проблем воспитания детей;</w:t>
      </w:r>
    </w:p>
    <w:p w:rsidR="00D12761" w:rsidRPr="007A2E6F" w:rsidRDefault="00D12761" w:rsidP="00D12761">
      <w:pPr>
        <w:pStyle w:val="af8"/>
        <w:numPr>
          <w:ilvl w:val="1"/>
          <w:numId w:val="39"/>
        </w:numPr>
        <w:tabs>
          <w:tab w:val="left" w:pos="720"/>
        </w:tabs>
        <w:spacing w:line="276" w:lineRule="auto"/>
        <w:rPr>
          <w:rFonts w:ascii="Times New Roman" w:hAnsi="Times New Roman"/>
          <w:color w:val="auto"/>
          <w:sz w:val="24"/>
          <w:szCs w:val="24"/>
        </w:rPr>
      </w:pPr>
      <w:r w:rsidRPr="00F879D3">
        <w:rPr>
          <w:rFonts w:ascii="Times New Roman" w:eastAsia="@Arial Unicode MS" w:hAnsi="Times New Roman"/>
          <w:sz w:val="24"/>
          <w:szCs w:val="24"/>
        </w:rPr>
        <w:t>опора на положительный опы</w:t>
      </w:r>
      <w:r>
        <w:rPr>
          <w:rFonts w:ascii="Times New Roman" w:eastAsia="@Arial Unicode MS" w:hAnsi="Times New Roman"/>
          <w:sz w:val="24"/>
          <w:szCs w:val="24"/>
        </w:rPr>
        <w:t>т семейного воспитания,</w:t>
      </w:r>
      <w:r w:rsidRPr="00F879D3">
        <w:rPr>
          <w:rFonts w:ascii="Times New Roman" w:hAnsi="Times New Roman"/>
          <w:color w:val="auto"/>
          <w:sz w:val="24"/>
          <w:szCs w:val="24"/>
        </w:rPr>
        <w:t xml:space="preserve"> </w:t>
      </w:r>
      <w:r w:rsidRPr="007A2E6F">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D12761" w:rsidRPr="007A2E6F" w:rsidRDefault="00D12761" w:rsidP="00D12761">
      <w:pPr>
        <w:tabs>
          <w:tab w:val="left" w:pos="720"/>
        </w:tabs>
        <w:spacing w:after="0"/>
        <w:ind w:firstLine="397"/>
        <w:jc w:val="both"/>
        <w:rPr>
          <w:rFonts w:ascii="Times New Roman" w:hAnsi="Times New Roman"/>
          <w:sz w:val="24"/>
          <w:szCs w:val="24"/>
        </w:rPr>
      </w:pPr>
      <w:r w:rsidRPr="009D07B8">
        <w:rPr>
          <w:rFonts w:ascii="Times New Roman" w:hAnsi="Times New Roman"/>
          <w:sz w:val="24"/>
          <w:szCs w:val="24"/>
        </w:rPr>
        <w:t>Методы</w:t>
      </w:r>
      <w:r w:rsidRPr="007A2E6F">
        <w:rPr>
          <w:rFonts w:ascii="Times New Roman" w:hAnsi="Times New Roman"/>
          <w:sz w:val="24"/>
          <w:szCs w:val="24"/>
        </w:rPr>
        <w:t xml:space="preserve"> повышения педагогической культуры родителей: </w:t>
      </w:r>
    </w:p>
    <w:p w:rsidR="00D12761" w:rsidRPr="007A2E6F" w:rsidRDefault="00D12761" w:rsidP="00D12761">
      <w:pPr>
        <w:pStyle w:val="1-21"/>
        <w:numPr>
          <w:ilvl w:val="0"/>
          <w:numId w:val="39"/>
        </w:numPr>
        <w:tabs>
          <w:tab w:val="left" w:pos="720"/>
          <w:tab w:val="left" w:pos="993"/>
        </w:tabs>
        <w:spacing w:line="276" w:lineRule="auto"/>
        <w:ind w:left="0" w:firstLine="397"/>
        <w:jc w:val="both"/>
        <w:rPr>
          <w:rFonts w:ascii="Times New Roman" w:hAnsi="Times New Roman"/>
          <w:szCs w:val="24"/>
        </w:rPr>
      </w:pPr>
      <w:r w:rsidRPr="007A2E6F">
        <w:rPr>
          <w:rFonts w:ascii="Times New Roman" w:hAnsi="Times New Roman"/>
          <w:szCs w:val="24"/>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D12761" w:rsidRPr="007A2E6F" w:rsidRDefault="00D12761" w:rsidP="00D12761">
      <w:pPr>
        <w:pStyle w:val="1-21"/>
        <w:numPr>
          <w:ilvl w:val="0"/>
          <w:numId w:val="39"/>
        </w:numPr>
        <w:tabs>
          <w:tab w:val="left" w:pos="720"/>
          <w:tab w:val="left" w:pos="993"/>
        </w:tabs>
        <w:spacing w:line="276" w:lineRule="auto"/>
        <w:ind w:left="0" w:firstLine="397"/>
        <w:jc w:val="both"/>
        <w:rPr>
          <w:rFonts w:ascii="Times New Roman" w:hAnsi="Times New Roman"/>
          <w:szCs w:val="24"/>
        </w:rPr>
      </w:pPr>
      <w:r w:rsidRPr="007A2E6F">
        <w:rPr>
          <w:rFonts w:ascii="Times New Roman" w:hAnsi="Times New Roman"/>
          <w:szCs w:val="24"/>
        </w:rPr>
        <w:t xml:space="preserve"> информирование родителей специалистами (педагогами, психологами, врачами и т. п.);</w:t>
      </w:r>
    </w:p>
    <w:p w:rsidR="00D12761" w:rsidRPr="007A2E6F" w:rsidRDefault="00D12761" w:rsidP="00D12761">
      <w:pPr>
        <w:pStyle w:val="1-21"/>
        <w:numPr>
          <w:ilvl w:val="0"/>
          <w:numId w:val="39"/>
        </w:numPr>
        <w:tabs>
          <w:tab w:val="left" w:pos="720"/>
          <w:tab w:val="left" w:pos="993"/>
        </w:tabs>
        <w:spacing w:line="276" w:lineRule="auto"/>
        <w:ind w:left="0" w:firstLine="397"/>
        <w:jc w:val="both"/>
        <w:rPr>
          <w:rFonts w:ascii="Times New Roman" w:hAnsi="Times New Roman"/>
          <w:szCs w:val="24"/>
        </w:rPr>
      </w:pPr>
      <w:r w:rsidRPr="007A2E6F">
        <w:rPr>
          <w:rFonts w:ascii="Times New Roman" w:hAnsi="Times New Roman"/>
          <w:szCs w:val="24"/>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D12761" w:rsidRPr="007A2E6F" w:rsidRDefault="00D12761" w:rsidP="00D12761">
      <w:pPr>
        <w:pStyle w:val="1-21"/>
        <w:numPr>
          <w:ilvl w:val="0"/>
          <w:numId w:val="39"/>
        </w:numPr>
        <w:tabs>
          <w:tab w:val="left" w:pos="720"/>
          <w:tab w:val="left" w:pos="993"/>
        </w:tabs>
        <w:spacing w:line="276" w:lineRule="auto"/>
        <w:ind w:left="0" w:firstLine="397"/>
        <w:jc w:val="both"/>
        <w:rPr>
          <w:rFonts w:ascii="Times New Roman" w:hAnsi="Times New Roman"/>
          <w:szCs w:val="24"/>
        </w:rPr>
      </w:pPr>
      <w:r w:rsidRPr="007A2E6F">
        <w:rPr>
          <w:rFonts w:ascii="Times New Roman" w:hAnsi="Times New Roman"/>
          <w:szCs w:val="24"/>
        </w:rPr>
        <w:t>организация предъявления родителями своего опыта воспитания, своих проектов решения актуальных задач помощи ребенку;</w:t>
      </w:r>
    </w:p>
    <w:p w:rsidR="00D12761" w:rsidRPr="007A2E6F" w:rsidRDefault="00D12761" w:rsidP="00D12761">
      <w:pPr>
        <w:pStyle w:val="1-21"/>
        <w:numPr>
          <w:ilvl w:val="0"/>
          <w:numId w:val="39"/>
        </w:numPr>
        <w:tabs>
          <w:tab w:val="left" w:pos="720"/>
          <w:tab w:val="left" w:pos="993"/>
        </w:tabs>
        <w:spacing w:line="276" w:lineRule="auto"/>
        <w:ind w:left="0" w:firstLine="397"/>
        <w:jc w:val="both"/>
        <w:rPr>
          <w:rFonts w:ascii="Times New Roman" w:hAnsi="Times New Roman"/>
          <w:szCs w:val="24"/>
        </w:rPr>
      </w:pPr>
      <w:r w:rsidRPr="007A2E6F">
        <w:rPr>
          <w:rFonts w:ascii="Times New Roman" w:hAnsi="Times New Roman"/>
          <w:szCs w:val="24"/>
        </w:rPr>
        <w:t>организация совместного времяпрепровождения родит</w:t>
      </w:r>
      <w:r w:rsidR="00C26077">
        <w:rPr>
          <w:rFonts w:ascii="Times New Roman" w:hAnsi="Times New Roman"/>
          <w:szCs w:val="24"/>
        </w:rPr>
        <w:t>елей одного ученического класса.</w:t>
      </w:r>
    </w:p>
    <w:p w:rsidR="00D12761" w:rsidRPr="008B22F0" w:rsidRDefault="00D12761" w:rsidP="00D12761">
      <w:pPr>
        <w:widowControl w:val="0"/>
        <w:tabs>
          <w:tab w:val="left" w:leader="dot" w:pos="624"/>
        </w:tabs>
        <w:autoSpaceDE w:val="0"/>
        <w:spacing w:after="0"/>
        <w:ind w:firstLine="567"/>
        <w:jc w:val="both"/>
        <w:rPr>
          <w:rFonts w:ascii="Times New Roman" w:eastAsia="@Arial Unicode MS" w:hAnsi="Times New Roman"/>
          <w:color w:val="000000"/>
          <w:sz w:val="24"/>
          <w:szCs w:val="24"/>
        </w:rPr>
      </w:pPr>
      <w:r w:rsidRPr="008B22F0">
        <w:rPr>
          <w:rFonts w:ascii="Times New Roman" w:eastAsia="@Arial Unicode MS" w:hAnsi="Times New Roman"/>
          <w:color w:val="000000"/>
          <w:sz w:val="24"/>
          <w:szCs w:val="24"/>
        </w:rPr>
        <w:lastRenderedPageBreak/>
        <w:t xml:space="preserve">В системе повышения педагогической культуры родителей (законных представителей) используются различные формы работы, в том числе: </w:t>
      </w:r>
    </w:p>
    <w:p w:rsidR="00D12761" w:rsidRPr="008B22F0" w:rsidRDefault="00D12761" w:rsidP="00D12761">
      <w:pPr>
        <w:widowControl w:val="0"/>
        <w:numPr>
          <w:ilvl w:val="0"/>
          <w:numId w:val="50"/>
        </w:numPr>
        <w:tabs>
          <w:tab w:val="left" w:pos="510"/>
        </w:tabs>
        <w:spacing w:after="0" w:line="240" w:lineRule="auto"/>
        <w:jc w:val="both"/>
        <w:rPr>
          <w:rFonts w:ascii="Times New Roman" w:hAnsi="Times New Roman"/>
          <w:sz w:val="24"/>
          <w:szCs w:val="24"/>
        </w:rPr>
      </w:pPr>
      <w:r w:rsidRPr="008B22F0">
        <w:rPr>
          <w:rFonts w:ascii="Times New Roman" w:hAnsi="Times New Roman"/>
          <w:sz w:val="24"/>
          <w:szCs w:val="24"/>
        </w:rPr>
        <w:t>родительские собрания на духовно- нравственные темы;</w:t>
      </w:r>
    </w:p>
    <w:p w:rsidR="00D12761" w:rsidRPr="008B22F0" w:rsidRDefault="00D12761" w:rsidP="00D12761">
      <w:pPr>
        <w:widowControl w:val="0"/>
        <w:numPr>
          <w:ilvl w:val="0"/>
          <w:numId w:val="50"/>
        </w:numPr>
        <w:tabs>
          <w:tab w:val="left" w:pos="510"/>
        </w:tabs>
        <w:spacing w:after="0" w:line="240" w:lineRule="auto"/>
        <w:jc w:val="both"/>
        <w:rPr>
          <w:rFonts w:ascii="Times New Roman" w:hAnsi="Times New Roman"/>
          <w:sz w:val="24"/>
          <w:szCs w:val="24"/>
        </w:rPr>
      </w:pPr>
      <w:r w:rsidRPr="008B22F0">
        <w:rPr>
          <w:rFonts w:ascii="Times New Roman" w:hAnsi="Times New Roman"/>
          <w:sz w:val="24"/>
          <w:szCs w:val="24"/>
        </w:rPr>
        <w:t>родительская конференция;</w:t>
      </w:r>
    </w:p>
    <w:p w:rsidR="00D12761" w:rsidRPr="008B22F0" w:rsidRDefault="00D12761" w:rsidP="00D12761">
      <w:pPr>
        <w:widowControl w:val="0"/>
        <w:numPr>
          <w:ilvl w:val="0"/>
          <w:numId w:val="50"/>
        </w:numPr>
        <w:tabs>
          <w:tab w:val="left" w:pos="510"/>
        </w:tabs>
        <w:spacing w:after="0" w:line="240" w:lineRule="auto"/>
        <w:jc w:val="both"/>
        <w:rPr>
          <w:rFonts w:ascii="Times New Roman" w:hAnsi="Times New Roman"/>
          <w:sz w:val="24"/>
          <w:szCs w:val="24"/>
        </w:rPr>
      </w:pPr>
      <w:r w:rsidRPr="008B22F0">
        <w:rPr>
          <w:rFonts w:ascii="Times New Roman" w:hAnsi="Times New Roman"/>
          <w:sz w:val="24"/>
          <w:szCs w:val="24"/>
        </w:rPr>
        <w:t>педагогический практикум;</w:t>
      </w:r>
    </w:p>
    <w:p w:rsidR="00D12761" w:rsidRPr="008B22F0" w:rsidRDefault="00D12761" w:rsidP="00D12761">
      <w:pPr>
        <w:widowControl w:val="0"/>
        <w:numPr>
          <w:ilvl w:val="0"/>
          <w:numId w:val="50"/>
        </w:numPr>
        <w:tabs>
          <w:tab w:val="left" w:pos="505"/>
        </w:tabs>
        <w:spacing w:after="0" w:line="240" w:lineRule="auto"/>
        <w:jc w:val="both"/>
        <w:rPr>
          <w:rFonts w:ascii="Times New Roman" w:hAnsi="Times New Roman"/>
          <w:sz w:val="24"/>
          <w:szCs w:val="24"/>
        </w:rPr>
      </w:pPr>
      <w:r w:rsidRPr="008B22F0">
        <w:rPr>
          <w:rFonts w:ascii="Times New Roman" w:hAnsi="Times New Roman"/>
          <w:sz w:val="24"/>
          <w:szCs w:val="24"/>
        </w:rPr>
        <w:t>семейные чтения;</w:t>
      </w:r>
    </w:p>
    <w:p w:rsidR="00D12761" w:rsidRPr="008B22F0" w:rsidRDefault="00D12761" w:rsidP="00D12761">
      <w:pPr>
        <w:widowControl w:val="0"/>
        <w:numPr>
          <w:ilvl w:val="0"/>
          <w:numId w:val="50"/>
        </w:numPr>
        <w:tabs>
          <w:tab w:val="left" w:pos="505"/>
        </w:tabs>
        <w:spacing w:after="0" w:line="240" w:lineRule="auto"/>
        <w:jc w:val="both"/>
        <w:rPr>
          <w:rFonts w:ascii="Times New Roman" w:hAnsi="Times New Roman"/>
          <w:sz w:val="24"/>
          <w:szCs w:val="24"/>
        </w:rPr>
      </w:pPr>
      <w:r w:rsidRPr="008B22F0">
        <w:rPr>
          <w:rFonts w:ascii="Times New Roman" w:hAnsi="Times New Roman"/>
          <w:sz w:val="24"/>
          <w:szCs w:val="24"/>
        </w:rPr>
        <w:t>лекторий для родителей;</w:t>
      </w:r>
    </w:p>
    <w:p w:rsidR="00D12761" w:rsidRPr="008B22F0" w:rsidRDefault="00D12761" w:rsidP="00D12761">
      <w:pPr>
        <w:widowControl w:val="0"/>
        <w:numPr>
          <w:ilvl w:val="0"/>
          <w:numId w:val="50"/>
        </w:numPr>
        <w:tabs>
          <w:tab w:val="left" w:pos="505"/>
        </w:tabs>
        <w:spacing w:after="0" w:line="240" w:lineRule="auto"/>
        <w:jc w:val="both"/>
        <w:rPr>
          <w:rFonts w:ascii="Times New Roman" w:hAnsi="Times New Roman"/>
          <w:sz w:val="24"/>
          <w:szCs w:val="24"/>
        </w:rPr>
      </w:pPr>
      <w:r w:rsidRPr="008B22F0">
        <w:rPr>
          <w:rFonts w:ascii="Times New Roman" w:hAnsi="Times New Roman"/>
          <w:sz w:val="24"/>
          <w:szCs w:val="24"/>
        </w:rPr>
        <w:t>открытые показы воспитательных мероприятий образовательной деятельности;</w:t>
      </w:r>
    </w:p>
    <w:p w:rsidR="00D12761" w:rsidRPr="008B22F0" w:rsidRDefault="00D12761" w:rsidP="00D12761">
      <w:pPr>
        <w:widowControl w:val="0"/>
        <w:numPr>
          <w:ilvl w:val="0"/>
          <w:numId w:val="50"/>
        </w:numPr>
        <w:tabs>
          <w:tab w:val="left" w:pos="505"/>
        </w:tabs>
        <w:spacing w:after="0" w:line="240" w:lineRule="auto"/>
        <w:jc w:val="both"/>
        <w:rPr>
          <w:rFonts w:ascii="Times New Roman" w:hAnsi="Times New Roman"/>
          <w:sz w:val="24"/>
          <w:szCs w:val="24"/>
        </w:rPr>
      </w:pPr>
      <w:r w:rsidRPr="008B22F0">
        <w:rPr>
          <w:rFonts w:ascii="Times New Roman" w:hAnsi="Times New Roman"/>
          <w:sz w:val="24"/>
          <w:szCs w:val="24"/>
        </w:rPr>
        <w:t>проведение совместных мероприятий (выставки, конкурсы, праздники);</w:t>
      </w:r>
    </w:p>
    <w:p w:rsidR="00D12761" w:rsidRPr="008B22F0" w:rsidRDefault="00D12761" w:rsidP="00D12761">
      <w:pPr>
        <w:widowControl w:val="0"/>
        <w:numPr>
          <w:ilvl w:val="0"/>
          <w:numId w:val="50"/>
        </w:numPr>
        <w:tabs>
          <w:tab w:val="left" w:pos="510"/>
        </w:tabs>
        <w:spacing w:after="0" w:line="240" w:lineRule="auto"/>
        <w:jc w:val="both"/>
        <w:rPr>
          <w:rFonts w:ascii="Times New Roman" w:hAnsi="Times New Roman"/>
          <w:sz w:val="24"/>
          <w:szCs w:val="24"/>
        </w:rPr>
      </w:pPr>
      <w:r w:rsidRPr="008B22F0">
        <w:rPr>
          <w:rFonts w:ascii="Times New Roman" w:hAnsi="Times New Roman"/>
          <w:sz w:val="24"/>
          <w:szCs w:val="24"/>
        </w:rPr>
        <w:t>индивидуальные консультации специалистов;</w:t>
      </w:r>
    </w:p>
    <w:p w:rsidR="00D12761" w:rsidRDefault="00D12761" w:rsidP="00D12761">
      <w:pPr>
        <w:widowControl w:val="0"/>
        <w:numPr>
          <w:ilvl w:val="0"/>
          <w:numId w:val="50"/>
        </w:numPr>
        <w:tabs>
          <w:tab w:val="left" w:pos="510"/>
        </w:tabs>
        <w:spacing w:after="0" w:line="240" w:lineRule="auto"/>
        <w:jc w:val="both"/>
        <w:rPr>
          <w:rFonts w:ascii="Times New Roman" w:hAnsi="Times New Roman"/>
          <w:sz w:val="24"/>
          <w:szCs w:val="24"/>
        </w:rPr>
      </w:pPr>
      <w:r w:rsidRPr="008B22F0">
        <w:rPr>
          <w:rFonts w:ascii="Times New Roman" w:hAnsi="Times New Roman"/>
          <w:sz w:val="24"/>
          <w:szCs w:val="24"/>
        </w:rPr>
        <w:t xml:space="preserve">наглядные виды работы: информационные стенды для родителей, выставки, экскурсии, работа сайта </w:t>
      </w:r>
      <w:r>
        <w:rPr>
          <w:rFonts w:ascii="Times New Roman" w:hAnsi="Times New Roman"/>
          <w:sz w:val="24"/>
          <w:szCs w:val="24"/>
        </w:rPr>
        <w:t>лицея</w:t>
      </w:r>
      <w:r w:rsidRPr="008B22F0">
        <w:rPr>
          <w:rFonts w:ascii="Times New Roman" w:hAnsi="Times New Roman"/>
          <w:sz w:val="24"/>
          <w:szCs w:val="24"/>
        </w:rPr>
        <w:t>.</w:t>
      </w:r>
    </w:p>
    <w:p w:rsidR="00D12761" w:rsidRDefault="00D12761" w:rsidP="005762DB">
      <w:pPr>
        <w:widowControl w:val="0"/>
        <w:tabs>
          <w:tab w:val="left" w:pos="510"/>
        </w:tabs>
        <w:spacing w:after="0" w:line="240" w:lineRule="auto"/>
        <w:rPr>
          <w:rFonts w:ascii="Times New Roman" w:hAnsi="Times New Roman"/>
          <w:sz w:val="24"/>
          <w:szCs w:val="24"/>
        </w:rPr>
      </w:pPr>
    </w:p>
    <w:p w:rsidR="00C26077" w:rsidRDefault="00C26077" w:rsidP="00D12761">
      <w:pPr>
        <w:widowControl w:val="0"/>
        <w:tabs>
          <w:tab w:val="left" w:pos="510"/>
        </w:tabs>
        <w:spacing w:after="0" w:line="240" w:lineRule="auto"/>
        <w:jc w:val="center"/>
        <w:rPr>
          <w:rFonts w:ascii="Times New Roman" w:hAnsi="Times New Roman"/>
          <w:sz w:val="24"/>
          <w:szCs w:val="24"/>
        </w:rPr>
      </w:pPr>
    </w:p>
    <w:p w:rsidR="00D12761" w:rsidRPr="00D12761" w:rsidRDefault="00D12761" w:rsidP="00D12761">
      <w:pPr>
        <w:widowControl w:val="0"/>
        <w:tabs>
          <w:tab w:val="left" w:pos="510"/>
        </w:tabs>
        <w:spacing w:after="0" w:line="240" w:lineRule="auto"/>
        <w:jc w:val="center"/>
        <w:rPr>
          <w:rFonts w:ascii="Times New Roman" w:hAnsi="Times New Roman"/>
          <w:sz w:val="24"/>
          <w:szCs w:val="24"/>
        </w:rPr>
      </w:pPr>
      <w:r w:rsidRPr="00D12761">
        <w:rPr>
          <w:rFonts w:ascii="Times New Roman" w:hAnsi="Times New Roman"/>
          <w:b/>
          <w:sz w:val="24"/>
          <w:szCs w:val="24"/>
        </w:rPr>
        <w:t>Планируемые результаты</w:t>
      </w:r>
    </w:p>
    <w:p w:rsidR="00D12761" w:rsidRPr="009D07B8" w:rsidRDefault="00D12761" w:rsidP="00D12761">
      <w:pPr>
        <w:pStyle w:val="a3"/>
        <w:spacing w:line="240" w:lineRule="auto"/>
        <w:ind w:firstLine="0"/>
        <w:rPr>
          <w:rFonts w:ascii="Times New Roman" w:hAnsi="Times New Roman"/>
          <w:b/>
          <w:color w:val="auto"/>
          <w:sz w:val="24"/>
          <w:szCs w:val="24"/>
        </w:rPr>
      </w:pPr>
    </w:p>
    <w:p w:rsidR="00D12761" w:rsidRDefault="00D12761" w:rsidP="00D12761">
      <w:pPr>
        <w:pStyle w:val="a3"/>
        <w:tabs>
          <w:tab w:val="left" w:pos="720"/>
        </w:tabs>
        <w:spacing w:line="276" w:lineRule="auto"/>
        <w:ind w:firstLine="0"/>
        <w:rPr>
          <w:rFonts w:ascii="Times New Roman" w:hAnsi="Times New Roman"/>
          <w:color w:val="auto"/>
          <w:spacing w:val="-2"/>
          <w:sz w:val="24"/>
          <w:szCs w:val="24"/>
        </w:rPr>
      </w:pPr>
      <w:r>
        <w:rPr>
          <w:rFonts w:ascii="Times New Roman" w:hAnsi="Times New Roman"/>
          <w:color w:val="auto"/>
          <w:sz w:val="24"/>
          <w:szCs w:val="24"/>
        </w:rPr>
        <w:t xml:space="preserve">      </w:t>
      </w:r>
      <w:r w:rsidRPr="00B26B00">
        <w:rPr>
          <w:rFonts w:ascii="Times New Roman" w:hAnsi="Times New Roman"/>
          <w:color w:val="auto"/>
          <w:sz w:val="24"/>
          <w:szCs w:val="24"/>
        </w:rPr>
        <w:t xml:space="preserve">Каждое из основных направлений духовно-нравственного </w:t>
      </w:r>
      <w:r w:rsidRPr="00B26B00">
        <w:rPr>
          <w:rFonts w:ascii="Times New Roman" w:hAnsi="Times New Roman"/>
          <w:color w:val="auto"/>
          <w:spacing w:val="2"/>
          <w:sz w:val="24"/>
          <w:szCs w:val="24"/>
        </w:rPr>
        <w:t xml:space="preserve">развития, воспитания и социализации обучающихся должно обеспечивать </w:t>
      </w:r>
      <w:r w:rsidRPr="00B26B00">
        <w:rPr>
          <w:rFonts w:ascii="Times New Roman" w:hAnsi="Times New Roman"/>
          <w:color w:val="auto"/>
          <w:sz w:val="24"/>
          <w:szCs w:val="24"/>
        </w:rPr>
        <w:t xml:space="preserve">присвоение ими соответствующих ценностей, формирование </w:t>
      </w:r>
      <w:r w:rsidRPr="00B26B00">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w:t>
      </w:r>
      <w:r>
        <w:rPr>
          <w:rFonts w:ascii="Times New Roman" w:hAnsi="Times New Roman"/>
          <w:color w:val="auto"/>
          <w:spacing w:val="-2"/>
          <w:sz w:val="24"/>
          <w:szCs w:val="24"/>
        </w:rPr>
        <w:t>а России.</w:t>
      </w:r>
    </w:p>
    <w:p w:rsidR="00D12761" w:rsidRPr="00D12761" w:rsidRDefault="00D12761" w:rsidP="00D12761">
      <w:pPr>
        <w:pStyle w:val="a3"/>
        <w:tabs>
          <w:tab w:val="left" w:pos="720"/>
        </w:tabs>
        <w:spacing w:line="276" w:lineRule="auto"/>
        <w:ind w:firstLine="0"/>
        <w:rPr>
          <w:rFonts w:ascii="Times New Roman" w:hAnsi="Times New Roman"/>
          <w:color w:val="auto"/>
          <w:spacing w:val="-2"/>
          <w:sz w:val="24"/>
          <w:szCs w:val="24"/>
        </w:rPr>
      </w:pPr>
      <w:r>
        <w:rPr>
          <w:rFonts w:ascii="Times New Roman" w:hAnsi="Times New Roman"/>
          <w:color w:val="auto"/>
          <w:spacing w:val="-2"/>
          <w:sz w:val="24"/>
          <w:szCs w:val="24"/>
        </w:rPr>
        <w:t xml:space="preserve">        </w:t>
      </w:r>
      <w:r w:rsidRPr="00B26B00">
        <w:rPr>
          <w:rFonts w:ascii="Times New Roman" w:hAnsi="Times New Roman"/>
          <w:color w:val="auto"/>
          <w:sz w:val="24"/>
          <w:szCs w:val="24"/>
        </w:rPr>
        <w:t>В результате реализации программы духовно-нравственного развития и воспитания обучающихся при получении начального общего образования должно обеспечиваться достижение обучающимися:</w:t>
      </w:r>
    </w:p>
    <w:p w:rsidR="00D12761" w:rsidRPr="00B26B00" w:rsidRDefault="00D12761" w:rsidP="00D12761">
      <w:pPr>
        <w:pStyle w:val="af8"/>
        <w:tabs>
          <w:tab w:val="left" w:pos="720"/>
        </w:tabs>
        <w:spacing w:line="276" w:lineRule="auto"/>
        <w:ind w:firstLine="0"/>
        <w:rPr>
          <w:rFonts w:ascii="Times New Roman" w:hAnsi="Times New Roman"/>
          <w:color w:val="auto"/>
          <w:sz w:val="24"/>
          <w:szCs w:val="24"/>
        </w:rPr>
      </w:pPr>
      <w:r>
        <w:rPr>
          <w:rFonts w:ascii="Times New Roman" w:hAnsi="Times New Roman"/>
          <w:color w:val="auto"/>
          <w:sz w:val="24"/>
          <w:szCs w:val="24"/>
        </w:rPr>
        <w:t xml:space="preserve">        </w:t>
      </w:r>
      <w:r w:rsidRPr="00B26B00">
        <w:rPr>
          <w:rFonts w:ascii="Times New Roman" w:hAnsi="Times New Roman"/>
          <w:color w:val="auto"/>
          <w:sz w:val="24"/>
          <w:szCs w:val="24"/>
        </w:rPr>
        <w:t xml:space="preserve">воспитательных результатов – тех духовно-нравственных </w:t>
      </w:r>
      <w:r w:rsidRPr="00B26B00">
        <w:rPr>
          <w:rFonts w:ascii="Times New Roman" w:hAnsi="Times New Roman"/>
          <w:color w:val="auto"/>
          <w:spacing w:val="2"/>
          <w:sz w:val="24"/>
          <w:szCs w:val="24"/>
        </w:rPr>
        <w:t xml:space="preserve">приобретений, которые получил обучающийся вследствие </w:t>
      </w:r>
      <w:r w:rsidRPr="00B26B00">
        <w:rPr>
          <w:rFonts w:ascii="Times New Roman" w:hAnsi="Times New Roman"/>
          <w:color w:val="auto"/>
          <w:sz w:val="24"/>
          <w:szCs w:val="24"/>
        </w:rPr>
        <w:t>участия в той или иной деятельности;</w:t>
      </w:r>
    </w:p>
    <w:p w:rsidR="00D12761" w:rsidRPr="00B26B00" w:rsidRDefault="00D12761" w:rsidP="00D12761">
      <w:pPr>
        <w:pStyle w:val="af8"/>
        <w:tabs>
          <w:tab w:val="left" w:pos="720"/>
        </w:tabs>
        <w:spacing w:line="276" w:lineRule="auto"/>
        <w:ind w:firstLine="0"/>
        <w:rPr>
          <w:rFonts w:ascii="Times New Roman" w:hAnsi="Times New Roman"/>
          <w:color w:val="auto"/>
          <w:spacing w:val="-3"/>
          <w:sz w:val="24"/>
          <w:szCs w:val="24"/>
        </w:rPr>
      </w:pPr>
      <w:r>
        <w:rPr>
          <w:rFonts w:ascii="Times New Roman" w:hAnsi="Times New Roman"/>
          <w:color w:val="auto"/>
          <w:sz w:val="24"/>
          <w:szCs w:val="24"/>
        </w:rPr>
        <w:t xml:space="preserve">        </w:t>
      </w:r>
      <w:r w:rsidRPr="00B26B00">
        <w:rPr>
          <w:rFonts w:ascii="Times New Roman" w:hAnsi="Times New Roman"/>
          <w:color w:val="auto"/>
          <w:sz w:val="24"/>
          <w:szCs w:val="24"/>
        </w:rPr>
        <w:t xml:space="preserve">эффекта – последствий результата, того, к чему привело </w:t>
      </w:r>
      <w:r w:rsidRPr="00B26B00">
        <w:rPr>
          <w:rFonts w:ascii="Times New Roman" w:hAnsi="Times New Roman"/>
          <w:color w:val="auto"/>
          <w:spacing w:val="-2"/>
          <w:sz w:val="24"/>
          <w:szCs w:val="24"/>
        </w:rPr>
        <w:t>достижение результата</w:t>
      </w:r>
      <w:r w:rsidRPr="00B26B00">
        <w:rPr>
          <w:rFonts w:ascii="Times New Roman" w:hAnsi="Times New Roman"/>
          <w:color w:val="auto"/>
          <w:sz w:val="24"/>
          <w:szCs w:val="24"/>
        </w:rPr>
        <w:t xml:space="preserve">. </w:t>
      </w:r>
      <w:r w:rsidRPr="00B26B00">
        <w:rPr>
          <w:rFonts w:ascii="Times New Roman" w:hAnsi="Times New Roman"/>
          <w:color w:val="auto"/>
          <w:spacing w:val="-3"/>
          <w:sz w:val="24"/>
          <w:szCs w:val="24"/>
        </w:rPr>
        <w:t xml:space="preserve">При этом учитывается, что достижение эффекта – развитие </w:t>
      </w:r>
      <w:r w:rsidRPr="00B26B00">
        <w:rPr>
          <w:rFonts w:ascii="Times New Roman" w:hAnsi="Times New Roman"/>
          <w:color w:val="auto"/>
          <w:spacing w:val="-4"/>
          <w:sz w:val="24"/>
          <w:szCs w:val="24"/>
        </w:rPr>
        <w:t>личности обучающегося, формирование его социальных компе</w:t>
      </w:r>
      <w:r w:rsidRPr="00B26B00">
        <w:rPr>
          <w:rFonts w:ascii="Times New Roman" w:hAnsi="Times New Roman"/>
          <w:color w:val="auto"/>
          <w:spacing w:val="-3"/>
          <w:sz w:val="24"/>
          <w:szCs w:val="24"/>
        </w:rPr>
        <w:t>тенций и т.д.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т.п.), а также собственным усилиям обучающегося.</w:t>
      </w:r>
    </w:p>
    <w:p w:rsidR="005762DB" w:rsidRDefault="00D12761" w:rsidP="00D12761">
      <w:pPr>
        <w:pStyle w:val="a3"/>
        <w:tabs>
          <w:tab w:val="left" w:pos="720"/>
        </w:tabs>
        <w:spacing w:line="276" w:lineRule="auto"/>
        <w:ind w:firstLine="397"/>
        <w:rPr>
          <w:rFonts w:ascii="Times New Roman" w:hAnsi="Times New Roman"/>
          <w:color w:val="auto"/>
          <w:sz w:val="24"/>
          <w:szCs w:val="24"/>
        </w:rPr>
      </w:pPr>
      <w:r w:rsidRPr="00B26B00">
        <w:rPr>
          <w:rFonts w:ascii="Times New Roman" w:hAnsi="Times New Roman"/>
          <w:b/>
          <w:color w:val="auto"/>
          <w:sz w:val="24"/>
          <w:szCs w:val="24"/>
        </w:rPr>
        <w:t>Задачи духовно - нравственного воспитания и развития обучающихся</w:t>
      </w:r>
      <w:r w:rsidRPr="00B26B00">
        <w:rPr>
          <w:rFonts w:ascii="Times New Roman" w:hAnsi="Times New Roman"/>
          <w:color w:val="auto"/>
          <w:sz w:val="24"/>
          <w:szCs w:val="24"/>
        </w:rPr>
        <w:t xml:space="preserve"> определены как ожидаемые результаты в логике требований к личностным результатам начального общего образования. В соответствии с этим должны быть выявлены следующие результаты:</w:t>
      </w:r>
      <w:r>
        <w:rPr>
          <w:rFonts w:ascii="Times New Roman" w:hAnsi="Times New Roman"/>
          <w:color w:val="auto"/>
          <w:sz w:val="24"/>
          <w:szCs w:val="24"/>
        </w:rPr>
        <w:t xml:space="preserve">     </w:t>
      </w:r>
    </w:p>
    <w:p w:rsidR="005762DB" w:rsidRPr="00B26B00" w:rsidRDefault="005762DB" w:rsidP="005762DB">
      <w:pPr>
        <w:widowControl w:val="0"/>
        <w:tabs>
          <w:tab w:val="left" w:pos="720"/>
        </w:tabs>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w:t>
      </w:r>
      <w:r w:rsidRPr="00B26B00">
        <w:rPr>
          <w:rFonts w:ascii="Times New Roman" w:hAnsi="Times New Roman"/>
          <w:sz w:val="24"/>
          <w:szCs w:val="24"/>
        </w:rPr>
        <w:t>1) Сформированность основ российской гражданской идентичности, чувства гордости за свою Родину, российский народ, историю России и родного края, осознание своей этнической и национальной принадлежности; сформированность ценностей многонационального российского общества; сформированность гуманистических и демократических ценностных ориентаций (национально-региональный этнокультурный компонент);</w:t>
      </w:r>
    </w:p>
    <w:p w:rsidR="005762DB" w:rsidRPr="00B26B00"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B26B00">
        <w:rPr>
          <w:rFonts w:ascii="Times New Roman" w:hAnsi="Times New Roman"/>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762DB" w:rsidRPr="00B26B00"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B26B00">
        <w:rPr>
          <w:rFonts w:ascii="Times New Roman" w:hAnsi="Times New Roman"/>
          <w:sz w:val="24"/>
          <w:szCs w:val="24"/>
        </w:rPr>
        <w:t>3) формирование уважительного отношения к иному мнению, истории и культуре</w:t>
      </w:r>
      <w:r w:rsidRPr="005762DB">
        <w:rPr>
          <w:rFonts w:ascii="Times New Roman" w:hAnsi="Times New Roman"/>
          <w:sz w:val="24"/>
          <w:szCs w:val="24"/>
        </w:rPr>
        <w:t xml:space="preserve"> </w:t>
      </w:r>
      <w:r w:rsidRPr="00B26B00">
        <w:rPr>
          <w:rFonts w:ascii="Times New Roman" w:hAnsi="Times New Roman"/>
          <w:sz w:val="24"/>
          <w:szCs w:val="24"/>
        </w:rPr>
        <w:t>других народов;</w:t>
      </w:r>
    </w:p>
    <w:p w:rsidR="005762DB" w:rsidRPr="00CD30E9" w:rsidRDefault="005762DB" w:rsidP="005762DB">
      <w:pPr>
        <w:widowControl w:val="0"/>
        <w:tabs>
          <w:tab w:val="left" w:pos="720"/>
        </w:tabs>
        <w:autoSpaceDE w:val="0"/>
        <w:autoSpaceDN w:val="0"/>
        <w:adjustRightInd w:val="0"/>
        <w:spacing w:after="0"/>
        <w:ind w:firstLine="397"/>
        <w:jc w:val="both"/>
        <w:rPr>
          <w:rStyle w:val="dash041e005f0431005f044b005f0447005f043d005f044b005f0439005f005fchar1char1"/>
          <w:szCs w:val="24"/>
        </w:rPr>
      </w:pPr>
      <w:r w:rsidRPr="00B26B00">
        <w:rPr>
          <w:rFonts w:ascii="Times New Roman" w:hAnsi="Times New Roman"/>
          <w:sz w:val="24"/>
          <w:szCs w:val="24"/>
        </w:rPr>
        <w:t xml:space="preserve">4) </w:t>
      </w:r>
      <w:r w:rsidRPr="00CD30E9">
        <w:rPr>
          <w:rStyle w:val="dash041e005f0431005f044b005f0447005f043d005f044b005f0439005f005fchar1char1"/>
          <w:szCs w:val="24"/>
        </w:rPr>
        <w:t xml:space="preserve">сформированность уважительного отношения к собственной семье, её членам, </w:t>
      </w:r>
      <w:r w:rsidRPr="00CD30E9">
        <w:rPr>
          <w:rStyle w:val="dash041e005f0431005f044b005f0447005f043d005f044b005f0439005f005fchar1char1"/>
          <w:szCs w:val="24"/>
        </w:rPr>
        <w:lastRenderedPageBreak/>
        <w:t>традициям (семья как одна из базовых национальных ценностей согласно Концепции духовно-нравственного развития и воспитания личности гражданина России);</w:t>
      </w:r>
    </w:p>
    <w:p w:rsidR="005762DB" w:rsidRPr="00B26B00"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B26B00">
        <w:rPr>
          <w:rFonts w:ascii="Times New Roman" w:hAnsi="Times New Roman"/>
          <w:sz w:val="24"/>
          <w:szCs w:val="24"/>
        </w:rPr>
        <w:t>5) овладение начальными навыками адаптации в динамично изменяющемся и развивающемся мире;</w:t>
      </w:r>
    </w:p>
    <w:p w:rsidR="005762DB" w:rsidRPr="00B26B00"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B26B00">
        <w:rPr>
          <w:rFonts w:ascii="Times New Roman" w:hAnsi="Times New Roman"/>
          <w:sz w:val="24"/>
          <w:szCs w:val="24"/>
        </w:rPr>
        <w:t>6) принятие и освоение социальной роли обучающегося, развитие мотивов учебной деятельности и формирование личностного смысла учения;</w:t>
      </w:r>
    </w:p>
    <w:p w:rsidR="005762DB" w:rsidRPr="00B26B00"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B26B00">
        <w:rPr>
          <w:rFonts w:ascii="Times New Roman" w:hAnsi="Times New Roman"/>
          <w:sz w:val="24"/>
          <w:szCs w:val="24"/>
        </w:rPr>
        <w:t>7)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762DB" w:rsidRPr="00CD30E9"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CD30E9">
        <w:rPr>
          <w:rFonts w:ascii="Times New Roman" w:hAnsi="Times New Roman"/>
          <w:sz w:val="24"/>
          <w:szCs w:val="24"/>
        </w:rPr>
        <w:t>8) уважение к труду других людей, понимание ценности различных профессий, в том числе рабочих и инженерных (потребности региона);</w:t>
      </w:r>
    </w:p>
    <w:p w:rsidR="005762DB" w:rsidRPr="00B26B00"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B26B00">
        <w:rPr>
          <w:rFonts w:ascii="Times New Roman" w:hAnsi="Times New Roman"/>
          <w:sz w:val="24"/>
          <w:szCs w:val="24"/>
        </w:rPr>
        <w:t>формирование эстетических потребностей, ценностей и чувств;</w:t>
      </w:r>
    </w:p>
    <w:p w:rsidR="005762DB" w:rsidRPr="00B26B00"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B26B00">
        <w:rPr>
          <w:rFonts w:ascii="Times New Roman" w:hAnsi="Times New Roman"/>
          <w:sz w:val="24"/>
          <w:szCs w:val="24"/>
        </w:rPr>
        <w:t>9) развитие этических чувств, доброжелательности и эмоционально-нравственной отзывчивости, понимания и сопереживания чувствам других людей;</w:t>
      </w:r>
    </w:p>
    <w:p w:rsidR="005762DB" w:rsidRPr="00B26B00"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B26B00">
        <w:rPr>
          <w:rFonts w:ascii="Times New Roman" w:hAnsi="Times New Roman"/>
          <w:sz w:val="24"/>
          <w:szCs w:val="24"/>
        </w:rPr>
        <w:t>10)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5762DB" w:rsidRPr="00B26B00"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B26B00">
        <w:rPr>
          <w:rFonts w:ascii="Times New Roman" w:hAnsi="Times New Roman"/>
          <w:sz w:val="24"/>
          <w:szCs w:val="24"/>
        </w:rPr>
        <w:t>11)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762DB" w:rsidRPr="00B26B00"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B26B00">
        <w:rPr>
          <w:rFonts w:ascii="Times New Roman" w:hAnsi="Times New Roman"/>
          <w:sz w:val="24"/>
          <w:szCs w:val="24"/>
        </w:rPr>
        <w:t>Данные результаты сформированы по критериям сформированности:</w:t>
      </w:r>
    </w:p>
    <w:p w:rsidR="005762DB" w:rsidRPr="00B26B00" w:rsidRDefault="005762DB" w:rsidP="005762DB">
      <w:pPr>
        <w:widowControl w:val="0"/>
        <w:numPr>
          <w:ilvl w:val="0"/>
          <w:numId w:val="47"/>
        </w:numPr>
        <w:tabs>
          <w:tab w:val="left" w:pos="709"/>
        </w:tabs>
        <w:autoSpaceDE w:val="0"/>
        <w:autoSpaceDN w:val="0"/>
        <w:adjustRightInd w:val="0"/>
        <w:spacing w:after="0"/>
        <w:ind w:left="0" w:firstLine="397"/>
        <w:jc w:val="both"/>
        <w:rPr>
          <w:rStyle w:val="dash041e005f0431005f044b005f0447005f043d005f044b005f0439005f005fchar1char1"/>
          <w:szCs w:val="24"/>
        </w:rPr>
      </w:pPr>
      <w:r w:rsidRPr="00B26B00">
        <w:rPr>
          <w:rStyle w:val="dash041e005f0431005f044b005f0447005f043d005f044b005f0439005f005fchar1char1"/>
          <w:szCs w:val="24"/>
        </w:rPr>
        <w:t>самоопределение (личностное, профессиональное, жизненное);</w:t>
      </w:r>
    </w:p>
    <w:p w:rsidR="005762DB" w:rsidRPr="00B26B00" w:rsidRDefault="005762DB" w:rsidP="005762DB">
      <w:pPr>
        <w:widowControl w:val="0"/>
        <w:numPr>
          <w:ilvl w:val="0"/>
          <w:numId w:val="47"/>
        </w:numPr>
        <w:tabs>
          <w:tab w:val="left" w:pos="709"/>
        </w:tabs>
        <w:autoSpaceDE w:val="0"/>
        <w:autoSpaceDN w:val="0"/>
        <w:adjustRightInd w:val="0"/>
        <w:spacing w:after="0"/>
        <w:ind w:left="0" w:firstLine="397"/>
        <w:jc w:val="both"/>
        <w:rPr>
          <w:rStyle w:val="dash041e005f0431005f044b005f0447005f043d005f044b005f0439005f005fchar1char1"/>
          <w:szCs w:val="24"/>
        </w:rPr>
      </w:pPr>
      <w:r w:rsidRPr="00B26B00">
        <w:rPr>
          <w:rStyle w:val="dash041e005f0431005f044b005f0447005f043d005f044b005f0439005f005fchar1char1"/>
          <w:szCs w:val="24"/>
        </w:rPr>
        <w:t>смыслоообразование;</w:t>
      </w:r>
    </w:p>
    <w:p w:rsidR="005762DB" w:rsidRPr="00B26B00" w:rsidRDefault="005762DB" w:rsidP="005762DB">
      <w:pPr>
        <w:widowControl w:val="0"/>
        <w:numPr>
          <w:ilvl w:val="0"/>
          <w:numId w:val="47"/>
        </w:numPr>
        <w:tabs>
          <w:tab w:val="left" w:pos="709"/>
        </w:tabs>
        <w:autoSpaceDE w:val="0"/>
        <w:autoSpaceDN w:val="0"/>
        <w:adjustRightInd w:val="0"/>
        <w:spacing w:after="0"/>
        <w:ind w:left="0" w:firstLine="397"/>
        <w:jc w:val="both"/>
        <w:rPr>
          <w:rStyle w:val="dash041e005f0431005f044b005f0447005f043d005f044b005f0439005f005fchar1char1"/>
          <w:szCs w:val="24"/>
        </w:rPr>
      </w:pPr>
      <w:r w:rsidRPr="00B26B00">
        <w:rPr>
          <w:rStyle w:val="dash041e005f0431005f044b005f0447005f043d005f044b005f0439005f005fchar1char1"/>
          <w:szCs w:val="24"/>
        </w:rPr>
        <w:t>нравственно-этическая ориентация.</w:t>
      </w:r>
    </w:p>
    <w:p w:rsidR="00AB2B78" w:rsidRPr="005762DB" w:rsidRDefault="005E13B7" w:rsidP="00941D81">
      <w:pPr>
        <w:tabs>
          <w:tab w:val="left" w:pos="720"/>
        </w:tabs>
        <w:spacing w:after="0"/>
        <w:ind w:firstLine="397"/>
        <w:jc w:val="both"/>
        <w:rPr>
          <w:rFonts w:ascii="Times New Roman" w:hAnsi="Times New Roman"/>
          <w:sz w:val="24"/>
          <w:szCs w:val="24"/>
        </w:rPr>
      </w:pPr>
      <w:r w:rsidRPr="00B26B00">
        <w:rPr>
          <w:rFonts w:ascii="Times New Roman" w:hAnsi="Times New Roman"/>
          <w:sz w:val="24"/>
          <w:szCs w:val="24"/>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w:t>
      </w:r>
      <w:r w:rsidR="005762DB">
        <w:rPr>
          <w:rFonts w:ascii="Times New Roman" w:hAnsi="Times New Roman"/>
          <w:sz w:val="24"/>
          <w:szCs w:val="24"/>
        </w:rPr>
        <w:t>ющие воспитательные результаты.</w:t>
      </w:r>
    </w:p>
    <w:p w:rsidR="005E13B7" w:rsidRPr="00B26B00" w:rsidRDefault="005E13B7" w:rsidP="00941D81">
      <w:pPr>
        <w:pStyle w:val="af8"/>
        <w:tabs>
          <w:tab w:val="left" w:pos="720"/>
        </w:tabs>
        <w:spacing w:line="276" w:lineRule="auto"/>
        <w:ind w:firstLine="397"/>
        <w:rPr>
          <w:rFonts w:ascii="Times New Roman" w:hAnsi="Times New Roman"/>
          <w:b/>
          <w:color w:val="auto"/>
          <w:spacing w:val="2"/>
          <w:sz w:val="24"/>
          <w:szCs w:val="24"/>
        </w:rPr>
      </w:pPr>
      <w:r w:rsidRPr="00B26B00">
        <w:rPr>
          <w:rFonts w:ascii="Times New Roman" w:hAnsi="Times New Roman"/>
          <w:b/>
          <w:color w:val="auto"/>
          <w:spacing w:val="2"/>
          <w:sz w:val="24"/>
          <w:szCs w:val="24"/>
        </w:rPr>
        <w:t>Гражданско-патриотическое воспитание:</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ценностное отношение к России, своему народу, родному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первоначальный опыт ролевого взаимодействия и реализации гражданской, патриотической позиции;</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pacing w:val="2"/>
          <w:sz w:val="24"/>
          <w:szCs w:val="24"/>
        </w:rPr>
        <w:t>первоначальный опыт межкультурной ком</w:t>
      </w:r>
      <w:r w:rsidRPr="00B26B00">
        <w:rPr>
          <w:rFonts w:ascii="Times New Roman" w:hAnsi="Times New Roman"/>
          <w:sz w:val="24"/>
          <w:szCs w:val="24"/>
        </w:rPr>
        <w:t>муникации с детьми и взрослыми – представителями разных народов России;</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уважительное отношение к воинскому прошлому и настоящему нашей страны, уважение к защитникам Родины.</w:t>
      </w:r>
    </w:p>
    <w:p w:rsidR="005E13B7" w:rsidRPr="00B26B00" w:rsidRDefault="005E13B7" w:rsidP="00941D81">
      <w:pPr>
        <w:pStyle w:val="af8"/>
        <w:tabs>
          <w:tab w:val="left" w:pos="720"/>
        </w:tabs>
        <w:spacing w:line="276" w:lineRule="auto"/>
        <w:ind w:firstLine="397"/>
        <w:rPr>
          <w:rFonts w:ascii="Times New Roman" w:hAnsi="Times New Roman"/>
          <w:b/>
          <w:color w:val="auto"/>
          <w:spacing w:val="2"/>
          <w:sz w:val="24"/>
          <w:szCs w:val="24"/>
        </w:rPr>
      </w:pPr>
      <w:r w:rsidRPr="00B26B00">
        <w:rPr>
          <w:rFonts w:ascii="Times New Roman" w:hAnsi="Times New Roman"/>
          <w:b/>
          <w:color w:val="auto"/>
          <w:spacing w:val="2"/>
          <w:sz w:val="24"/>
          <w:szCs w:val="24"/>
        </w:rPr>
        <w:t>Нравственное и духовное воспитание:</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 xml:space="preserve">начальные представления о традиционных для российского общества моральных нормах и правилах нравственного поведения, в том числе об этических нормах </w:t>
      </w:r>
      <w:r w:rsidRPr="00B26B00">
        <w:rPr>
          <w:rFonts w:ascii="Times New Roman" w:hAnsi="Times New Roman"/>
          <w:sz w:val="24"/>
          <w:szCs w:val="24"/>
        </w:rPr>
        <w:lastRenderedPageBreak/>
        <w:t>взаимоотношений в семье, между поколениями, этносами, носителями разных убеждений, представителями различных социальных групп;</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5E13B7" w:rsidRPr="00CD30E9"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CD30E9">
        <w:rPr>
          <w:rFonts w:ascii="Times New Roman" w:hAnsi="Times New Roman"/>
          <w:sz w:val="24"/>
          <w:szCs w:val="24"/>
        </w:rPr>
        <w:t>уважительное отношение к традиционным религиям народов России и Южного Урала;</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неравнодушие к жизненным проблемам других людей, сочувствие к человеку, находящемуся в трудной ситуации;</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уважительное отношение к родителям (законным представителям), к старшим, заботливое отношение к младшим;</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b/>
          <w:spacing w:val="2"/>
          <w:sz w:val="24"/>
          <w:szCs w:val="24"/>
        </w:rPr>
      </w:pPr>
      <w:r w:rsidRPr="00B26B00">
        <w:rPr>
          <w:rFonts w:ascii="Times New Roman" w:hAnsi="Times New Roman"/>
          <w:sz w:val="24"/>
          <w:szCs w:val="24"/>
        </w:rPr>
        <w:t>знание традиций своей семьи и образовательной организации, бережное отношение к ним.</w:t>
      </w:r>
    </w:p>
    <w:p w:rsidR="005E13B7" w:rsidRPr="00B26B00" w:rsidRDefault="005E13B7" w:rsidP="00941D81">
      <w:pPr>
        <w:pStyle w:val="af8"/>
        <w:tabs>
          <w:tab w:val="left" w:pos="720"/>
        </w:tabs>
        <w:spacing w:line="276" w:lineRule="auto"/>
        <w:ind w:firstLine="397"/>
        <w:rPr>
          <w:rFonts w:ascii="Times New Roman" w:hAnsi="Times New Roman"/>
          <w:b/>
          <w:color w:val="auto"/>
          <w:spacing w:val="2"/>
          <w:sz w:val="24"/>
          <w:szCs w:val="24"/>
        </w:rPr>
      </w:pPr>
      <w:r w:rsidRPr="00B26B00">
        <w:rPr>
          <w:rFonts w:ascii="Times New Roman" w:hAnsi="Times New Roman"/>
          <w:b/>
          <w:color w:val="auto"/>
          <w:spacing w:val="2"/>
          <w:sz w:val="24"/>
          <w:szCs w:val="24"/>
        </w:rPr>
        <w:t>Воспитание положительного отношения к труду и творчеству:</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ценностное отношение к труду и творчеству, человеку труда, трудовым достижениям России и человечества, трудолюбие;</w:t>
      </w:r>
    </w:p>
    <w:p w:rsidR="005E13B7" w:rsidRPr="00CD30E9"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CD30E9">
        <w:rPr>
          <w:rFonts w:ascii="Times New Roman" w:hAnsi="Times New Roman"/>
          <w:sz w:val="24"/>
          <w:szCs w:val="24"/>
        </w:rPr>
        <w:t>уважение к труду других людей, понимание ценности различных профессий, в том числе рабочих и инженерных;</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CD30E9">
        <w:rPr>
          <w:rFonts w:ascii="Times New Roman" w:hAnsi="Times New Roman"/>
          <w:sz w:val="24"/>
          <w:szCs w:val="24"/>
        </w:rPr>
        <w:t>ценностное и творческое отношение к учебному труду, понимание важности</w:t>
      </w:r>
      <w:r w:rsidRPr="00B26B00">
        <w:rPr>
          <w:rFonts w:ascii="Times New Roman" w:hAnsi="Times New Roman"/>
          <w:sz w:val="24"/>
          <w:szCs w:val="24"/>
        </w:rPr>
        <w:t xml:space="preserve"> образования для жизни человека;</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элементарные представления о различных профессиях;</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первоначальные навыки трудового, творческого сотрудничества со сверстниками, старшими детьми и взрослыми;</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осознание приоритета нравственных основ труда, творчества, создания нового;</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первоначальный опыт участия в различных видах общественно полезной и личностно значимой деятельности;</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осознание важности самореализации в социальном творчестве, познавательной и практической, общественно полезной деятельности;</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b/>
          <w:spacing w:val="2"/>
          <w:sz w:val="24"/>
          <w:szCs w:val="24"/>
        </w:rPr>
      </w:pPr>
      <w:r w:rsidRPr="00B26B00">
        <w:rPr>
          <w:rFonts w:ascii="Times New Roman" w:hAnsi="Times New Roman"/>
          <w:sz w:val="24"/>
          <w:szCs w:val="24"/>
        </w:rPr>
        <w:t>умения</w:t>
      </w:r>
      <w:r w:rsidRPr="00B26B00">
        <w:rPr>
          <w:rFonts w:ascii="Times New Roman" w:hAnsi="Times New Roman"/>
          <w:spacing w:val="-4"/>
          <w:sz w:val="24"/>
          <w:szCs w:val="24"/>
        </w:rPr>
        <w:t xml:space="preserve"> и навыки самообслуживания в шко</w:t>
      </w:r>
      <w:r w:rsidRPr="00B26B00">
        <w:rPr>
          <w:rFonts w:ascii="Times New Roman" w:hAnsi="Times New Roman"/>
          <w:sz w:val="24"/>
          <w:szCs w:val="24"/>
        </w:rPr>
        <w:t>ле и дома.</w:t>
      </w:r>
    </w:p>
    <w:p w:rsidR="00AB2B78" w:rsidRDefault="00AB2B78" w:rsidP="00941D81">
      <w:pPr>
        <w:pStyle w:val="af8"/>
        <w:tabs>
          <w:tab w:val="left" w:pos="720"/>
        </w:tabs>
        <w:spacing w:line="276" w:lineRule="auto"/>
        <w:ind w:firstLine="397"/>
        <w:rPr>
          <w:rFonts w:ascii="Times New Roman" w:hAnsi="Times New Roman"/>
          <w:b/>
          <w:color w:val="auto"/>
          <w:spacing w:val="2"/>
          <w:sz w:val="24"/>
          <w:szCs w:val="24"/>
        </w:rPr>
      </w:pPr>
    </w:p>
    <w:p w:rsidR="00AB2B78" w:rsidRDefault="00AB2B78" w:rsidP="00941D81">
      <w:pPr>
        <w:pStyle w:val="af8"/>
        <w:tabs>
          <w:tab w:val="left" w:pos="720"/>
        </w:tabs>
        <w:spacing w:line="276" w:lineRule="auto"/>
        <w:ind w:firstLine="397"/>
        <w:rPr>
          <w:rFonts w:ascii="Times New Roman" w:hAnsi="Times New Roman"/>
          <w:b/>
          <w:color w:val="auto"/>
          <w:spacing w:val="2"/>
          <w:sz w:val="24"/>
          <w:szCs w:val="24"/>
        </w:rPr>
      </w:pPr>
    </w:p>
    <w:p w:rsidR="005E13B7" w:rsidRPr="00B26B00" w:rsidRDefault="005E13B7" w:rsidP="00941D81">
      <w:pPr>
        <w:pStyle w:val="af8"/>
        <w:tabs>
          <w:tab w:val="left" w:pos="720"/>
        </w:tabs>
        <w:spacing w:line="276" w:lineRule="auto"/>
        <w:ind w:firstLine="397"/>
        <w:rPr>
          <w:rFonts w:ascii="Times New Roman" w:hAnsi="Times New Roman"/>
          <w:b/>
          <w:color w:val="auto"/>
          <w:spacing w:val="2"/>
          <w:sz w:val="24"/>
          <w:szCs w:val="24"/>
        </w:rPr>
      </w:pPr>
      <w:r w:rsidRPr="00B26B00">
        <w:rPr>
          <w:rFonts w:ascii="Times New Roman" w:hAnsi="Times New Roman"/>
          <w:b/>
          <w:color w:val="auto"/>
          <w:spacing w:val="2"/>
          <w:sz w:val="24"/>
          <w:szCs w:val="24"/>
        </w:rPr>
        <w:t>Интеллектуальное воспитание:</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элементарные навыки учебно-исследовательской работы;</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b/>
          <w:spacing w:val="2"/>
          <w:sz w:val="24"/>
          <w:szCs w:val="24"/>
        </w:rPr>
      </w:pPr>
      <w:r w:rsidRPr="00B26B00">
        <w:rPr>
          <w:rFonts w:ascii="Times New Roman" w:hAnsi="Times New Roman"/>
          <w:sz w:val="24"/>
          <w:szCs w:val="24"/>
        </w:rPr>
        <w:t xml:space="preserve">элементарные представления об этике интеллектуальной деятельности. </w:t>
      </w:r>
    </w:p>
    <w:p w:rsidR="005E13B7" w:rsidRPr="00B26B00" w:rsidRDefault="005E13B7" w:rsidP="00941D81">
      <w:pPr>
        <w:pStyle w:val="af8"/>
        <w:tabs>
          <w:tab w:val="left" w:pos="720"/>
        </w:tabs>
        <w:spacing w:line="276" w:lineRule="auto"/>
        <w:ind w:firstLine="397"/>
        <w:rPr>
          <w:rFonts w:ascii="Times New Roman" w:hAnsi="Times New Roman"/>
          <w:color w:val="auto"/>
          <w:spacing w:val="2"/>
          <w:sz w:val="24"/>
          <w:szCs w:val="24"/>
        </w:rPr>
      </w:pPr>
      <w:r w:rsidRPr="00B26B00">
        <w:rPr>
          <w:rFonts w:ascii="Times New Roman" w:hAnsi="Times New Roman"/>
          <w:b/>
          <w:color w:val="auto"/>
          <w:spacing w:val="2"/>
          <w:sz w:val="24"/>
          <w:szCs w:val="24"/>
        </w:rPr>
        <w:t>Здоровьесберегающее воспитание</w:t>
      </w:r>
      <w:r w:rsidRPr="00B26B00">
        <w:rPr>
          <w:rFonts w:ascii="Times New Roman" w:hAnsi="Times New Roman"/>
          <w:color w:val="auto"/>
          <w:spacing w:val="2"/>
          <w:sz w:val="24"/>
          <w:szCs w:val="24"/>
        </w:rPr>
        <w:t>:</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lastRenderedPageBreak/>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элементарный опыт пропаганды здорового образа жизни;</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 xml:space="preserve"> элементарный опыт организации здорового образа жизни;</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представление о возможном негативном влиянии компьютерных игр, телевидения, рекламы на здоровье человека;</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представление о негативном влиянии психоактивных веществ, алкоголя, табакокурения на здоровье человека;</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z w:val="24"/>
          <w:szCs w:val="24"/>
        </w:rPr>
        <w:t>регулярные</w:t>
      </w:r>
      <w:r w:rsidRPr="00B26B00">
        <w:rPr>
          <w:rFonts w:ascii="Times New Roman" w:hAnsi="Times New Roman"/>
          <w:spacing w:val="2"/>
          <w:sz w:val="24"/>
          <w:szCs w:val="24"/>
        </w:rPr>
        <w:t xml:space="preserve"> занятия</w:t>
      </w:r>
      <w:r w:rsidRPr="00B26B00">
        <w:rPr>
          <w:rFonts w:ascii="Times New Roman" w:hAnsi="Times New Roman"/>
          <w:sz w:val="24"/>
          <w:szCs w:val="24"/>
        </w:rPr>
        <w:t xml:space="preserve"> физической культурой и спортом и осознанное к ним отношение. </w:t>
      </w:r>
    </w:p>
    <w:p w:rsidR="005E13B7" w:rsidRPr="00B26B00" w:rsidRDefault="005E13B7" w:rsidP="00941D81">
      <w:pPr>
        <w:pStyle w:val="af8"/>
        <w:tabs>
          <w:tab w:val="left" w:pos="720"/>
        </w:tabs>
        <w:spacing w:line="276" w:lineRule="auto"/>
        <w:ind w:firstLine="397"/>
        <w:rPr>
          <w:rFonts w:ascii="Times New Roman" w:hAnsi="Times New Roman"/>
          <w:b/>
          <w:color w:val="auto"/>
          <w:spacing w:val="2"/>
          <w:sz w:val="24"/>
          <w:szCs w:val="24"/>
        </w:rPr>
      </w:pPr>
      <w:r w:rsidRPr="00B26B00">
        <w:rPr>
          <w:rFonts w:ascii="Times New Roman" w:hAnsi="Times New Roman"/>
          <w:b/>
          <w:color w:val="auto"/>
          <w:spacing w:val="2"/>
          <w:sz w:val="24"/>
          <w:szCs w:val="24"/>
        </w:rPr>
        <w:t>Социокультурное и медиакультурное воспитание:</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pacing w:val="2"/>
          <w:sz w:val="24"/>
          <w:szCs w:val="24"/>
        </w:rPr>
        <w:t>первоначальное представление о значении понятий «миролюбие», «гражданское согласие», «социальное партнерство»;</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pacing w:val="2"/>
          <w:sz w:val="24"/>
          <w:szCs w:val="24"/>
        </w:rPr>
        <w:t xml:space="preserve"> элементарный опыт, межкультурного, межнационального, межконфессионального сотрудничества, диалогического общения;</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pacing w:val="2"/>
          <w:sz w:val="24"/>
          <w:szCs w:val="24"/>
        </w:rPr>
        <w:t xml:space="preserve"> первичный опыт социального партнерства и диалога поколений;</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pacing w:val="2"/>
          <w:sz w:val="24"/>
          <w:szCs w:val="24"/>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pacing w:val="2"/>
          <w:sz w:val="24"/>
          <w:szCs w:val="24"/>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5E13B7" w:rsidRPr="00B26B00" w:rsidRDefault="005E13B7" w:rsidP="00941D81">
      <w:pPr>
        <w:pStyle w:val="af8"/>
        <w:tabs>
          <w:tab w:val="left" w:pos="720"/>
        </w:tabs>
        <w:spacing w:line="276" w:lineRule="auto"/>
        <w:ind w:firstLine="397"/>
        <w:rPr>
          <w:rFonts w:ascii="Times New Roman" w:hAnsi="Times New Roman"/>
          <w:b/>
          <w:color w:val="auto"/>
          <w:spacing w:val="2"/>
          <w:sz w:val="24"/>
          <w:szCs w:val="24"/>
        </w:rPr>
      </w:pPr>
      <w:r w:rsidRPr="00B26B00">
        <w:rPr>
          <w:rFonts w:ascii="Times New Roman" w:hAnsi="Times New Roman"/>
          <w:b/>
          <w:color w:val="auto"/>
          <w:spacing w:val="2"/>
          <w:sz w:val="24"/>
          <w:szCs w:val="24"/>
        </w:rPr>
        <w:t>Культуротворческое и эстетическое воспитание:</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z w:val="24"/>
          <w:szCs w:val="24"/>
        </w:rPr>
        <w:t xml:space="preserve"> умения видеть </w:t>
      </w:r>
      <w:r w:rsidRPr="00B26B00">
        <w:rPr>
          <w:rFonts w:ascii="Times New Roman" w:hAnsi="Times New Roman"/>
          <w:spacing w:val="2"/>
          <w:sz w:val="24"/>
          <w:szCs w:val="24"/>
        </w:rPr>
        <w:t>красоту в окружающем мире;</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pacing w:val="2"/>
          <w:sz w:val="24"/>
          <w:szCs w:val="24"/>
        </w:rPr>
        <w:t>первоначальные умения видеть красоту в поведении, поступках людей;</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pacing w:val="2"/>
          <w:sz w:val="24"/>
          <w:szCs w:val="24"/>
        </w:rPr>
        <w:t>элементарные представления об эстетических и художественных ценностях отечественной культуры;</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pacing w:val="2"/>
          <w:sz w:val="24"/>
          <w:szCs w:val="24"/>
        </w:rPr>
        <w:t>первоначальный опыт эмоционального постижения народного творчества, этнокультурных традиций, фольклора народов России;</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pacing w:val="2"/>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pacing w:val="2"/>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b/>
          <w:spacing w:val="2"/>
          <w:sz w:val="24"/>
          <w:szCs w:val="24"/>
        </w:rPr>
      </w:pPr>
      <w:r w:rsidRPr="00B26B00">
        <w:rPr>
          <w:rFonts w:ascii="Times New Roman" w:hAnsi="Times New Roman"/>
          <w:spacing w:val="2"/>
          <w:sz w:val="24"/>
          <w:szCs w:val="24"/>
        </w:rPr>
        <w:t>понимание важности</w:t>
      </w:r>
      <w:r w:rsidRPr="00B26B00">
        <w:rPr>
          <w:rFonts w:ascii="Times New Roman" w:hAnsi="Times New Roman"/>
          <w:sz w:val="24"/>
          <w:szCs w:val="24"/>
        </w:rPr>
        <w:t xml:space="preserve"> реализации эстетических ценностей в пространстве образовательной организации и семьи, в быту, в стиле одежды.</w:t>
      </w:r>
    </w:p>
    <w:p w:rsidR="005E13B7" w:rsidRPr="00B26B00" w:rsidRDefault="005E13B7" w:rsidP="00941D81">
      <w:pPr>
        <w:pStyle w:val="af8"/>
        <w:tabs>
          <w:tab w:val="left" w:pos="720"/>
        </w:tabs>
        <w:spacing w:line="276" w:lineRule="auto"/>
        <w:ind w:firstLine="397"/>
        <w:rPr>
          <w:rFonts w:ascii="Times New Roman" w:hAnsi="Times New Roman"/>
          <w:b/>
          <w:color w:val="auto"/>
          <w:spacing w:val="2"/>
          <w:sz w:val="24"/>
          <w:szCs w:val="24"/>
        </w:rPr>
      </w:pPr>
      <w:r w:rsidRPr="00B26B00">
        <w:rPr>
          <w:rFonts w:ascii="Times New Roman" w:hAnsi="Times New Roman"/>
          <w:b/>
          <w:color w:val="auto"/>
          <w:spacing w:val="2"/>
          <w:sz w:val="24"/>
          <w:szCs w:val="24"/>
        </w:rPr>
        <w:t xml:space="preserve">Правовое воспитание и культура безопасности: </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первоначальные представления о правах, свободах и обязанностях человека;</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первоначальные умения отвечать за свои поступки, достигать общественного согласия по вопросам школьной жизни;</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элементарный опыт ответственного социального поведения, реализации прав школьника;</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первоначальный опыт общественного школьного самоуправления;</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b/>
          <w:spacing w:val="2"/>
          <w:sz w:val="24"/>
          <w:szCs w:val="24"/>
        </w:rPr>
      </w:pPr>
      <w:r w:rsidRPr="00B26B00">
        <w:rPr>
          <w:rFonts w:ascii="Times New Roman" w:hAnsi="Times New Roman"/>
          <w:sz w:val="24"/>
          <w:szCs w:val="24"/>
        </w:rPr>
        <w:lastRenderedPageBreak/>
        <w:t>первоначальные представления о правилах безопасного поведения в школе, семье, на улице, общественных местах.</w:t>
      </w:r>
    </w:p>
    <w:p w:rsidR="005E13B7" w:rsidRPr="00B26B00" w:rsidRDefault="005E13B7" w:rsidP="00941D81">
      <w:pPr>
        <w:pStyle w:val="af8"/>
        <w:tabs>
          <w:tab w:val="left" w:pos="720"/>
        </w:tabs>
        <w:spacing w:line="276" w:lineRule="auto"/>
        <w:ind w:firstLine="397"/>
        <w:rPr>
          <w:rFonts w:ascii="Times New Roman" w:hAnsi="Times New Roman"/>
          <w:b/>
          <w:color w:val="auto"/>
          <w:spacing w:val="2"/>
          <w:sz w:val="24"/>
          <w:szCs w:val="24"/>
        </w:rPr>
      </w:pPr>
      <w:r w:rsidRPr="00B26B00">
        <w:rPr>
          <w:rFonts w:ascii="Times New Roman" w:hAnsi="Times New Roman"/>
          <w:b/>
          <w:color w:val="auto"/>
          <w:spacing w:val="2"/>
          <w:sz w:val="24"/>
          <w:szCs w:val="24"/>
        </w:rPr>
        <w:t>Воспитание семейных ценностей:</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элементарные представления о семье как социальном институте, о роли семьи в жизни человека;</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b/>
          <w:spacing w:val="2"/>
          <w:sz w:val="24"/>
          <w:szCs w:val="24"/>
        </w:rPr>
      </w:pPr>
      <w:r w:rsidRPr="00B26B00">
        <w:rPr>
          <w:rFonts w:ascii="Times New Roman" w:hAnsi="Times New Roman"/>
          <w:sz w:val="24"/>
          <w:szCs w:val="24"/>
        </w:rPr>
        <w:t>опыт позитивного взаимодействия в семье в рамках школьно-семейных программ и проектов.</w:t>
      </w:r>
    </w:p>
    <w:p w:rsidR="005E13B7" w:rsidRPr="00B26B00" w:rsidRDefault="005E13B7" w:rsidP="00941D81">
      <w:pPr>
        <w:pStyle w:val="af8"/>
        <w:tabs>
          <w:tab w:val="left" w:pos="720"/>
        </w:tabs>
        <w:spacing w:line="276" w:lineRule="auto"/>
        <w:ind w:firstLine="397"/>
        <w:rPr>
          <w:rFonts w:ascii="Times New Roman" w:hAnsi="Times New Roman"/>
          <w:b/>
          <w:color w:val="auto"/>
          <w:spacing w:val="2"/>
          <w:sz w:val="24"/>
          <w:szCs w:val="24"/>
        </w:rPr>
      </w:pPr>
      <w:r w:rsidRPr="00B26B00">
        <w:rPr>
          <w:rFonts w:ascii="Times New Roman" w:hAnsi="Times New Roman"/>
          <w:b/>
          <w:color w:val="auto"/>
          <w:spacing w:val="2"/>
          <w:sz w:val="24"/>
          <w:szCs w:val="24"/>
        </w:rPr>
        <w:t>Формирование коммуникативной культуры</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первоначальные представления о значении общения для жизни человека, развития личности, успешной учебы;</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знание правил эффективного, бесконфликтного, безопасного общения в классе, школе, семье, со сверстниками, старшими;</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элементарные основы риторической компетентности;</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элементарный опыт участия в развитии школьных средств массовой информации;</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 xml:space="preserve"> первоначальные представления о безопасном общении в интернете, о современных технологиях коммуникации;</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первоначальные представления о ценности и возможностях родного языка, об истории родного языка, его особенностях и месте в мире;</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b/>
          <w:spacing w:val="2"/>
          <w:sz w:val="24"/>
          <w:szCs w:val="24"/>
        </w:rPr>
      </w:pPr>
      <w:r w:rsidRPr="00B26B00">
        <w:rPr>
          <w:rFonts w:ascii="Times New Roman" w:hAnsi="Times New Roman"/>
          <w:sz w:val="24"/>
          <w:szCs w:val="24"/>
        </w:rPr>
        <w:t>элементарные навыки межкультурной коммуникации.</w:t>
      </w:r>
    </w:p>
    <w:p w:rsidR="005E13B7" w:rsidRPr="00B26B00" w:rsidRDefault="005E13B7" w:rsidP="00941D81">
      <w:pPr>
        <w:pStyle w:val="af8"/>
        <w:tabs>
          <w:tab w:val="left" w:pos="720"/>
        </w:tabs>
        <w:spacing w:line="276" w:lineRule="auto"/>
        <w:ind w:firstLine="397"/>
        <w:rPr>
          <w:rFonts w:ascii="Times New Roman" w:hAnsi="Times New Roman"/>
          <w:b/>
          <w:color w:val="auto"/>
          <w:spacing w:val="2"/>
          <w:sz w:val="24"/>
          <w:szCs w:val="24"/>
        </w:rPr>
      </w:pPr>
      <w:r w:rsidRPr="00B26B00">
        <w:rPr>
          <w:rFonts w:ascii="Times New Roman" w:hAnsi="Times New Roman"/>
          <w:b/>
          <w:color w:val="auto"/>
          <w:spacing w:val="2"/>
          <w:sz w:val="24"/>
          <w:szCs w:val="24"/>
        </w:rPr>
        <w:t>Экологическое воспитание:</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ценностное отношение к природе;</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элементарные представления об экокультурных ценностях, о законодательстве в области защиты окружающей среды;</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первоначальный опыт эстетического, эмоционально-нравственного отношения к природе;</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5E13B7" w:rsidRPr="00B26B00" w:rsidRDefault="005E13B7" w:rsidP="00941D81">
      <w:pPr>
        <w:numPr>
          <w:ilvl w:val="0"/>
          <w:numId w:val="40"/>
        </w:numPr>
        <w:tabs>
          <w:tab w:val="left" w:pos="720"/>
          <w:tab w:val="left" w:pos="993"/>
        </w:tabs>
        <w:spacing w:after="0"/>
        <w:ind w:left="0" w:firstLine="397"/>
        <w:jc w:val="both"/>
        <w:rPr>
          <w:rFonts w:ascii="Times New Roman" w:hAnsi="Times New Roman"/>
          <w:b/>
          <w:spacing w:val="2"/>
          <w:sz w:val="24"/>
          <w:szCs w:val="24"/>
        </w:rPr>
      </w:pPr>
      <w:r w:rsidRPr="00B26B00">
        <w:rPr>
          <w:rFonts w:ascii="Times New Roman" w:hAnsi="Times New Roman"/>
          <w:sz w:val="24"/>
          <w:szCs w:val="24"/>
        </w:rPr>
        <w:t>первоначальный опыт участия в природоохранной деятельности в школе, на пришкольном участке, по месту жительства.</w:t>
      </w:r>
    </w:p>
    <w:p w:rsidR="005E13B7" w:rsidRPr="007025BE" w:rsidRDefault="005E13B7" w:rsidP="00941D81">
      <w:pPr>
        <w:widowControl w:val="0"/>
        <w:autoSpaceDE w:val="0"/>
        <w:autoSpaceDN w:val="0"/>
        <w:adjustRightInd w:val="0"/>
        <w:spacing w:after="0"/>
        <w:ind w:firstLine="397"/>
        <w:jc w:val="center"/>
        <w:rPr>
          <w:rFonts w:ascii="Times New Roman" w:hAnsi="Times New Roman"/>
          <w:b/>
          <w:sz w:val="28"/>
          <w:szCs w:val="28"/>
        </w:rPr>
      </w:pPr>
    </w:p>
    <w:p w:rsidR="005E13B7" w:rsidRDefault="005E13B7" w:rsidP="00941D81">
      <w:pPr>
        <w:widowControl w:val="0"/>
        <w:autoSpaceDE w:val="0"/>
        <w:autoSpaceDN w:val="0"/>
        <w:adjustRightInd w:val="0"/>
        <w:spacing w:after="0"/>
        <w:ind w:firstLine="397"/>
        <w:jc w:val="center"/>
        <w:rPr>
          <w:rFonts w:ascii="Times New Roman" w:hAnsi="Times New Roman"/>
          <w:b/>
          <w:sz w:val="28"/>
          <w:szCs w:val="28"/>
        </w:rPr>
      </w:pPr>
    </w:p>
    <w:p w:rsidR="005762DB" w:rsidRPr="007025BE" w:rsidRDefault="005762DB" w:rsidP="00941D81">
      <w:pPr>
        <w:widowControl w:val="0"/>
        <w:autoSpaceDE w:val="0"/>
        <w:autoSpaceDN w:val="0"/>
        <w:adjustRightInd w:val="0"/>
        <w:spacing w:after="0"/>
        <w:ind w:firstLine="397"/>
        <w:jc w:val="center"/>
        <w:rPr>
          <w:rFonts w:ascii="Times New Roman" w:hAnsi="Times New Roman"/>
          <w:b/>
          <w:sz w:val="28"/>
          <w:szCs w:val="28"/>
        </w:rPr>
      </w:pPr>
    </w:p>
    <w:p w:rsidR="005E13B7" w:rsidRPr="00B26B00" w:rsidRDefault="005E13B7" w:rsidP="005E13B7">
      <w:pPr>
        <w:widowControl w:val="0"/>
        <w:autoSpaceDE w:val="0"/>
        <w:autoSpaceDN w:val="0"/>
        <w:adjustRightInd w:val="0"/>
        <w:spacing w:after="0" w:line="240" w:lineRule="auto"/>
        <w:ind w:firstLine="397"/>
        <w:jc w:val="center"/>
        <w:rPr>
          <w:rFonts w:ascii="Times New Roman" w:hAnsi="Times New Roman"/>
          <w:b/>
          <w:sz w:val="24"/>
          <w:szCs w:val="24"/>
        </w:rPr>
      </w:pPr>
      <w:r w:rsidRPr="00B26B00">
        <w:rPr>
          <w:rFonts w:ascii="Times New Roman" w:hAnsi="Times New Roman"/>
          <w:b/>
          <w:sz w:val="24"/>
          <w:szCs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5E13B7" w:rsidRPr="00B26B00" w:rsidRDefault="005E13B7" w:rsidP="005E13B7">
      <w:pPr>
        <w:widowControl w:val="0"/>
        <w:autoSpaceDE w:val="0"/>
        <w:autoSpaceDN w:val="0"/>
        <w:adjustRightInd w:val="0"/>
        <w:spacing w:after="0" w:line="240" w:lineRule="auto"/>
        <w:ind w:firstLine="397"/>
        <w:jc w:val="both"/>
        <w:rPr>
          <w:rFonts w:ascii="Times New Roman" w:hAnsi="Times New Roman"/>
          <w:b/>
          <w:caps/>
          <w:sz w:val="24"/>
          <w:szCs w:val="24"/>
        </w:rPr>
      </w:pP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w:t>
      </w:r>
      <w:r w:rsidRPr="009D07B8">
        <w:rPr>
          <w:rFonts w:ascii="Times New Roman" w:hAnsi="Times New Roman"/>
          <w:sz w:val="24"/>
          <w:szCs w:val="24"/>
        </w:rPr>
        <w:lastRenderedPageBreak/>
        <w:t xml:space="preserve">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Программа мониторинга включает в себя следующие блоки исследования:</w:t>
      </w:r>
    </w:p>
    <w:p w:rsidR="005E13B7" w:rsidRPr="009D07B8" w:rsidRDefault="005E13B7" w:rsidP="00941D81">
      <w:pPr>
        <w:spacing w:after="0"/>
        <w:ind w:firstLine="397"/>
        <w:jc w:val="both"/>
        <w:rPr>
          <w:rStyle w:val="dash041e005f0441005f043d005f043e005f0432005f043d005f043e005f0439005f0020005f0442005f0435005f043a005f0441005f0442005f0020005f0441005f0020005f043e005f0442005f0441005f0442005f0443005f043f005f043e005f043char1"/>
          <w:szCs w:val="24"/>
        </w:rPr>
      </w:pPr>
      <w:r w:rsidRPr="009D07B8">
        <w:rPr>
          <w:rStyle w:val="dash041e005f0441005f043d005f043e005f0432005f043d005f043e005f0439005f0020005f0442005f0435005f043a005f0441005f0442005f0020005f0441005f0020005f043e005f0442005f0441005f0442005f0443005f043f005f043e005f043char1"/>
          <w:b/>
          <w:szCs w:val="24"/>
        </w:rPr>
        <w:t xml:space="preserve">- </w:t>
      </w:r>
      <w:r w:rsidRPr="009D07B8">
        <w:rPr>
          <w:rStyle w:val="dash041e005f0441005f043d005f043e005f0432005f043d005f043e005f0439005f0020005f0442005f0435005f043a005f0441005f0442005f0020005f0441005f0020005f043e005f0442005f0441005f0442005f0443005f043f005f043e005f043char1"/>
          <w:szCs w:val="24"/>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динамику развития учащихся).</w:t>
      </w:r>
    </w:p>
    <w:p w:rsidR="005E13B7" w:rsidRPr="009D07B8" w:rsidRDefault="005E13B7" w:rsidP="00941D81">
      <w:pPr>
        <w:spacing w:after="0"/>
        <w:jc w:val="both"/>
        <w:rPr>
          <w:rFonts w:ascii="Times New Roman" w:hAnsi="Times New Roman"/>
          <w:sz w:val="24"/>
          <w:szCs w:val="24"/>
        </w:rPr>
      </w:pPr>
      <w:r w:rsidRPr="009D07B8">
        <w:rPr>
          <w:rFonts w:ascii="Times New Roman" w:hAnsi="Times New Roman"/>
          <w:b/>
          <w:sz w:val="24"/>
          <w:szCs w:val="24"/>
        </w:rPr>
        <w:t xml:space="preserve">      - </w:t>
      </w:r>
      <w:r w:rsidRPr="009D07B8">
        <w:rPr>
          <w:rFonts w:ascii="Times New Roman" w:hAnsi="Times New Roman"/>
          <w:sz w:val="24"/>
          <w:szCs w:val="24"/>
        </w:rPr>
        <w:t>Исследование</w:t>
      </w:r>
      <w:r w:rsidRPr="009D07B8">
        <w:rPr>
          <w:rFonts w:ascii="Times New Roman" w:hAnsi="Times New Roman"/>
          <w:kern w:val="2"/>
          <w:sz w:val="24"/>
          <w:szCs w:val="24"/>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5E13B7" w:rsidRPr="009D07B8" w:rsidRDefault="005E13B7" w:rsidP="00941D81">
      <w:pPr>
        <w:spacing w:after="0"/>
        <w:ind w:firstLine="397"/>
        <w:jc w:val="both"/>
        <w:rPr>
          <w:rFonts w:ascii="Times New Roman" w:eastAsia="@Arial Unicode MS" w:hAnsi="Times New Roman"/>
          <w:sz w:val="24"/>
          <w:szCs w:val="24"/>
        </w:rPr>
      </w:pPr>
      <w:r w:rsidRPr="009D07B8">
        <w:rPr>
          <w:rFonts w:ascii="Times New Roman" w:hAnsi="Times New Roman"/>
          <w:b/>
          <w:sz w:val="24"/>
          <w:szCs w:val="24"/>
        </w:rPr>
        <w:t>-</w:t>
      </w:r>
      <w:r w:rsidRPr="009D07B8">
        <w:rPr>
          <w:rFonts w:ascii="Times New Roman" w:hAnsi="Times New Roman"/>
          <w:sz w:val="24"/>
          <w:szCs w:val="24"/>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9D07B8">
        <w:rPr>
          <w:rStyle w:val="Zag11"/>
          <w:rFonts w:ascii="Times New Roman" w:eastAsia="@Arial Unicode MS" w:hAnsi="Times New Roman"/>
          <w:sz w:val="24"/>
          <w:szCs w:val="24"/>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Данные, полученные по каждому из трех направлений мониторинга, могут рассматриваться в качестве</w:t>
      </w:r>
      <w:r w:rsidRPr="009D07B8">
        <w:rPr>
          <w:rFonts w:ascii="Times New Roman" w:hAnsi="Times New Roman"/>
          <w:b/>
          <w:sz w:val="24"/>
          <w:szCs w:val="24"/>
        </w:rPr>
        <w:t xml:space="preserve"> основных показателей </w:t>
      </w:r>
      <w:r w:rsidRPr="009D07B8">
        <w:rPr>
          <w:rFonts w:ascii="Times New Roman" w:hAnsi="Times New Roman"/>
          <w:sz w:val="24"/>
          <w:szCs w:val="24"/>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5E13B7" w:rsidRPr="009D07B8" w:rsidRDefault="005E13B7" w:rsidP="00941D81">
      <w:pPr>
        <w:pStyle w:val="-12"/>
        <w:spacing w:after="0" w:line="276" w:lineRule="auto"/>
        <w:ind w:left="0" w:firstLine="397"/>
        <w:jc w:val="both"/>
        <w:rPr>
          <w:rFonts w:ascii="Times New Roman" w:hAnsi="Times New Roman"/>
          <w:i/>
        </w:rPr>
      </w:pPr>
      <w:r w:rsidRPr="009D07B8">
        <w:rPr>
          <w:rFonts w:ascii="Times New Roman" w:hAnsi="Times New Roman"/>
          <w:b/>
        </w:rPr>
        <w:t>Методологический инструментарий</w:t>
      </w:r>
      <w:r w:rsidRPr="009D07B8">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9D07B8">
        <w:rPr>
          <w:rFonts w:ascii="Times New Roman" w:hAnsi="Times New Roman"/>
          <w:bCs/>
        </w:rPr>
        <w:t xml:space="preserve">опрос (анкетирование, интервью, беседа), </w:t>
      </w:r>
      <w:r w:rsidRPr="009D07B8">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Основной</w:t>
      </w:r>
      <w:r w:rsidRPr="009D07B8">
        <w:rPr>
          <w:rFonts w:ascii="Times New Roman" w:hAnsi="Times New Roman"/>
          <w:b/>
          <w:sz w:val="24"/>
          <w:szCs w:val="24"/>
        </w:rPr>
        <w:t xml:space="preserve"> целью исследования</w:t>
      </w:r>
      <w:r w:rsidRPr="009D07B8">
        <w:rPr>
          <w:rFonts w:ascii="Times New Roman" w:hAnsi="Times New Roman"/>
          <w:sz w:val="24"/>
          <w:szCs w:val="24"/>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5E13B7" w:rsidRPr="009D07B8" w:rsidRDefault="005E13B7" w:rsidP="00941D81">
      <w:pPr>
        <w:spacing w:after="0"/>
        <w:ind w:firstLine="397"/>
        <w:jc w:val="both"/>
        <w:rPr>
          <w:rFonts w:ascii="Times New Roman" w:hAnsi="Times New Roman"/>
          <w:i/>
          <w:sz w:val="24"/>
          <w:szCs w:val="24"/>
        </w:rPr>
      </w:pPr>
      <w:r w:rsidRPr="009D07B8">
        <w:rPr>
          <w:rFonts w:ascii="Times New Roman" w:hAnsi="Times New Roman"/>
          <w:b/>
          <w:sz w:val="24"/>
          <w:szCs w:val="24"/>
        </w:rPr>
        <w:t>-</w:t>
      </w:r>
      <w:r w:rsidRPr="009D07B8">
        <w:rPr>
          <w:rFonts w:ascii="Times New Roman" w:hAnsi="Times New Roman"/>
          <w:sz w:val="24"/>
          <w:szCs w:val="24"/>
        </w:rPr>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5E13B7" w:rsidRPr="009D07B8" w:rsidRDefault="005E13B7" w:rsidP="00941D81">
      <w:pPr>
        <w:spacing w:after="0"/>
        <w:ind w:firstLine="397"/>
        <w:jc w:val="both"/>
        <w:rPr>
          <w:rFonts w:ascii="Times New Roman" w:hAnsi="Times New Roman"/>
          <w:i/>
          <w:sz w:val="24"/>
          <w:szCs w:val="24"/>
        </w:rPr>
      </w:pPr>
      <w:r w:rsidRPr="009D07B8">
        <w:rPr>
          <w:rFonts w:ascii="Times New Roman" w:hAnsi="Times New Roman"/>
          <w:b/>
          <w:sz w:val="24"/>
          <w:szCs w:val="24"/>
        </w:rPr>
        <w:t>-</w:t>
      </w:r>
      <w:r w:rsidRPr="009D07B8">
        <w:rPr>
          <w:rFonts w:ascii="Times New Roman" w:hAnsi="Times New Roman"/>
          <w:sz w:val="24"/>
          <w:szCs w:val="24"/>
        </w:rPr>
        <w:t xml:space="preserve"> 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b/>
          <w:sz w:val="24"/>
          <w:szCs w:val="24"/>
        </w:rPr>
        <w:t>-</w:t>
      </w:r>
      <w:r w:rsidRPr="009D07B8">
        <w:rPr>
          <w:rFonts w:ascii="Times New Roman" w:hAnsi="Times New Roman"/>
          <w:sz w:val="24"/>
          <w:szCs w:val="24"/>
        </w:rPr>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9D07B8">
        <w:rPr>
          <w:rFonts w:ascii="Times New Roman" w:hAnsi="Times New Roman"/>
          <w:b/>
          <w:sz w:val="24"/>
          <w:szCs w:val="24"/>
        </w:rPr>
        <w:t>исследование динамики</w:t>
      </w:r>
      <w:r w:rsidRPr="009D07B8">
        <w:rPr>
          <w:rFonts w:ascii="Times New Roman" w:hAnsi="Times New Roman"/>
          <w:sz w:val="24"/>
          <w:szCs w:val="24"/>
        </w:rPr>
        <w:t xml:space="preserve"> развития младших школьников и анализ выполнения годового плана воспитательной работы.</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w:t>
      </w:r>
      <w:r w:rsidRPr="009D07B8">
        <w:rPr>
          <w:rFonts w:ascii="Times New Roman" w:hAnsi="Times New Roman"/>
          <w:sz w:val="24"/>
          <w:szCs w:val="24"/>
        </w:rPr>
        <w:lastRenderedPageBreak/>
        <w:t xml:space="preserve">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5E13B7" w:rsidRPr="009D07B8" w:rsidRDefault="005E13B7" w:rsidP="00941D81">
      <w:pPr>
        <w:spacing w:after="0"/>
        <w:ind w:firstLine="397"/>
        <w:jc w:val="both"/>
        <w:rPr>
          <w:rFonts w:ascii="Times New Roman" w:hAnsi="Times New Roman"/>
          <w:b/>
          <w:sz w:val="24"/>
          <w:szCs w:val="24"/>
        </w:rPr>
      </w:pPr>
      <w:r w:rsidRPr="009D07B8">
        <w:rPr>
          <w:rFonts w:ascii="Times New Roman" w:hAnsi="Times New Roman"/>
          <w:sz w:val="24"/>
          <w:szCs w:val="24"/>
        </w:rPr>
        <w:t xml:space="preserve">Комплексная оценка эффективности реализуемой образовательной организацией воспитательной программы осуществляется в соответствии с динамикой </w:t>
      </w:r>
      <w:r w:rsidRPr="009D07B8">
        <w:rPr>
          <w:rFonts w:ascii="Times New Roman" w:hAnsi="Times New Roman"/>
          <w:b/>
          <w:sz w:val="24"/>
          <w:szCs w:val="24"/>
        </w:rPr>
        <w:t>основных показателей целостного процесса духовно-нравственного развития, воспитания и социализации младших школьников</w:t>
      </w:r>
      <w:r w:rsidRPr="009D07B8">
        <w:rPr>
          <w:rFonts w:ascii="Times New Roman" w:hAnsi="Times New Roman"/>
          <w:sz w:val="24"/>
          <w:szCs w:val="24"/>
        </w:rPr>
        <w:t>:</w:t>
      </w:r>
    </w:p>
    <w:p w:rsidR="005E13B7" w:rsidRPr="009D07B8" w:rsidRDefault="005E13B7" w:rsidP="00941D81">
      <w:pPr>
        <w:pStyle w:val="dash041e005f0431005f044b005f0447005f043d005f044b005f0439"/>
        <w:spacing w:line="276" w:lineRule="auto"/>
        <w:ind w:firstLine="397"/>
        <w:jc w:val="both"/>
      </w:pPr>
      <w:r w:rsidRPr="009D07B8">
        <w:rPr>
          <w:i/>
        </w:rPr>
        <w:t>Блок 1.</w:t>
      </w:r>
      <w:r w:rsidRPr="009D07B8">
        <w:t xml:space="preserve"> Исследование динамики развития обучающихся проводится в соответствии с основными направлениями программы воспитания и социализации, но результаты исследования представлены не по каждому направлению, а в виде их комплексной оценки.</w:t>
      </w:r>
    </w:p>
    <w:p w:rsidR="005E13B7" w:rsidRPr="009D07B8" w:rsidRDefault="005E13B7" w:rsidP="00941D81">
      <w:pPr>
        <w:widowControl w:val="0"/>
        <w:autoSpaceDE w:val="0"/>
        <w:autoSpaceDN w:val="0"/>
        <w:adjustRightInd w:val="0"/>
        <w:spacing w:after="0"/>
        <w:ind w:firstLine="397"/>
        <w:jc w:val="both"/>
        <w:rPr>
          <w:rFonts w:ascii="Times New Roman" w:hAnsi="Times New Roman"/>
          <w:sz w:val="24"/>
          <w:szCs w:val="24"/>
        </w:rPr>
      </w:pPr>
      <w:r w:rsidRPr="009D07B8">
        <w:rPr>
          <w:rStyle w:val="dash041e005f0431005f044b005f0447005f043d005f044b005f0439005f005fchar1char1"/>
          <w:szCs w:val="24"/>
        </w:rPr>
        <w:t>За основу методическое пособие «Дидактический инструментарий для проведения регионального мониторинга качества общего образования» (Дидактический инструментарий для проведения регионального мониторинга качество общего образования : методическое пособие / Е. А. Тюрина,  М. И. Солодкова, Д. Ф. Ильясов. В. В. Кудинов; под ред. В. Н. Кеспикова. – Челябинск  ЧИППКРО, 2013. – 272 с.), методические рекомендации для начальной школы на 2016–2017 учебный год, разработанные в ГБУ ДПО ЧИППКРО, где на с. 6 говорится о том, что при планировании результатов освоения учебного предмета, курса описывается достижение обучающимися личностных результатов на конец каждого года обучения. Личностные результаты представляются двумя блоками:</w:t>
      </w:r>
    </w:p>
    <w:p w:rsidR="005E13B7" w:rsidRPr="009D07B8" w:rsidRDefault="005E13B7" w:rsidP="00941D81">
      <w:pPr>
        <w:widowControl w:val="0"/>
        <w:spacing w:after="0"/>
        <w:ind w:firstLine="397"/>
        <w:jc w:val="both"/>
        <w:rPr>
          <w:rFonts w:ascii="Times New Roman" w:hAnsi="Times New Roman"/>
          <w:sz w:val="24"/>
          <w:szCs w:val="24"/>
        </w:rPr>
      </w:pPr>
      <w:r w:rsidRPr="009D07B8">
        <w:rPr>
          <w:rFonts w:ascii="Times New Roman" w:hAnsi="Times New Roman"/>
          <w:sz w:val="24"/>
          <w:szCs w:val="24"/>
        </w:rPr>
        <w:t>1. У обучающихся будут сформированы (подлежит диагностике) [зона актуального развития].</w:t>
      </w:r>
    </w:p>
    <w:p w:rsidR="005E13B7" w:rsidRPr="009D07B8" w:rsidRDefault="005E13B7" w:rsidP="00941D81">
      <w:pPr>
        <w:widowControl w:val="0"/>
        <w:spacing w:after="0"/>
        <w:ind w:firstLine="397"/>
        <w:jc w:val="both"/>
        <w:rPr>
          <w:rFonts w:ascii="Times New Roman" w:hAnsi="Times New Roman"/>
          <w:sz w:val="24"/>
          <w:szCs w:val="24"/>
        </w:rPr>
      </w:pPr>
      <w:r w:rsidRPr="009D07B8">
        <w:rPr>
          <w:rFonts w:ascii="Times New Roman" w:hAnsi="Times New Roman"/>
          <w:sz w:val="24"/>
          <w:szCs w:val="24"/>
        </w:rPr>
        <w:t>2. Обучающийся получит возможность для формирования (не диагностируется) [зона ближайшего развития].</w:t>
      </w:r>
    </w:p>
    <w:p w:rsidR="005E13B7" w:rsidRPr="009D07B8" w:rsidRDefault="005E13B7" w:rsidP="00941D81">
      <w:pPr>
        <w:widowControl w:val="0"/>
        <w:spacing w:after="0"/>
        <w:ind w:firstLine="397"/>
        <w:jc w:val="both"/>
        <w:rPr>
          <w:rFonts w:ascii="Times New Roman" w:hAnsi="Times New Roman"/>
          <w:sz w:val="24"/>
          <w:szCs w:val="24"/>
        </w:rPr>
      </w:pPr>
      <w:r w:rsidRPr="009D07B8">
        <w:rPr>
          <w:rFonts w:ascii="Times New Roman" w:hAnsi="Times New Roman"/>
          <w:sz w:val="24"/>
          <w:szCs w:val="24"/>
        </w:rPr>
        <w:t>Это положение занесено в таблицу, в которой отмечено наличие этих двух блоков в каждом классе. В таблице в колонке 1 каждого класса выделены знаком «+» те качества, которые могут быть сформированы (следовательно, подвергнуты мониторингу), начиная с первого класса.</w:t>
      </w:r>
    </w:p>
    <w:p w:rsidR="005E13B7" w:rsidRPr="009D07B8" w:rsidRDefault="005E13B7" w:rsidP="00941D81">
      <w:pPr>
        <w:widowControl w:val="0"/>
        <w:spacing w:after="0"/>
        <w:ind w:firstLine="397"/>
        <w:jc w:val="both"/>
        <w:rPr>
          <w:rFonts w:ascii="Times New Roman" w:hAnsi="Times New Roman"/>
          <w:sz w:val="24"/>
          <w:szCs w:val="24"/>
        </w:rPr>
      </w:pPr>
      <w:r w:rsidRPr="009D07B8">
        <w:rPr>
          <w:rFonts w:ascii="Times New Roman" w:hAnsi="Times New Roman"/>
          <w:sz w:val="24"/>
          <w:szCs w:val="24"/>
        </w:rPr>
        <w:t>Так, предлагается провести мониторинг достижения следующих личностных результатов:</w:t>
      </w:r>
    </w:p>
    <w:p w:rsidR="005E13B7" w:rsidRPr="009D07B8" w:rsidRDefault="005E13B7" w:rsidP="00941D81">
      <w:pPr>
        <w:widowControl w:val="0"/>
        <w:spacing w:after="0"/>
        <w:ind w:firstLine="397"/>
        <w:rPr>
          <w:rFonts w:ascii="Times New Roman" w:hAnsi="Times New Roman"/>
          <w:sz w:val="24"/>
          <w:szCs w:val="24"/>
        </w:rPr>
      </w:pPr>
    </w:p>
    <w:p w:rsidR="005E13B7" w:rsidRPr="009D07B8" w:rsidRDefault="005E13B7" w:rsidP="00941D81">
      <w:pPr>
        <w:widowControl w:val="0"/>
        <w:spacing w:after="0"/>
        <w:ind w:firstLine="397"/>
        <w:rPr>
          <w:rFonts w:ascii="Times New Roman" w:hAnsi="Times New Roman"/>
          <w:b/>
          <w:sz w:val="24"/>
          <w:szCs w:val="24"/>
        </w:rPr>
      </w:pPr>
      <w:r w:rsidRPr="009D07B8">
        <w:rPr>
          <w:rFonts w:ascii="Times New Roman" w:hAnsi="Times New Roman"/>
          <w:b/>
          <w:sz w:val="24"/>
          <w:szCs w:val="24"/>
        </w:rPr>
        <w:t>в первом классе:</w:t>
      </w:r>
    </w:p>
    <w:p w:rsidR="005E13B7" w:rsidRPr="009D07B8" w:rsidRDefault="005E13B7" w:rsidP="00941D81">
      <w:pPr>
        <w:widowControl w:val="0"/>
        <w:numPr>
          <w:ilvl w:val="0"/>
          <w:numId w:val="46"/>
        </w:numPr>
        <w:spacing w:after="0"/>
        <w:rPr>
          <w:rStyle w:val="dash041e005f0431005f044b005f0447005f043d005f044b005f0439005f005fchar1char1"/>
          <w:szCs w:val="24"/>
        </w:rPr>
      </w:pPr>
      <w:r w:rsidRPr="009D07B8">
        <w:rPr>
          <w:rStyle w:val="dash041e005f0431005f044b005f0447005f043d005f044b005f0439005f005fchar1char1"/>
          <w:szCs w:val="24"/>
        </w:rPr>
        <w:t>Осознанность своей этнической и национальной принадлежности.</w:t>
      </w:r>
    </w:p>
    <w:p w:rsidR="005E13B7" w:rsidRPr="009D07B8" w:rsidRDefault="005E13B7" w:rsidP="00941D81">
      <w:pPr>
        <w:widowControl w:val="0"/>
        <w:numPr>
          <w:ilvl w:val="0"/>
          <w:numId w:val="46"/>
        </w:numPr>
        <w:spacing w:after="0"/>
        <w:rPr>
          <w:rStyle w:val="dash041e005f0431005f044b005f0447005f043d005f044b005f0439005f005fchar1char1"/>
          <w:szCs w:val="24"/>
        </w:rPr>
      </w:pPr>
      <w:r w:rsidRPr="009D07B8">
        <w:rPr>
          <w:rStyle w:val="dash041e005f0431005f044b005f0447005f043d005f044b005f0439005f005fchar1char1"/>
          <w:szCs w:val="24"/>
        </w:rPr>
        <w:t>Владение начальными навыками адаптации в динамично изменяющемся и развивающемся мире.</w:t>
      </w:r>
    </w:p>
    <w:p w:rsidR="005E13B7" w:rsidRPr="009D07B8" w:rsidRDefault="005E13B7" w:rsidP="00941D81">
      <w:pPr>
        <w:widowControl w:val="0"/>
        <w:numPr>
          <w:ilvl w:val="0"/>
          <w:numId w:val="46"/>
        </w:numPr>
        <w:spacing w:after="0"/>
        <w:rPr>
          <w:rStyle w:val="dash041e005f0431005f044b005f0447005f043d005f044b005f0439005f005fchar1char1"/>
          <w:b/>
          <w:i/>
          <w:szCs w:val="24"/>
        </w:rPr>
      </w:pPr>
      <w:r w:rsidRPr="009D07B8">
        <w:rPr>
          <w:rStyle w:val="dash041e005f0431005f044b005f0447005f043d005f044b005f0439005f005fchar1char1"/>
          <w:b/>
          <w:i/>
          <w:szCs w:val="24"/>
        </w:rPr>
        <w:t>Сформированность уважительного отношения к собственной семье, её членам, традициям.</w:t>
      </w:r>
    </w:p>
    <w:p w:rsidR="005E13B7" w:rsidRPr="009D07B8" w:rsidRDefault="005E13B7" w:rsidP="00941D81">
      <w:pPr>
        <w:widowControl w:val="0"/>
        <w:numPr>
          <w:ilvl w:val="0"/>
          <w:numId w:val="46"/>
        </w:numPr>
        <w:spacing w:after="0"/>
        <w:rPr>
          <w:rFonts w:ascii="Times New Roman" w:hAnsi="Times New Roman"/>
          <w:sz w:val="24"/>
          <w:szCs w:val="24"/>
        </w:rPr>
      </w:pPr>
      <w:r w:rsidRPr="009D07B8">
        <w:rPr>
          <w:rStyle w:val="dash041e005f0431005f044b005f0447005f043d005f044b005f0439005f005fchar1char1"/>
          <w:szCs w:val="24"/>
        </w:rPr>
        <w:t>С</w:t>
      </w:r>
      <w:r w:rsidRPr="009D07B8">
        <w:rPr>
          <w:rFonts w:ascii="Times New Roman" w:hAnsi="Times New Roman"/>
          <w:sz w:val="24"/>
          <w:szCs w:val="24"/>
        </w:rPr>
        <w:t>формированность установки на безопасный, здоровый образ жизни.</w:t>
      </w:r>
    </w:p>
    <w:p w:rsidR="005E13B7" w:rsidRPr="009D07B8" w:rsidRDefault="005E13B7" w:rsidP="00941D81">
      <w:pPr>
        <w:widowControl w:val="0"/>
        <w:numPr>
          <w:ilvl w:val="0"/>
          <w:numId w:val="46"/>
        </w:numPr>
        <w:spacing w:after="0"/>
        <w:rPr>
          <w:rStyle w:val="dash041e005f0431005f044b005f0447005f043d005f044b005f0439005f005fchar1char1"/>
          <w:szCs w:val="24"/>
        </w:rPr>
      </w:pPr>
      <w:r w:rsidRPr="009D07B8">
        <w:rPr>
          <w:rStyle w:val="dash041e005f0431005f044b005f0447005f043d005f044b005f0439005f005fchar1char1"/>
          <w:szCs w:val="24"/>
        </w:rPr>
        <w:t>Принятие и освоение социальной роли обучающегося.</w:t>
      </w:r>
    </w:p>
    <w:p w:rsidR="005E13B7" w:rsidRPr="009D07B8" w:rsidRDefault="005E13B7" w:rsidP="00941D81">
      <w:pPr>
        <w:widowControl w:val="0"/>
        <w:numPr>
          <w:ilvl w:val="0"/>
          <w:numId w:val="46"/>
        </w:numPr>
        <w:spacing w:after="0"/>
        <w:rPr>
          <w:rStyle w:val="dash041e005f0431005f044b005f0447005f043d005f044b005f0439005f005fchar1char1"/>
          <w:szCs w:val="24"/>
        </w:rPr>
      </w:pPr>
      <w:r w:rsidRPr="009D07B8">
        <w:rPr>
          <w:rStyle w:val="dash041e005f0431005f044b005f0447005f043d005f044b005f0439005f005fchar1char1"/>
          <w:szCs w:val="24"/>
        </w:rPr>
        <w:t>Наличие мотивации к творческому труду, работе на результат, бережному отношению к материальным и духовным ценностям.</w:t>
      </w:r>
    </w:p>
    <w:p w:rsidR="005E13B7" w:rsidRPr="009D07B8" w:rsidRDefault="005E13B7" w:rsidP="00941D81">
      <w:pPr>
        <w:widowControl w:val="0"/>
        <w:spacing w:after="0"/>
        <w:ind w:firstLine="397"/>
        <w:rPr>
          <w:rFonts w:ascii="Times New Roman" w:hAnsi="Times New Roman"/>
          <w:b/>
          <w:sz w:val="24"/>
          <w:szCs w:val="24"/>
        </w:rPr>
      </w:pPr>
      <w:r w:rsidRPr="009D07B8">
        <w:rPr>
          <w:rFonts w:ascii="Times New Roman" w:hAnsi="Times New Roman"/>
          <w:b/>
          <w:sz w:val="24"/>
          <w:szCs w:val="24"/>
        </w:rPr>
        <w:t>во втором классе:</w:t>
      </w:r>
    </w:p>
    <w:p w:rsidR="005E13B7" w:rsidRPr="009D07B8" w:rsidRDefault="005E13B7" w:rsidP="00941D81">
      <w:pPr>
        <w:widowControl w:val="0"/>
        <w:numPr>
          <w:ilvl w:val="0"/>
          <w:numId w:val="46"/>
        </w:numPr>
        <w:spacing w:after="0"/>
        <w:rPr>
          <w:rFonts w:ascii="Times New Roman" w:hAnsi="Times New Roman"/>
          <w:b/>
          <w:sz w:val="24"/>
          <w:szCs w:val="24"/>
        </w:rPr>
      </w:pPr>
      <w:r w:rsidRPr="009D07B8">
        <w:rPr>
          <w:rStyle w:val="dash041e005f0431005f044b005f0447005f043d005f044b005f0439005f005fchar1char1"/>
          <w:szCs w:val="24"/>
        </w:rPr>
        <w:t xml:space="preserve">Сформированность основ российской гражданской идентичности, чувства гордости </w:t>
      </w:r>
      <w:r w:rsidRPr="009D07B8">
        <w:rPr>
          <w:rStyle w:val="dash041e005f0431005f044b005f0447005f043d005f044b005f0439005f005fchar1char1"/>
          <w:szCs w:val="24"/>
        </w:rPr>
        <w:lastRenderedPageBreak/>
        <w:t xml:space="preserve">за свою Родину, российский народ, историю России </w:t>
      </w:r>
      <w:r w:rsidRPr="009D07B8">
        <w:rPr>
          <w:rStyle w:val="dash041e005f0431005f044b005f0447005f043d005f044b005f0439005f005fchar1char1"/>
          <w:b/>
          <w:i/>
          <w:szCs w:val="24"/>
        </w:rPr>
        <w:t>и родного края.</w:t>
      </w:r>
    </w:p>
    <w:p w:rsidR="005E13B7" w:rsidRPr="009D07B8" w:rsidRDefault="005E13B7" w:rsidP="00941D81">
      <w:pPr>
        <w:widowControl w:val="0"/>
        <w:numPr>
          <w:ilvl w:val="0"/>
          <w:numId w:val="46"/>
        </w:numPr>
        <w:spacing w:after="0"/>
        <w:jc w:val="both"/>
        <w:rPr>
          <w:rStyle w:val="dash041e005f0431005f044b005f0447005f043d005f044b005f0439005f005fchar1char1"/>
          <w:szCs w:val="24"/>
        </w:rPr>
      </w:pPr>
      <w:r w:rsidRPr="009D07B8">
        <w:rPr>
          <w:rStyle w:val="dash041e005f0431005f044b005f0447005f043d005f044b005f0439005f005fchar1char1"/>
          <w:szCs w:val="24"/>
        </w:rPr>
        <w:t xml:space="preserve">Осознанность своей этнической и национальной принадлежности. </w:t>
      </w:r>
    </w:p>
    <w:p w:rsidR="005E13B7" w:rsidRPr="009D07B8" w:rsidRDefault="005E13B7" w:rsidP="00941D81">
      <w:pPr>
        <w:widowControl w:val="0"/>
        <w:numPr>
          <w:ilvl w:val="0"/>
          <w:numId w:val="46"/>
        </w:numPr>
        <w:spacing w:after="0"/>
        <w:jc w:val="both"/>
        <w:rPr>
          <w:rStyle w:val="dash041e005f0431005f044b005f0447005f043d005f044b005f0439005f005fchar1char1"/>
          <w:szCs w:val="24"/>
        </w:rPr>
      </w:pPr>
      <w:r w:rsidRPr="009D07B8">
        <w:rPr>
          <w:rStyle w:val="dash041e005f0431005f044b005f0447005f043d005f044b005f0439005f005fchar1char1"/>
          <w:szCs w:val="24"/>
        </w:rPr>
        <w:t>Владение начальными навыками адаптации в динамично изменяющемся и развивающемся мире.</w:t>
      </w:r>
    </w:p>
    <w:p w:rsidR="005E13B7" w:rsidRPr="009D07B8" w:rsidRDefault="005E13B7" w:rsidP="00941D81">
      <w:pPr>
        <w:widowControl w:val="0"/>
        <w:numPr>
          <w:ilvl w:val="0"/>
          <w:numId w:val="46"/>
        </w:numPr>
        <w:spacing w:after="0"/>
        <w:jc w:val="both"/>
        <w:rPr>
          <w:rFonts w:ascii="Times New Roman" w:hAnsi="Times New Roman"/>
          <w:sz w:val="24"/>
          <w:szCs w:val="24"/>
        </w:rPr>
      </w:pPr>
      <w:r w:rsidRPr="009D07B8">
        <w:rPr>
          <w:rStyle w:val="dash041e005f0431005f044b005f0447005f043d005f044b005f0439005f005fchar1char1"/>
          <w:szCs w:val="24"/>
        </w:rPr>
        <w:t>С</w:t>
      </w:r>
      <w:r w:rsidRPr="009D07B8">
        <w:rPr>
          <w:rFonts w:ascii="Times New Roman" w:hAnsi="Times New Roman"/>
          <w:sz w:val="24"/>
          <w:szCs w:val="24"/>
        </w:rPr>
        <w:t>формированность установки на безопасный, здоровый образ жизни.</w:t>
      </w:r>
    </w:p>
    <w:p w:rsidR="005E13B7" w:rsidRPr="009D07B8" w:rsidRDefault="005E13B7" w:rsidP="00941D81">
      <w:pPr>
        <w:widowControl w:val="0"/>
        <w:numPr>
          <w:ilvl w:val="0"/>
          <w:numId w:val="46"/>
        </w:numPr>
        <w:spacing w:after="0"/>
        <w:jc w:val="both"/>
        <w:rPr>
          <w:rStyle w:val="dash041e005f0431005f044b005f0447005f043d005f044b005f0439005f005fchar1char1"/>
          <w:szCs w:val="24"/>
        </w:rPr>
      </w:pPr>
      <w:r w:rsidRPr="009D07B8">
        <w:rPr>
          <w:rStyle w:val="dash041e005f0431005f044b005f0447005f043d005f044b005f0439005f005fchar1char1"/>
          <w:szCs w:val="24"/>
        </w:rPr>
        <w:t xml:space="preserve">Принятие и освоение социальной роли обучающегося. </w:t>
      </w:r>
    </w:p>
    <w:p w:rsidR="005E13B7" w:rsidRPr="009D07B8" w:rsidRDefault="005E13B7" w:rsidP="00941D81">
      <w:pPr>
        <w:widowControl w:val="0"/>
        <w:numPr>
          <w:ilvl w:val="0"/>
          <w:numId w:val="46"/>
        </w:numPr>
        <w:spacing w:after="0"/>
        <w:jc w:val="both"/>
        <w:rPr>
          <w:rFonts w:ascii="Times New Roman" w:hAnsi="Times New Roman"/>
          <w:sz w:val="24"/>
          <w:szCs w:val="24"/>
        </w:rPr>
      </w:pPr>
      <w:r w:rsidRPr="009D07B8">
        <w:rPr>
          <w:rStyle w:val="dash041e005f0431005f044b005f0447005f043d005f044b005f0439005f005fchar1char1"/>
          <w:szCs w:val="24"/>
        </w:rPr>
        <w:t>Наличие мотивов учебной деятельности и личностного смысла учения.</w:t>
      </w:r>
      <w:r w:rsidRPr="009D07B8">
        <w:rPr>
          <w:rFonts w:ascii="Times New Roman" w:hAnsi="Times New Roman"/>
          <w:sz w:val="24"/>
          <w:szCs w:val="24"/>
        </w:rPr>
        <w:t xml:space="preserve"> </w:t>
      </w:r>
    </w:p>
    <w:p w:rsidR="005E13B7" w:rsidRPr="009D07B8" w:rsidRDefault="005E13B7" w:rsidP="00941D81">
      <w:pPr>
        <w:widowControl w:val="0"/>
        <w:numPr>
          <w:ilvl w:val="0"/>
          <w:numId w:val="46"/>
        </w:numPr>
        <w:spacing w:after="0"/>
        <w:jc w:val="both"/>
        <w:rPr>
          <w:rStyle w:val="dash041e005f0431005f044b005f0447005f043d005f044b005f0439005f005fchar1char1"/>
          <w:szCs w:val="24"/>
        </w:rPr>
      </w:pPr>
      <w:r w:rsidRPr="009D07B8">
        <w:rPr>
          <w:rFonts w:ascii="Times New Roman" w:hAnsi="Times New Roman"/>
          <w:sz w:val="24"/>
          <w:szCs w:val="24"/>
        </w:rPr>
        <w:t>Этические чувства, доброжелательность и эмоционально-нравственная отзывчивость, понимание и сопереживание чувствам других людей.</w:t>
      </w:r>
    </w:p>
    <w:p w:rsidR="005E13B7" w:rsidRPr="009D07B8" w:rsidRDefault="005E13B7" w:rsidP="00941D81">
      <w:pPr>
        <w:widowControl w:val="0"/>
        <w:numPr>
          <w:ilvl w:val="0"/>
          <w:numId w:val="46"/>
        </w:numPr>
        <w:spacing w:after="0"/>
        <w:jc w:val="both"/>
        <w:rPr>
          <w:rStyle w:val="dash041e005f0431005f044b005f0447005f043d005f044b005f0439005f005fchar1char1"/>
          <w:szCs w:val="24"/>
        </w:rPr>
      </w:pPr>
      <w:r w:rsidRPr="009D07B8">
        <w:rPr>
          <w:rStyle w:val="dash041e005f0431005f044b005f0447005f043d005f044b005f0439005f005fchar1char1"/>
          <w:szCs w:val="24"/>
        </w:rPr>
        <w:t>Наличие мотивации к творческому труду, работе на результат, бережному отношению к материальным и духовным ценностям.</w:t>
      </w:r>
    </w:p>
    <w:p w:rsidR="005E13B7" w:rsidRPr="009D07B8" w:rsidRDefault="005E13B7" w:rsidP="00941D81">
      <w:pPr>
        <w:widowControl w:val="0"/>
        <w:numPr>
          <w:ilvl w:val="0"/>
          <w:numId w:val="46"/>
        </w:numPr>
        <w:spacing w:after="0"/>
        <w:jc w:val="both"/>
        <w:rPr>
          <w:rFonts w:ascii="Times New Roman" w:hAnsi="Times New Roman"/>
          <w:b/>
          <w:i/>
          <w:sz w:val="24"/>
          <w:szCs w:val="24"/>
        </w:rPr>
      </w:pPr>
      <w:r w:rsidRPr="009D07B8">
        <w:rPr>
          <w:rFonts w:ascii="Times New Roman" w:hAnsi="Times New Roman"/>
          <w:b/>
          <w:i/>
          <w:sz w:val="24"/>
          <w:szCs w:val="24"/>
        </w:rPr>
        <w:t>Уважение к труду других людей, понимание ценности различных профессий, в том числе рабочих и инженерных.</w:t>
      </w:r>
    </w:p>
    <w:p w:rsidR="005E13B7" w:rsidRPr="009D07B8" w:rsidRDefault="005E13B7" w:rsidP="00941D81">
      <w:pPr>
        <w:widowControl w:val="0"/>
        <w:numPr>
          <w:ilvl w:val="0"/>
          <w:numId w:val="46"/>
        </w:numPr>
        <w:spacing w:after="0"/>
        <w:jc w:val="both"/>
        <w:rPr>
          <w:rFonts w:ascii="Times New Roman" w:hAnsi="Times New Roman"/>
          <w:b/>
          <w:i/>
          <w:sz w:val="24"/>
          <w:szCs w:val="24"/>
        </w:rPr>
      </w:pPr>
      <w:r w:rsidRPr="009D07B8">
        <w:rPr>
          <w:rFonts w:ascii="Times New Roman" w:hAnsi="Times New Roman"/>
          <w:sz w:val="24"/>
          <w:szCs w:val="24"/>
        </w:rPr>
        <w:t>Навыки сотрудничества со взрослыми и сверстниками в разных социальных ситуациях.</w:t>
      </w:r>
    </w:p>
    <w:p w:rsidR="005E13B7" w:rsidRPr="009D07B8" w:rsidRDefault="005E13B7" w:rsidP="00941D81">
      <w:pPr>
        <w:widowControl w:val="0"/>
        <w:spacing w:after="0"/>
        <w:ind w:firstLine="397"/>
        <w:rPr>
          <w:rStyle w:val="dash041e005f0431005f044b005f0447005f043d005f044b005f0439005f005fchar1char1"/>
          <w:szCs w:val="24"/>
        </w:rPr>
      </w:pPr>
    </w:p>
    <w:p w:rsidR="005E13B7" w:rsidRPr="009D07B8" w:rsidRDefault="005E13B7" w:rsidP="00941D81">
      <w:pPr>
        <w:widowControl w:val="0"/>
        <w:spacing w:after="0"/>
        <w:ind w:firstLine="397"/>
        <w:rPr>
          <w:rStyle w:val="dash041e005f0431005f044b005f0447005f043d005f044b005f0439005f005fchar1char1"/>
          <w:b/>
          <w:szCs w:val="24"/>
        </w:rPr>
      </w:pPr>
      <w:r w:rsidRPr="009D07B8">
        <w:rPr>
          <w:rStyle w:val="dash041e005f0431005f044b005f0447005f043d005f044b005f0439005f005fchar1char1"/>
          <w:b/>
          <w:szCs w:val="24"/>
        </w:rPr>
        <w:t>в третьем классе:</w:t>
      </w:r>
    </w:p>
    <w:p w:rsidR="005E13B7" w:rsidRPr="009D07B8" w:rsidRDefault="005E13B7" w:rsidP="00941D81">
      <w:pPr>
        <w:widowControl w:val="0"/>
        <w:numPr>
          <w:ilvl w:val="0"/>
          <w:numId w:val="46"/>
        </w:numPr>
        <w:spacing w:after="0"/>
        <w:jc w:val="both"/>
        <w:rPr>
          <w:rStyle w:val="dash041e005f0431005f044b005f0447005f043d005f044b005f0439005f005fchar1char1"/>
          <w:szCs w:val="24"/>
        </w:rPr>
      </w:pPr>
      <w:r w:rsidRPr="009D07B8">
        <w:rPr>
          <w:rStyle w:val="dash041e005f0431005f044b005f0447005f043d005f044b005f0439005f005fchar1char1"/>
          <w:szCs w:val="24"/>
        </w:rPr>
        <w:t xml:space="preserve">Осознанность своей этнической и национальной принадлежности. </w:t>
      </w:r>
    </w:p>
    <w:p w:rsidR="005E13B7" w:rsidRPr="009D07B8" w:rsidRDefault="005E13B7" w:rsidP="00941D81">
      <w:pPr>
        <w:widowControl w:val="0"/>
        <w:numPr>
          <w:ilvl w:val="0"/>
          <w:numId w:val="46"/>
        </w:numPr>
        <w:spacing w:after="0"/>
        <w:jc w:val="both"/>
        <w:rPr>
          <w:rStyle w:val="dash041e005f0431005f044b005f0447005f043d005f044b005f0439005f005fchar1char1"/>
          <w:szCs w:val="24"/>
        </w:rPr>
      </w:pPr>
      <w:r w:rsidRPr="009D07B8">
        <w:rPr>
          <w:rStyle w:val="dash041e005f0431005f044b005f0447005f043d005f044b005f0439005f005fchar1char1"/>
          <w:szCs w:val="24"/>
        </w:rPr>
        <w:t>Сформированность целостного, социально ориентированного взгляда на мир в его органичном единстве и разнообразии природы, народов, культур и религий.</w:t>
      </w:r>
    </w:p>
    <w:p w:rsidR="005E13B7" w:rsidRPr="009D07B8" w:rsidRDefault="005E13B7" w:rsidP="00941D81">
      <w:pPr>
        <w:widowControl w:val="0"/>
        <w:numPr>
          <w:ilvl w:val="0"/>
          <w:numId w:val="46"/>
        </w:numPr>
        <w:spacing w:after="0"/>
        <w:jc w:val="both"/>
        <w:rPr>
          <w:rStyle w:val="dash041e005f0431005f044b005f0447005f043d005f044b005f0439005f005fchar1char1"/>
          <w:b/>
          <w:i/>
          <w:szCs w:val="24"/>
        </w:rPr>
      </w:pPr>
      <w:r w:rsidRPr="009D07B8">
        <w:rPr>
          <w:rStyle w:val="dash041e005f0431005f044b005f0447005f043d005f044b005f0439005f005fchar1char1"/>
          <w:b/>
          <w:i/>
          <w:szCs w:val="24"/>
        </w:rPr>
        <w:t>Сформированность уважительного отношения к собственной семье, её членам, традициям.</w:t>
      </w:r>
    </w:p>
    <w:p w:rsidR="005E13B7" w:rsidRPr="009D07B8" w:rsidRDefault="005E13B7" w:rsidP="00941D81">
      <w:pPr>
        <w:widowControl w:val="0"/>
        <w:numPr>
          <w:ilvl w:val="0"/>
          <w:numId w:val="46"/>
        </w:numPr>
        <w:spacing w:after="0"/>
        <w:jc w:val="both"/>
        <w:rPr>
          <w:rFonts w:ascii="Times New Roman" w:hAnsi="Times New Roman"/>
          <w:sz w:val="24"/>
          <w:szCs w:val="24"/>
        </w:rPr>
      </w:pPr>
      <w:r w:rsidRPr="009D07B8">
        <w:rPr>
          <w:rStyle w:val="dash041e005f0431005f044b005f0447005f043d005f044b005f0439005f005fchar1char1"/>
          <w:szCs w:val="24"/>
        </w:rPr>
        <w:t>С</w:t>
      </w:r>
      <w:r w:rsidRPr="009D07B8">
        <w:rPr>
          <w:rFonts w:ascii="Times New Roman" w:hAnsi="Times New Roman"/>
          <w:sz w:val="24"/>
          <w:szCs w:val="24"/>
        </w:rPr>
        <w:t>формированность установки на безопасный, здоровый образ жизни.</w:t>
      </w:r>
    </w:p>
    <w:p w:rsidR="005E13B7" w:rsidRPr="009D07B8" w:rsidRDefault="005E13B7" w:rsidP="00941D81">
      <w:pPr>
        <w:widowControl w:val="0"/>
        <w:numPr>
          <w:ilvl w:val="0"/>
          <w:numId w:val="46"/>
        </w:numPr>
        <w:spacing w:after="0"/>
        <w:jc w:val="both"/>
        <w:rPr>
          <w:rStyle w:val="dash041e005f0431005f044b005f0447005f043d005f044b005f0439005f005fchar1char1"/>
          <w:szCs w:val="24"/>
        </w:rPr>
      </w:pPr>
      <w:r w:rsidRPr="009D07B8">
        <w:rPr>
          <w:rStyle w:val="dash041e005f0431005f044b005f0447005f043d005f044b005f0439005f005fchar1char1"/>
          <w:szCs w:val="24"/>
        </w:rPr>
        <w:t>Принятие и освоение социальной роли обучающегося.</w:t>
      </w:r>
    </w:p>
    <w:p w:rsidR="005E13B7" w:rsidRPr="009D07B8" w:rsidRDefault="005E13B7" w:rsidP="00941D81">
      <w:pPr>
        <w:widowControl w:val="0"/>
        <w:numPr>
          <w:ilvl w:val="0"/>
          <w:numId w:val="46"/>
        </w:numPr>
        <w:spacing w:after="0"/>
        <w:jc w:val="both"/>
        <w:rPr>
          <w:rStyle w:val="dash041e005f0431005f044b005f0447005f043d005f044b005f0439005f005fchar1char1"/>
          <w:szCs w:val="24"/>
        </w:rPr>
      </w:pPr>
      <w:r w:rsidRPr="009D07B8">
        <w:rPr>
          <w:rStyle w:val="dash041e005f0431005f044b005f0447005f043d005f044b005f0439005f005fchar1char1"/>
          <w:szCs w:val="24"/>
        </w:rPr>
        <w:t>Наличие мотивов учебной деятельности и личностного смысла учения</w:t>
      </w:r>
    </w:p>
    <w:p w:rsidR="005E13B7" w:rsidRPr="009D07B8" w:rsidRDefault="005E13B7" w:rsidP="00941D81">
      <w:pPr>
        <w:widowControl w:val="0"/>
        <w:numPr>
          <w:ilvl w:val="0"/>
          <w:numId w:val="46"/>
        </w:numPr>
        <w:spacing w:after="0"/>
        <w:jc w:val="both"/>
        <w:rPr>
          <w:rFonts w:ascii="Times New Roman" w:hAnsi="Times New Roman"/>
          <w:sz w:val="24"/>
          <w:szCs w:val="24"/>
        </w:rPr>
      </w:pPr>
      <w:r w:rsidRPr="009D07B8">
        <w:rPr>
          <w:rFonts w:ascii="Times New Roman" w:hAnsi="Times New Roman"/>
          <w:sz w:val="24"/>
          <w:szCs w:val="24"/>
        </w:rPr>
        <w:t>Этические чувства, доброжелательность и эмоционально-нравственная отзывчивость, понимание и сопереживание чувствам других людей</w:t>
      </w:r>
    </w:p>
    <w:p w:rsidR="005E13B7" w:rsidRPr="009D07B8" w:rsidRDefault="005E13B7" w:rsidP="00941D81">
      <w:pPr>
        <w:widowControl w:val="0"/>
        <w:numPr>
          <w:ilvl w:val="0"/>
          <w:numId w:val="46"/>
        </w:numPr>
        <w:spacing w:after="0"/>
        <w:jc w:val="both"/>
        <w:rPr>
          <w:rFonts w:ascii="Times New Roman" w:hAnsi="Times New Roman"/>
          <w:sz w:val="24"/>
          <w:szCs w:val="24"/>
        </w:rPr>
      </w:pPr>
      <w:r w:rsidRPr="009D07B8">
        <w:rPr>
          <w:rFonts w:ascii="Times New Roman" w:hAnsi="Times New Roman"/>
          <w:sz w:val="24"/>
          <w:szCs w:val="24"/>
        </w:rPr>
        <w:t>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E13B7" w:rsidRPr="009D07B8" w:rsidRDefault="005E13B7" w:rsidP="00941D81">
      <w:pPr>
        <w:widowControl w:val="0"/>
        <w:numPr>
          <w:ilvl w:val="0"/>
          <w:numId w:val="46"/>
        </w:numPr>
        <w:spacing w:after="0"/>
        <w:jc w:val="both"/>
        <w:rPr>
          <w:rStyle w:val="dash041e005f0431005f044b005f0447005f043d005f044b005f0439005f005fchar1char1"/>
          <w:szCs w:val="24"/>
        </w:rPr>
      </w:pPr>
      <w:r w:rsidRPr="009D07B8">
        <w:rPr>
          <w:rStyle w:val="dash041e005f0431005f044b005f0447005f043d005f044b005f0439005f005fchar1char1"/>
          <w:szCs w:val="24"/>
        </w:rPr>
        <w:t>Наличие мотивации к творческому труду, работе на результат, бережному отношению к материальным и духовным ценностям.</w:t>
      </w:r>
    </w:p>
    <w:p w:rsidR="005E13B7" w:rsidRPr="009D07B8" w:rsidRDefault="005E13B7" w:rsidP="00941D81">
      <w:pPr>
        <w:widowControl w:val="0"/>
        <w:numPr>
          <w:ilvl w:val="0"/>
          <w:numId w:val="46"/>
        </w:numPr>
        <w:spacing w:after="0"/>
        <w:jc w:val="both"/>
        <w:rPr>
          <w:rStyle w:val="dash041e005f0431005f044b005f0447005f043d005f044b005f0439005f005fchar1char1"/>
          <w:szCs w:val="24"/>
        </w:rPr>
      </w:pPr>
      <w:r w:rsidRPr="009D07B8">
        <w:rPr>
          <w:rFonts w:ascii="Times New Roman" w:hAnsi="Times New Roman"/>
          <w:b/>
          <w:i/>
          <w:sz w:val="24"/>
          <w:szCs w:val="24"/>
        </w:rPr>
        <w:t>Уважение к труду других людей, понимание ценности различных профессий, в том числе рабочих и инженерных.</w:t>
      </w:r>
    </w:p>
    <w:p w:rsidR="005E13B7" w:rsidRPr="009D07B8" w:rsidRDefault="005E13B7" w:rsidP="00941D81">
      <w:pPr>
        <w:widowControl w:val="0"/>
        <w:numPr>
          <w:ilvl w:val="0"/>
          <w:numId w:val="46"/>
        </w:numPr>
        <w:spacing w:after="0"/>
        <w:jc w:val="both"/>
        <w:rPr>
          <w:rFonts w:ascii="Times New Roman" w:hAnsi="Times New Roman"/>
          <w:sz w:val="24"/>
          <w:szCs w:val="24"/>
        </w:rPr>
      </w:pPr>
      <w:r w:rsidRPr="009D07B8">
        <w:rPr>
          <w:rFonts w:ascii="Times New Roman" w:hAnsi="Times New Roman"/>
          <w:sz w:val="24"/>
          <w:szCs w:val="24"/>
        </w:rPr>
        <w:t>Сформированность эстетических потребностей, ценностей и чувств.</w:t>
      </w:r>
    </w:p>
    <w:p w:rsidR="005E13B7" w:rsidRPr="009D07B8" w:rsidRDefault="005E13B7" w:rsidP="00941D81">
      <w:pPr>
        <w:widowControl w:val="0"/>
        <w:numPr>
          <w:ilvl w:val="0"/>
          <w:numId w:val="46"/>
        </w:numPr>
        <w:spacing w:after="0"/>
        <w:jc w:val="both"/>
        <w:rPr>
          <w:rFonts w:ascii="Times New Roman" w:hAnsi="Times New Roman"/>
          <w:sz w:val="24"/>
          <w:szCs w:val="24"/>
        </w:rPr>
      </w:pPr>
      <w:r w:rsidRPr="009D07B8">
        <w:rPr>
          <w:rFonts w:ascii="Times New Roman" w:hAnsi="Times New Roman"/>
          <w:sz w:val="24"/>
          <w:szCs w:val="24"/>
        </w:rPr>
        <w:t>Навыки сотрудничества со взрослыми и сверстниками в разных социальных ситуациях.</w:t>
      </w:r>
    </w:p>
    <w:p w:rsidR="005E13B7" w:rsidRPr="009D07B8" w:rsidRDefault="005E13B7" w:rsidP="00941D81">
      <w:pPr>
        <w:widowControl w:val="0"/>
        <w:numPr>
          <w:ilvl w:val="0"/>
          <w:numId w:val="46"/>
        </w:numPr>
        <w:spacing w:after="0"/>
        <w:jc w:val="both"/>
        <w:rPr>
          <w:rFonts w:ascii="Times New Roman" w:hAnsi="Times New Roman"/>
          <w:sz w:val="24"/>
          <w:szCs w:val="24"/>
        </w:rPr>
      </w:pPr>
      <w:r w:rsidRPr="009D07B8">
        <w:rPr>
          <w:rFonts w:ascii="Times New Roman" w:hAnsi="Times New Roman"/>
          <w:sz w:val="24"/>
          <w:szCs w:val="24"/>
        </w:rPr>
        <w:t>Умение не создавать конфликтов и находить выходы из спорных ситуаций.</w:t>
      </w:r>
    </w:p>
    <w:p w:rsidR="005E13B7" w:rsidRPr="009D07B8" w:rsidRDefault="005E13B7" w:rsidP="00941D81">
      <w:pPr>
        <w:widowControl w:val="0"/>
        <w:spacing w:after="0"/>
        <w:ind w:firstLine="397"/>
        <w:rPr>
          <w:rFonts w:ascii="Times New Roman" w:hAnsi="Times New Roman"/>
          <w:b/>
          <w:sz w:val="24"/>
          <w:szCs w:val="24"/>
        </w:rPr>
      </w:pPr>
      <w:r w:rsidRPr="009D07B8">
        <w:rPr>
          <w:rFonts w:ascii="Times New Roman" w:hAnsi="Times New Roman"/>
          <w:b/>
          <w:sz w:val="24"/>
          <w:szCs w:val="24"/>
        </w:rPr>
        <w:t>В четвёртом классе</w:t>
      </w:r>
      <w:r w:rsidRPr="009D07B8">
        <w:rPr>
          <w:rFonts w:ascii="Times New Roman" w:hAnsi="Times New Roman"/>
          <w:sz w:val="24"/>
          <w:szCs w:val="24"/>
        </w:rPr>
        <w:t xml:space="preserve"> посмотреть достижение всех личностных результатов.</w:t>
      </w:r>
    </w:p>
    <w:p w:rsidR="005E13B7" w:rsidRPr="009D07B8" w:rsidRDefault="005E13B7" w:rsidP="00941D81">
      <w:pPr>
        <w:pStyle w:val="dash041e005f0431005f044b005f0447005f043d005f044b005f0439"/>
        <w:spacing w:line="276" w:lineRule="auto"/>
        <w:ind w:firstLine="397"/>
        <w:jc w:val="both"/>
      </w:pPr>
    </w:p>
    <w:p w:rsidR="005E13B7" w:rsidRPr="009D07B8" w:rsidRDefault="005E13B7" w:rsidP="00941D81">
      <w:pPr>
        <w:spacing w:after="0"/>
        <w:ind w:firstLine="397"/>
        <w:contextualSpacing/>
        <w:jc w:val="both"/>
        <w:rPr>
          <w:rFonts w:ascii="Times New Roman" w:hAnsi="Times New Roman"/>
          <w:kern w:val="2"/>
          <w:sz w:val="24"/>
          <w:szCs w:val="24"/>
        </w:rPr>
      </w:pPr>
      <w:r w:rsidRPr="009D07B8">
        <w:rPr>
          <w:rFonts w:ascii="Times New Roman" w:hAnsi="Times New Roman"/>
          <w:i/>
          <w:sz w:val="24"/>
          <w:szCs w:val="24"/>
        </w:rPr>
        <w:t>Блок 2</w:t>
      </w:r>
      <w:r w:rsidRPr="009D07B8">
        <w:rPr>
          <w:rFonts w:ascii="Times New Roman" w:hAnsi="Times New Roman"/>
          <w:b/>
          <w:sz w:val="24"/>
          <w:szCs w:val="24"/>
        </w:rPr>
        <w:t>.</w:t>
      </w:r>
      <w:r w:rsidRPr="009D07B8">
        <w:rPr>
          <w:rFonts w:ascii="Times New Roman" w:hAnsi="Times New Roman"/>
          <w:sz w:val="24"/>
          <w:szCs w:val="24"/>
        </w:rPr>
        <w:t xml:space="preserve"> Анализ изменений (динамика показателей)</w:t>
      </w:r>
      <w:r w:rsidRPr="009D07B8">
        <w:rPr>
          <w:rFonts w:ascii="Times New Roman" w:hAnsi="Times New Roman"/>
          <w:kern w:val="2"/>
          <w:sz w:val="24"/>
          <w:szCs w:val="24"/>
        </w:rPr>
        <w:t xml:space="preserve"> развивающей образовательной среды в образовательной организации (классе) исследуется по следующим направлениям:</w:t>
      </w:r>
    </w:p>
    <w:p w:rsidR="005E13B7" w:rsidRPr="009D07B8" w:rsidRDefault="005E13B7" w:rsidP="00941D81">
      <w:pPr>
        <w:widowControl w:val="0"/>
        <w:numPr>
          <w:ilvl w:val="0"/>
          <w:numId w:val="46"/>
        </w:numPr>
        <w:spacing w:after="0"/>
        <w:jc w:val="both"/>
        <w:rPr>
          <w:rFonts w:ascii="Times New Roman" w:hAnsi="Times New Roman"/>
          <w:sz w:val="24"/>
          <w:szCs w:val="24"/>
        </w:rPr>
      </w:pPr>
      <w:r w:rsidRPr="009D07B8">
        <w:rPr>
          <w:rFonts w:ascii="Times New Roman" w:hAnsi="Times New Roman"/>
          <w:sz w:val="24"/>
          <w:szCs w:val="24"/>
        </w:rPr>
        <w:t xml:space="preserve">Условия для профессионального творчества педагогов (психологический климат в </w:t>
      </w:r>
      <w:r w:rsidRPr="009D07B8">
        <w:rPr>
          <w:rFonts w:ascii="Times New Roman" w:hAnsi="Times New Roman"/>
          <w:sz w:val="24"/>
          <w:szCs w:val="24"/>
        </w:rPr>
        <w:lastRenderedPageBreak/>
        <w:t>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5E13B7" w:rsidRPr="009D07B8" w:rsidRDefault="005E13B7" w:rsidP="00941D81">
      <w:pPr>
        <w:widowControl w:val="0"/>
        <w:numPr>
          <w:ilvl w:val="0"/>
          <w:numId w:val="46"/>
        </w:numPr>
        <w:spacing w:after="0"/>
        <w:jc w:val="both"/>
        <w:rPr>
          <w:rFonts w:ascii="Times New Roman" w:hAnsi="Times New Roman"/>
          <w:sz w:val="24"/>
          <w:szCs w:val="24"/>
        </w:rPr>
      </w:pPr>
      <w:r w:rsidRPr="009D07B8">
        <w:rPr>
          <w:rFonts w:ascii="Times New Roman" w:hAnsi="Times New Roman"/>
          <w:sz w:val="24"/>
          <w:szCs w:val="24"/>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5E13B7" w:rsidRPr="009D07B8" w:rsidRDefault="005E13B7" w:rsidP="00941D81">
      <w:pPr>
        <w:widowControl w:val="0"/>
        <w:numPr>
          <w:ilvl w:val="0"/>
          <w:numId w:val="46"/>
        </w:numPr>
        <w:spacing w:after="0"/>
        <w:jc w:val="both"/>
        <w:rPr>
          <w:rFonts w:ascii="Times New Roman" w:hAnsi="Times New Roman"/>
          <w:sz w:val="24"/>
          <w:szCs w:val="24"/>
        </w:rPr>
      </w:pPr>
      <w:r w:rsidRPr="009D07B8">
        <w:rPr>
          <w:rFonts w:ascii="Times New Roman" w:hAnsi="Times New Roman"/>
          <w:sz w:val="24"/>
          <w:szCs w:val="24"/>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5E13B7" w:rsidRPr="009D07B8" w:rsidRDefault="005E13B7" w:rsidP="00941D81">
      <w:pPr>
        <w:widowControl w:val="0"/>
        <w:numPr>
          <w:ilvl w:val="0"/>
          <w:numId w:val="46"/>
        </w:numPr>
        <w:spacing w:after="0"/>
        <w:jc w:val="both"/>
        <w:rPr>
          <w:rFonts w:ascii="Times New Roman" w:hAnsi="Times New Roman"/>
          <w:sz w:val="24"/>
          <w:szCs w:val="24"/>
        </w:rPr>
      </w:pPr>
      <w:r w:rsidRPr="009D07B8">
        <w:rPr>
          <w:rFonts w:ascii="Times New Roman" w:hAnsi="Times New Roman"/>
          <w:sz w:val="24"/>
          <w:szCs w:val="24"/>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5E13B7" w:rsidRPr="009D07B8" w:rsidRDefault="005E13B7" w:rsidP="00941D81">
      <w:pPr>
        <w:widowControl w:val="0"/>
        <w:numPr>
          <w:ilvl w:val="0"/>
          <w:numId w:val="46"/>
        </w:numPr>
        <w:spacing w:after="0"/>
        <w:jc w:val="both"/>
        <w:rPr>
          <w:rFonts w:ascii="Times New Roman" w:hAnsi="Times New Roman"/>
          <w:sz w:val="24"/>
          <w:szCs w:val="24"/>
        </w:rPr>
      </w:pPr>
      <w:r w:rsidRPr="009D07B8">
        <w:rPr>
          <w:rFonts w:ascii="Times New Roman" w:hAnsi="Times New Roman"/>
          <w:sz w:val="24"/>
          <w:szCs w:val="24"/>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5E13B7" w:rsidRPr="009D07B8" w:rsidRDefault="005E13B7" w:rsidP="00941D81">
      <w:pPr>
        <w:spacing w:after="0"/>
        <w:ind w:firstLine="397"/>
        <w:contextualSpacing/>
        <w:jc w:val="both"/>
        <w:rPr>
          <w:rFonts w:ascii="Times New Roman" w:hAnsi="Times New Roman"/>
          <w:kern w:val="2"/>
          <w:sz w:val="24"/>
          <w:szCs w:val="24"/>
        </w:rPr>
      </w:pPr>
      <w:r w:rsidRPr="009D07B8">
        <w:rPr>
          <w:rFonts w:ascii="Times New Roman" w:hAnsi="Times New Roman"/>
          <w:i/>
          <w:sz w:val="24"/>
          <w:szCs w:val="24"/>
        </w:rPr>
        <w:t>Блок 3.</w:t>
      </w:r>
      <w:r w:rsidRPr="009D07B8">
        <w:rPr>
          <w:rFonts w:ascii="Times New Roman" w:hAnsi="Times New Roman"/>
          <w:sz w:val="24"/>
          <w:szCs w:val="24"/>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9D07B8">
        <w:rPr>
          <w:rFonts w:ascii="Times New Roman" w:hAnsi="Times New Roman"/>
          <w:kern w:val="2"/>
          <w:sz w:val="24"/>
          <w:szCs w:val="24"/>
        </w:rPr>
        <w:t xml:space="preserve"> исследуется по следующим направлениям:</w:t>
      </w:r>
    </w:p>
    <w:p w:rsidR="005E13B7" w:rsidRPr="009D07B8" w:rsidRDefault="005E13B7" w:rsidP="00941D81">
      <w:pPr>
        <w:widowControl w:val="0"/>
        <w:numPr>
          <w:ilvl w:val="0"/>
          <w:numId w:val="46"/>
        </w:numPr>
        <w:spacing w:after="0"/>
        <w:jc w:val="both"/>
        <w:rPr>
          <w:rFonts w:ascii="Times New Roman" w:hAnsi="Times New Roman"/>
          <w:sz w:val="24"/>
          <w:szCs w:val="24"/>
        </w:rPr>
      </w:pPr>
      <w:r w:rsidRPr="009D07B8">
        <w:rPr>
          <w:rFonts w:ascii="Times New Roman" w:hAnsi="Times New Roman"/>
          <w:sz w:val="24"/>
          <w:szCs w:val="24"/>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5E13B7" w:rsidRPr="009D07B8" w:rsidRDefault="005E13B7" w:rsidP="00941D81">
      <w:pPr>
        <w:widowControl w:val="0"/>
        <w:numPr>
          <w:ilvl w:val="0"/>
          <w:numId w:val="46"/>
        </w:numPr>
        <w:spacing w:after="0"/>
        <w:jc w:val="both"/>
        <w:rPr>
          <w:rFonts w:ascii="Times New Roman" w:hAnsi="Times New Roman"/>
          <w:sz w:val="24"/>
          <w:szCs w:val="24"/>
        </w:rPr>
      </w:pPr>
      <w:r w:rsidRPr="009D07B8">
        <w:rPr>
          <w:rFonts w:ascii="Times New Roman" w:hAnsi="Times New Roman"/>
          <w:sz w:val="24"/>
          <w:szCs w:val="24"/>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5E13B7" w:rsidRPr="009D07B8" w:rsidRDefault="005E13B7" w:rsidP="00941D81">
      <w:pPr>
        <w:widowControl w:val="0"/>
        <w:numPr>
          <w:ilvl w:val="0"/>
          <w:numId w:val="46"/>
        </w:numPr>
        <w:spacing w:after="0"/>
        <w:jc w:val="both"/>
        <w:rPr>
          <w:rFonts w:ascii="Times New Roman" w:hAnsi="Times New Roman"/>
          <w:sz w:val="24"/>
          <w:szCs w:val="24"/>
        </w:rPr>
      </w:pPr>
      <w:r w:rsidRPr="009D07B8">
        <w:rPr>
          <w:rFonts w:ascii="Times New Roman" w:hAnsi="Times New Roman"/>
          <w:sz w:val="24"/>
          <w:szCs w:val="24"/>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5E13B7" w:rsidRPr="009D07B8" w:rsidRDefault="005E13B7" w:rsidP="00941D81">
      <w:pPr>
        <w:widowControl w:val="0"/>
        <w:numPr>
          <w:ilvl w:val="0"/>
          <w:numId w:val="46"/>
        </w:numPr>
        <w:spacing w:after="0"/>
        <w:jc w:val="both"/>
        <w:rPr>
          <w:rFonts w:ascii="Times New Roman" w:hAnsi="Times New Roman"/>
          <w:sz w:val="24"/>
          <w:szCs w:val="24"/>
        </w:rPr>
      </w:pPr>
      <w:r w:rsidRPr="009D07B8">
        <w:rPr>
          <w:rFonts w:ascii="Times New Roman" w:hAnsi="Times New Roman"/>
          <w:sz w:val="24"/>
          <w:szCs w:val="24"/>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5E13B7" w:rsidRPr="009D07B8" w:rsidRDefault="005E13B7" w:rsidP="00941D81">
      <w:pPr>
        <w:widowControl w:val="0"/>
        <w:numPr>
          <w:ilvl w:val="0"/>
          <w:numId w:val="46"/>
        </w:numPr>
        <w:spacing w:after="0"/>
        <w:jc w:val="both"/>
        <w:rPr>
          <w:rFonts w:ascii="Times New Roman" w:hAnsi="Times New Roman"/>
          <w:sz w:val="24"/>
          <w:szCs w:val="24"/>
        </w:rPr>
      </w:pPr>
      <w:r w:rsidRPr="009D07B8">
        <w:rPr>
          <w:rFonts w:ascii="Times New Roman" w:hAnsi="Times New Roman"/>
          <w:sz w:val="24"/>
          <w:szCs w:val="24"/>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 xml:space="preserve">В качестве </w:t>
      </w:r>
      <w:r w:rsidRPr="009D07B8">
        <w:rPr>
          <w:rFonts w:ascii="Times New Roman" w:hAnsi="Times New Roman"/>
          <w:b/>
          <w:sz w:val="24"/>
          <w:szCs w:val="24"/>
        </w:rPr>
        <w:t>критериев, по которым изучается динамика</w:t>
      </w:r>
      <w:r w:rsidRPr="009D07B8">
        <w:rPr>
          <w:rFonts w:ascii="Times New Roman" w:hAnsi="Times New Roman"/>
          <w:sz w:val="24"/>
          <w:szCs w:val="24"/>
        </w:rPr>
        <w:t xml:space="preserve"> процесса воспитания и социализации обучающихся, выделены:</w:t>
      </w:r>
    </w:p>
    <w:p w:rsidR="005E13B7" w:rsidRPr="009D07B8" w:rsidRDefault="005E13B7" w:rsidP="00941D81">
      <w:pPr>
        <w:numPr>
          <w:ilvl w:val="0"/>
          <w:numId w:val="38"/>
        </w:numPr>
        <w:tabs>
          <w:tab w:val="left" w:pos="993"/>
        </w:tabs>
        <w:spacing w:after="0"/>
        <w:ind w:left="0" w:firstLine="397"/>
        <w:jc w:val="both"/>
        <w:rPr>
          <w:rFonts w:ascii="Times New Roman" w:hAnsi="Times New Roman"/>
          <w:sz w:val="24"/>
          <w:szCs w:val="24"/>
        </w:rPr>
      </w:pPr>
      <w:r w:rsidRPr="009D07B8">
        <w:rPr>
          <w:rFonts w:ascii="Times New Roman" w:hAnsi="Times New Roman"/>
          <w:sz w:val="24"/>
          <w:szCs w:val="24"/>
        </w:rPr>
        <w:t>Положительная динамика</w:t>
      </w:r>
      <w:r w:rsidRPr="009D07B8">
        <w:rPr>
          <w:rFonts w:ascii="Times New Roman" w:hAnsi="Times New Roman"/>
          <w:i/>
          <w:sz w:val="24"/>
          <w:szCs w:val="24"/>
        </w:rPr>
        <w:t xml:space="preserve"> –</w:t>
      </w:r>
      <w:r w:rsidRPr="009D07B8">
        <w:rPr>
          <w:rFonts w:ascii="Times New Roman" w:hAnsi="Times New Roman"/>
          <w:sz w:val="24"/>
          <w:szCs w:val="24"/>
        </w:rPr>
        <w:t xml:space="preserve"> увеличение положительных значений выделенных показателей </w:t>
      </w:r>
      <w:r w:rsidRPr="009D07B8">
        <w:rPr>
          <w:rStyle w:val="dash041e005f0431005f044b005f0447005f043d005f044b005f0439005f005fchar1char1"/>
          <w:szCs w:val="24"/>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 реперными точками).</w:t>
      </w:r>
    </w:p>
    <w:p w:rsidR="005E13B7" w:rsidRPr="009D07B8" w:rsidRDefault="005E13B7" w:rsidP="00941D81">
      <w:pPr>
        <w:numPr>
          <w:ilvl w:val="0"/>
          <w:numId w:val="38"/>
        </w:numPr>
        <w:tabs>
          <w:tab w:val="left" w:pos="993"/>
        </w:tabs>
        <w:spacing w:after="0"/>
        <w:ind w:left="0" w:firstLine="397"/>
        <w:jc w:val="both"/>
        <w:rPr>
          <w:rFonts w:ascii="Times New Roman" w:hAnsi="Times New Roman"/>
          <w:sz w:val="24"/>
          <w:szCs w:val="24"/>
        </w:rPr>
      </w:pPr>
      <w:r w:rsidRPr="009D07B8">
        <w:rPr>
          <w:rFonts w:ascii="Times New Roman" w:hAnsi="Times New Roman"/>
          <w:sz w:val="24"/>
          <w:szCs w:val="24"/>
        </w:rPr>
        <w:lastRenderedPageBreak/>
        <w:t xml:space="preserve">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9D07B8">
        <w:rPr>
          <w:rStyle w:val="dash041e005f0431005f044b005f0447005f043d005f044b005f0439005f005fchar1char1"/>
          <w:szCs w:val="24"/>
        </w:rPr>
        <w:t>на интерпретационном этапе (окончание учебного года) по сравнению с результатами контрольного этапа исследования (начало учебного года).</w:t>
      </w:r>
    </w:p>
    <w:p w:rsidR="005E13B7" w:rsidRPr="009D07B8" w:rsidRDefault="005E13B7" w:rsidP="00941D81">
      <w:pPr>
        <w:numPr>
          <w:ilvl w:val="0"/>
          <w:numId w:val="38"/>
        </w:numPr>
        <w:tabs>
          <w:tab w:val="left" w:pos="993"/>
        </w:tabs>
        <w:spacing w:after="0"/>
        <w:ind w:left="0" w:firstLine="397"/>
        <w:jc w:val="both"/>
        <w:rPr>
          <w:rFonts w:ascii="Times New Roman" w:hAnsi="Times New Roman"/>
          <w:sz w:val="24"/>
          <w:szCs w:val="24"/>
        </w:rPr>
      </w:pPr>
      <w:r w:rsidRPr="009D07B8">
        <w:rPr>
          <w:rFonts w:ascii="Times New Roman" w:hAnsi="Times New Roman"/>
          <w:sz w:val="24"/>
          <w:szCs w:val="24"/>
        </w:rPr>
        <w:t xml:space="preserve">Устойчивость (стабильность) исследуемых показателей духовно-нравственного развития, воспитания и социализации обучающихся </w:t>
      </w:r>
      <w:r w:rsidRPr="009D07B8">
        <w:rPr>
          <w:rStyle w:val="dash041e005f0431005f044b005f0447005f043d005f044b005f0439005f005fchar1char1"/>
          <w:szCs w:val="24"/>
        </w:rPr>
        <w:t xml:space="preserve">на интерпретационном и контрольном этапах исследования. </w:t>
      </w:r>
      <w:r w:rsidRPr="009D07B8">
        <w:rPr>
          <w:rFonts w:ascii="Times New Roman" w:hAnsi="Times New Roman"/>
          <w:sz w:val="24"/>
          <w:szCs w:val="24"/>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5E13B7" w:rsidRPr="009D07B8" w:rsidRDefault="005E13B7" w:rsidP="00941D81">
      <w:pPr>
        <w:pStyle w:val="-12"/>
        <w:spacing w:after="0" w:line="276" w:lineRule="auto"/>
        <w:ind w:left="0" w:firstLine="397"/>
        <w:jc w:val="both"/>
        <w:rPr>
          <w:rFonts w:ascii="Times New Roman" w:hAnsi="Times New Roman"/>
        </w:rPr>
      </w:pPr>
      <w:r w:rsidRPr="009D07B8">
        <w:rPr>
          <w:rFonts w:ascii="Times New Roman" w:hAnsi="Times New Roman"/>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 </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На основе результатов исследования может быть составлена характеристика класса и индивидуальная характеристика учащегося</w:t>
      </w:r>
      <w:r w:rsidRPr="009D07B8">
        <w:rPr>
          <w:rFonts w:ascii="Times New Roman" w:hAnsi="Times New Roman"/>
          <w:b/>
          <w:sz w:val="24"/>
          <w:szCs w:val="24"/>
        </w:rPr>
        <w:t xml:space="preserve">, </w:t>
      </w:r>
      <w:r w:rsidRPr="009D07B8">
        <w:rPr>
          <w:rFonts w:ascii="Times New Roman" w:hAnsi="Times New Roman"/>
          <w:sz w:val="24"/>
          <w:szCs w:val="24"/>
        </w:rPr>
        <w:t xml:space="preserve">включающая три основных компонента: </w:t>
      </w:r>
    </w:p>
    <w:p w:rsidR="005E13B7" w:rsidRPr="009D07B8" w:rsidRDefault="005E13B7" w:rsidP="00941D81">
      <w:pPr>
        <w:numPr>
          <w:ilvl w:val="0"/>
          <w:numId w:val="41"/>
        </w:numPr>
        <w:tabs>
          <w:tab w:val="left" w:pos="709"/>
        </w:tabs>
        <w:spacing w:after="0"/>
        <w:ind w:left="0" w:firstLine="397"/>
        <w:contextualSpacing/>
        <w:jc w:val="both"/>
        <w:rPr>
          <w:rFonts w:ascii="Times New Roman" w:hAnsi="Times New Roman"/>
          <w:sz w:val="24"/>
          <w:szCs w:val="24"/>
        </w:rPr>
      </w:pPr>
      <w:r w:rsidRPr="009D07B8">
        <w:rPr>
          <w:rFonts w:ascii="Times New Roman" w:hAnsi="Times New Roman"/>
          <w:sz w:val="24"/>
          <w:szCs w:val="24"/>
        </w:rPr>
        <w:t xml:space="preserve">характеристику достижений и положительных качеств обучающегося; </w:t>
      </w:r>
    </w:p>
    <w:p w:rsidR="005E13B7" w:rsidRPr="009D07B8" w:rsidRDefault="005E13B7" w:rsidP="00941D81">
      <w:pPr>
        <w:numPr>
          <w:ilvl w:val="0"/>
          <w:numId w:val="41"/>
        </w:numPr>
        <w:tabs>
          <w:tab w:val="left" w:pos="709"/>
        </w:tabs>
        <w:spacing w:after="0"/>
        <w:ind w:left="0" w:firstLine="397"/>
        <w:contextualSpacing/>
        <w:jc w:val="both"/>
        <w:rPr>
          <w:rFonts w:ascii="Times New Roman" w:hAnsi="Times New Roman"/>
          <w:sz w:val="24"/>
          <w:szCs w:val="24"/>
        </w:rPr>
      </w:pPr>
      <w:r w:rsidRPr="009D07B8">
        <w:rPr>
          <w:rFonts w:ascii="Times New Roman" w:hAnsi="Times New Roman"/>
          <w:sz w:val="24"/>
          <w:szCs w:val="24"/>
        </w:rPr>
        <w:t xml:space="preserve">определение приоритетных задач и направлений индивидуального развития; </w:t>
      </w:r>
    </w:p>
    <w:p w:rsidR="005E13B7" w:rsidRPr="009D07B8" w:rsidRDefault="005E13B7" w:rsidP="00941D81">
      <w:pPr>
        <w:numPr>
          <w:ilvl w:val="0"/>
          <w:numId w:val="41"/>
        </w:numPr>
        <w:tabs>
          <w:tab w:val="left" w:pos="709"/>
        </w:tabs>
        <w:spacing w:after="0"/>
        <w:ind w:left="0" w:firstLine="397"/>
        <w:contextualSpacing/>
        <w:jc w:val="both"/>
        <w:rPr>
          <w:rFonts w:ascii="Times New Roman" w:hAnsi="Times New Roman"/>
          <w:sz w:val="24"/>
          <w:szCs w:val="24"/>
        </w:rPr>
      </w:pPr>
      <w:r w:rsidRPr="009D07B8">
        <w:rPr>
          <w:rFonts w:ascii="Times New Roman" w:hAnsi="Times New Roman"/>
          <w:sz w:val="24"/>
          <w:szCs w:val="24"/>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Полученные и зафиксированные результаты исследования могут быть включены в портфель достижений младших школьников.</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5E13B7" w:rsidRPr="009D07B8" w:rsidRDefault="005E13B7" w:rsidP="00941D81">
      <w:pPr>
        <w:tabs>
          <w:tab w:val="left" w:pos="284"/>
        </w:tabs>
        <w:spacing w:after="0"/>
        <w:ind w:firstLine="397"/>
        <w:jc w:val="both"/>
        <w:rPr>
          <w:rStyle w:val="Zag11"/>
          <w:rFonts w:ascii="Times New Roman" w:eastAsia="@Arial Unicode MS" w:hAnsi="Times New Roman"/>
          <w:sz w:val="24"/>
          <w:szCs w:val="24"/>
        </w:rPr>
      </w:pPr>
      <w:r w:rsidRPr="009D07B8">
        <w:rPr>
          <w:rFonts w:ascii="Times New Roman" w:hAnsi="Times New Roman"/>
          <w:sz w:val="24"/>
          <w:szCs w:val="24"/>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w:t>
      </w:r>
      <w:r w:rsidRPr="009D07B8">
        <w:rPr>
          <w:rFonts w:ascii="Times New Roman" w:hAnsi="Times New Roman"/>
          <w:sz w:val="24"/>
          <w:szCs w:val="24"/>
        </w:rPr>
        <w:lastRenderedPageBreak/>
        <w:t xml:space="preserve">(законных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9D07B8">
        <w:rPr>
          <w:rStyle w:val="Zag11"/>
          <w:rFonts w:ascii="Times New Roman" w:eastAsia="@Arial Unicode MS" w:hAnsi="Times New Roman"/>
          <w:sz w:val="24"/>
          <w:szCs w:val="24"/>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AB2B78" w:rsidRDefault="00AB2B78" w:rsidP="00941D81">
      <w:pPr>
        <w:spacing w:after="0"/>
        <w:ind w:firstLine="397"/>
        <w:jc w:val="both"/>
        <w:rPr>
          <w:rFonts w:ascii="Times New Roman" w:hAnsi="Times New Roman"/>
          <w:b/>
          <w:sz w:val="24"/>
          <w:szCs w:val="24"/>
        </w:rPr>
      </w:pPr>
    </w:p>
    <w:p w:rsidR="005E13B7" w:rsidRPr="009D07B8" w:rsidRDefault="005E13B7" w:rsidP="00941D81">
      <w:pPr>
        <w:spacing w:after="0"/>
        <w:ind w:firstLine="397"/>
        <w:jc w:val="center"/>
        <w:rPr>
          <w:rFonts w:ascii="Times New Roman" w:hAnsi="Times New Roman"/>
          <w:sz w:val="24"/>
          <w:szCs w:val="24"/>
        </w:rPr>
      </w:pPr>
      <w:r w:rsidRPr="009D07B8">
        <w:rPr>
          <w:rFonts w:ascii="Times New Roman" w:hAnsi="Times New Roman"/>
          <w:b/>
          <w:sz w:val="24"/>
          <w:szCs w:val="24"/>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информационно-техническая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 xml:space="preserve">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w:t>
      </w:r>
      <w:r w:rsidRPr="009D07B8">
        <w:rPr>
          <w:rFonts w:ascii="Times New Roman" w:hAnsi="Times New Roman"/>
          <w:sz w:val="24"/>
          <w:szCs w:val="24"/>
        </w:rPr>
        <w:lastRenderedPageBreak/>
        <w:t>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педагогическом коллективе).</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w:t>
      </w:r>
      <w:r w:rsidRPr="009D07B8">
        <w:rPr>
          <w:rFonts w:ascii="Times New Roman" w:hAnsi="Times New Roman"/>
          <w:sz w:val="24"/>
          <w:szCs w:val="24"/>
        </w:rPr>
        <w:lastRenderedPageBreak/>
        <w:t>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5E13B7" w:rsidRPr="00B26B00" w:rsidRDefault="005E13B7" w:rsidP="00941D81">
      <w:pPr>
        <w:autoSpaceDE w:val="0"/>
        <w:autoSpaceDN w:val="0"/>
        <w:adjustRightInd w:val="0"/>
        <w:spacing w:after="0"/>
        <w:jc w:val="both"/>
        <w:rPr>
          <w:rFonts w:ascii="Times New Roman" w:eastAsia="Calibri" w:hAnsi="Times New Roman"/>
          <w:color w:val="000000"/>
          <w:sz w:val="24"/>
          <w:szCs w:val="24"/>
        </w:rPr>
      </w:pPr>
      <w:r w:rsidRPr="009D07B8">
        <w:rPr>
          <w:rFonts w:ascii="Times New Roman" w:eastAsia="Calibri" w:hAnsi="Times New Roman"/>
          <w:color w:val="000000"/>
          <w:sz w:val="24"/>
          <w:szCs w:val="24"/>
        </w:rPr>
        <w:t xml:space="preserve">      </w:t>
      </w:r>
      <w:r w:rsidRPr="00B26B00">
        <w:rPr>
          <w:rFonts w:ascii="Times New Roman" w:eastAsia="Calibri" w:hAnsi="Times New Roman"/>
          <w:color w:val="000000"/>
          <w:sz w:val="24"/>
          <w:szCs w:val="24"/>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5E13B7" w:rsidRPr="00B26B00" w:rsidRDefault="005E13B7" w:rsidP="00941D81">
      <w:pPr>
        <w:autoSpaceDE w:val="0"/>
        <w:autoSpaceDN w:val="0"/>
        <w:adjustRightInd w:val="0"/>
        <w:spacing w:after="0"/>
        <w:jc w:val="both"/>
        <w:rPr>
          <w:rFonts w:ascii="Times New Roman" w:eastAsia="Calibri" w:hAnsi="Times New Roman"/>
          <w:color w:val="000000"/>
          <w:sz w:val="24"/>
          <w:szCs w:val="24"/>
        </w:rPr>
      </w:pPr>
      <w:r>
        <w:rPr>
          <w:rFonts w:ascii="Times New Roman" w:eastAsia="Calibri" w:hAnsi="Times New Roman"/>
          <w:color w:val="000000"/>
          <w:sz w:val="24"/>
          <w:szCs w:val="24"/>
        </w:rPr>
        <w:t xml:space="preserve">      </w:t>
      </w:r>
      <w:r w:rsidRPr="00B26B00">
        <w:rPr>
          <w:rFonts w:ascii="Times New Roman" w:eastAsia="Calibri" w:hAnsi="Times New Roman"/>
          <w:color w:val="000000"/>
          <w:sz w:val="24"/>
          <w:szCs w:val="24"/>
        </w:rPr>
        <w:t xml:space="preserve">К результатам, не подлежащим итоговой оценке индивидуальных достижений выпускников начальной школы, относятся: </w:t>
      </w:r>
    </w:p>
    <w:p w:rsidR="005E13B7" w:rsidRPr="00B26B00" w:rsidRDefault="005E13B7" w:rsidP="00941D81">
      <w:pPr>
        <w:autoSpaceDE w:val="0"/>
        <w:autoSpaceDN w:val="0"/>
        <w:adjustRightInd w:val="0"/>
        <w:spacing w:after="51"/>
        <w:jc w:val="both"/>
        <w:rPr>
          <w:rFonts w:ascii="Times New Roman" w:eastAsia="Calibri" w:hAnsi="Times New Roman"/>
          <w:color w:val="000000"/>
          <w:sz w:val="24"/>
          <w:szCs w:val="24"/>
        </w:rPr>
      </w:pPr>
      <w:r>
        <w:rPr>
          <w:rFonts w:ascii="Times New Roman" w:eastAsia="Calibri" w:hAnsi="Times New Roman"/>
          <w:color w:val="000000"/>
          <w:sz w:val="24"/>
          <w:szCs w:val="24"/>
        </w:rPr>
        <w:t xml:space="preserve"> - </w:t>
      </w:r>
      <w:r w:rsidRPr="00B26B00">
        <w:rPr>
          <w:rFonts w:ascii="Times New Roman" w:eastAsia="Calibri" w:hAnsi="Times New Roman"/>
          <w:color w:val="000000"/>
          <w:sz w:val="24"/>
          <w:szCs w:val="24"/>
        </w:rPr>
        <w:t xml:space="preserve">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 </w:t>
      </w:r>
    </w:p>
    <w:p w:rsidR="005E13B7" w:rsidRPr="00B26B00" w:rsidRDefault="005E13B7" w:rsidP="00941D81">
      <w:pPr>
        <w:autoSpaceDE w:val="0"/>
        <w:autoSpaceDN w:val="0"/>
        <w:adjustRightInd w:val="0"/>
        <w:spacing w:after="51"/>
        <w:jc w:val="both"/>
        <w:rPr>
          <w:rFonts w:ascii="Times New Roman" w:eastAsia="Calibri" w:hAnsi="Times New Roman"/>
          <w:color w:val="000000"/>
          <w:sz w:val="24"/>
          <w:szCs w:val="24"/>
        </w:rPr>
      </w:pPr>
      <w:r>
        <w:rPr>
          <w:rFonts w:ascii="Times New Roman" w:eastAsia="Calibri" w:hAnsi="Times New Roman"/>
          <w:color w:val="000000"/>
          <w:sz w:val="24"/>
          <w:szCs w:val="24"/>
        </w:rPr>
        <w:t xml:space="preserve"> - </w:t>
      </w:r>
      <w:r w:rsidRPr="00B26B00">
        <w:rPr>
          <w:rFonts w:ascii="Times New Roman" w:eastAsia="Calibri" w:hAnsi="Times New Roman"/>
          <w:color w:val="000000"/>
          <w:sz w:val="24"/>
          <w:szCs w:val="24"/>
        </w:rPr>
        <w:t xml:space="preserve"> характеристика социальных чувств (патриотизм, толерантность, гуманизм и др.); </w:t>
      </w:r>
    </w:p>
    <w:p w:rsidR="005E13B7" w:rsidRPr="00B26B00" w:rsidRDefault="005E13B7" w:rsidP="00941D81">
      <w:pPr>
        <w:autoSpaceDE w:val="0"/>
        <w:autoSpaceDN w:val="0"/>
        <w:adjustRightInd w:val="0"/>
        <w:spacing w:after="0"/>
        <w:jc w:val="both"/>
        <w:rPr>
          <w:rFonts w:ascii="Times New Roman" w:eastAsia="Calibri" w:hAnsi="Times New Roman"/>
          <w:color w:val="000000"/>
          <w:sz w:val="24"/>
          <w:szCs w:val="24"/>
        </w:rPr>
      </w:pPr>
      <w:r>
        <w:rPr>
          <w:rFonts w:ascii="Times New Roman" w:eastAsia="Calibri" w:hAnsi="Times New Roman"/>
          <w:color w:val="000000"/>
          <w:sz w:val="24"/>
          <w:szCs w:val="24"/>
        </w:rPr>
        <w:t xml:space="preserve"> - </w:t>
      </w:r>
      <w:r w:rsidRPr="00B26B00">
        <w:rPr>
          <w:rFonts w:ascii="Times New Roman" w:eastAsia="Calibri" w:hAnsi="Times New Roman"/>
          <w:color w:val="000000"/>
          <w:sz w:val="24"/>
          <w:szCs w:val="24"/>
        </w:rPr>
        <w:t xml:space="preserve"> индивидуальные личностные характеристики (доброта, дружелюбие, честность и т.п.). </w:t>
      </w:r>
    </w:p>
    <w:p w:rsidR="005E13B7" w:rsidRPr="009D07B8" w:rsidRDefault="005E13B7" w:rsidP="00941D81">
      <w:pPr>
        <w:spacing w:after="0"/>
        <w:ind w:firstLine="397"/>
        <w:jc w:val="both"/>
        <w:rPr>
          <w:rFonts w:ascii="Times New Roman" w:hAnsi="Times New Roman"/>
          <w:b/>
          <w:sz w:val="24"/>
          <w:szCs w:val="24"/>
        </w:rPr>
      </w:pPr>
      <w:r w:rsidRPr="009D07B8">
        <w:rPr>
          <w:rFonts w:ascii="Times New Roman" w:eastAsia="Calibri" w:hAnsi="Times New Roman"/>
          <w:color w:val="000000"/>
          <w:sz w:val="24"/>
          <w:szCs w:val="24"/>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5166E7" w:rsidRDefault="005166E7" w:rsidP="00941D81">
      <w:pPr>
        <w:tabs>
          <w:tab w:val="left" w:pos="709"/>
        </w:tabs>
        <w:spacing w:after="0"/>
        <w:jc w:val="both"/>
        <w:rPr>
          <w:rFonts w:ascii="Times New Roman" w:hAnsi="Times New Roman" w:cs="Times New Roman"/>
          <w:sz w:val="24"/>
          <w:szCs w:val="24"/>
        </w:rPr>
      </w:pPr>
    </w:p>
    <w:p w:rsidR="005166E7" w:rsidRPr="00F43F14" w:rsidRDefault="005166E7" w:rsidP="00941D81">
      <w:pPr>
        <w:tabs>
          <w:tab w:val="left" w:pos="709"/>
        </w:tabs>
        <w:spacing w:after="0"/>
        <w:ind w:firstLine="284"/>
        <w:jc w:val="both"/>
        <w:rPr>
          <w:rFonts w:ascii="Times New Roman" w:hAnsi="Times New Roman" w:cs="Times New Roman"/>
          <w:sz w:val="24"/>
          <w:szCs w:val="24"/>
        </w:rPr>
      </w:pPr>
    </w:p>
    <w:p w:rsidR="00AB2B78" w:rsidRPr="00895736" w:rsidRDefault="00AB2B78" w:rsidP="00AB2B78">
      <w:pPr>
        <w:widowControl w:val="0"/>
        <w:spacing w:after="0" w:line="240" w:lineRule="auto"/>
        <w:ind w:firstLine="397"/>
        <w:jc w:val="center"/>
        <w:rPr>
          <w:rFonts w:ascii="Times New Roman" w:hAnsi="Times New Roman"/>
          <w:b/>
          <w:sz w:val="24"/>
          <w:szCs w:val="24"/>
        </w:rPr>
      </w:pPr>
      <w:r>
        <w:rPr>
          <w:rFonts w:ascii="Times New Roman" w:hAnsi="Times New Roman"/>
          <w:b/>
          <w:sz w:val="24"/>
          <w:szCs w:val="24"/>
        </w:rPr>
        <w:lastRenderedPageBreak/>
        <w:t xml:space="preserve">2.4. </w:t>
      </w:r>
      <w:r w:rsidRPr="00895736">
        <w:rPr>
          <w:rFonts w:ascii="Times New Roman" w:hAnsi="Times New Roman"/>
          <w:b/>
          <w:sz w:val="24"/>
          <w:szCs w:val="24"/>
        </w:rPr>
        <w:t>Программа формирования экологической культуры,</w:t>
      </w:r>
    </w:p>
    <w:p w:rsidR="00AB2B78" w:rsidRPr="00895736" w:rsidRDefault="00AB2B78" w:rsidP="00AB2B78">
      <w:pPr>
        <w:widowControl w:val="0"/>
        <w:spacing w:after="0" w:line="240" w:lineRule="auto"/>
        <w:ind w:firstLine="397"/>
        <w:jc w:val="center"/>
        <w:rPr>
          <w:rFonts w:ascii="Times New Roman" w:hAnsi="Times New Roman"/>
          <w:b/>
          <w:sz w:val="24"/>
          <w:szCs w:val="24"/>
        </w:rPr>
      </w:pPr>
      <w:r w:rsidRPr="00895736">
        <w:rPr>
          <w:rFonts w:ascii="Times New Roman" w:hAnsi="Times New Roman"/>
          <w:b/>
          <w:sz w:val="24"/>
          <w:szCs w:val="24"/>
        </w:rPr>
        <w:t>здорового и безопасного образа жизни</w:t>
      </w:r>
    </w:p>
    <w:p w:rsidR="00AB2B78" w:rsidRPr="00AE5A82" w:rsidRDefault="00AB2B78" w:rsidP="00AB2B78">
      <w:pPr>
        <w:widowControl w:val="0"/>
        <w:tabs>
          <w:tab w:val="left" w:pos="4481"/>
        </w:tabs>
        <w:spacing w:after="0" w:line="240" w:lineRule="auto"/>
        <w:ind w:firstLine="397"/>
        <w:jc w:val="both"/>
        <w:outlineLvl w:val="1"/>
        <w:rPr>
          <w:rFonts w:ascii="Times New Roman" w:hAnsi="Times New Roman"/>
          <w:bCs/>
          <w:sz w:val="28"/>
          <w:szCs w:val="28"/>
        </w:rPr>
      </w:pPr>
    </w:p>
    <w:p w:rsidR="00AB2B78" w:rsidRPr="00895736" w:rsidRDefault="00AB2B78" w:rsidP="00446206">
      <w:pPr>
        <w:spacing w:after="0"/>
        <w:ind w:firstLine="397"/>
        <w:jc w:val="both"/>
        <w:rPr>
          <w:rFonts w:ascii="Times New Roman" w:hAnsi="Times New Roman"/>
          <w:sz w:val="24"/>
          <w:szCs w:val="24"/>
        </w:rPr>
      </w:pPr>
      <w:r w:rsidRPr="00895736">
        <w:rPr>
          <w:rFonts w:ascii="Times New Roman" w:hAnsi="Times New Roman"/>
          <w:sz w:val="24"/>
          <w:szCs w:val="24"/>
        </w:rPr>
        <w:t xml:space="preserve">Программа формирования экологической культуры, здорового и безопасного образа жизни МБОУ «Лицей № 120 г Челябинска» – это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AB2B78" w:rsidRPr="00895736" w:rsidRDefault="00AB2B78" w:rsidP="00446206">
      <w:pPr>
        <w:spacing w:after="0"/>
        <w:ind w:firstLine="397"/>
        <w:jc w:val="both"/>
        <w:rPr>
          <w:rFonts w:ascii="Times New Roman" w:hAnsi="Times New Roman"/>
          <w:sz w:val="24"/>
          <w:szCs w:val="24"/>
        </w:rPr>
      </w:pPr>
      <w:r w:rsidRPr="00895736">
        <w:rPr>
          <w:rFonts w:ascii="Times New Roman" w:hAnsi="Times New Roman"/>
          <w:sz w:val="24"/>
          <w:szCs w:val="24"/>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w:t>
      </w:r>
    </w:p>
    <w:p w:rsidR="00AB2B78" w:rsidRPr="00895736" w:rsidRDefault="00AB2B78" w:rsidP="00446206">
      <w:pPr>
        <w:spacing w:after="0"/>
        <w:ind w:firstLine="397"/>
        <w:jc w:val="both"/>
        <w:rPr>
          <w:rFonts w:ascii="Times New Roman" w:hAnsi="Times New Roman"/>
          <w:sz w:val="24"/>
          <w:szCs w:val="24"/>
        </w:rPr>
      </w:pPr>
      <w:r w:rsidRPr="00895736">
        <w:rPr>
          <w:rFonts w:ascii="Times New Roman" w:hAnsi="Times New Roman"/>
          <w:sz w:val="24"/>
          <w:szCs w:val="24"/>
        </w:rPr>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rsidR="00AB2B78" w:rsidRPr="00895736" w:rsidRDefault="00AB2B78" w:rsidP="00446206">
      <w:pPr>
        <w:numPr>
          <w:ilvl w:val="0"/>
          <w:numId w:val="51"/>
        </w:numPr>
        <w:spacing w:after="0"/>
        <w:jc w:val="both"/>
        <w:rPr>
          <w:rFonts w:ascii="Times New Roman" w:hAnsi="Times New Roman"/>
          <w:sz w:val="24"/>
          <w:szCs w:val="24"/>
        </w:rPr>
      </w:pPr>
      <w:r w:rsidRPr="00895736">
        <w:rPr>
          <w:rFonts w:ascii="Times New Roman" w:hAnsi="Times New Roman"/>
          <w:sz w:val="24"/>
          <w:szCs w:val="24"/>
        </w:rPr>
        <w:t>неблагоприятные экологические, социальные и экономические условия;</w:t>
      </w:r>
    </w:p>
    <w:p w:rsidR="00AB2B78" w:rsidRPr="00895736" w:rsidRDefault="00AB2B78" w:rsidP="00446206">
      <w:pPr>
        <w:numPr>
          <w:ilvl w:val="0"/>
          <w:numId w:val="51"/>
        </w:numPr>
        <w:spacing w:after="0"/>
        <w:jc w:val="both"/>
        <w:rPr>
          <w:rFonts w:ascii="Times New Roman" w:hAnsi="Times New Roman"/>
          <w:sz w:val="24"/>
          <w:szCs w:val="24"/>
        </w:rPr>
      </w:pPr>
      <w:r w:rsidRPr="00895736">
        <w:rPr>
          <w:rFonts w:ascii="Times New Roman" w:hAnsi="Times New Roman"/>
          <w:sz w:val="24"/>
          <w:szCs w:val="24"/>
        </w:rPr>
        <w:t>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обучения;</w:t>
      </w:r>
    </w:p>
    <w:p w:rsidR="00AB2B78" w:rsidRPr="00895736" w:rsidRDefault="00AB2B78" w:rsidP="00446206">
      <w:pPr>
        <w:numPr>
          <w:ilvl w:val="0"/>
          <w:numId w:val="51"/>
        </w:numPr>
        <w:spacing w:after="0"/>
        <w:jc w:val="both"/>
        <w:rPr>
          <w:rFonts w:ascii="Times New Roman" w:hAnsi="Times New Roman"/>
          <w:sz w:val="24"/>
          <w:szCs w:val="24"/>
        </w:rPr>
      </w:pPr>
      <w:r w:rsidRPr="00895736">
        <w:rPr>
          <w:rFonts w:ascii="Times New Roman" w:hAnsi="Times New Roman"/>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AB2B78" w:rsidRPr="00895736" w:rsidRDefault="00AB2B78" w:rsidP="00446206">
      <w:pPr>
        <w:numPr>
          <w:ilvl w:val="0"/>
          <w:numId w:val="51"/>
        </w:numPr>
        <w:spacing w:after="0"/>
        <w:jc w:val="both"/>
        <w:rPr>
          <w:rFonts w:ascii="Times New Roman" w:hAnsi="Times New Roman"/>
          <w:sz w:val="24"/>
          <w:szCs w:val="24"/>
        </w:rPr>
      </w:pPr>
      <w:r w:rsidRPr="00895736">
        <w:rPr>
          <w:rFonts w:ascii="Times New Roman" w:hAnsi="Times New Roman"/>
          <w:sz w:val="24"/>
          <w:szCs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серьезными хроническими заболеваниями) и восприятием ребенком состояния болезни главным образом как ограничения свободы (необходимость лежать в постели, болезненные уколы).</w:t>
      </w:r>
    </w:p>
    <w:p w:rsidR="00AB2B78" w:rsidRPr="00895736" w:rsidRDefault="00AB2B78" w:rsidP="00446206">
      <w:pPr>
        <w:spacing w:after="0"/>
        <w:ind w:firstLine="397"/>
        <w:jc w:val="both"/>
        <w:rPr>
          <w:rFonts w:ascii="Times New Roman" w:hAnsi="Times New Roman"/>
          <w:sz w:val="24"/>
          <w:szCs w:val="24"/>
        </w:rPr>
      </w:pPr>
      <w:r w:rsidRPr="00895736">
        <w:rPr>
          <w:rFonts w:ascii="Times New Roman" w:hAnsi="Times New Roman"/>
          <w:sz w:val="24"/>
          <w:szCs w:val="24"/>
        </w:rPr>
        <w:t>Наиболее эффективным путем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ребенка в образовательной организации, развивающая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w:t>
      </w:r>
    </w:p>
    <w:p w:rsidR="00AB2B78" w:rsidRPr="00895736" w:rsidRDefault="00AB2B78" w:rsidP="00446206">
      <w:pPr>
        <w:spacing w:after="0"/>
        <w:ind w:firstLine="397"/>
        <w:jc w:val="both"/>
        <w:rPr>
          <w:rFonts w:ascii="Times New Roman" w:hAnsi="Times New Roman"/>
          <w:sz w:val="24"/>
          <w:szCs w:val="24"/>
        </w:rPr>
      </w:pPr>
      <w:r w:rsidRPr="00895736">
        <w:rPr>
          <w:rFonts w:ascii="Times New Roman" w:hAnsi="Times New Roman"/>
          <w:sz w:val="24"/>
          <w:szCs w:val="24"/>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ребенка в семье и образовательной организации.</w:t>
      </w:r>
    </w:p>
    <w:p w:rsidR="00AB2B78" w:rsidRPr="00895736" w:rsidRDefault="00AB2B78" w:rsidP="00446206">
      <w:pPr>
        <w:spacing w:after="0"/>
        <w:ind w:firstLine="397"/>
        <w:jc w:val="both"/>
        <w:rPr>
          <w:rFonts w:ascii="Times New Roman" w:hAnsi="Times New Roman"/>
          <w:sz w:val="24"/>
          <w:szCs w:val="24"/>
        </w:rPr>
      </w:pPr>
      <w:r w:rsidRPr="00895736">
        <w:rPr>
          <w:rFonts w:ascii="Times New Roman" w:hAnsi="Times New Roman"/>
          <w:sz w:val="24"/>
          <w:szCs w:val="24"/>
        </w:rPr>
        <w:t xml:space="preserve">При выборе стратегии реализации настоящей программы учитывались психологические и психофизиологические характеристики детей младшего школьного возраста, зона их актуального развития. </w:t>
      </w:r>
    </w:p>
    <w:p w:rsidR="00AB2B78" w:rsidRPr="00895736" w:rsidRDefault="00AB2B78" w:rsidP="00446206">
      <w:pPr>
        <w:spacing w:after="0"/>
        <w:ind w:firstLine="397"/>
        <w:jc w:val="both"/>
        <w:rPr>
          <w:rFonts w:ascii="Times New Roman" w:hAnsi="Times New Roman"/>
          <w:sz w:val="24"/>
          <w:szCs w:val="24"/>
        </w:rPr>
      </w:pPr>
      <w:r w:rsidRPr="00895736">
        <w:rPr>
          <w:rFonts w:ascii="Times New Roman" w:hAnsi="Times New Roman"/>
          <w:sz w:val="24"/>
          <w:szCs w:val="24"/>
        </w:rPr>
        <w:lastRenderedPageBreak/>
        <w:t>Формирование культуры здорового и безопасного образа жизни – необходимый и обязательный компонент здоровьесберегающей работы образовательной организации, включающий создание благоприятного психологического климата, обеспечение рациональной организации образовательной деятельности, проведение физкультурно­оздоровительной работы, организацию рационального питания.</w:t>
      </w:r>
    </w:p>
    <w:p w:rsidR="00AB2B78" w:rsidRPr="00895736" w:rsidRDefault="00AB2B78" w:rsidP="00446206">
      <w:pPr>
        <w:spacing w:after="0"/>
        <w:ind w:firstLine="397"/>
        <w:jc w:val="both"/>
        <w:rPr>
          <w:rFonts w:ascii="Times New Roman" w:hAnsi="Times New Roman"/>
          <w:sz w:val="24"/>
          <w:szCs w:val="24"/>
        </w:rPr>
      </w:pPr>
      <w:r w:rsidRPr="00895736">
        <w:rPr>
          <w:rFonts w:ascii="Times New Roman" w:hAnsi="Times New Roman"/>
          <w:sz w:val="24"/>
          <w:szCs w:val="24"/>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экологической культуры, здорового и безопасного образа жизни.</w:t>
      </w:r>
    </w:p>
    <w:p w:rsidR="00AB2B78" w:rsidRPr="00895736" w:rsidRDefault="00AB2B78" w:rsidP="00446206">
      <w:pPr>
        <w:spacing w:after="0"/>
        <w:ind w:firstLine="397"/>
        <w:jc w:val="both"/>
        <w:rPr>
          <w:rFonts w:ascii="Times New Roman" w:hAnsi="Times New Roman"/>
          <w:color w:val="000000"/>
          <w:sz w:val="24"/>
          <w:szCs w:val="24"/>
        </w:rPr>
      </w:pPr>
    </w:p>
    <w:p w:rsidR="00AB2B78" w:rsidRPr="00895736" w:rsidRDefault="00AB2B78" w:rsidP="00446206">
      <w:pPr>
        <w:spacing w:after="0"/>
        <w:ind w:firstLine="397"/>
        <w:jc w:val="center"/>
        <w:rPr>
          <w:rFonts w:ascii="Times New Roman" w:hAnsi="Times New Roman"/>
          <w:b/>
          <w:sz w:val="24"/>
          <w:szCs w:val="24"/>
        </w:rPr>
      </w:pPr>
      <w:r w:rsidRPr="00895736">
        <w:rPr>
          <w:rFonts w:ascii="Times New Roman" w:hAnsi="Times New Roman"/>
          <w:b/>
          <w:sz w:val="24"/>
          <w:szCs w:val="24"/>
        </w:rPr>
        <w:t>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при получении начального общего образования, описание ценностных ориентиров, лежащих в ее основе</w:t>
      </w:r>
    </w:p>
    <w:p w:rsidR="00AB2B78" w:rsidRPr="00895736" w:rsidRDefault="00AB2B78" w:rsidP="00446206">
      <w:pPr>
        <w:widowControl w:val="0"/>
        <w:tabs>
          <w:tab w:val="left" w:pos="513"/>
        </w:tabs>
        <w:spacing w:after="0"/>
        <w:ind w:firstLine="397"/>
        <w:jc w:val="both"/>
        <w:outlineLvl w:val="2"/>
        <w:rPr>
          <w:rFonts w:ascii="Times New Roman" w:hAnsi="Times New Roman"/>
          <w:bCs/>
          <w:sz w:val="24"/>
          <w:szCs w:val="24"/>
        </w:rPr>
      </w:pPr>
    </w:p>
    <w:p w:rsidR="00AB2B78" w:rsidRPr="00895736" w:rsidRDefault="00AB2B78" w:rsidP="00446206">
      <w:pPr>
        <w:spacing w:after="0"/>
        <w:ind w:firstLine="397"/>
        <w:jc w:val="both"/>
        <w:rPr>
          <w:rFonts w:ascii="Times New Roman" w:hAnsi="Times New Roman"/>
          <w:sz w:val="24"/>
          <w:szCs w:val="24"/>
        </w:rPr>
      </w:pPr>
      <w:r w:rsidRPr="00895736">
        <w:rPr>
          <w:rFonts w:ascii="Times New Roman" w:hAnsi="Times New Roman"/>
          <w:sz w:val="24"/>
          <w:szCs w:val="24"/>
        </w:rPr>
        <w:t>Разработка программы формирования экологической культуры, здорового и безопасного образа жизни, а также организация всей работы по ее реализации должны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 Программа является частью программы духовно-нравственного развития и воспитания.</w:t>
      </w:r>
    </w:p>
    <w:p w:rsidR="00AB2B78" w:rsidRPr="00895736" w:rsidRDefault="00AB2B78" w:rsidP="00446206">
      <w:pPr>
        <w:widowControl w:val="0"/>
        <w:spacing w:after="0"/>
        <w:ind w:firstLine="397"/>
        <w:jc w:val="both"/>
        <w:rPr>
          <w:rFonts w:ascii="Times New Roman" w:hAnsi="Times New Roman"/>
          <w:sz w:val="24"/>
          <w:szCs w:val="24"/>
        </w:rPr>
      </w:pPr>
      <w:r w:rsidRPr="00895736">
        <w:rPr>
          <w:rStyle w:val="Zag11"/>
          <w:rFonts w:ascii="Times New Roman" w:hAnsi="Times New Roman"/>
          <w:b/>
          <w:spacing w:val="2"/>
          <w:sz w:val="24"/>
          <w:szCs w:val="24"/>
        </w:rPr>
        <w:t>Цель программы</w:t>
      </w:r>
      <w:r w:rsidRPr="00895736">
        <w:rPr>
          <w:rStyle w:val="Zag11"/>
          <w:rFonts w:ascii="Times New Roman" w:hAnsi="Times New Roman"/>
          <w:spacing w:val="2"/>
          <w:sz w:val="24"/>
          <w:szCs w:val="24"/>
        </w:rPr>
        <w:t xml:space="preserve"> – сохранение и укрепление физического, психологического и социально</w:t>
      </w:r>
      <w:r w:rsidRPr="00895736">
        <w:rPr>
          <w:rStyle w:val="Zag11"/>
          <w:rFonts w:ascii="Times New Roman" w:hAnsi="Times New Roman"/>
          <w:sz w:val="24"/>
          <w:szCs w:val="24"/>
        </w:rPr>
        <w:t>го здоровья обучающихся младшего школьного возраста как одной из ценностных составляющих, способствующих позна</w:t>
      </w:r>
      <w:r w:rsidRPr="00895736">
        <w:rPr>
          <w:rStyle w:val="Zag11"/>
          <w:rFonts w:ascii="Times New Roman" w:hAnsi="Times New Roman"/>
          <w:spacing w:val="2"/>
          <w:sz w:val="24"/>
          <w:szCs w:val="24"/>
        </w:rPr>
        <w:t>вательному и эмоциональному развитию ребенка, достиже</w:t>
      </w:r>
      <w:r w:rsidRPr="00895736">
        <w:rPr>
          <w:rStyle w:val="Zag11"/>
          <w:rFonts w:ascii="Times New Roman" w:hAnsi="Times New Roman"/>
          <w:sz w:val="24"/>
          <w:szCs w:val="24"/>
        </w:rPr>
        <w:t xml:space="preserve">нию планируемых результатов освоения основной образовательной программы начального общего образования, </w:t>
      </w:r>
      <w:r w:rsidRPr="00895736">
        <w:rPr>
          <w:rFonts w:ascii="Times New Roman" w:hAnsi="Times New Roman"/>
          <w:sz w:val="24"/>
          <w:szCs w:val="24"/>
        </w:rPr>
        <w:t xml:space="preserve">обеспечить системный подход к созданию целостной здоровьесберегающей среды, способствующей формирование экологической культуры. </w:t>
      </w:r>
    </w:p>
    <w:p w:rsidR="00AB2B78" w:rsidRPr="00895736" w:rsidRDefault="00AB2B78" w:rsidP="00446206">
      <w:pPr>
        <w:pStyle w:val="a3"/>
        <w:spacing w:line="276" w:lineRule="auto"/>
        <w:ind w:firstLine="397"/>
        <w:rPr>
          <w:rStyle w:val="Zag11"/>
          <w:rFonts w:ascii="Times New Roman" w:hAnsi="Times New Roman"/>
          <w:b/>
          <w:bCs/>
          <w:color w:val="auto"/>
          <w:sz w:val="24"/>
          <w:szCs w:val="24"/>
        </w:rPr>
      </w:pPr>
    </w:p>
    <w:p w:rsidR="00AB2B78" w:rsidRPr="00895736" w:rsidRDefault="00AB2B78" w:rsidP="00446206">
      <w:pPr>
        <w:spacing w:after="0"/>
        <w:ind w:firstLine="397"/>
        <w:rPr>
          <w:rFonts w:ascii="Times New Roman" w:hAnsi="Times New Roman"/>
          <w:b/>
          <w:sz w:val="24"/>
          <w:szCs w:val="24"/>
        </w:rPr>
      </w:pPr>
      <w:r w:rsidRPr="00895736">
        <w:rPr>
          <w:rFonts w:ascii="Times New Roman" w:hAnsi="Times New Roman"/>
          <w:b/>
          <w:sz w:val="24"/>
          <w:szCs w:val="24"/>
        </w:rPr>
        <w:t>Задачи программы:</w:t>
      </w:r>
    </w:p>
    <w:p w:rsidR="00AB2B78" w:rsidRPr="00CD30E9" w:rsidRDefault="00AB2B78" w:rsidP="00446206">
      <w:pPr>
        <w:numPr>
          <w:ilvl w:val="0"/>
          <w:numId w:val="52"/>
        </w:numPr>
        <w:spacing w:after="0"/>
        <w:jc w:val="both"/>
        <w:rPr>
          <w:rFonts w:ascii="Times New Roman" w:hAnsi="Times New Roman"/>
          <w:sz w:val="24"/>
          <w:szCs w:val="24"/>
        </w:rPr>
      </w:pPr>
      <w:r w:rsidRPr="00895736">
        <w:rPr>
          <w:rFonts w:ascii="Times New Roman" w:hAnsi="Times New Roman"/>
          <w:sz w:val="24"/>
          <w:szCs w:val="24"/>
        </w:rPr>
        <w:t xml:space="preserve">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 </w:t>
      </w:r>
      <w:r w:rsidRPr="00CD30E9">
        <w:rPr>
          <w:rFonts w:ascii="Times New Roman" w:hAnsi="Times New Roman"/>
          <w:sz w:val="24"/>
          <w:szCs w:val="24"/>
        </w:rPr>
        <w:t xml:space="preserve">создать условия для получения первоначального опыта участия в природоохранной деятельности в школе, на пришкольном участке, по месту жительства, в </w:t>
      </w:r>
      <w:r w:rsidR="00CD30E9">
        <w:rPr>
          <w:rFonts w:ascii="Times New Roman" w:hAnsi="Times New Roman"/>
          <w:sz w:val="24"/>
          <w:szCs w:val="24"/>
        </w:rPr>
        <w:t>Челябинске;</w:t>
      </w:r>
    </w:p>
    <w:p w:rsidR="00AB2B78" w:rsidRPr="00895736" w:rsidRDefault="00AB2B78" w:rsidP="00446206">
      <w:pPr>
        <w:numPr>
          <w:ilvl w:val="0"/>
          <w:numId w:val="52"/>
        </w:numPr>
        <w:spacing w:after="0"/>
        <w:jc w:val="both"/>
        <w:rPr>
          <w:rFonts w:ascii="Times New Roman" w:hAnsi="Times New Roman"/>
          <w:sz w:val="24"/>
          <w:szCs w:val="24"/>
        </w:rPr>
      </w:pPr>
      <w:r w:rsidRPr="00895736">
        <w:rPr>
          <w:rFonts w:ascii="Times New Roman" w:hAnsi="Times New Roman"/>
          <w:sz w:val="24"/>
          <w:szCs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AB2B78" w:rsidRPr="00895736" w:rsidRDefault="00AB2B78" w:rsidP="00446206">
      <w:pPr>
        <w:numPr>
          <w:ilvl w:val="0"/>
          <w:numId w:val="52"/>
        </w:numPr>
        <w:spacing w:after="0"/>
        <w:jc w:val="both"/>
        <w:rPr>
          <w:rFonts w:ascii="Times New Roman" w:hAnsi="Times New Roman"/>
          <w:sz w:val="24"/>
          <w:szCs w:val="24"/>
        </w:rPr>
      </w:pPr>
      <w:r w:rsidRPr="00895736">
        <w:rPr>
          <w:rFonts w:ascii="Times New Roman" w:hAnsi="Times New Roman"/>
          <w:sz w:val="24"/>
          <w:szCs w:val="24"/>
        </w:rPr>
        <w:t>дать представление с учетом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AB2B78" w:rsidRPr="00CD30E9" w:rsidRDefault="00AB2B78" w:rsidP="00446206">
      <w:pPr>
        <w:numPr>
          <w:ilvl w:val="0"/>
          <w:numId w:val="52"/>
        </w:numPr>
        <w:spacing w:after="0"/>
        <w:jc w:val="both"/>
        <w:rPr>
          <w:rFonts w:ascii="Times New Roman" w:hAnsi="Times New Roman"/>
          <w:sz w:val="24"/>
          <w:szCs w:val="24"/>
        </w:rPr>
      </w:pPr>
      <w:r w:rsidRPr="00895736">
        <w:rPr>
          <w:rFonts w:ascii="Times New Roman" w:hAnsi="Times New Roman"/>
          <w:sz w:val="24"/>
          <w:szCs w:val="24"/>
        </w:rPr>
        <w:t xml:space="preserve">сформировать познавательный интерес и бережное отношение к природе, </w:t>
      </w:r>
      <w:r w:rsidRPr="00CD30E9">
        <w:rPr>
          <w:rFonts w:ascii="Times New Roman" w:hAnsi="Times New Roman"/>
          <w:sz w:val="24"/>
          <w:szCs w:val="24"/>
        </w:rPr>
        <w:t>в том числе к уникальной природе Южного Урала;</w:t>
      </w:r>
    </w:p>
    <w:p w:rsidR="00AB2B78" w:rsidRPr="00895736" w:rsidRDefault="00AB2B78" w:rsidP="00446206">
      <w:pPr>
        <w:numPr>
          <w:ilvl w:val="0"/>
          <w:numId w:val="52"/>
        </w:numPr>
        <w:spacing w:after="0"/>
        <w:jc w:val="both"/>
        <w:rPr>
          <w:rFonts w:ascii="Times New Roman" w:hAnsi="Times New Roman"/>
          <w:sz w:val="24"/>
          <w:szCs w:val="24"/>
        </w:rPr>
      </w:pPr>
      <w:r w:rsidRPr="00895736">
        <w:rPr>
          <w:rFonts w:ascii="Times New Roman" w:hAnsi="Times New Roman"/>
          <w:sz w:val="24"/>
          <w:szCs w:val="24"/>
        </w:rPr>
        <w:lastRenderedPageBreak/>
        <w:t>научить школьников выполнять правила личной гигиены и развить готовность на их основе самостоятельно поддерживать свое здоровье;</w:t>
      </w:r>
    </w:p>
    <w:p w:rsidR="00AB2B78" w:rsidRPr="00895736" w:rsidRDefault="00AB2B78" w:rsidP="00446206">
      <w:pPr>
        <w:numPr>
          <w:ilvl w:val="0"/>
          <w:numId w:val="52"/>
        </w:numPr>
        <w:spacing w:after="0"/>
        <w:jc w:val="both"/>
        <w:rPr>
          <w:rFonts w:ascii="Times New Roman" w:hAnsi="Times New Roman"/>
          <w:sz w:val="24"/>
          <w:szCs w:val="24"/>
        </w:rPr>
      </w:pPr>
      <w:r w:rsidRPr="00895736">
        <w:rPr>
          <w:rFonts w:ascii="Times New Roman" w:hAnsi="Times New Roman"/>
          <w:sz w:val="24"/>
          <w:szCs w:val="24"/>
        </w:rPr>
        <w:t>сформировать представление о правильном (здоровом) питании, его режиме, структуре, полезных продуктах;</w:t>
      </w:r>
    </w:p>
    <w:p w:rsidR="00AB2B78" w:rsidRPr="00895736" w:rsidRDefault="00AB2B78" w:rsidP="00446206">
      <w:pPr>
        <w:numPr>
          <w:ilvl w:val="0"/>
          <w:numId w:val="52"/>
        </w:numPr>
        <w:spacing w:after="0"/>
        <w:jc w:val="both"/>
        <w:rPr>
          <w:rFonts w:ascii="Times New Roman" w:hAnsi="Times New Roman"/>
          <w:sz w:val="24"/>
          <w:szCs w:val="24"/>
        </w:rPr>
      </w:pPr>
      <w:r w:rsidRPr="00895736">
        <w:rPr>
          <w:rFonts w:ascii="Times New Roman" w:hAnsi="Times New Roman"/>
          <w:sz w:val="24"/>
          <w:szCs w:val="24"/>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AB2B78" w:rsidRPr="00895736" w:rsidRDefault="00AB2B78" w:rsidP="00446206">
      <w:pPr>
        <w:numPr>
          <w:ilvl w:val="0"/>
          <w:numId w:val="52"/>
        </w:numPr>
        <w:spacing w:after="0"/>
        <w:jc w:val="both"/>
        <w:rPr>
          <w:rFonts w:ascii="Times New Roman" w:hAnsi="Times New Roman"/>
          <w:sz w:val="24"/>
          <w:szCs w:val="24"/>
        </w:rPr>
      </w:pPr>
      <w:r w:rsidRPr="00895736">
        <w:rPr>
          <w:rFonts w:ascii="Times New Roman" w:hAnsi="Times New Roman"/>
          <w:sz w:val="24"/>
          <w:szCs w:val="24"/>
        </w:rPr>
        <w:t>обучить безопасному поведению в окружающей среде и элементарным навыкам поведения в экстремальных ситуациях; обеспечить знание и следование правилам безопасного использования бытовых приборов (газо-, водо-, энергоснабжения);</w:t>
      </w:r>
    </w:p>
    <w:p w:rsidR="00AB2B78" w:rsidRPr="00895736" w:rsidRDefault="00AB2B78" w:rsidP="00446206">
      <w:pPr>
        <w:numPr>
          <w:ilvl w:val="0"/>
          <w:numId w:val="52"/>
        </w:numPr>
        <w:spacing w:after="0"/>
        <w:jc w:val="both"/>
        <w:rPr>
          <w:rFonts w:ascii="Times New Roman" w:hAnsi="Times New Roman"/>
          <w:sz w:val="24"/>
          <w:szCs w:val="24"/>
        </w:rPr>
      </w:pPr>
      <w:r w:rsidRPr="00895736">
        <w:rPr>
          <w:rFonts w:ascii="Times New Roman" w:hAnsi="Times New Roman"/>
          <w:sz w:val="24"/>
          <w:szCs w:val="24"/>
        </w:rPr>
        <w:t>сформировать навыки позитивного общения;</w:t>
      </w:r>
    </w:p>
    <w:p w:rsidR="00AB2B78" w:rsidRPr="00895736" w:rsidRDefault="00AB2B78" w:rsidP="00446206">
      <w:pPr>
        <w:numPr>
          <w:ilvl w:val="0"/>
          <w:numId w:val="52"/>
        </w:numPr>
        <w:tabs>
          <w:tab w:val="clear" w:pos="794"/>
          <w:tab w:val="num" w:pos="900"/>
        </w:tabs>
        <w:spacing w:after="0"/>
        <w:jc w:val="both"/>
        <w:rPr>
          <w:rFonts w:ascii="Times New Roman" w:hAnsi="Times New Roman"/>
          <w:sz w:val="24"/>
          <w:szCs w:val="24"/>
        </w:rPr>
      </w:pPr>
      <w:r w:rsidRPr="00895736">
        <w:rPr>
          <w:rFonts w:ascii="Times New Roman" w:hAnsi="Times New Roman"/>
          <w:sz w:val="24"/>
          <w:szCs w:val="24"/>
        </w:rPr>
        <w:t>научить осознанному выбору поступков, стиля поведения, позволяющих сохранять и укреплять здоровье;</w:t>
      </w:r>
    </w:p>
    <w:p w:rsidR="00AB2B78" w:rsidRPr="00895736" w:rsidRDefault="00AB2B78" w:rsidP="00446206">
      <w:pPr>
        <w:numPr>
          <w:ilvl w:val="0"/>
          <w:numId w:val="52"/>
        </w:numPr>
        <w:tabs>
          <w:tab w:val="clear" w:pos="794"/>
          <w:tab w:val="num" w:pos="900"/>
        </w:tabs>
        <w:spacing w:after="0"/>
        <w:jc w:val="both"/>
        <w:rPr>
          <w:rStyle w:val="Zag11"/>
          <w:sz w:val="24"/>
          <w:szCs w:val="24"/>
        </w:rPr>
      </w:pPr>
      <w:r w:rsidRPr="00895736">
        <w:rPr>
          <w:rFonts w:ascii="Times New Roman" w:hAnsi="Times New Roman"/>
          <w:sz w:val="24"/>
          <w:szCs w:val="24"/>
        </w:rPr>
        <w:t>сформировать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rsidR="00AB2B78" w:rsidRDefault="00AB2B78" w:rsidP="00446206">
      <w:pPr>
        <w:pStyle w:val="a3"/>
        <w:spacing w:line="276" w:lineRule="auto"/>
        <w:ind w:firstLine="454"/>
        <w:rPr>
          <w:rStyle w:val="Zag11"/>
          <w:rFonts w:ascii="Times New Roman" w:hAnsi="Times New Roman"/>
          <w:b/>
          <w:bCs/>
          <w:iCs/>
          <w:color w:val="auto"/>
          <w:sz w:val="28"/>
          <w:szCs w:val="28"/>
        </w:rPr>
      </w:pPr>
      <w:r>
        <w:rPr>
          <w:rStyle w:val="Zag11"/>
          <w:rFonts w:ascii="Times New Roman" w:hAnsi="Times New Roman"/>
          <w:b/>
          <w:bCs/>
          <w:iCs/>
          <w:color w:val="auto"/>
          <w:sz w:val="28"/>
          <w:szCs w:val="28"/>
        </w:rPr>
        <w:t xml:space="preserve">   </w:t>
      </w:r>
    </w:p>
    <w:p w:rsidR="00CD30E9" w:rsidRDefault="00CD30E9" w:rsidP="00941D81">
      <w:pPr>
        <w:tabs>
          <w:tab w:val="left" w:pos="0"/>
        </w:tabs>
        <w:spacing w:after="0"/>
        <w:rPr>
          <w:rFonts w:ascii="Times New Roman" w:hAnsi="Times New Roman"/>
          <w:b/>
          <w:iCs/>
        </w:rPr>
      </w:pPr>
    </w:p>
    <w:p w:rsidR="00AB2B78" w:rsidRPr="0089039A" w:rsidRDefault="00AB2B78" w:rsidP="00AB2B78">
      <w:pPr>
        <w:tabs>
          <w:tab w:val="left" w:pos="0"/>
        </w:tabs>
        <w:spacing w:after="0"/>
        <w:ind w:left="-567"/>
        <w:jc w:val="center"/>
        <w:rPr>
          <w:rFonts w:ascii="Times New Roman" w:hAnsi="Times New Roman"/>
          <w:b/>
          <w:iCs/>
          <w:sz w:val="24"/>
          <w:szCs w:val="24"/>
        </w:rPr>
      </w:pPr>
      <w:r w:rsidRPr="0089039A">
        <w:rPr>
          <w:rFonts w:ascii="Times New Roman" w:hAnsi="Times New Roman"/>
          <w:b/>
          <w:iCs/>
          <w:sz w:val="24"/>
          <w:szCs w:val="24"/>
        </w:rPr>
        <w:t xml:space="preserve">Планируемые результаты </w:t>
      </w:r>
    </w:p>
    <w:p w:rsidR="00AB2B78" w:rsidRPr="0089039A" w:rsidRDefault="00AB2B78" w:rsidP="00AB2B78">
      <w:pPr>
        <w:widowControl w:val="0"/>
        <w:tabs>
          <w:tab w:val="left" w:pos="-567"/>
        </w:tabs>
        <w:spacing w:after="0"/>
        <w:ind w:left="-567"/>
        <w:jc w:val="center"/>
        <w:rPr>
          <w:rFonts w:ascii="Times New Roman" w:hAnsi="Times New Roman"/>
          <w:b/>
          <w:iCs/>
          <w:sz w:val="24"/>
          <w:szCs w:val="24"/>
        </w:rPr>
      </w:pPr>
      <w:r w:rsidRPr="0089039A">
        <w:rPr>
          <w:rFonts w:ascii="Times New Roman" w:hAnsi="Times New Roman"/>
          <w:b/>
          <w:iCs/>
          <w:sz w:val="24"/>
          <w:szCs w:val="24"/>
        </w:rPr>
        <w:t xml:space="preserve">формирования экологической культуры, здорового </w:t>
      </w:r>
    </w:p>
    <w:p w:rsidR="00AB2B78" w:rsidRPr="0089039A" w:rsidRDefault="00AB2B78" w:rsidP="00AB2B78">
      <w:pPr>
        <w:widowControl w:val="0"/>
        <w:tabs>
          <w:tab w:val="left" w:pos="-567"/>
        </w:tabs>
        <w:spacing w:after="0"/>
        <w:ind w:left="-567"/>
        <w:jc w:val="center"/>
        <w:rPr>
          <w:rFonts w:ascii="Times New Roman" w:hAnsi="Times New Roman"/>
          <w:b/>
          <w:iCs/>
          <w:sz w:val="24"/>
          <w:szCs w:val="24"/>
        </w:rPr>
      </w:pPr>
      <w:r w:rsidRPr="0089039A">
        <w:rPr>
          <w:rFonts w:ascii="Times New Roman" w:hAnsi="Times New Roman"/>
          <w:b/>
          <w:iCs/>
          <w:sz w:val="24"/>
          <w:szCs w:val="24"/>
        </w:rPr>
        <w:t>и безопасного образа жизни</w:t>
      </w:r>
    </w:p>
    <w:p w:rsidR="00AB2B78" w:rsidRPr="00193219" w:rsidRDefault="00AB2B78" w:rsidP="00AB2B78">
      <w:pPr>
        <w:widowControl w:val="0"/>
        <w:tabs>
          <w:tab w:val="left" w:pos="-567"/>
        </w:tabs>
        <w:spacing w:after="0"/>
        <w:rPr>
          <w:rFonts w:ascii="Times New Roman" w:hAnsi="Times New Roman"/>
          <w:b/>
          <w:iCs/>
        </w:rPr>
      </w:pPr>
    </w:p>
    <w:tbl>
      <w:tblPr>
        <w:tblW w:w="0" w:type="auto"/>
        <w:tblInd w:w="188"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46" w:type="dxa"/>
          <w:bottom w:w="55" w:type="dxa"/>
          <w:right w:w="55" w:type="dxa"/>
        </w:tblCellMar>
        <w:tblLook w:val="04A0" w:firstRow="1" w:lastRow="0" w:firstColumn="1" w:lastColumn="0" w:noHBand="0" w:noVBand="1"/>
      </w:tblPr>
      <w:tblGrid>
        <w:gridCol w:w="2000"/>
        <w:gridCol w:w="2125"/>
        <w:gridCol w:w="5143"/>
      </w:tblGrid>
      <w:tr w:rsidR="00AB2B78" w:rsidRPr="00193219" w:rsidTr="00B95931">
        <w:trPr>
          <w:trHeight w:val="1064"/>
        </w:trPr>
        <w:tc>
          <w:tcPr>
            <w:tcW w:w="2000" w:type="dxa"/>
            <w:tcBorders>
              <w:top w:val="single" w:sz="2" w:space="0" w:color="000001"/>
              <w:left w:val="single" w:sz="2" w:space="0" w:color="000001"/>
              <w:bottom w:val="single" w:sz="2" w:space="0" w:color="000001"/>
              <w:right w:val="nil"/>
            </w:tcBorders>
            <w:shd w:val="clear" w:color="auto" w:fill="FFFFFF"/>
            <w:tcMar>
              <w:left w:w="46" w:type="dxa"/>
            </w:tcMar>
          </w:tcPr>
          <w:p w:rsidR="00AB2B78" w:rsidRPr="0089039A" w:rsidRDefault="00AB2B78" w:rsidP="00B95931">
            <w:pPr>
              <w:jc w:val="center"/>
              <w:rPr>
                <w:rFonts w:ascii="Times New Roman" w:hAnsi="Times New Roman"/>
                <w:b/>
                <w:iCs/>
                <w:sz w:val="24"/>
                <w:szCs w:val="24"/>
              </w:rPr>
            </w:pPr>
            <w:r w:rsidRPr="0089039A">
              <w:rPr>
                <w:rFonts w:ascii="Times New Roman" w:hAnsi="Times New Roman"/>
                <w:b/>
                <w:iCs/>
                <w:sz w:val="24"/>
                <w:szCs w:val="24"/>
              </w:rPr>
              <w:t>Направления формирования здорового образа жизни</w:t>
            </w:r>
          </w:p>
        </w:tc>
        <w:tc>
          <w:tcPr>
            <w:tcW w:w="2125" w:type="dxa"/>
            <w:tcBorders>
              <w:top w:val="single" w:sz="2" w:space="0" w:color="000001"/>
              <w:left w:val="single" w:sz="2" w:space="0" w:color="000001"/>
              <w:bottom w:val="single" w:sz="2" w:space="0" w:color="000001"/>
              <w:right w:val="nil"/>
            </w:tcBorders>
            <w:shd w:val="clear" w:color="auto" w:fill="FFFFFF"/>
            <w:tcMar>
              <w:left w:w="46" w:type="dxa"/>
            </w:tcMar>
          </w:tcPr>
          <w:p w:rsidR="00AB2B78" w:rsidRPr="0089039A" w:rsidRDefault="00AB2B78" w:rsidP="00B95931">
            <w:pPr>
              <w:jc w:val="center"/>
              <w:rPr>
                <w:rFonts w:ascii="Times New Roman" w:hAnsi="Times New Roman"/>
                <w:b/>
                <w:iCs/>
                <w:sz w:val="24"/>
                <w:szCs w:val="24"/>
              </w:rPr>
            </w:pPr>
            <w:r w:rsidRPr="0089039A">
              <w:rPr>
                <w:rFonts w:ascii="Times New Roman" w:hAnsi="Times New Roman"/>
                <w:b/>
                <w:iCs/>
                <w:sz w:val="24"/>
                <w:szCs w:val="24"/>
              </w:rPr>
              <w:t>Ценностные ориентиры</w:t>
            </w:r>
          </w:p>
        </w:tc>
        <w:tc>
          <w:tcPr>
            <w:tcW w:w="5143" w:type="dxa"/>
            <w:tcBorders>
              <w:top w:val="single" w:sz="2" w:space="0" w:color="000001"/>
              <w:left w:val="single" w:sz="2" w:space="0" w:color="000001"/>
              <w:bottom w:val="single" w:sz="2" w:space="0" w:color="000001"/>
              <w:right w:val="single" w:sz="2" w:space="0" w:color="000001"/>
            </w:tcBorders>
            <w:shd w:val="clear" w:color="auto" w:fill="FFFFFF"/>
            <w:tcMar>
              <w:left w:w="46" w:type="dxa"/>
            </w:tcMar>
          </w:tcPr>
          <w:p w:rsidR="00AB2B78" w:rsidRPr="0089039A" w:rsidRDefault="00AB2B78" w:rsidP="00B95931">
            <w:pPr>
              <w:jc w:val="center"/>
              <w:rPr>
                <w:rFonts w:ascii="Times New Roman" w:hAnsi="Times New Roman"/>
                <w:b/>
                <w:iCs/>
                <w:sz w:val="24"/>
                <w:szCs w:val="24"/>
              </w:rPr>
            </w:pPr>
            <w:r w:rsidRPr="0089039A">
              <w:rPr>
                <w:rFonts w:ascii="Times New Roman" w:hAnsi="Times New Roman"/>
                <w:b/>
                <w:iCs/>
                <w:sz w:val="24"/>
                <w:szCs w:val="24"/>
              </w:rPr>
              <w:t>Планируемые результаты формирования экологической культуры, здорового и безопасного образа жизни</w:t>
            </w:r>
          </w:p>
        </w:tc>
      </w:tr>
      <w:tr w:rsidR="00AB2B78" w:rsidRPr="00193219" w:rsidTr="0089039A">
        <w:trPr>
          <w:trHeight w:val="5341"/>
        </w:trPr>
        <w:tc>
          <w:tcPr>
            <w:tcW w:w="2000" w:type="dxa"/>
            <w:tcBorders>
              <w:top w:val="nil"/>
              <w:left w:val="single" w:sz="2" w:space="0" w:color="000001"/>
              <w:bottom w:val="single" w:sz="4" w:space="0" w:color="auto"/>
              <w:right w:val="nil"/>
            </w:tcBorders>
            <w:shd w:val="clear" w:color="auto" w:fill="FFFFFF"/>
            <w:tcMar>
              <w:left w:w="46" w:type="dxa"/>
            </w:tcMar>
          </w:tcPr>
          <w:p w:rsidR="00AB2B78" w:rsidRPr="00193219" w:rsidRDefault="00AB2B78" w:rsidP="00B95931">
            <w:pPr>
              <w:spacing w:after="0"/>
              <w:rPr>
                <w:rFonts w:ascii="Times New Roman" w:hAnsi="Times New Roman"/>
              </w:rPr>
            </w:pPr>
            <w:r w:rsidRPr="00193219">
              <w:rPr>
                <w:rFonts w:ascii="Times New Roman" w:hAnsi="Times New Roman"/>
              </w:rPr>
              <w:t>Формирование нравственного  отношения к природе, понимания необходимости соблюдения норм экологической этики</w:t>
            </w:r>
          </w:p>
        </w:tc>
        <w:tc>
          <w:tcPr>
            <w:tcW w:w="2125" w:type="dxa"/>
            <w:tcBorders>
              <w:top w:val="nil"/>
              <w:left w:val="single" w:sz="2" w:space="0" w:color="000001"/>
              <w:bottom w:val="single" w:sz="4" w:space="0" w:color="auto"/>
              <w:right w:val="nil"/>
            </w:tcBorders>
            <w:shd w:val="clear" w:color="auto" w:fill="FFFFFF"/>
            <w:tcMar>
              <w:left w:w="46" w:type="dxa"/>
            </w:tcMar>
          </w:tcPr>
          <w:p w:rsidR="00AB2B78" w:rsidRPr="00193219" w:rsidRDefault="00AB2B78" w:rsidP="00B95931">
            <w:pPr>
              <w:spacing w:after="0"/>
              <w:rPr>
                <w:rFonts w:ascii="Times New Roman" w:hAnsi="Times New Roman"/>
                <w:iCs/>
              </w:rPr>
            </w:pPr>
            <w:r w:rsidRPr="00193219">
              <w:rPr>
                <w:rFonts w:ascii="Times New Roman" w:hAnsi="Times New Roman"/>
                <w:iCs/>
              </w:rPr>
              <w:t>Родная земля, заповедная природа, экологическая культура</w:t>
            </w:r>
          </w:p>
          <w:p w:rsidR="00AB2B78" w:rsidRPr="00193219" w:rsidRDefault="00AB2B78" w:rsidP="00B95931">
            <w:pPr>
              <w:spacing w:after="0"/>
              <w:rPr>
                <w:rFonts w:ascii="Times New Roman" w:hAnsi="Times New Roman"/>
                <w:iCs/>
              </w:rPr>
            </w:pPr>
          </w:p>
        </w:tc>
        <w:tc>
          <w:tcPr>
            <w:tcW w:w="5143" w:type="dxa"/>
            <w:tcBorders>
              <w:top w:val="nil"/>
              <w:left w:val="single" w:sz="2" w:space="0" w:color="000001"/>
              <w:bottom w:val="single" w:sz="4" w:space="0" w:color="auto"/>
              <w:right w:val="single" w:sz="2" w:space="0" w:color="000001"/>
            </w:tcBorders>
            <w:shd w:val="clear" w:color="auto" w:fill="FFFFFF"/>
            <w:tcMar>
              <w:left w:w="46" w:type="dxa"/>
            </w:tcMar>
          </w:tcPr>
          <w:p w:rsidR="00AB2B78" w:rsidRPr="00193219" w:rsidRDefault="00AB2B78" w:rsidP="00B95931">
            <w:pPr>
              <w:autoSpaceDE w:val="0"/>
              <w:autoSpaceDN w:val="0"/>
              <w:adjustRightInd w:val="0"/>
              <w:spacing w:after="0" w:line="240" w:lineRule="auto"/>
              <w:rPr>
                <w:rFonts w:ascii="Times New Roman" w:eastAsia="Droid Sans Fallback" w:hAnsi="Times New Roman"/>
              </w:rPr>
            </w:pPr>
            <w:r w:rsidRPr="00193219">
              <w:rPr>
                <w:rFonts w:ascii="Times New Roman" w:eastAsia="Droid Sans Fallback" w:hAnsi="Times New Roman"/>
              </w:rPr>
              <w:t>- у учащихся   будут сформированы  представления об основах экологической культуры на примере</w:t>
            </w:r>
          </w:p>
          <w:p w:rsidR="00AB2B78" w:rsidRPr="00193219" w:rsidRDefault="00AB2B78" w:rsidP="00B95931">
            <w:pPr>
              <w:autoSpaceDE w:val="0"/>
              <w:autoSpaceDN w:val="0"/>
              <w:adjustRightInd w:val="0"/>
              <w:spacing w:after="0" w:line="240" w:lineRule="auto"/>
              <w:rPr>
                <w:rFonts w:ascii="Times New Roman" w:eastAsia="Droid Sans Fallback" w:hAnsi="Times New Roman"/>
              </w:rPr>
            </w:pPr>
            <w:r w:rsidRPr="00193219">
              <w:rPr>
                <w:rFonts w:ascii="Times New Roman" w:eastAsia="Droid Sans Fallback" w:hAnsi="Times New Roman"/>
              </w:rPr>
              <w:t>экологически сообразного поведения в быту и природе, безопасного для человека и окружающей</w:t>
            </w:r>
          </w:p>
          <w:p w:rsidR="00AB2B78" w:rsidRPr="00193219" w:rsidRDefault="00AB2B78" w:rsidP="00B95931">
            <w:pPr>
              <w:autoSpaceDE w:val="0"/>
              <w:autoSpaceDN w:val="0"/>
              <w:adjustRightInd w:val="0"/>
              <w:spacing w:after="0" w:line="240" w:lineRule="auto"/>
              <w:rPr>
                <w:rFonts w:ascii="Times New Roman" w:eastAsia="Droid Sans Fallback" w:hAnsi="Times New Roman"/>
              </w:rPr>
            </w:pPr>
            <w:r w:rsidRPr="00193219">
              <w:rPr>
                <w:rFonts w:ascii="Times New Roman" w:eastAsia="Droid Sans Fallback" w:hAnsi="Times New Roman"/>
              </w:rPr>
              <w:t>среды;</w:t>
            </w:r>
          </w:p>
          <w:p w:rsidR="00AB2B78" w:rsidRPr="00193219" w:rsidRDefault="00AB2B78" w:rsidP="00B95931">
            <w:pPr>
              <w:autoSpaceDE w:val="0"/>
              <w:autoSpaceDN w:val="0"/>
              <w:adjustRightInd w:val="0"/>
              <w:spacing w:after="0" w:line="240" w:lineRule="auto"/>
              <w:rPr>
                <w:rFonts w:ascii="Times New Roman" w:eastAsia="Droid Sans Fallback" w:hAnsi="Times New Roman"/>
              </w:rPr>
            </w:pPr>
            <w:r w:rsidRPr="00193219">
              <w:rPr>
                <w:rFonts w:ascii="Times New Roman" w:eastAsia="Droid Sans Fallback" w:hAnsi="Times New Roman"/>
              </w:rPr>
              <w:t>- у учащихся будут сформированы   умения безопасного поведения в окружающей среде и простейшие навыки  поведения в экстремальных ситуациях;</w:t>
            </w:r>
          </w:p>
          <w:p w:rsidR="00AB2B78" w:rsidRPr="00193219" w:rsidRDefault="00AB2B78" w:rsidP="00B95931">
            <w:pPr>
              <w:autoSpaceDE w:val="0"/>
              <w:snapToGrid w:val="0"/>
              <w:spacing w:after="0" w:line="240" w:lineRule="auto"/>
              <w:rPr>
                <w:rFonts w:ascii="Times New Roman" w:hAnsi="Times New Roman"/>
                <w:iCs/>
              </w:rPr>
            </w:pPr>
            <w:r w:rsidRPr="00193219">
              <w:rPr>
                <w:rFonts w:ascii="Times New Roman" w:hAnsi="Times New Roman"/>
                <w:iCs/>
              </w:rPr>
              <w:t>- учащиеся получат  первоначальный опыт эстетического, эмоционально-нравственного отношения к природе;</w:t>
            </w:r>
          </w:p>
          <w:p w:rsidR="00AB2B78" w:rsidRPr="00193219" w:rsidRDefault="00AB2B78" w:rsidP="00B95931">
            <w:pPr>
              <w:autoSpaceDE w:val="0"/>
              <w:spacing w:after="0" w:line="240" w:lineRule="auto"/>
              <w:rPr>
                <w:rFonts w:ascii="Times New Roman" w:hAnsi="Times New Roman"/>
                <w:iCs/>
              </w:rPr>
            </w:pPr>
            <w:r w:rsidRPr="00193219">
              <w:rPr>
                <w:rFonts w:ascii="Times New Roman" w:hAnsi="Times New Roman"/>
                <w:iCs/>
              </w:rPr>
              <w:t>- учащиеся приобретут элементарные знания о традициях нравственно-этического отношения к природе в культуре народов России, нормах экологической этики;</w:t>
            </w:r>
          </w:p>
          <w:p w:rsidR="00AB2B78" w:rsidRPr="00193219" w:rsidRDefault="00AB2B78" w:rsidP="00B95931">
            <w:pPr>
              <w:autoSpaceDE w:val="0"/>
              <w:spacing w:after="0" w:line="240" w:lineRule="auto"/>
              <w:rPr>
                <w:rFonts w:ascii="Times New Roman" w:hAnsi="Times New Roman"/>
                <w:iCs/>
              </w:rPr>
            </w:pPr>
            <w:r w:rsidRPr="00193219">
              <w:rPr>
                <w:rFonts w:ascii="Times New Roman" w:hAnsi="Times New Roman"/>
                <w:iCs/>
              </w:rPr>
              <w:t>- учащиеся получат первоначальный опыт участия в природоохранной деятельности в школе, на пришкольном участке, по месту жительства;</w:t>
            </w:r>
          </w:p>
          <w:p w:rsidR="00AB2B78" w:rsidRPr="00193219" w:rsidRDefault="00AB2B78" w:rsidP="00B95931">
            <w:pPr>
              <w:spacing w:after="0" w:line="240" w:lineRule="auto"/>
              <w:rPr>
                <w:rFonts w:ascii="Times New Roman" w:hAnsi="Times New Roman"/>
                <w:iCs/>
              </w:rPr>
            </w:pPr>
            <w:r w:rsidRPr="00193219">
              <w:rPr>
                <w:rFonts w:ascii="Times New Roman" w:hAnsi="Times New Roman"/>
                <w:iCs/>
              </w:rPr>
              <w:t>- учащиеся получат  личный опыт участия в экологических инициативах, проектах.</w:t>
            </w:r>
          </w:p>
        </w:tc>
      </w:tr>
      <w:tr w:rsidR="00AB2B78" w:rsidRPr="00193219" w:rsidTr="0089039A">
        <w:trPr>
          <w:trHeight w:val="3842"/>
        </w:trPr>
        <w:tc>
          <w:tcPr>
            <w:tcW w:w="2000" w:type="dxa"/>
            <w:tcBorders>
              <w:top w:val="single" w:sz="4" w:space="0" w:color="auto"/>
              <w:left w:val="single" w:sz="2" w:space="0" w:color="000001"/>
              <w:bottom w:val="single" w:sz="2" w:space="0" w:color="000001"/>
              <w:right w:val="nil"/>
            </w:tcBorders>
            <w:shd w:val="clear" w:color="auto" w:fill="FFFFFF"/>
            <w:tcMar>
              <w:left w:w="46" w:type="dxa"/>
            </w:tcMar>
          </w:tcPr>
          <w:p w:rsidR="00AB2B78" w:rsidRPr="00193219" w:rsidRDefault="00AB2B78" w:rsidP="00B95931">
            <w:pPr>
              <w:spacing w:after="0"/>
              <w:rPr>
                <w:rFonts w:ascii="Times New Roman" w:hAnsi="Times New Roman"/>
              </w:rPr>
            </w:pPr>
            <w:r w:rsidRPr="00193219">
              <w:rPr>
                <w:rFonts w:ascii="Times New Roman" w:hAnsi="Times New Roman"/>
              </w:rPr>
              <w:lastRenderedPageBreak/>
              <w:t>Формирование ценностного отношения к здоровью и здоровому образу жизни.</w:t>
            </w:r>
          </w:p>
        </w:tc>
        <w:tc>
          <w:tcPr>
            <w:tcW w:w="2125" w:type="dxa"/>
            <w:tcBorders>
              <w:top w:val="single" w:sz="4" w:space="0" w:color="auto"/>
              <w:left w:val="single" w:sz="2" w:space="0" w:color="000001"/>
              <w:bottom w:val="single" w:sz="2" w:space="0" w:color="000001"/>
              <w:right w:val="nil"/>
            </w:tcBorders>
            <w:shd w:val="clear" w:color="auto" w:fill="FFFFFF"/>
            <w:tcMar>
              <w:left w:w="46" w:type="dxa"/>
            </w:tcMar>
          </w:tcPr>
          <w:p w:rsidR="00AB2B78" w:rsidRPr="00193219" w:rsidRDefault="00AB2B78" w:rsidP="00B95931">
            <w:pPr>
              <w:spacing w:after="0"/>
              <w:rPr>
                <w:rFonts w:ascii="Times New Roman" w:hAnsi="Times New Roman"/>
                <w:iCs/>
              </w:rPr>
            </w:pPr>
            <w:r w:rsidRPr="00193219">
              <w:rPr>
                <w:rFonts w:ascii="Times New Roman" w:hAnsi="Times New Roman"/>
                <w:iCs/>
              </w:rPr>
              <w:t>Здоровье физическое, стремление к здоровому образу жизни, здоровье нравственное, психологическое,</w:t>
            </w:r>
          </w:p>
          <w:p w:rsidR="00AB2B78" w:rsidRPr="00193219" w:rsidRDefault="00AB2B78" w:rsidP="00B95931">
            <w:pPr>
              <w:spacing w:after="0"/>
              <w:rPr>
                <w:rFonts w:ascii="Times New Roman" w:hAnsi="Times New Roman"/>
                <w:iCs/>
              </w:rPr>
            </w:pPr>
            <w:r w:rsidRPr="00193219">
              <w:rPr>
                <w:rFonts w:ascii="Times New Roman" w:hAnsi="Times New Roman"/>
                <w:iCs/>
              </w:rPr>
              <w:t>нервно-психическое и социально-психологическое.</w:t>
            </w:r>
          </w:p>
        </w:tc>
        <w:tc>
          <w:tcPr>
            <w:tcW w:w="5143" w:type="dxa"/>
            <w:tcBorders>
              <w:top w:val="single" w:sz="4" w:space="0" w:color="auto"/>
              <w:left w:val="single" w:sz="2" w:space="0" w:color="000001"/>
              <w:bottom w:val="single" w:sz="2" w:space="0" w:color="000001"/>
              <w:right w:val="single" w:sz="2" w:space="0" w:color="000001"/>
            </w:tcBorders>
            <w:shd w:val="clear" w:color="auto" w:fill="FFFFFF"/>
            <w:tcMar>
              <w:left w:w="46" w:type="dxa"/>
            </w:tcMar>
          </w:tcPr>
          <w:p w:rsidR="00AB2B78" w:rsidRPr="00193219" w:rsidRDefault="00AB2B78" w:rsidP="00B95931">
            <w:pPr>
              <w:spacing w:after="0" w:line="240" w:lineRule="auto"/>
              <w:rPr>
                <w:rFonts w:ascii="Times New Roman" w:hAnsi="Times New Roman"/>
                <w:iCs/>
              </w:rPr>
            </w:pPr>
            <w:r w:rsidRPr="00193219">
              <w:rPr>
                <w:rFonts w:ascii="Times New Roman" w:hAnsi="Times New Roman"/>
                <w:iCs/>
              </w:rPr>
              <w:t>- у учащихся будет сформировано ценностное отношение к своему здоровью, здоровью близких и окружающих людей;</w:t>
            </w:r>
          </w:p>
          <w:p w:rsidR="00AB2B78" w:rsidRPr="00193219" w:rsidRDefault="00AB2B78" w:rsidP="00B95931">
            <w:pPr>
              <w:spacing w:after="0" w:line="240" w:lineRule="auto"/>
              <w:rPr>
                <w:rFonts w:ascii="Times New Roman" w:hAnsi="Times New Roman"/>
                <w:iCs/>
              </w:rPr>
            </w:pPr>
            <w:r w:rsidRPr="00193219">
              <w:rPr>
                <w:rFonts w:ascii="Times New Roman" w:hAnsi="Times New Roman"/>
                <w:iCs/>
              </w:rPr>
              <w:t>- учащиеся получат элементарные представления о физическом, нравственном, психическом и социальном здоровье человека;</w:t>
            </w:r>
          </w:p>
          <w:p w:rsidR="00AB2B78" w:rsidRPr="00193219" w:rsidRDefault="00AB2B78" w:rsidP="00B95931">
            <w:pPr>
              <w:spacing w:after="0" w:line="240" w:lineRule="auto"/>
              <w:rPr>
                <w:rFonts w:ascii="Times New Roman" w:hAnsi="Times New Roman"/>
                <w:iCs/>
              </w:rPr>
            </w:pPr>
            <w:r w:rsidRPr="00193219">
              <w:rPr>
                <w:rFonts w:ascii="Times New Roman" w:hAnsi="Times New Roman"/>
                <w:iCs/>
              </w:rPr>
              <w:t>- учащиеся приобретут первоначальный личный опыт здоровьесберегающей деятельности;</w:t>
            </w:r>
          </w:p>
          <w:p w:rsidR="00AB2B78" w:rsidRPr="00193219" w:rsidRDefault="00AB2B78" w:rsidP="00B95931">
            <w:pPr>
              <w:spacing w:after="0" w:line="240" w:lineRule="auto"/>
              <w:rPr>
                <w:rFonts w:ascii="Times New Roman" w:hAnsi="Times New Roman"/>
                <w:iCs/>
              </w:rPr>
            </w:pPr>
            <w:r w:rsidRPr="00193219">
              <w:rPr>
                <w:rFonts w:ascii="Times New Roman" w:hAnsi="Times New Roman"/>
                <w:iCs/>
              </w:rPr>
              <w:t>- учащиеся будут иметь первоначальные представления о роли физической культуры и спорта для здоровья человека, его образования, труда и творчества;</w:t>
            </w:r>
          </w:p>
          <w:p w:rsidR="00AB2B78" w:rsidRPr="00193219" w:rsidRDefault="00AB2B78" w:rsidP="00B95931">
            <w:pPr>
              <w:spacing w:after="0" w:line="240" w:lineRule="auto"/>
              <w:rPr>
                <w:rFonts w:ascii="Times New Roman" w:hAnsi="Times New Roman"/>
                <w:iCs/>
              </w:rPr>
            </w:pPr>
            <w:r w:rsidRPr="00193219">
              <w:rPr>
                <w:rFonts w:ascii="Times New Roman" w:hAnsi="Times New Roman"/>
                <w:iCs/>
              </w:rPr>
              <w:t>- учащиеся получат представление о возможном негативном влиянии компьютерных игр, телевидения, рекламы на здоровье человека.</w:t>
            </w:r>
          </w:p>
        </w:tc>
      </w:tr>
      <w:tr w:rsidR="00AB2B78" w:rsidRPr="00193219" w:rsidTr="00B95931">
        <w:trPr>
          <w:trHeight w:val="661"/>
        </w:trPr>
        <w:tc>
          <w:tcPr>
            <w:tcW w:w="2000" w:type="dxa"/>
            <w:tcBorders>
              <w:top w:val="single" w:sz="2" w:space="0" w:color="000001"/>
              <w:left w:val="single" w:sz="2" w:space="0" w:color="000001"/>
              <w:bottom w:val="single" w:sz="2" w:space="0" w:color="000001"/>
              <w:right w:val="nil"/>
            </w:tcBorders>
            <w:shd w:val="clear" w:color="auto" w:fill="FFFFFF"/>
            <w:tcMar>
              <w:left w:w="46" w:type="dxa"/>
            </w:tcMar>
          </w:tcPr>
          <w:p w:rsidR="00AB2B78" w:rsidRPr="00193219" w:rsidRDefault="00AB2B78" w:rsidP="00B95931">
            <w:pPr>
              <w:spacing w:after="0"/>
              <w:rPr>
                <w:rFonts w:ascii="Times New Roman" w:hAnsi="Times New Roman"/>
              </w:rPr>
            </w:pPr>
            <w:r w:rsidRPr="00193219">
              <w:rPr>
                <w:rFonts w:ascii="Times New Roman" w:hAnsi="Times New Roman"/>
              </w:rPr>
              <w:t>Создание здоровье-сберегающей инфраструктуры образовательного учреждения</w:t>
            </w:r>
          </w:p>
        </w:tc>
        <w:tc>
          <w:tcPr>
            <w:tcW w:w="2125" w:type="dxa"/>
            <w:tcBorders>
              <w:top w:val="single" w:sz="2" w:space="0" w:color="000001"/>
              <w:left w:val="single" w:sz="2" w:space="0" w:color="000001"/>
              <w:bottom w:val="single" w:sz="2" w:space="0" w:color="000001"/>
              <w:right w:val="nil"/>
            </w:tcBorders>
            <w:shd w:val="clear" w:color="auto" w:fill="FFFFFF"/>
            <w:tcMar>
              <w:left w:w="46" w:type="dxa"/>
            </w:tcMar>
          </w:tcPr>
          <w:p w:rsidR="00AB2B78" w:rsidRPr="00193219" w:rsidRDefault="00AB2B78" w:rsidP="00B95931">
            <w:pPr>
              <w:spacing w:after="0"/>
              <w:rPr>
                <w:rFonts w:ascii="Times New Roman" w:hAnsi="Times New Roman"/>
              </w:rPr>
            </w:pPr>
            <w:r w:rsidRPr="00193219">
              <w:rPr>
                <w:rFonts w:ascii="Times New Roman" w:hAnsi="Times New Roman"/>
              </w:rPr>
              <w:t>Ценность здоровья и здорового образа жизни.</w:t>
            </w:r>
          </w:p>
        </w:tc>
        <w:tc>
          <w:tcPr>
            <w:tcW w:w="5143" w:type="dxa"/>
            <w:tcBorders>
              <w:top w:val="single" w:sz="2" w:space="0" w:color="000001"/>
              <w:left w:val="single" w:sz="2" w:space="0" w:color="000001"/>
              <w:bottom w:val="single" w:sz="2" w:space="0" w:color="000001"/>
              <w:right w:val="single" w:sz="2" w:space="0" w:color="000001"/>
            </w:tcBorders>
            <w:shd w:val="clear" w:color="auto" w:fill="FFFFFF"/>
            <w:tcMar>
              <w:left w:w="46" w:type="dxa"/>
            </w:tcMar>
          </w:tcPr>
          <w:p w:rsidR="00AB2B78" w:rsidRPr="00193219" w:rsidRDefault="00AB2B78" w:rsidP="00B95931">
            <w:pPr>
              <w:spacing w:after="0"/>
              <w:rPr>
                <w:rFonts w:ascii="Times New Roman" w:eastAsia="NewtonCSanPin-Regular" w:hAnsi="Times New Roman"/>
              </w:rPr>
            </w:pPr>
            <w:r w:rsidRPr="00193219">
              <w:rPr>
                <w:rFonts w:ascii="Times New Roman" w:eastAsia="NewtonCSanPin-Regular" w:hAnsi="Times New Roman"/>
              </w:rPr>
              <w:t xml:space="preserve">- 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 </w:t>
            </w:r>
          </w:p>
        </w:tc>
      </w:tr>
      <w:tr w:rsidR="00AB2B78" w:rsidRPr="00193219" w:rsidTr="00B95931">
        <w:tc>
          <w:tcPr>
            <w:tcW w:w="2000" w:type="dxa"/>
            <w:tcBorders>
              <w:top w:val="single" w:sz="2" w:space="0" w:color="000001"/>
              <w:left w:val="single" w:sz="2" w:space="0" w:color="000001"/>
              <w:bottom w:val="single" w:sz="2" w:space="0" w:color="000001"/>
              <w:right w:val="nil"/>
            </w:tcBorders>
            <w:shd w:val="clear" w:color="auto" w:fill="FFFFFF"/>
            <w:tcMar>
              <w:left w:w="46" w:type="dxa"/>
            </w:tcMar>
          </w:tcPr>
          <w:p w:rsidR="00AB2B78" w:rsidRPr="00193219" w:rsidRDefault="00AB2B78" w:rsidP="00B95931">
            <w:pPr>
              <w:spacing w:after="0"/>
              <w:rPr>
                <w:rFonts w:ascii="Times New Roman" w:eastAsia="PragmaticaC-Oblique" w:hAnsi="Times New Roman"/>
              </w:rPr>
            </w:pPr>
            <w:r w:rsidRPr="00193219">
              <w:rPr>
                <w:rFonts w:ascii="Times New Roman" w:eastAsia="PragmaticaC-Oblique" w:hAnsi="Times New Roman"/>
              </w:rPr>
              <w:t>Рациональная организация образовательного процесса.</w:t>
            </w:r>
          </w:p>
        </w:tc>
        <w:tc>
          <w:tcPr>
            <w:tcW w:w="2125" w:type="dxa"/>
            <w:tcBorders>
              <w:top w:val="single" w:sz="2" w:space="0" w:color="000001"/>
              <w:left w:val="single" w:sz="2" w:space="0" w:color="000001"/>
              <w:bottom w:val="single" w:sz="2" w:space="0" w:color="000001"/>
              <w:right w:val="nil"/>
            </w:tcBorders>
            <w:shd w:val="clear" w:color="auto" w:fill="FFFFFF"/>
            <w:tcMar>
              <w:left w:w="46" w:type="dxa"/>
            </w:tcMar>
          </w:tcPr>
          <w:p w:rsidR="00AB2B78" w:rsidRPr="00193219" w:rsidRDefault="00AB2B78" w:rsidP="00B95931">
            <w:pPr>
              <w:rPr>
                <w:rFonts w:ascii="Times New Roman" w:eastAsia="NewtonCSanPin-Regular" w:hAnsi="Times New Roman"/>
              </w:rPr>
            </w:pPr>
            <w:r w:rsidRPr="00193219">
              <w:rPr>
                <w:rFonts w:ascii="Times New Roman" w:eastAsia="NewtonCSanPin-Regular" w:hAnsi="Times New Roman"/>
              </w:rPr>
              <w:t>Отношение к здо-ровью детей как главной ценности. Ценность рацио-нальной организа-ции учебной деятельности.</w:t>
            </w:r>
          </w:p>
        </w:tc>
        <w:tc>
          <w:tcPr>
            <w:tcW w:w="5143" w:type="dxa"/>
            <w:tcBorders>
              <w:top w:val="single" w:sz="2" w:space="0" w:color="000001"/>
              <w:left w:val="single" w:sz="2" w:space="0" w:color="000001"/>
              <w:bottom w:val="single" w:sz="2" w:space="0" w:color="000001"/>
              <w:right w:val="single" w:sz="2" w:space="0" w:color="000001"/>
            </w:tcBorders>
            <w:shd w:val="clear" w:color="auto" w:fill="FFFFFF"/>
            <w:tcMar>
              <w:left w:w="46" w:type="dxa"/>
            </w:tcMar>
          </w:tcPr>
          <w:p w:rsidR="00AB2B78" w:rsidRPr="00193219" w:rsidRDefault="00AB2B78" w:rsidP="00B95931">
            <w:pPr>
              <w:rPr>
                <w:rFonts w:ascii="Times New Roman" w:eastAsia="NewtonCSanPin-Regular" w:hAnsi="Times New Roman"/>
              </w:rPr>
            </w:pPr>
            <w:r w:rsidRPr="00193219">
              <w:rPr>
                <w:rFonts w:ascii="Times New Roman" w:eastAsia="NewtonCSanPin-Regular" w:hAnsi="Times New Roman"/>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AB2B78" w:rsidRPr="00193219" w:rsidRDefault="00AB2B78" w:rsidP="00B95931">
            <w:pPr>
              <w:rPr>
                <w:rFonts w:ascii="Times New Roman" w:eastAsia="NewtonCSanPin-Regular" w:hAnsi="Times New Roman"/>
              </w:rPr>
            </w:pPr>
            <w:r w:rsidRPr="00193219">
              <w:rPr>
                <w:rFonts w:ascii="Times New Roman" w:eastAsia="NewtonCSanPin-Regular" w:hAnsi="Times New Roman"/>
              </w:rPr>
              <w:t> </w:t>
            </w:r>
          </w:p>
        </w:tc>
      </w:tr>
      <w:tr w:rsidR="00AB2B78" w:rsidRPr="00193219" w:rsidTr="00B95931">
        <w:tc>
          <w:tcPr>
            <w:tcW w:w="2000" w:type="dxa"/>
            <w:tcBorders>
              <w:top w:val="single" w:sz="2" w:space="0" w:color="000001"/>
              <w:left w:val="single" w:sz="2" w:space="0" w:color="000001"/>
              <w:bottom w:val="single" w:sz="2" w:space="0" w:color="000001"/>
              <w:right w:val="nil"/>
            </w:tcBorders>
            <w:shd w:val="clear" w:color="auto" w:fill="FFFFFF"/>
            <w:tcMar>
              <w:left w:w="46" w:type="dxa"/>
            </w:tcMar>
          </w:tcPr>
          <w:p w:rsidR="00AB2B78" w:rsidRPr="00193219" w:rsidRDefault="00AB2B78" w:rsidP="00446206">
            <w:pPr>
              <w:spacing w:after="0"/>
              <w:rPr>
                <w:rFonts w:ascii="Times New Roman" w:eastAsia="PragmaticaC-Oblique" w:hAnsi="Times New Roman"/>
              </w:rPr>
            </w:pPr>
            <w:r w:rsidRPr="00193219">
              <w:rPr>
                <w:rFonts w:ascii="Times New Roman" w:eastAsia="PragmaticaC-Oblique" w:hAnsi="Times New Roman"/>
              </w:rPr>
              <w:t>Организация физкультурно-оздоровительной работы.</w:t>
            </w:r>
          </w:p>
        </w:tc>
        <w:tc>
          <w:tcPr>
            <w:tcW w:w="2125" w:type="dxa"/>
            <w:tcBorders>
              <w:top w:val="single" w:sz="2" w:space="0" w:color="000001"/>
              <w:left w:val="single" w:sz="2" w:space="0" w:color="000001"/>
              <w:bottom w:val="single" w:sz="2" w:space="0" w:color="000001"/>
              <w:right w:val="nil"/>
            </w:tcBorders>
            <w:shd w:val="clear" w:color="auto" w:fill="FFFFFF"/>
            <w:tcMar>
              <w:left w:w="46" w:type="dxa"/>
            </w:tcMar>
          </w:tcPr>
          <w:p w:rsidR="00AB2B78" w:rsidRPr="00193219" w:rsidRDefault="00AB2B78" w:rsidP="00446206">
            <w:pPr>
              <w:spacing w:after="0"/>
              <w:rPr>
                <w:rFonts w:ascii="Times New Roman" w:hAnsi="Times New Roman"/>
              </w:rPr>
            </w:pPr>
            <w:r w:rsidRPr="00193219">
              <w:rPr>
                <w:rFonts w:ascii="Times New Roman" w:hAnsi="Times New Roman"/>
              </w:rPr>
              <w:t>Положительное отношение к двигательной активности и  совершенствование физического состояния.</w:t>
            </w:r>
          </w:p>
        </w:tc>
        <w:tc>
          <w:tcPr>
            <w:tcW w:w="5143" w:type="dxa"/>
            <w:tcBorders>
              <w:top w:val="single" w:sz="2" w:space="0" w:color="000001"/>
              <w:left w:val="single" w:sz="2" w:space="0" w:color="000001"/>
              <w:bottom w:val="single" w:sz="2" w:space="0" w:color="000001"/>
              <w:right w:val="single" w:sz="2" w:space="0" w:color="000001"/>
            </w:tcBorders>
            <w:shd w:val="clear" w:color="auto" w:fill="FFFFFF"/>
            <w:tcMar>
              <w:left w:w="46" w:type="dxa"/>
            </w:tcMar>
          </w:tcPr>
          <w:p w:rsidR="00AB2B78" w:rsidRPr="00193219" w:rsidRDefault="00AB2B78" w:rsidP="00446206">
            <w:pPr>
              <w:spacing w:after="0"/>
              <w:rPr>
                <w:rFonts w:ascii="Times New Roman" w:eastAsia="NewtonCSanPin-Regular" w:hAnsi="Times New Roman"/>
              </w:rPr>
            </w:pPr>
            <w:r w:rsidRPr="00193219">
              <w:rPr>
                <w:rFonts w:ascii="Times New Roman" w:eastAsia="NewtonCSanPin-Regular" w:hAnsi="Times New Roman"/>
              </w:rPr>
              <w:t>- полноценная и эффективная работа с обучающимися всех групп здоровья (на уроках физкультуры, в секциях)</w:t>
            </w:r>
          </w:p>
          <w:p w:rsidR="00AB2B78" w:rsidRPr="00193219" w:rsidRDefault="00AB2B78" w:rsidP="00446206">
            <w:pPr>
              <w:spacing w:after="0"/>
              <w:rPr>
                <w:rFonts w:ascii="Times New Roman" w:eastAsia="NewtonCSanPin-Regular" w:hAnsi="Times New Roman"/>
              </w:rPr>
            </w:pPr>
            <w:r w:rsidRPr="00193219">
              <w:rPr>
                <w:rFonts w:ascii="Times New Roman" w:eastAsia="NewtonCSanPin-Regular" w:hAnsi="Times New Roman"/>
              </w:rPr>
              <w:t>- рациональная и соответствующая организация уроков физической культуры и занятий активно-двигательного характера на ступени начального общего образования.</w:t>
            </w:r>
          </w:p>
        </w:tc>
      </w:tr>
      <w:tr w:rsidR="00AB2B78" w:rsidRPr="00193219" w:rsidTr="00B95931">
        <w:trPr>
          <w:trHeight w:val="1094"/>
        </w:trPr>
        <w:tc>
          <w:tcPr>
            <w:tcW w:w="2000" w:type="dxa"/>
            <w:tcBorders>
              <w:top w:val="single" w:sz="2" w:space="0" w:color="000001"/>
              <w:left w:val="single" w:sz="2" w:space="0" w:color="000001"/>
              <w:bottom w:val="single" w:sz="2" w:space="0" w:color="000001"/>
              <w:right w:val="nil"/>
            </w:tcBorders>
            <w:shd w:val="clear" w:color="auto" w:fill="FFFFFF"/>
            <w:tcMar>
              <w:left w:w="46" w:type="dxa"/>
            </w:tcMar>
          </w:tcPr>
          <w:p w:rsidR="00AB2B78" w:rsidRPr="00193219" w:rsidRDefault="00AB2B78" w:rsidP="00446206">
            <w:pPr>
              <w:spacing w:after="0"/>
              <w:rPr>
                <w:rFonts w:ascii="Times New Roman" w:eastAsia="PragmaticaC-Oblique" w:hAnsi="Times New Roman"/>
              </w:rPr>
            </w:pPr>
            <w:r w:rsidRPr="00193219">
              <w:rPr>
                <w:rFonts w:ascii="Times New Roman" w:eastAsia="PragmaticaC-Oblique" w:hAnsi="Times New Roman"/>
              </w:rPr>
              <w:t>Реализация дополнительных образовательных программ.</w:t>
            </w:r>
          </w:p>
        </w:tc>
        <w:tc>
          <w:tcPr>
            <w:tcW w:w="2125" w:type="dxa"/>
            <w:tcBorders>
              <w:top w:val="single" w:sz="2" w:space="0" w:color="000001"/>
              <w:left w:val="single" w:sz="2" w:space="0" w:color="000001"/>
              <w:bottom w:val="single" w:sz="2" w:space="0" w:color="000001"/>
              <w:right w:val="nil"/>
            </w:tcBorders>
            <w:shd w:val="clear" w:color="auto" w:fill="FFFFFF"/>
            <w:tcMar>
              <w:left w:w="46" w:type="dxa"/>
            </w:tcMar>
          </w:tcPr>
          <w:p w:rsidR="00AB2B78" w:rsidRPr="00193219" w:rsidRDefault="00AB2B78" w:rsidP="00446206">
            <w:pPr>
              <w:spacing w:after="0"/>
              <w:rPr>
                <w:rFonts w:ascii="Times New Roman" w:hAnsi="Times New Roman"/>
              </w:rPr>
            </w:pPr>
            <w:r w:rsidRPr="00193219">
              <w:rPr>
                <w:rFonts w:ascii="Times New Roman" w:hAnsi="Times New Roman"/>
              </w:rPr>
              <w:t>Ценность здоровья и здорового образа жизни.</w:t>
            </w:r>
          </w:p>
        </w:tc>
        <w:tc>
          <w:tcPr>
            <w:tcW w:w="5143" w:type="dxa"/>
            <w:tcBorders>
              <w:top w:val="single" w:sz="2" w:space="0" w:color="000001"/>
              <w:left w:val="single" w:sz="2" w:space="0" w:color="000001"/>
              <w:bottom w:val="single" w:sz="2" w:space="0" w:color="000001"/>
              <w:right w:val="single" w:sz="2" w:space="0" w:color="000001"/>
            </w:tcBorders>
            <w:shd w:val="clear" w:color="auto" w:fill="FFFFFF"/>
            <w:tcMar>
              <w:left w:w="46" w:type="dxa"/>
            </w:tcMar>
          </w:tcPr>
          <w:p w:rsidR="00AB2B78" w:rsidRPr="00193219" w:rsidRDefault="00AB2B78" w:rsidP="00446206">
            <w:pPr>
              <w:spacing w:after="0"/>
              <w:rPr>
                <w:rFonts w:ascii="Times New Roman" w:eastAsia="NewtonCSanPin-Regular" w:hAnsi="Times New Roman"/>
              </w:rPr>
            </w:pPr>
            <w:r w:rsidRPr="00193219">
              <w:rPr>
                <w:rFonts w:ascii="Times New Roman" w:eastAsia="NewtonCSanPin-Regular" w:hAnsi="Times New Roman"/>
              </w:rPr>
              <w:t>- эффективное внедрение в систему работы образовательного учреждения программ, направленных на формирование ценности здоровья и здорового образа жизни.</w:t>
            </w:r>
          </w:p>
        </w:tc>
      </w:tr>
      <w:tr w:rsidR="00AB2B78" w:rsidRPr="00193219" w:rsidTr="00B95931">
        <w:tc>
          <w:tcPr>
            <w:tcW w:w="2000" w:type="dxa"/>
            <w:tcBorders>
              <w:top w:val="single" w:sz="2" w:space="0" w:color="000001"/>
              <w:left w:val="single" w:sz="2" w:space="0" w:color="000001"/>
              <w:bottom w:val="single" w:sz="2" w:space="0" w:color="000001"/>
              <w:right w:val="nil"/>
            </w:tcBorders>
            <w:shd w:val="clear" w:color="auto" w:fill="FFFFFF"/>
            <w:tcMar>
              <w:left w:w="46" w:type="dxa"/>
            </w:tcMar>
          </w:tcPr>
          <w:p w:rsidR="00AB2B78" w:rsidRPr="00193219" w:rsidRDefault="00AB2B78" w:rsidP="00446206">
            <w:pPr>
              <w:spacing w:after="0"/>
              <w:rPr>
                <w:rFonts w:ascii="Times New Roman" w:eastAsia="PragmaticaC-Oblique" w:hAnsi="Times New Roman"/>
              </w:rPr>
            </w:pPr>
            <w:r w:rsidRPr="00193219">
              <w:rPr>
                <w:rFonts w:ascii="Times New Roman" w:eastAsia="PragmaticaC-Oblique" w:hAnsi="Times New Roman"/>
              </w:rPr>
              <w:t>Просветительская работа с родителями (законными представителями).</w:t>
            </w:r>
          </w:p>
        </w:tc>
        <w:tc>
          <w:tcPr>
            <w:tcW w:w="2125" w:type="dxa"/>
            <w:tcBorders>
              <w:top w:val="single" w:sz="2" w:space="0" w:color="000001"/>
              <w:left w:val="single" w:sz="2" w:space="0" w:color="000001"/>
              <w:bottom w:val="single" w:sz="2" w:space="0" w:color="000001"/>
              <w:right w:val="nil"/>
            </w:tcBorders>
            <w:shd w:val="clear" w:color="auto" w:fill="FFFFFF"/>
            <w:tcMar>
              <w:left w:w="46" w:type="dxa"/>
            </w:tcMar>
          </w:tcPr>
          <w:p w:rsidR="00AB2B78" w:rsidRPr="00193219" w:rsidRDefault="00AB2B78" w:rsidP="00446206">
            <w:pPr>
              <w:spacing w:after="0"/>
              <w:rPr>
                <w:rFonts w:ascii="Times New Roman" w:eastAsia="NewtonCSanPin-Regular" w:hAnsi="Times New Roman"/>
              </w:rPr>
            </w:pPr>
            <w:r w:rsidRPr="00193219">
              <w:rPr>
                <w:rFonts w:ascii="Times New Roman" w:eastAsia="NewtonCSanPin-Regular" w:hAnsi="Times New Roman"/>
              </w:rPr>
              <w:t>Отношение к здоровью детей как главной ценности семейного воспитания.</w:t>
            </w:r>
          </w:p>
        </w:tc>
        <w:tc>
          <w:tcPr>
            <w:tcW w:w="5143" w:type="dxa"/>
            <w:tcBorders>
              <w:top w:val="single" w:sz="2" w:space="0" w:color="000001"/>
              <w:left w:val="single" w:sz="2" w:space="0" w:color="000001"/>
              <w:bottom w:val="single" w:sz="2" w:space="0" w:color="000001"/>
              <w:right w:val="single" w:sz="2" w:space="0" w:color="000001"/>
            </w:tcBorders>
            <w:shd w:val="clear" w:color="auto" w:fill="FFFFFF"/>
            <w:tcMar>
              <w:left w:w="46" w:type="dxa"/>
            </w:tcMar>
          </w:tcPr>
          <w:p w:rsidR="00AB2B78" w:rsidRPr="00193219" w:rsidRDefault="00AB2B78" w:rsidP="00446206">
            <w:pPr>
              <w:spacing w:after="0"/>
              <w:rPr>
                <w:rFonts w:ascii="Times New Roman" w:eastAsia="NewtonCSanPin-Regular" w:hAnsi="Times New Roman"/>
              </w:rPr>
            </w:pPr>
            <w:r w:rsidRPr="00193219">
              <w:rPr>
                <w:rFonts w:ascii="Times New Roman" w:eastAsia="NewtonCSanPin-Regular" w:hAnsi="Times New Roman"/>
              </w:rPr>
              <w:t>- эффективная совместная работа педагогов и родителей по проведению спортивных соревнований, дней здоровья, занятий по профилактике вредных привычек и т. п.</w:t>
            </w:r>
          </w:p>
        </w:tc>
      </w:tr>
    </w:tbl>
    <w:p w:rsidR="00AB2B78" w:rsidRPr="00193219" w:rsidRDefault="00AB2B78" w:rsidP="00446206">
      <w:pPr>
        <w:spacing w:after="0"/>
        <w:jc w:val="center"/>
        <w:rPr>
          <w:rFonts w:ascii="Times New Roman" w:hAnsi="Times New Roman"/>
          <w:b/>
        </w:rPr>
      </w:pPr>
    </w:p>
    <w:p w:rsidR="00AB2B78" w:rsidRDefault="00AB2B78" w:rsidP="00446206">
      <w:pPr>
        <w:pStyle w:val="a3"/>
        <w:spacing w:line="276" w:lineRule="auto"/>
        <w:ind w:firstLine="0"/>
        <w:rPr>
          <w:rStyle w:val="Zag11"/>
          <w:rFonts w:ascii="Times New Roman" w:hAnsi="Times New Roman"/>
          <w:b/>
          <w:bCs/>
          <w:iCs/>
          <w:color w:val="auto"/>
          <w:sz w:val="28"/>
          <w:szCs w:val="28"/>
        </w:rPr>
      </w:pPr>
    </w:p>
    <w:p w:rsidR="0089039A" w:rsidRDefault="0089039A" w:rsidP="00AB2B78">
      <w:pPr>
        <w:pStyle w:val="a3"/>
        <w:spacing w:line="276" w:lineRule="auto"/>
        <w:ind w:firstLine="454"/>
        <w:jc w:val="center"/>
        <w:rPr>
          <w:rStyle w:val="Zag11"/>
          <w:rFonts w:ascii="Times New Roman" w:hAnsi="Times New Roman"/>
          <w:b/>
          <w:bCs/>
          <w:iCs/>
          <w:color w:val="auto"/>
          <w:sz w:val="24"/>
          <w:szCs w:val="24"/>
        </w:rPr>
      </w:pPr>
    </w:p>
    <w:p w:rsidR="00AB2B78" w:rsidRPr="00193219" w:rsidRDefault="00AB2B78" w:rsidP="00AB2B78">
      <w:pPr>
        <w:pStyle w:val="a3"/>
        <w:spacing w:line="276" w:lineRule="auto"/>
        <w:ind w:firstLine="454"/>
        <w:jc w:val="center"/>
        <w:rPr>
          <w:rStyle w:val="Zag11"/>
          <w:rFonts w:ascii="Times New Roman" w:hAnsi="Times New Roman"/>
          <w:b/>
          <w:bCs/>
          <w:iCs/>
          <w:color w:val="auto"/>
          <w:sz w:val="24"/>
          <w:szCs w:val="24"/>
        </w:rPr>
      </w:pPr>
      <w:r w:rsidRPr="00193219">
        <w:rPr>
          <w:rStyle w:val="Zag11"/>
          <w:rFonts w:ascii="Times New Roman" w:hAnsi="Times New Roman"/>
          <w:b/>
          <w:bCs/>
          <w:iCs/>
          <w:color w:val="auto"/>
          <w:sz w:val="24"/>
          <w:szCs w:val="24"/>
        </w:rPr>
        <w:lastRenderedPageBreak/>
        <w:t>Модель организации работы образовательной организации по реализации программы</w:t>
      </w:r>
    </w:p>
    <w:p w:rsidR="00AB2B78" w:rsidRPr="00193219" w:rsidRDefault="00AB2B78" w:rsidP="00446206">
      <w:pPr>
        <w:pStyle w:val="a3"/>
        <w:spacing w:line="276" w:lineRule="auto"/>
        <w:ind w:firstLine="454"/>
        <w:rPr>
          <w:rStyle w:val="Zag11"/>
          <w:rFonts w:ascii="Times New Roman" w:hAnsi="Times New Roman"/>
          <w:color w:val="auto"/>
          <w:spacing w:val="-3"/>
          <w:sz w:val="24"/>
          <w:szCs w:val="24"/>
        </w:rPr>
      </w:pPr>
      <w:r w:rsidRPr="00193219">
        <w:rPr>
          <w:rStyle w:val="Zag11"/>
          <w:rFonts w:ascii="Times New Roman" w:hAnsi="Times New Roman"/>
          <w:color w:val="auto"/>
          <w:spacing w:val="-3"/>
          <w:sz w:val="24"/>
          <w:szCs w:val="24"/>
        </w:rPr>
        <w:t>Работа образовательной организации по реализации про</w:t>
      </w:r>
      <w:r w:rsidRPr="00193219">
        <w:rPr>
          <w:rStyle w:val="Zag11"/>
          <w:rFonts w:ascii="Times New Roman" w:hAnsi="Times New Roman"/>
          <w:color w:val="auto"/>
          <w:sz w:val="24"/>
          <w:szCs w:val="24"/>
        </w:rPr>
        <w:t xml:space="preserve">граммы формирования экологической культуры, здорового и </w:t>
      </w:r>
      <w:r w:rsidRPr="00193219">
        <w:rPr>
          <w:rStyle w:val="Zag11"/>
          <w:rFonts w:ascii="Times New Roman" w:hAnsi="Times New Roman"/>
          <w:color w:val="auto"/>
          <w:spacing w:val="-3"/>
          <w:sz w:val="24"/>
          <w:szCs w:val="24"/>
        </w:rPr>
        <w:t xml:space="preserve">безопасного образа жизни может быть реализована в два этапа. </w:t>
      </w:r>
    </w:p>
    <w:p w:rsidR="00AB2B78" w:rsidRPr="00193219" w:rsidRDefault="00AB2B78" w:rsidP="00446206">
      <w:pPr>
        <w:pStyle w:val="a3"/>
        <w:spacing w:line="276" w:lineRule="auto"/>
        <w:ind w:firstLine="454"/>
        <w:rPr>
          <w:rStyle w:val="Zag11"/>
          <w:rFonts w:ascii="Times New Roman" w:hAnsi="Times New Roman"/>
          <w:color w:val="auto"/>
          <w:sz w:val="24"/>
          <w:szCs w:val="24"/>
        </w:rPr>
      </w:pPr>
      <w:r w:rsidRPr="00193219">
        <w:rPr>
          <w:rStyle w:val="Zag11"/>
          <w:rFonts w:ascii="Times New Roman" w:hAnsi="Times New Roman"/>
          <w:iCs/>
          <w:color w:val="auto"/>
          <w:sz w:val="24"/>
          <w:szCs w:val="24"/>
        </w:rPr>
        <w:t>Первый этап</w:t>
      </w:r>
      <w:r w:rsidRPr="00193219">
        <w:rPr>
          <w:rStyle w:val="Zag11"/>
          <w:rFonts w:ascii="Times New Roman" w:hAnsi="Times New Roman"/>
          <w:color w:val="auto"/>
          <w:sz w:val="24"/>
          <w:szCs w:val="24"/>
        </w:rPr>
        <w:t xml:space="preserve"> — анализ состояния и планирование работы образовательной организации по данному направлению, в том числе по:</w:t>
      </w:r>
    </w:p>
    <w:p w:rsidR="00AB2B78" w:rsidRPr="00193219" w:rsidRDefault="00AB2B78" w:rsidP="00446206">
      <w:pPr>
        <w:pStyle w:val="21"/>
        <w:spacing w:line="276" w:lineRule="auto"/>
        <w:ind w:left="29" w:firstLine="0"/>
        <w:rPr>
          <w:rStyle w:val="Zag11"/>
          <w:sz w:val="24"/>
        </w:rPr>
      </w:pPr>
      <w:r w:rsidRPr="00193219">
        <w:rPr>
          <w:rStyle w:val="Zag11"/>
          <w:sz w:val="24"/>
        </w:rPr>
        <w:t xml:space="preserve">- организации режима дня детей, их нагрузкам, питанию, </w:t>
      </w:r>
      <w:r w:rsidRPr="00193219">
        <w:rPr>
          <w:rStyle w:val="Zag11"/>
          <w:spacing w:val="-4"/>
          <w:sz w:val="24"/>
        </w:rPr>
        <w:t>физкультурно­оздоровительной работе, сформированности эле</w:t>
      </w:r>
      <w:r w:rsidRPr="00193219">
        <w:rPr>
          <w:rStyle w:val="Zag11"/>
          <w:sz w:val="24"/>
        </w:rPr>
        <w:t>ментарных навыков гигиены, рационального питания и профилактике вредных привычек;</w:t>
      </w:r>
    </w:p>
    <w:p w:rsidR="00AB2B78" w:rsidRPr="00193219" w:rsidRDefault="00AB2B78" w:rsidP="00446206">
      <w:pPr>
        <w:pStyle w:val="21"/>
        <w:spacing w:line="276" w:lineRule="auto"/>
        <w:ind w:left="29" w:firstLine="0"/>
        <w:rPr>
          <w:rStyle w:val="Zag11"/>
          <w:sz w:val="24"/>
        </w:rPr>
      </w:pPr>
      <w:r w:rsidRPr="00193219">
        <w:rPr>
          <w:rStyle w:val="Zag11"/>
          <w:spacing w:val="2"/>
          <w:sz w:val="24"/>
        </w:rPr>
        <w:t>- организации проводимой и необходимой для реализации программы просветительской работы образовательно</w:t>
      </w:r>
      <w:r w:rsidRPr="00193219">
        <w:rPr>
          <w:rStyle w:val="Zag11"/>
          <w:spacing w:val="-2"/>
          <w:sz w:val="24"/>
        </w:rPr>
        <w:t>й организации с обучающимися и родителями (законными пред</w:t>
      </w:r>
      <w:r w:rsidRPr="00193219">
        <w:rPr>
          <w:rStyle w:val="Zag11"/>
          <w:sz w:val="24"/>
        </w:rPr>
        <w:t>ставителями);</w:t>
      </w:r>
    </w:p>
    <w:p w:rsidR="00AB2B78" w:rsidRPr="00193219" w:rsidRDefault="00AB2B78" w:rsidP="00446206">
      <w:pPr>
        <w:pStyle w:val="21"/>
        <w:spacing w:line="276" w:lineRule="auto"/>
        <w:ind w:left="29" w:firstLine="0"/>
        <w:rPr>
          <w:rStyle w:val="Zag11"/>
          <w:sz w:val="24"/>
        </w:rPr>
      </w:pPr>
      <w:r w:rsidRPr="00193219">
        <w:rPr>
          <w:rStyle w:val="Zag11"/>
          <w:spacing w:val="-3"/>
          <w:sz w:val="24"/>
        </w:rPr>
        <w:t xml:space="preserve">- выделению приоритетов в работе образовательного образовательной организации </w:t>
      </w:r>
      <w:r w:rsidRPr="00193219">
        <w:rPr>
          <w:rStyle w:val="Zag11"/>
          <w:spacing w:val="2"/>
          <w:sz w:val="24"/>
        </w:rPr>
        <w:t>с учетом результатов проведенного анализа, а также возрастных особенностей обучающихся при получении началь</w:t>
      </w:r>
      <w:r w:rsidRPr="00193219">
        <w:rPr>
          <w:rStyle w:val="Zag11"/>
          <w:sz w:val="24"/>
        </w:rPr>
        <w:t>ного общего образования.</w:t>
      </w:r>
    </w:p>
    <w:p w:rsidR="00AB2B78" w:rsidRPr="00193219" w:rsidRDefault="00AB2B78" w:rsidP="00446206">
      <w:pPr>
        <w:pStyle w:val="a3"/>
        <w:spacing w:line="276" w:lineRule="auto"/>
        <w:ind w:firstLine="454"/>
        <w:rPr>
          <w:rStyle w:val="Zag11"/>
          <w:rFonts w:ascii="Times New Roman" w:hAnsi="Times New Roman"/>
          <w:color w:val="auto"/>
          <w:sz w:val="24"/>
          <w:szCs w:val="24"/>
        </w:rPr>
      </w:pPr>
      <w:r w:rsidRPr="00193219">
        <w:rPr>
          <w:rStyle w:val="Zag11"/>
          <w:rFonts w:ascii="Times New Roman" w:hAnsi="Times New Roman"/>
          <w:iCs/>
          <w:color w:val="auto"/>
          <w:spacing w:val="-4"/>
          <w:sz w:val="24"/>
          <w:szCs w:val="24"/>
        </w:rPr>
        <w:t>Второй этап</w:t>
      </w:r>
      <w:r w:rsidRPr="00193219">
        <w:rPr>
          <w:rStyle w:val="Zag11"/>
          <w:rFonts w:ascii="Times New Roman" w:hAnsi="Times New Roman"/>
          <w:color w:val="auto"/>
          <w:spacing w:val="-4"/>
          <w:sz w:val="24"/>
          <w:szCs w:val="24"/>
        </w:rPr>
        <w:t xml:space="preserve"> — организация просветительской, учебно­вос</w:t>
      </w:r>
      <w:r w:rsidRPr="00193219">
        <w:rPr>
          <w:rStyle w:val="Zag11"/>
          <w:rFonts w:ascii="Times New Roman" w:hAnsi="Times New Roman"/>
          <w:color w:val="auto"/>
          <w:spacing w:val="-3"/>
          <w:sz w:val="24"/>
          <w:szCs w:val="24"/>
        </w:rPr>
        <w:t xml:space="preserve">питательной и методической работы образовательной организации </w:t>
      </w:r>
      <w:r w:rsidRPr="00193219">
        <w:rPr>
          <w:rStyle w:val="Zag11"/>
          <w:rFonts w:ascii="Times New Roman" w:hAnsi="Times New Roman"/>
          <w:color w:val="auto"/>
          <w:sz w:val="24"/>
          <w:szCs w:val="24"/>
        </w:rPr>
        <w:t>по данному направлению.</w:t>
      </w:r>
    </w:p>
    <w:p w:rsidR="00AB2B78" w:rsidRPr="00193219" w:rsidRDefault="00AB2B78" w:rsidP="00446206">
      <w:pPr>
        <w:pStyle w:val="a3"/>
        <w:spacing w:line="276" w:lineRule="auto"/>
        <w:ind w:firstLine="454"/>
        <w:rPr>
          <w:rStyle w:val="Zag11"/>
          <w:rFonts w:ascii="Times New Roman" w:hAnsi="Times New Roman"/>
          <w:color w:val="auto"/>
          <w:sz w:val="24"/>
          <w:szCs w:val="24"/>
        </w:rPr>
      </w:pPr>
      <w:r w:rsidRPr="00193219">
        <w:rPr>
          <w:rStyle w:val="Zag11"/>
          <w:rFonts w:ascii="Times New Roman" w:hAnsi="Times New Roman"/>
          <w:color w:val="auto"/>
          <w:sz w:val="24"/>
          <w:szCs w:val="24"/>
        </w:rPr>
        <w:t>1.</w:t>
      </w:r>
      <w:r w:rsidRPr="00193219">
        <w:rPr>
          <w:rStyle w:val="Zag11"/>
          <w:rFonts w:ascii="Times New Roman" w:hAnsi="Times New Roman"/>
          <w:color w:val="auto"/>
          <w:sz w:val="24"/>
          <w:szCs w:val="24"/>
        </w:rPr>
        <w:t> </w:t>
      </w:r>
      <w:r w:rsidRPr="00193219">
        <w:rPr>
          <w:rStyle w:val="Zag11"/>
          <w:rFonts w:ascii="Times New Roman" w:hAnsi="Times New Roman"/>
          <w:color w:val="auto"/>
          <w:sz w:val="24"/>
          <w:szCs w:val="24"/>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AB2B78" w:rsidRPr="00193219" w:rsidRDefault="00AB2B78" w:rsidP="00446206">
      <w:pPr>
        <w:pStyle w:val="21"/>
        <w:spacing w:line="276" w:lineRule="auto"/>
        <w:ind w:left="29" w:firstLine="0"/>
        <w:rPr>
          <w:rStyle w:val="Zag11"/>
          <w:sz w:val="24"/>
        </w:rPr>
      </w:pPr>
      <w:r w:rsidRPr="00193219">
        <w:rPr>
          <w:rStyle w:val="Zag11"/>
          <w:sz w:val="24"/>
        </w:rPr>
        <w:t xml:space="preserve">- внедрение в систему работы </w:t>
      </w:r>
      <w:r w:rsidRPr="00193219">
        <w:rPr>
          <w:rStyle w:val="Zag11"/>
          <w:spacing w:val="-3"/>
          <w:sz w:val="24"/>
        </w:rPr>
        <w:t xml:space="preserve">образовательной организации </w:t>
      </w:r>
      <w:r w:rsidRPr="00193219">
        <w:rPr>
          <w:rStyle w:val="Zag11"/>
          <w:spacing w:val="2"/>
          <w:sz w:val="24"/>
        </w:rPr>
        <w:t>дополнительных образовательных курсов, которые на</w:t>
      </w:r>
      <w:r w:rsidRPr="00193219">
        <w:rPr>
          <w:rStyle w:val="Zag11"/>
          <w:sz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AB2B78" w:rsidRPr="00193219" w:rsidRDefault="00AB2B78" w:rsidP="00446206">
      <w:pPr>
        <w:pStyle w:val="21"/>
        <w:spacing w:line="276" w:lineRule="auto"/>
        <w:ind w:left="29" w:firstLine="0"/>
        <w:rPr>
          <w:rStyle w:val="Zag11"/>
          <w:sz w:val="24"/>
        </w:rPr>
      </w:pPr>
      <w:r w:rsidRPr="00193219">
        <w:rPr>
          <w:rStyle w:val="Zag11"/>
          <w:sz w:val="24"/>
        </w:rPr>
        <w:t>- 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AB2B78" w:rsidRPr="00193219" w:rsidRDefault="00AB2B78" w:rsidP="00446206">
      <w:pPr>
        <w:pStyle w:val="21"/>
        <w:spacing w:line="276" w:lineRule="auto"/>
        <w:ind w:left="29" w:firstLine="0"/>
        <w:rPr>
          <w:rStyle w:val="Zag11"/>
          <w:sz w:val="24"/>
        </w:rPr>
      </w:pPr>
      <w:r w:rsidRPr="00193219">
        <w:rPr>
          <w:rStyle w:val="Zag11"/>
          <w:spacing w:val="2"/>
          <w:sz w:val="24"/>
        </w:rPr>
        <w:t xml:space="preserve">- проведение дней здоровья, конкурсов, экологических </w:t>
      </w:r>
      <w:r w:rsidRPr="00193219">
        <w:rPr>
          <w:rStyle w:val="Zag11"/>
          <w:sz w:val="24"/>
        </w:rPr>
        <w:t>троп, праздников и других активных мероприятий, направленных на экологическое просвещение, пропаганду здорового образа жизни.</w:t>
      </w:r>
    </w:p>
    <w:p w:rsidR="00AB2B78" w:rsidRPr="00193219" w:rsidRDefault="00AB2B78" w:rsidP="00446206">
      <w:pPr>
        <w:pStyle w:val="21"/>
        <w:spacing w:line="276" w:lineRule="auto"/>
        <w:ind w:left="29" w:firstLine="0"/>
        <w:rPr>
          <w:rStyle w:val="Zag11"/>
          <w:sz w:val="24"/>
        </w:rPr>
      </w:pPr>
      <w:r w:rsidRPr="00193219">
        <w:rPr>
          <w:rStyle w:val="Zag11"/>
          <w:sz w:val="24"/>
        </w:rPr>
        <w:t>2.</w:t>
      </w:r>
      <w:r w:rsidRPr="00193219">
        <w:rPr>
          <w:rStyle w:val="Zag11"/>
          <w:rFonts w:ascii="Cambria Math" w:hAnsi="Cambria Math" w:cs="Cambria Math"/>
          <w:sz w:val="24"/>
        </w:rPr>
        <w:t> </w:t>
      </w:r>
      <w:r w:rsidRPr="00193219">
        <w:rPr>
          <w:rStyle w:val="Zag11"/>
          <w:sz w:val="24"/>
        </w:rPr>
        <w:t xml:space="preserve">Просветительская и методическая работа с педагогами, специалистами и родителями (законными представителями), </w:t>
      </w:r>
      <w:r w:rsidRPr="00193219">
        <w:rPr>
          <w:rStyle w:val="Zag11"/>
          <w:spacing w:val="2"/>
          <w:sz w:val="24"/>
        </w:rPr>
        <w:t>направленная на повышение квалификации работников</w:t>
      </w:r>
      <w:r w:rsidRPr="00193219">
        <w:rPr>
          <w:rStyle w:val="Zag11"/>
          <w:spacing w:val="-3"/>
          <w:sz w:val="24"/>
        </w:rPr>
        <w:t xml:space="preserve"> образовательной организации</w:t>
      </w:r>
      <w:r w:rsidRPr="00193219">
        <w:rPr>
          <w:rStyle w:val="Zag11"/>
          <w:spacing w:val="2"/>
          <w:sz w:val="24"/>
        </w:rPr>
        <w:t xml:space="preserve"> и повышение уровня знаний </w:t>
      </w:r>
      <w:r w:rsidRPr="00193219">
        <w:rPr>
          <w:rStyle w:val="Zag11"/>
          <w:sz w:val="24"/>
        </w:rPr>
        <w:t>родителей (законных представителей) по проблемам охраны и укрепления здоровья детей, включает:</w:t>
      </w:r>
    </w:p>
    <w:p w:rsidR="00AB2B78" w:rsidRPr="00193219" w:rsidRDefault="00AB2B78" w:rsidP="00446206">
      <w:pPr>
        <w:pStyle w:val="21"/>
        <w:spacing w:line="276" w:lineRule="auto"/>
        <w:ind w:left="29" w:firstLine="0"/>
        <w:rPr>
          <w:rStyle w:val="Zag11"/>
          <w:sz w:val="24"/>
        </w:rPr>
      </w:pPr>
      <w:r w:rsidRPr="00193219">
        <w:rPr>
          <w:rStyle w:val="Zag11"/>
          <w:spacing w:val="-3"/>
          <w:sz w:val="24"/>
        </w:rPr>
        <w:t>- проведение соответствующих лекций, консультаций, семи</w:t>
      </w:r>
      <w:r w:rsidRPr="00193219">
        <w:rPr>
          <w:rStyle w:val="Zag11"/>
          <w:sz w:val="24"/>
        </w:rPr>
        <w:t>наров, круглых столов, родительских собраний, педагогических советов по данной проблеме;</w:t>
      </w:r>
    </w:p>
    <w:p w:rsidR="00AB2B78" w:rsidRPr="00193219" w:rsidRDefault="00AB2B78" w:rsidP="00446206">
      <w:pPr>
        <w:pStyle w:val="21"/>
        <w:spacing w:line="276" w:lineRule="auto"/>
        <w:ind w:left="29" w:firstLine="0"/>
        <w:rPr>
          <w:rStyle w:val="Zag11"/>
          <w:sz w:val="24"/>
        </w:rPr>
      </w:pPr>
      <w:r w:rsidRPr="00193219">
        <w:rPr>
          <w:rStyle w:val="Zag11"/>
          <w:sz w:val="24"/>
        </w:rPr>
        <w:t xml:space="preserve">- приобретение для педагогов, специалистов и родителей </w:t>
      </w:r>
      <w:r w:rsidRPr="00193219">
        <w:rPr>
          <w:rStyle w:val="Zag11"/>
          <w:spacing w:val="-3"/>
          <w:sz w:val="24"/>
        </w:rPr>
        <w:t xml:space="preserve">(законных представителей) необходимой научно­методической </w:t>
      </w:r>
      <w:r w:rsidRPr="00193219">
        <w:rPr>
          <w:rStyle w:val="Zag11"/>
          <w:sz w:val="24"/>
        </w:rPr>
        <w:t>литературы;</w:t>
      </w:r>
    </w:p>
    <w:p w:rsidR="00AB2B78" w:rsidRPr="00193219" w:rsidRDefault="00AB2B78" w:rsidP="00446206">
      <w:pPr>
        <w:pStyle w:val="21"/>
        <w:spacing w:line="276" w:lineRule="auto"/>
        <w:ind w:left="29" w:firstLine="0"/>
        <w:rPr>
          <w:rStyle w:val="Zag11"/>
          <w:sz w:val="24"/>
        </w:rPr>
      </w:pPr>
      <w:r w:rsidRPr="00193219">
        <w:rPr>
          <w:rStyle w:val="Zag11"/>
          <w:sz w:val="24"/>
        </w:rPr>
        <w:t xml:space="preserve">- привлечение педагогов, медицинских работников, психологов и родителей (законных представителей) к совместной </w:t>
      </w:r>
      <w:r w:rsidRPr="00193219">
        <w:rPr>
          <w:rStyle w:val="Zag11"/>
          <w:spacing w:val="2"/>
          <w:sz w:val="24"/>
        </w:rPr>
        <w:t xml:space="preserve">работе по проведению природоохранных, оздоровительных </w:t>
      </w:r>
      <w:r w:rsidRPr="00193219">
        <w:rPr>
          <w:rStyle w:val="Zag11"/>
          <w:sz w:val="24"/>
        </w:rPr>
        <w:t>мероприятий и спортивных соревнований.</w:t>
      </w:r>
    </w:p>
    <w:p w:rsidR="00AB2B78" w:rsidRPr="00193219" w:rsidRDefault="00AB2B78" w:rsidP="00446206">
      <w:pPr>
        <w:pStyle w:val="21"/>
        <w:spacing w:line="276" w:lineRule="auto"/>
        <w:ind w:firstLine="0"/>
        <w:rPr>
          <w:rStyle w:val="Zag11"/>
          <w:sz w:val="22"/>
          <w:szCs w:val="22"/>
        </w:rPr>
      </w:pPr>
    </w:p>
    <w:p w:rsidR="0089039A" w:rsidRDefault="0089039A" w:rsidP="00AB2B78">
      <w:pPr>
        <w:spacing w:after="0"/>
        <w:jc w:val="center"/>
        <w:rPr>
          <w:rFonts w:ascii="Times New Roman" w:hAnsi="Times New Roman"/>
          <w:b/>
          <w:sz w:val="24"/>
          <w:szCs w:val="24"/>
        </w:rPr>
      </w:pPr>
    </w:p>
    <w:p w:rsidR="0089039A" w:rsidRDefault="0089039A" w:rsidP="00AB2B78">
      <w:pPr>
        <w:spacing w:after="0"/>
        <w:jc w:val="center"/>
        <w:rPr>
          <w:rFonts w:ascii="Times New Roman" w:hAnsi="Times New Roman"/>
          <w:b/>
          <w:sz w:val="24"/>
          <w:szCs w:val="24"/>
        </w:rPr>
      </w:pPr>
    </w:p>
    <w:p w:rsidR="0089039A" w:rsidRDefault="0089039A" w:rsidP="00AB2B78">
      <w:pPr>
        <w:spacing w:after="0"/>
        <w:jc w:val="center"/>
        <w:rPr>
          <w:rFonts w:ascii="Times New Roman" w:hAnsi="Times New Roman"/>
          <w:b/>
          <w:sz w:val="24"/>
          <w:szCs w:val="24"/>
        </w:rPr>
      </w:pPr>
    </w:p>
    <w:p w:rsidR="00AB2B78" w:rsidRPr="006E30F6" w:rsidRDefault="00AB2B78" w:rsidP="00AB2B78">
      <w:pPr>
        <w:spacing w:after="0"/>
        <w:jc w:val="center"/>
        <w:rPr>
          <w:rFonts w:ascii="Times New Roman" w:hAnsi="Times New Roman"/>
          <w:b/>
          <w:sz w:val="24"/>
          <w:szCs w:val="24"/>
        </w:rPr>
      </w:pPr>
      <w:r w:rsidRPr="006E30F6">
        <w:rPr>
          <w:rFonts w:ascii="Times New Roman" w:hAnsi="Times New Roman"/>
          <w:b/>
          <w:sz w:val="24"/>
          <w:szCs w:val="24"/>
        </w:rPr>
        <w:lastRenderedPageBreak/>
        <w:t>Направления деятельности по здоровьесбережению, обеспечению безопасности и формированию экологической культуры обучающихся, отражающие специфику организации, осуществляющей образовательную деятельность, запросы участников образовательных отношений</w:t>
      </w:r>
    </w:p>
    <w:p w:rsidR="00AB2B78" w:rsidRPr="006E30F6" w:rsidRDefault="00AB2B78" w:rsidP="00AB2B78">
      <w:pPr>
        <w:pStyle w:val="22"/>
        <w:spacing w:after="0"/>
        <w:ind w:left="0" w:firstLine="397"/>
        <w:rPr>
          <w:rFonts w:ascii="Times New Roman" w:hAnsi="Times New Roman"/>
          <w:sz w:val="24"/>
          <w:szCs w:val="24"/>
        </w:rPr>
      </w:pPr>
    </w:p>
    <w:p w:rsidR="00AB2B78" w:rsidRPr="006E30F6" w:rsidRDefault="00AB2B78" w:rsidP="00AB2B78">
      <w:pPr>
        <w:pStyle w:val="a3"/>
        <w:spacing w:line="276" w:lineRule="auto"/>
        <w:ind w:firstLine="397"/>
        <w:rPr>
          <w:rStyle w:val="Zag11"/>
          <w:rFonts w:ascii="Times New Roman" w:hAnsi="Times New Roman"/>
          <w:color w:val="auto"/>
          <w:spacing w:val="-2"/>
          <w:sz w:val="24"/>
          <w:szCs w:val="24"/>
        </w:rPr>
      </w:pPr>
      <w:r w:rsidRPr="006E30F6">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6E30F6">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AB2B78" w:rsidRPr="006E30F6" w:rsidRDefault="00AB2B78" w:rsidP="00AB2B78">
      <w:pPr>
        <w:pStyle w:val="a3"/>
        <w:spacing w:line="276" w:lineRule="auto"/>
        <w:ind w:firstLine="397"/>
        <w:rPr>
          <w:rStyle w:val="Zag11"/>
          <w:rFonts w:ascii="Times New Roman" w:hAnsi="Times New Roman"/>
          <w:color w:val="auto"/>
          <w:sz w:val="24"/>
          <w:szCs w:val="24"/>
        </w:rPr>
      </w:pPr>
      <w:r w:rsidRPr="006E30F6">
        <w:rPr>
          <w:rStyle w:val="Zag11"/>
          <w:rFonts w:ascii="Times New Roman" w:hAnsi="Times New Roman"/>
          <w:color w:val="auto"/>
          <w:spacing w:val="-4"/>
          <w:sz w:val="24"/>
          <w:szCs w:val="24"/>
        </w:rPr>
        <w:t>Основными источниками содержания выступают экологиче</w:t>
      </w:r>
      <w:r w:rsidRPr="006E30F6">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6E30F6">
        <w:rPr>
          <w:rStyle w:val="Zag11"/>
          <w:rFonts w:ascii="Times New Roman" w:hAnsi="Times New Roman"/>
          <w:color w:val="auto"/>
          <w:sz w:val="24"/>
          <w:szCs w:val="24"/>
        </w:rPr>
        <w:t>ного знания.</w:t>
      </w:r>
    </w:p>
    <w:p w:rsidR="00AB2B78" w:rsidRPr="006E30F6" w:rsidRDefault="00AB2B78" w:rsidP="00AB2B78">
      <w:pPr>
        <w:pStyle w:val="a3"/>
        <w:spacing w:line="276" w:lineRule="auto"/>
        <w:ind w:firstLine="397"/>
        <w:rPr>
          <w:rStyle w:val="Zag11"/>
          <w:rFonts w:ascii="Times New Roman" w:hAnsi="Times New Roman"/>
          <w:color w:val="auto"/>
          <w:spacing w:val="-6"/>
          <w:sz w:val="24"/>
          <w:szCs w:val="24"/>
        </w:rPr>
      </w:pPr>
      <w:r w:rsidRPr="006E30F6">
        <w:rPr>
          <w:rStyle w:val="Zag11"/>
          <w:rFonts w:ascii="Times New Roman" w:hAnsi="Times New Roman"/>
          <w:color w:val="auto"/>
          <w:spacing w:val="-5"/>
          <w:sz w:val="24"/>
          <w:szCs w:val="24"/>
        </w:rPr>
        <w:t>Основные виды деятельности обучающихся: учебная, учебно­исследовательская, игровая, рефлексив</w:t>
      </w:r>
      <w:r w:rsidRPr="006E30F6">
        <w:rPr>
          <w:rStyle w:val="Zag11"/>
          <w:rFonts w:ascii="Times New Roman" w:hAnsi="Times New Roman"/>
          <w:color w:val="auto"/>
          <w:spacing w:val="-6"/>
          <w:sz w:val="24"/>
          <w:szCs w:val="24"/>
        </w:rPr>
        <w:t xml:space="preserve">но­оценочная, креативная, общественно полезная. </w:t>
      </w:r>
    </w:p>
    <w:p w:rsidR="00AB2B78" w:rsidRPr="006E30F6" w:rsidRDefault="00AB2B78" w:rsidP="00AB2B78">
      <w:pPr>
        <w:pStyle w:val="a3"/>
        <w:spacing w:line="276" w:lineRule="auto"/>
        <w:ind w:firstLine="397"/>
        <w:rPr>
          <w:rStyle w:val="Zag11"/>
          <w:rFonts w:ascii="Times New Roman" w:hAnsi="Times New Roman"/>
          <w:color w:val="auto"/>
          <w:sz w:val="24"/>
          <w:szCs w:val="24"/>
        </w:rPr>
      </w:pPr>
      <w:r w:rsidRPr="006E30F6">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AB2B78" w:rsidRPr="006E30F6" w:rsidRDefault="00AB2B78" w:rsidP="00AB2B78">
      <w:pPr>
        <w:pStyle w:val="a3"/>
        <w:spacing w:line="276" w:lineRule="auto"/>
        <w:ind w:firstLine="397"/>
        <w:rPr>
          <w:rFonts w:ascii="Times New Roman" w:hAnsi="Times New Roman"/>
          <w:color w:val="auto"/>
          <w:sz w:val="24"/>
          <w:szCs w:val="24"/>
        </w:rPr>
      </w:pPr>
      <w:r w:rsidRPr="006E30F6">
        <w:rPr>
          <w:rStyle w:val="Zag11"/>
          <w:rFonts w:ascii="Times New Roman" w:hAnsi="Times New Roman"/>
          <w:color w:val="auto"/>
          <w:sz w:val="24"/>
          <w:szCs w:val="24"/>
        </w:rPr>
        <w:t xml:space="preserve">Основные формы организации внеурочной деятельности: развивающие ситуации игрового и учебного типа. </w:t>
      </w:r>
    </w:p>
    <w:p w:rsidR="00AB2B78" w:rsidRDefault="00AB2B78" w:rsidP="0089039A">
      <w:pPr>
        <w:jc w:val="both"/>
        <w:rPr>
          <w:rFonts w:ascii="Times New Roman" w:hAnsi="Times New Roman"/>
          <w:sz w:val="24"/>
          <w:szCs w:val="24"/>
        </w:rPr>
      </w:pPr>
      <w:r>
        <w:rPr>
          <w:rFonts w:ascii="Times New Roman" w:hAnsi="Times New Roman"/>
          <w:sz w:val="24"/>
          <w:szCs w:val="24"/>
        </w:rPr>
        <w:t xml:space="preserve">        </w:t>
      </w:r>
      <w:r w:rsidRPr="006E30F6">
        <w:rPr>
          <w:rFonts w:ascii="Times New Roman" w:hAnsi="Times New Roman"/>
          <w:sz w:val="24"/>
          <w:szCs w:val="24"/>
        </w:rPr>
        <w:t>Структура системной работы МОУ «Лицей №120 г.Челябинска»  на уровне начального общего образования  состоит из пяти блоков, содержательное наполн</w:t>
      </w:r>
      <w:r w:rsidR="0089039A">
        <w:rPr>
          <w:rFonts w:ascii="Times New Roman" w:hAnsi="Times New Roman"/>
          <w:sz w:val="24"/>
          <w:szCs w:val="24"/>
        </w:rPr>
        <w:t>ение которых представлено ниже</w:t>
      </w:r>
    </w:p>
    <w:p w:rsidR="0089039A" w:rsidRDefault="0089039A" w:rsidP="0089039A">
      <w:pPr>
        <w:jc w:val="both"/>
        <w:rPr>
          <w:rFonts w:ascii="Times New Roman" w:hAnsi="Times New Roman"/>
          <w:sz w:val="24"/>
          <w:szCs w:val="24"/>
        </w:rPr>
      </w:pPr>
    </w:p>
    <w:p w:rsidR="0089039A" w:rsidRDefault="0089039A" w:rsidP="0089039A">
      <w:pPr>
        <w:jc w:val="both"/>
        <w:rPr>
          <w:rFonts w:ascii="Times New Roman" w:hAnsi="Times New Roman"/>
          <w:sz w:val="24"/>
          <w:szCs w:val="24"/>
        </w:rPr>
      </w:pPr>
    </w:p>
    <w:p w:rsidR="00AB2B78" w:rsidRDefault="00A83FF2" w:rsidP="00AB2B78">
      <w:pPr>
        <w:tabs>
          <w:tab w:val="left" w:pos="1740"/>
        </w:tabs>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60288" behindDoc="0" locked="0" layoutInCell="1" allowOverlap="1">
                <wp:simplePos x="0" y="0"/>
                <wp:positionH relativeFrom="column">
                  <wp:posOffset>29845</wp:posOffset>
                </wp:positionH>
                <wp:positionV relativeFrom="paragraph">
                  <wp:posOffset>-149225</wp:posOffset>
                </wp:positionV>
                <wp:extent cx="6122035" cy="1871345"/>
                <wp:effectExtent l="0" t="0" r="12065" b="14605"/>
                <wp:wrapNone/>
                <wp:docPr id="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1871345"/>
                          <a:chOff x="1985" y="12918"/>
                          <a:chExt cx="9180" cy="3060"/>
                        </a:xfrm>
                      </wpg:grpSpPr>
                      <wps:wsp>
                        <wps:cNvPr id="4" name="Rectangle 14"/>
                        <wps:cNvSpPr>
                          <a:spLocks noChangeArrowheads="1"/>
                        </wps:cNvSpPr>
                        <wps:spPr bwMode="auto">
                          <a:xfrm>
                            <a:off x="1985" y="14178"/>
                            <a:ext cx="1440" cy="1800"/>
                          </a:xfrm>
                          <a:prstGeom prst="rect">
                            <a:avLst/>
                          </a:prstGeom>
                          <a:solidFill>
                            <a:srgbClr val="FFFFFF"/>
                          </a:solidFill>
                          <a:ln w="9525">
                            <a:solidFill>
                              <a:srgbClr val="000000"/>
                            </a:solidFill>
                            <a:miter lim="800000"/>
                            <a:headEnd/>
                            <a:tailEnd/>
                          </a:ln>
                        </wps:spPr>
                        <wps:txbx>
                          <w:txbxContent>
                            <w:p w:rsidR="0065068D" w:rsidRPr="00E22C53" w:rsidRDefault="0065068D" w:rsidP="00AB2B78">
                              <w:pPr>
                                <w:pStyle w:val="aff"/>
                                <w:spacing w:line="240" w:lineRule="auto"/>
                                <w:ind w:firstLine="0"/>
                                <w:jc w:val="center"/>
                                <w:rPr>
                                  <w:sz w:val="20"/>
                                  <w:szCs w:val="20"/>
                                </w:rPr>
                              </w:pPr>
                              <w:r w:rsidRPr="00E22C53">
                                <w:rPr>
                                  <w:sz w:val="20"/>
                                  <w:szCs w:val="20"/>
                                </w:rPr>
                                <w:t>Экологичес</w:t>
                              </w:r>
                              <w:r>
                                <w:rPr>
                                  <w:sz w:val="20"/>
                                  <w:szCs w:val="20"/>
                                </w:rPr>
                                <w:t>к</w:t>
                              </w:r>
                              <w:r w:rsidRPr="00E22C53">
                                <w:rPr>
                                  <w:sz w:val="20"/>
                                  <w:szCs w:val="20"/>
                                </w:rPr>
                                <w:t>и безопасная здоровьесбе</w:t>
                              </w:r>
                              <w:r>
                                <w:rPr>
                                  <w:sz w:val="20"/>
                                  <w:szCs w:val="20"/>
                                </w:rPr>
                                <w:t>-</w:t>
                              </w:r>
                              <w:r w:rsidRPr="00E22C53">
                                <w:rPr>
                                  <w:sz w:val="20"/>
                                  <w:szCs w:val="20"/>
                                </w:rPr>
                                <w:t>регающая</w:t>
                              </w:r>
                              <w:r>
                                <w:rPr>
                                  <w:sz w:val="24"/>
                                  <w:szCs w:val="24"/>
                                </w:rPr>
                                <w:t xml:space="preserve"> </w:t>
                              </w:r>
                              <w:r w:rsidRPr="00E22C53">
                                <w:rPr>
                                  <w:sz w:val="20"/>
                                  <w:szCs w:val="20"/>
                                </w:rPr>
                                <w:t xml:space="preserve">инфра-структура </w:t>
                              </w:r>
                              <w:r w:rsidRPr="00E22C53">
                                <w:rPr>
                                  <w:sz w:val="20"/>
                                  <w:szCs w:val="20"/>
                                </w:rPr>
                                <w:br/>
                                <w:t>ОУ</w:t>
                              </w:r>
                            </w:p>
                          </w:txbxContent>
                        </wps:txbx>
                        <wps:bodyPr rot="0" vert="horz" wrap="square" lIns="91440" tIns="45720" rIns="91440" bIns="45720" anchor="t" anchorCtr="0" upright="1">
                          <a:noAutofit/>
                        </wps:bodyPr>
                      </wps:wsp>
                      <wps:wsp>
                        <wps:cNvPr id="5" name="Rectangle 15"/>
                        <wps:cNvSpPr>
                          <a:spLocks noChangeArrowheads="1"/>
                        </wps:cNvSpPr>
                        <wps:spPr bwMode="auto">
                          <a:xfrm>
                            <a:off x="7565" y="14178"/>
                            <a:ext cx="1800" cy="1800"/>
                          </a:xfrm>
                          <a:prstGeom prst="rect">
                            <a:avLst/>
                          </a:prstGeom>
                          <a:solidFill>
                            <a:srgbClr val="FFFFFF"/>
                          </a:solidFill>
                          <a:ln w="9525">
                            <a:solidFill>
                              <a:srgbClr val="000000"/>
                            </a:solidFill>
                            <a:miter lim="800000"/>
                            <a:headEnd/>
                            <a:tailEnd/>
                          </a:ln>
                        </wps:spPr>
                        <wps:txbx>
                          <w:txbxContent>
                            <w:p w:rsidR="0065068D" w:rsidRPr="006E30F6" w:rsidRDefault="0065068D" w:rsidP="00AB2B78">
                              <w:pPr>
                                <w:rPr>
                                  <w:rFonts w:ascii="Times New Roman" w:eastAsia="NewtonCSanPin-Regular" w:hAnsi="Times New Roman"/>
                                  <w:sz w:val="20"/>
                                  <w:szCs w:val="20"/>
                                </w:rPr>
                              </w:pPr>
                              <w:r w:rsidRPr="006E30F6">
                                <w:rPr>
                                  <w:rFonts w:ascii="Times New Roman" w:eastAsia="NewtonCSanPin-Regular" w:hAnsi="Times New Roman"/>
                                  <w:sz w:val="20"/>
                                  <w:szCs w:val="20"/>
                                </w:rPr>
                                <w:t>Реализация дополнительных образовательных курсов</w:t>
                              </w:r>
                            </w:p>
                          </w:txbxContent>
                        </wps:txbx>
                        <wps:bodyPr rot="0" vert="horz" wrap="square" lIns="91440" tIns="45720" rIns="91440" bIns="45720" anchor="t" anchorCtr="0" upright="1">
                          <a:noAutofit/>
                        </wps:bodyPr>
                      </wps:wsp>
                      <wps:wsp>
                        <wps:cNvPr id="6" name="Rectangle 16"/>
                        <wps:cNvSpPr>
                          <a:spLocks noChangeArrowheads="1"/>
                        </wps:cNvSpPr>
                        <wps:spPr bwMode="auto">
                          <a:xfrm>
                            <a:off x="3605" y="14178"/>
                            <a:ext cx="1800" cy="1800"/>
                          </a:xfrm>
                          <a:prstGeom prst="rect">
                            <a:avLst/>
                          </a:prstGeom>
                          <a:solidFill>
                            <a:srgbClr val="FFFFFF"/>
                          </a:solidFill>
                          <a:ln w="9525">
                            <a:solidFill>
                              <a:srgbClr val="000000"/>
                            </a:solidFill>
                            <a:miter lim="800000"/>
                            <a:headEnd/>
                            <a:tailEnd/>
                          </a:ln>
                        </wps:spPr>
                        <wps:txbx>
                          <w:txbxContent>
                            <w:p w:rsidR="0065068D" w:rsidRPr="006E30F6" w:rsidRDefault="0065068D" w:rsidP="00AB2B78">
                              <w:pPr>
                                <w:autoSpaceDE w:val="0"/>
                                <w:autoSpaceDN w:val="0"/>
                                <w:adjustRightInd w:val="0"/>
                                <w:jc w:val="center"/>
                                <w:rPr>
                                  <w:rFonts w:ascii="Times New Roman" w:eastAsia="NewtonCSanPin-Regular" w:hAnsi="Times New Roman"/>
                                  <w:sz w:val="20"/>
                                  <w:szCs w:val="20"/>
                                </w:rPr>
                              </w:pPr>
                              <w:r w:rsidRPr="006E30F6">
                                <w:rPr>
                                  <w:rFonts w:ascii="Times New Roman" w:eastAsia="NewtonCSanPin-Regular" w:hAnsi="Times New Roman"/>
                                  <w:sz w:val="20"/>
                                  <w:szCs w:val="20"/>
                                </w:rPr>
                                <w:t>Организация учебной и внеурочной деятельности обучающихся</w:t>
                              </w:r>
                            </w:p>
                          </w:txbxContent>
                        </wps:txbx>
                        <wps:bodyPr rot="0" vert="horz" wrap="square" lIns="91440" tIns="45720" rIns="91440" bIns="45720" anchor="t" anchorCtr="0" upright="1">
                          <a:noAutofit/>
                        </wps:bodyPr>
                      </wps:wsp>
                      <wps:wsp>
                        <wps:cNvPr id="7" name="Rectangle 17"/>
                        <wps:cNvSpPr>
                          <a:spLocks noChangeArrowheads="1"/>
                        </wps:cNvSpPr>
                        <wps:spPr bwMode="auto">
                          <a:xfrm>
                            <a:off x="5585" y="14178"/>
                            <a:ext cx="1800" cy="1800"/>
                          </a:xfrm>
                          <a:prstGeom prst="rect">
                            <a:avLst/>
                          </a:prstGeom>
                          <a:solidFill>
                            <a:srgbClr val="FFFFFF"/>
                          </a:solidFill>
                          <a:ln w="9525">
                            <a:solidFill>
                              <a:srgbClr val="000000"/>
                            </a:solidFill>
                            <a:miter lim="800000"/>
                            <a:headEnd/>
                            <a:tailEnd/>
                          </a:ln>
                        </wps:spPr>
                        <wps:txbx>
                          <w:txbxContent>
                            <w:p w:rsidR="0065068D" w:rsidRPr="006E30F6" w:rsidRDefault="0065068D" w:rsidP="00AB2B78">
                              <w:pPr>
                                <w:autoSpaceDE w:val="0"/>
                                <w:autoSpaceDN w:val="0"/>
                                <w:adjustRightInd w:val="0"/>
                                <w:jc w:val="center"/>
                                <w:rPr>
                                  <w:rFonts w:ascii="Times New Roman" w:eastAsia="NewtonCSanPin-Regular" w:hAnsi="Times New Roman"/>
                                  <w:sz w:val="20"/>
                                  <w:szCs w:val="20"/>
                                </w:rPr>
                              </w:pPr>
                              <w:r w:rsidRPr="006E30F6">
                                <w:rPr>
                                  <w:rFonts w:ascii="Times New Roman" w:eastAsia="NewtonCSanPin-Regular" w:hAnsi="Times New Roman"/>
                                  <w:sz w:val="20"/>
                                  <w:szCs w:val="20"/>
                                </w:rPr>
                                <w:t>Организац</w:t>
                              </w:r>
                              <w:r w:rsidRPr="00E22C53">
                                <w:rPr>
                                  <w:rFonts w:eastAsia="NewtonCSanPin-Regular"/>
                                  <w:sz w:val="20"/>
                                  <w:szCs w:val="20"/>
                                </w:rPr>
                                <w:t xml:space="preserve">ия </w:t>
                              </w:r>
                              <w:r w:rsidRPr="006E30F6">
                                <w:rPr>
                                  <w:rFonts w:ascii="Times New Roman" w:eastAsia="NewtonCSanPin-Regular" w:hAnsi="Times New Roman"/>
                                  <w:sz w:val="20"/>
                                  <w:szCs w:val="20"/>
                                </w:rPr>
                                <w:t>физкультурно-оздоровительной</w:t>
                              </w:r>
                              <w:r w:rsidRPr="00E22C53">
                                <w:rPr>
                                  <w:rFonts w:eastAsia="NewtonCSanPin-Regular"/>
                                  <w:sz w:val="20"/>
                                  <w:szCs w:val="20"/>
                                </w:rPr>
                                <w:t xml:space="preserve"> </w:t>
                              </w:r>
                              <w:r w:rsidRPr="006E30F6">
                                <w:rPr>
                                  <w:rFonts w:ascii="Times New Roman" w:eastAsia="NewtonCSanPin-Regular" w:hAnsi="Times New Roman"/>
                                  <w:sz w:val="20"/>
                                  <w:szCs w:val="20"/>
                                </w:rPr>
                                <w:t>работы</w:t>
                              </w:r>
                            </w:p>
                          </w:txbxContent>
                        </wps:txbx>
                        <wps:bodyPr rot="0" vert="horz" wrap="square" lIns="91440" tIns="45720" rIns="91440" bIns="45720" anchor="t" anchorCtr="0" upright="1">
                          <a:noAutofit/>
                        </wps:bodyPr>
                      </wps:wsp>
                      <wps:wsp>
                        <wps:cNvPr id="8" name="Rectangle 18"/>
                        <wps:cNvSpPr>
                          <a:spLocks noChangeArrowheads="1"/>
                        </wps:cNvSpPr>
                        <wps:spPr bwMode="auto">
                          <a:xfrm>
                            <a:off x="9545" y="14178"/>
                            <a:ext cx="1440" cy="1800"/>
                          </a:xfrm>
                          <a:prstGeom prst="rect">
                            <a:avLst/>
                          </a:prstGeom>
                          <a:solidFill>
                            <a:srgbClr val="FFFFFF"/>
                          </a:solidFill>
                          <a:ln w="9525">
                            <a:solidFill>
                              <a:srgbClr val="000000"/>
                            </a:solidFill>
                            <a:miter lim="800000"/>
                            <a:headEnd/>
                            <a:tailEnd/>
                          </a:ln>
                        </wps:spPr>
                        <wps:txbx>
                          <w:txbxContent>
                            <w:p w:rsidR="0065068D" w:rsidRPr="006E30F6" w:rsidRDefault="0065068D" w:rsidP="00AB2B78">
                              <w:pPr>
                                <w:autoSpaceDE w:val="0"/>
                                <w:autoSpaceDN w:val="0"/>
                                <w:adjustRightInd w:val="0"/>
                                <w:spacing w:line="240" w:lineRule="auto"/>
                                <w:jc w:val="center"/>
                                <w:rPr>
                                  <w:rFonts w:ascii="Times New Roman" w:eastAsia="NewtonCSanPin-Regular" w:hAnsi="Times New Roman"/>
                                  <w:sz w:val="20"/>
                                  <w:szCs w:val="20"/>
                                </w:rPr>
                              </w:pPr>
                              <w:r w:rsidRPr="006E30F6">
                                <w:rPr>
                                  <w:rFonts w:ascii="Times New Roman" w:eastAsia="NewtonCSanPin-Regular" w:hAnsi="Times New Roman"/>
                                  <w:sz w:val="20"/>
                                  <w:szCs w:val="20"/>
                                </w:rPr>
                                <w:t>Раб</w:t>
                              </w:r>
                              <w:r w:rsidRPr="006E30F6">
                                <w:rPr>
                                  <w:rFonts w:ascii="Times New Roman" w:eastAsia="NewtonCSanPin-Regular" w:hAnsi="Times New Roman"/>
                                </w:rPr>
                                <w:t xml:space="preserve">ота </w:t>
                              </w:r>
                              <w:r w:rsidRPr="006E30F6">
                                <w:rPr>
                                  <w:rFonts w:ascii="Times New Roman" w:eastAsia="NewtonCSanPin-Regular" w:hAnsi="Times New Roman"/>
                                </w:rPr>
                                <w:br/>
                                <w:t>с роди-телями (</w:t>
                              </w:r>
                              <w:r w:rsidRPr="006E30F6">
                                <w:rPr>
                                  <w:rFonts w:ascii="Times New Roman" w:eastAsia="NewtonCSanPin-Regular" w:hAnsi="Times New Roman"/>
                                  <w:sz w:val="20"/>
                                  <w:szCs w:val="20"/>
                                </w:rPr>
                                <w:t>законными предста-</w:t>
                              </w:r>
                              <w:r>
                                <w:rPr>
                                  <w:rFonts w:ascii="Times New Roman" w:eastAsia="NewtonCSanPin-Regular" w:hAnsi="Times New Roman"/>
                                  <w:sz w:val="20"/>
                                  <w:szCs w:val="20"/>
                                </w:rPr>
                                <w:t>вителями</w:t>
                              </w:r>
                            </w:p>
                            <w:p w:rsidR="0065068D" w:rsidRDefault="0065068D" w:rsidP="00AB2B78">
                              <w:pPr>
                                <w:autoSpaceDE w:val="0"/>
                                <w:autoSpaceDN w:val="0"/>
                                <w:adjustRightInd w:val="0"/>
                                <w:jc w:val="center"/>
                                <w:rPr>
                                  <w:rFonts w:ascii="Times New Roman" w:eastAsia="NewtonCSanPin-Regular" w:hAnsi="Times New Roman"/>
                                </w:rPr>
                              </w:pPr>
                            </w:p>
                            <w:p w:rsidR="0065068D" w:rsidRPr="00E22C53" w:rsidRDefault="0065068D" w:rsidP="00AB2B78">
                              <w:pPr>
                                <w:autoSpaceDE w:val="0"/>
                                <w:autoSpaceDN w:val="0"/>
                                <w:adjustRightInd w:val="0"/>
                                <w:jc w:val="center"/>
                                <w:rPr>
                                  <w:rFonts w:eastAsia="NewtonCSanPin-Regular"/>
                                </w:rPr>
                              </w:pPr>
                            </w:p>
                          </w:txbxContent>
                        </wps:txbx>
                        <wps:bodyPr rot="0" vert="horz" wrap="square" lIns="91440" tIns="45720" rIns="91440" bIns="45720" anchor="t" anchorCtr="0" upright="1">
                          <a:noAutofit/>
                        </wps:bodyPr>
                      </wps:wsp>
                      <wps:wsp>
                        <wps:cNvPr id="9" name="Rectangle 19"/>
                        <wps:cNvSpPr>
                          <a:spLocks noChangeArrowheads="1"/>
                        </wps:cNvSpPr>
                        <wps:spPr bwMode="auto">
                          <a:xfrm>
                            <a:off x="1985" y="12918"/>
                            <a:ext cx="9180" cy="540"/>
                          </a:xfrm>
                          <a:prstGeom prst="rect">
                            <a:avLst/>
                          </a:prstGeom>
                          <a:solidFill>
                            <a:srgbClr val="FFFFFF"/>
                          </a:solidFill>
                          <a:ln w="9525">
                            <a:solidFill>
                              <a:srgbClr val="000000"/>
                            </a:solidFill>
                            <a:miter lim="800000"/>
                            <a:headEnd/>
                            <a:tailEnd/>
                          </a:ln>
                        </wps:spPr>
                        <wps:txbx>
                          <w:txbxContent>
                            <w:p w:rsidR="0065068D" w:rsidRPr="00D31C7F" w:rsidRDefault="0065068D" w:rsidP="00AB2B78">
                              <w:pPr>
                                <w:pStyle w:val="aff"/>
                                <w:spacing w:line="240" w:lineRule="auto"/>
                                <w:ind w:firstLine="0"/>
                                <w:jc w:val="center"/>
                                <w:rPr>
                                  <w:b/>
                                  <w:sz w:val="24"/>
                                  <w:szCs w:val="24"/>
                                </w:rPr>
                              </w:pPr>
                              <w:r w:rsidRPr="00D31C7F">
                                <w:rPr>
                                  <w:b/>
                                  <w:sz w:val="24"/>
                                  <w:szCs w:val="24"/>
                                </w:rPr>
                                <w:t>Формирование экологической культуры, здорового и безопасного образа жизни</w:t>
                              </w:r>
                            </w:p>
                          </w:txbxContent>
                        </wps:txbx>
                        <wps:bodyPr rot="0" vert="horz" wrap="square" lIns="91440" tIns="45720" rIns="91440" bIns="45720" anchor="t" anchorCtr="0" upright="1">
                          <a:noAutofit/>
                        </wps:bodyPr>
                      </wps:wsp>
                      <wps:wsp>
                        <wps:cNvPr id="10" name="Line 20"/>
                        <wps:cNvCnPr>
                          <a:cxnSpLocks noChangeShapeType="1"/>
                        </wps:cNvCnPr>
                        <wps:spPr bwMode="auto">
                          <a:xfrm flipH="1">
                            <a:off x="4865" y="13458"/>
                            <a:ext cx="18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21"/>
                        <wps:cNvCnPr>
                          <a:cxnSpLocks noChangeShapeType="1"/>
                        </wps:cNvCnPr>
                        <wps:spPr bwMode="auto">
                          <a:xfrm flipH="1">
                            <a:off x="2705" y="13458"/>
                            <a:ext cx="39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22"/>
                        <wps:cNvCnPr>
                          <a:cxnSpLocks noChangeShapeType="1"/>
                        </wps:cNvCnPr>
                        <wps:spPr bwMode="auto">
                          <a:xfrm>
                            <a:off x="6665" y="1345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23"/>
                        <wps:cNvCnPr>
                          <a:cxnSpLocks noChangeShapeType="1"/>
                        </wps:cNvCnPr>
                        <wps:spPr bwMode="auto">
                          <a:xfrm>
                            <a:off x="6665" y="13458"/>
                            <a:ext cx="18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36" style="position:absolute;margin-left:2.35pt;margin-top:-11.75pt;width:482.05pt;height:147.35pt;z-index:251660288" coordorigin="1985,12918" coordsize="918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">
                <v:rect id="Rectangle 14" o:spid="_x0000_s1037" style="position:absolute;left:1985;top:14178;width:14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65068D" w:rsidRPr="00E22C53" w:rsidRDefault="0065068D" w:rsidP="00AB2B78">
                        <w:pPr>
                          <w:pStyle w:val="aff"/>
                          <w:spacing w:line="240" w:lineRule="auto"/>
                          <w:ind w:firstLine="0"/>
                          <w:jc w:val="center"/>
                          <w:rPr>
                            <w:sz w:val="20"/>
                            <w:szCs w:val="20"/>
                          </w:rPr>
                        </w:pPr>
                        <w:r w:rsidRPr="00E22C53">
                          <w:rPr>
                            <w:sz w:val="20"/>
                            <w:szCs w:val="20"/>
                          </w:rPr>
                          <w:t>Экологичес</w:t>
                        </w:r>
                        <w:r>
                          <w:rPr>
                            <w:sz w:val="20"/>
                            <w:szCs w:val="20"/>
                          </w:rPr>
                          <w:t>к</w:t>
                        </w:r>
                        <w:r w:rsidRPr="00E22C53">
                          <w:rPr>
                            <w:sz w:val="20"/>
                            <w:szCs w:val="20"/>
                          </w:rPr>
                          <w:t>и безопасная здоровьесбе</w:t>
                        </w:r>
                        <w:r>
                          <w:rPr>
                            <w:sz w:val="20"/>
                            <w:szCs w:val="20"/>
                          </w:rPr>
                          <w:t>-</w:t>
                        </w:r>
                        <w:r w:rsidRPr="00E22C53">
                          <w:rPr>
                            <w:sz w:val="20"/>
                            <w:szCs w:val="20"/>
                          </w:rPr>
                          <w:t>регающая</w:t>
                        </w:r>
                        <w:r>
                          <w:rPr>
                            <w:sz w:val="24"/>
                            <w:szCs w:val="24"/>
                          </w:rPr>
                          <w:t xml:space="preserve"> </w:t>
                        </w:r>
                        <w:r w:rsidRPr="00E22C53">
                          <w:rPr>
                            <w:sz w:val="20"/>
                            <w:szCs w:val="20"/>
                          </w:rPr>
                          <w:t xml:space="preserve">инфра-структура </w:t>
                        </w:r>
                        <w:r w:rsidRPr="00E22C53">
                          <w:rPr>
                            <w:sz w:val="20"/>
                            <w:szCs w:val="20"/>
                          </w:rPr>
                          <w:br/>
                          <w:t>ОУ</w:t>
                        </w:r>
                      </w:p>
                    </w:txbxContent>
                  </v:textbox>
                </v:rect>
                <v:rect id="Rectangle 15" o:spid="_x0000_s1038" style="position:absolute;left:7565;top:14178;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65068D" w:rsidRPr="006E30F6" w:rsidRDefault="0065068D" w:rsidP="00AB2B78">
                        <w:pPr>
                          <w:rPr>
                            <w:rFonts w:ascii="Times New Roman" w:eastAsia="NewtonCSanPin-Regular" w:hAnsi="Times New Roman"/>
                            <w:sz w:val="20"/>
                            <w:szCs w:val="20"/>
                          </w:rPr>
                        </w:pPr>
                        <w:r w:rsidRPr="006E30F6">
                          <w:rPr>
                            <w:rFonts w:ascii="Times New Roman" w:eastAsia="NewtonCSanPin-Regular" w:hAnsi="Times New Roman"/>
                            <w:sz w:val="20"/>
                            <w:szCs w:val="20"/>
                          </w:rPr>
                          <w:t>Реализация дополнительных образовательных курсов</w:t>
                        </w:r>
                      </w:p>
                    </w:txbxContent>
                  </v:textbox>
                </v:rect>
                <v:rect id="Rectangle 16" o:spid="_x0000_s1039" style="position:absolute;left:3605;top:14178;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65068D" w:rsidRPr="006E30F6" w:rsidRDefault="0065068D" w:rsidP="00AB2B78">
                        <w:pPr>
                          <w:autoSpaceDE w:val="0"/>
                          <w:autoSpaceDN w:val="0"/>
                          <w:adjustRightInd w:val="0"/>
                          <w:jc w:val="center"/>
                          <w:rPr>
                            <w:rFonts w:ascii="Times New Roman" w:eastAsia="NewtonCSanPin-Regular" w:hAnsi="Times New Roman"/>
                            <w:sz w:val="20"/>
                            <w:szCs w:val="20"/>
                          </w:rPr>
                        </w:pPr>
                        <w:r w:rsidRPr="006E30F6">
                          <w:rPr>
                            <w:rFonts w:ascii="Times New Roman" w:eastAsia="NewtonCSanPin-Regular" w:hAnsi="Times New Roman"/>
                            <w:sz w:val="20"/>
                            <w:szCs w:val="20"/>
                          </w:rPr>
                          <w:t>Организация учебной и внеурочной деятельности обучающихся</w:t>
                        </w:r>
                      </w:p>
                    </w:txbxContent>
                  </v:textbox>
                </v:rect>
                <v:rect id="Rectangle 17" o:spid="_x0000_s1040" style="position:absolute;left:5585;top:14178;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65068D" w:rsidRPr="006E30F6" w:rsidRDefault="0065068D" w:rsidP="00AB2B78">
                        <w:pPr>
                          <w:autoSpaceDE w:val="0"/>
                          <w:autoSpaceDN w:val="0"/>
                          <w:adjustRightInd w:val="0"/>
                          <w:jc w:val="center"/>
                          <w:rPr>
                            <w:rFonts w:ascii="Times New Roman" w:eastAsia="NewtonCSanPin-Regular" w:hAnsi="Times New Roman"/>
                            <w:sz w:val="20"/>
                            <w:szCs w:val="20"/>
                          </w:rPr>
                        </w:pPr>
                        <w:r w:rsidRPr="006E30F6">
                          <w:rPr>
                            <w:rFonts w:ascii="Times New Roman" w:eastAsia="NewtonCSanPin-Regular" w:hAnsi="Times New Roman"/>
                            <w:sz w:val="20"/>
                            <w:szCs w:val="20"/>
                          </w:rPr>
                          <w:t>Организац</w:t>
                        </w:r>
                        <w:r w:rsidRPr="00E22C53">
                          <w:rPr>
                            <w:rFonts w:eastAsia="NewtonCSanPin-Regular"/>
                            <w:sz w:val="20"/>
                            <w:szCs w:val="20"/>
                          </w:rPr>
                          <w:t xml:space="preserve">ия </w:t>
                        </w:r>
                        <w:r w:rsidRPr="006E30F6">
                          <w:rPr>
                            <w:rFonts w:ascii="Times New Roman" w:eastAsia="NewtonCSanPin-Regular" w:hAnsi="Times New Roman"/>
                            <w:sz w:val="20"/>
                            <w:szCs w:val="20"/>
                          </w:rPr>
                          <w:t>физкультурно-оздоровительной</w:t>
                        </w:r>
                        <w:r w:rsidRPr="00E22C53">
                          <w:rPr>
                            <w:rFonts w:eastAsia="NewtonCSanPin-Regular"/>
                            <w:sz w:val="20"/>
                            <w:szCs w:val="20"/>
                          </w:rPr>
                          <w:t xml:space="preserve"> </w:t>
                        </w:r>
                        <w:r w:rsidRPr="006E30F6">
                          <w:rPr>
                            <w:rFonts w:ascii="Times New Roman" w:eastAsia="NewtonCSanPin-Regular" w:hAnsi="Times New Roman"/>
                            <w:sz w:val="20"/>
                            <w:szCs w:val="20"/>
                          </w:rPr>
                          <w:t>работы</w:t>
                        </w:r>
                      </w:p>
                    </w:txbxContent>
                  </v:textbox>
                </v:rect>
                <v:rect id="Rectangle 18" o:spid="_x0000_s1041" style="position:absolute;left:9545;top:14178;width:14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65068D" w:rsidRPr="006E30F6" w:rsidRDefault="0065068D" w:rsidP="00AB2B78">
                        <w:pPr>
                          <w:autoSpaceDE w:val="0"/>
                          <w:autoSpaceDN w:val="0"/>
                          <w:adjustRightInd w:val="0"/>
                          <w:spacing w:line="240" w:lineRule="auto"/>
                          <w:jc w:val="center"/>
                          <w:rPr>
                            <w:rFonts w:ascii="Times New Roman" w:eastAsia="NewtonCSanPin-Regular" w:hAnsi="Times New Roman"/>
                            <w:sz w:val="20"/>
                            <w:szCs w:val="20"/>
                          </w:rPr>
                        </w:pPr>
                        <w:r w:rsidRPr="006E30F6">
                          <w:rPr>
                            <w:rFonts w:ascii="Times New Roman" w:eastAsia="NewtonCSanPin-Regular" w:hAnsi="Times New Roman"/>
                            <w:sz w:val="20"/>
                            <w:szCs w:val="20"/>
                          </w:rPr>
                          <w:t>Раб</w:t>
                        </w:r>
                        <w:r w:rsidRPr="006E30F6">
                          <w:rPr>
                            <w:rFonts w:ascii="Times New Roman" w:eastAsia="NewtonCSanPin-Regular" w:hAnsi="Times New Roman"/>
                          </w:rPr>
                          <w:t xml:space="preserve">ота </w:t>
                        </w:r>
                        <w:r w:rsidRPr="006E30F6">
                          <w:rPr>
                            <w:rFonts w:ascii="Times New Roman" w:eastAsia="NewtonCSanPin-Regular" w:hAnsi="Times New Roman"/>
                          </w:rPr>
                          <w:br/>
                          <w:t>с роди-телями (</w:t>
                        </w:r>
                        <w:r w:rsidRPr="006E30F6">
                          <w:rPr>
                            <w:rFonts w:ascii="Times New Roman" w:eastAsia="NewtonCSanPin-Regular" w:hAnsi="Times New Roman"/>
                            <w:sz w:val="20"/>
                            <w:szCs w:val="20"/>
                          </w:rPr>
                          <w:t>законными предста-</w:t>
                        </w:r>
                        <w:r>
                          <w:rPr>
                            <w:rFonts w:ascii="Times New Roman" w:eastAsia="NewtonCSanPin-Regular" w:hAnsi="Times New Roman"/>
                            <w:sz w:val="20"/>
                            <w:szCs w:val="20"/>
                          </w:rPr>
                          <w:t>вителями</w:t>
                        </w:r>
                      </w:p>
                      <w:p w:rsidR="0065068D" w:rsidRDefault="0065068D" w:rsidP="00AB2B78">
                        <w:pPr>
                          <w:autoSpaceDE w:val="0"/>
                          <w:autoSpaceDN w:val="0"/>
                          <w:adjustRightInd w:val="0"/>
                          <w:jc w:val="center"/>
                          <w:rPr>
                            <w:rFonts w:ascii="Times New Roman" w:eastAsia="NewtonCSanPin-Regular" w:hAnsi="Times New Roman"/>
                          </w:rPr>
                        </w:pPr>
                      </w:p>
                      <w:p w:rsidR="0065068D" w:rsidRPr="00E22C53" w:rsidRDefault="0065068D" w:rsidP="00AB2B78">
                        <w:pPr>
                          <w:autoSpaceDE w:val="0"/>
                          <w:autoSpaceDN w:val="0"/>
                          <w:adjustRightInd w:val="0"/>
                          <w:jc w:val="center"/>
                          <w:rPr>
                            <w:rFonts w:eastAsia="NewtonCSanPin-Regular"/>
                          </w:rPr>
                        </w:pPr>
                      </w:p>
                    </w:txbxContent>
                  </v:textbox>
                </v:rect>
                <v:rect id="Rectangle 19" o:spid="_x0000_s1042" style="position:absolute;left:1985;top:12918;width:9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65068D" w:rsidRPr="00D31C7F" w:rsidRDefault="0065068D" w:rsidP="00AB2B78">
                        <w:pPr>
                          <w:pStyle w:val="aff"/>
                          <w:spacing w:line="240" w:lineRule="auto"/>
                          <w:ind w:firstLine="0"/>
                          <w:jc w:val="center"/>
                          <w:rPr>
                            <w:b/>
                            <w:sz w:val="24"/>
                            <w:szCs w:val="24"/>
                          </w:rPr>
                        </w:pPr>
                        <w:r w:rsidRPr="00D31C7F">
                          <w:rPr>
                            <w:b/>
                            <w:sz w:val="24"/>
                            <w:szCs w:val="24"/>
                          </w:rPr>
                          <w:t>Формирование экологической культуры, здорового и безопасного образа жизни</w:t>
                        </w:r>
                      </w:p>
                    </w:txbxContent>
                  </v:textbox>
                </v:rect>
                <v:line id="Line 20" o:spid="_x0000_s1043" style="position:absolute;flip:x;visibility:visible;mso-wrap-style:square" from="4865,13458" to="66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csQAAADbAAAADwAAAGRycy9kb3ducmV2LnhtbESPQWvCQBCF7wX/wzIFL6FurFBs6ira&#10;Kgilh2oPPQ7ZaRKanQ3ZqcZ/7xyE3uYx73vzZrEaQmtO1KcmsoPpJAdDXEbfcOXg67h7mINJguyx&#10;jUwOLpRgtRzdLbDw8cyfdDpIZTSEU4EOapGusDaVNQVMk9gR6+4n9gFFZV9Z3+NZw0NrH/P8yQZs&#10;WC/U2NFrTeXv4S9ojd0Hv81m2SbYLHum7be851acG98P6xcwQoP8m2/03iun7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hyxAAAANsAAAAPAAAAAAAAAAAA&#10;AAAAAKECAABkcnMvZG93bnJldi54bWxQSwUGAAAAAAQABAD5AAAAkgMAAAAA&#10;">
                  <v:stroke endarrow="block"/>
                </v:line>
                <v:line id="Line 21" o:spid="_x0000_s1044" style="position:absolute;flip:x;visibility:visible;mso-wrap-style:square" from="2705,13458" to="66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Mt6cMAAADbAAAADwAAAGRycy9kb3ducmV2LnhtbESPQWvCQBCF74X+h2UKXoJuVCg1ukpb&#10;FYTiQevB45Adk9DsbMiOGv+9Kwi9zfDe9+bNbNG5Wl2oDZVnA8NBCoo497biwsDhd93/ABUE2WLt&#10;mQzcKMBi/voyw8z6K+/ospdCxRAOGRooRZpM65CX5DAMfEMctZNvHUpc20LbFq8x3NV6lKbv2mHF&#10;8UKJDX2XlP/tzy7WWG95OR4nX04nyYRWR/lJtRjTe+s+p6CEOvk3P+mNjdwQHr/EAf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TLenDAAAA2wAAAA8AAAAAAAAAAAAA&#10;AAAAoQIAAGRycy9kb3ducmV2LnhtbFBLBQYAAAAABAAEAPkAAACRAwAAAAA=&#10;">
                  <v:stroke endarrow="block"/>
                </v:line>
                <v:line id="Line 22" o:spid="_x0000_s1045" style="position:absolute;visibility:visible;mso-wrap-style:square" from="6665,13458" to="66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line id="Line 23" o:spid="_x0000_s1046" style="position:absolute;visibility:visible;mso-wrap-style:square" from="6665,13458" to="84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group>
            </w:pict>
          </mc:Fallback>
        </mc:AlternateContent>
      </w:r>
      <w:r w:rsidR="00AB2B78">
        <w:rPr>
          <w:rFonts w:ascii="Times New Roman" w:hAnsi="Times New Roman"/>
          <w:sz w:val="24"/>
          <w:szCs w:val="24"/>
        </w:rPr>
        <w:tab/>
      </w:r>
    </w:p>
    <w:p w:rsidR="00AB2B78" w:rsidRDefault="00AB2B78" w:rsidP="00AB2B78">
      <w:pPr>
        <w:rPr>
          <w:rFonts w:ascii="Times New Roman" w:hAnsi="Times New Roman"/>
          <w:sz w:val="24"/>
          <w:szCs w:val="24"/>
        </w:rPr>
      </w:pPr>
    </w:p>
    <w:p w:rsidR="00446206" w:rsidRDefault="00446206" w:rsidP="00AB2B78">
      <w:pPr>
        <w:rPr>
          <w:rFonts w:ascii="Times New Roman" w:hAnsi="Times New Roman"/>
          <w:sz w:val="24"/>
          <w:szCs w:val="24"/>
        </w:rPr>
      </w:pPr>
    </w:p>
    <w:p w:rsidR="0089039A" w:rsidRDefault="0089039A" w:rsidP="00AB2B78">
      <w:pPr>
        <w:rPr>
          <w:rFonts w:ascii="Times New Roman" w:hAnsi="Times New Roman"/>
          <w:sz w:val="24"/>
          <w:szCs w:val="24"/>
        </w:rPr>
      </w:pPr>
    </w:p>
    <w:p w:rsidR="0089039A" w:rsidRDefault="0089039A" w:rsidP="00AB2B78">
      <w:pPr>
        <w:rPr>
          <w:rFonts w:ascii="Times New Roman" w:hAnsi="Times New Roman"/>
          <w:sz w:val="24"/>
          <w:szCs w:val="24"/>
        </w:rPr>
      </w:pPr>
    </w:p>
    <w:p w:rsidR="0089039A" w:rsidRDefault="0089039A" w:rsidP="00AB2B78">
      <w:pPr>
        <w:rPr>
          <w:rFonts w:ascii="Times New Roman" w:hAnsi="Times New Roman"/>
          <w:sz w:val="24"/>
          <w:szCs w:val="24"/>
        </w:rPr>
      </w:pPr>
    </w:p>
    <w:p w:rsidR="0089039A" w:rsidRPr="00256FAA" w:rsidRDefault="0089039A" w:rsidP="00AB2B78">
      <w:pPr>
        <w:rPr>
          <w:rFonts w:ascii="Times New Roman" w:hAnsi="Times New Roman"/>
          <w:sz w:val="24"/>
          <w:szCs w:val="24"/>
        </w:rPr>
      </w:pPr>
    </w:p>
    <w:p w:rsidR="00AB2B78" w:rsidRDefault="00AB2B78" w:rsidP="00AB2B78">
      <w:pPr>
        <w:pStyle w:val="a3"/>
        <w:spacing w:line="240" w:lineRule="auto"/>
        <w:ind w:firstLine="397"/>
        <w:jc w:val="center"/>
        <w:rPr>
          <w:rStyle w:val="Zag11"/>
          <w:rFonts w:ascii="Times New Roman" w:hAnsi="Times New Roman"/>
          <w:b/>
          <w:iCs/>
          <w:color w:val="auto"/>
          <w:sz w:val="24"/>
          <w:szCs w:val="24"/>
        </w:rPr>
      </w:pPr>
      <w:r>
        <w:rPr>
          <w:rFonts w:ascii="Times New Roman" w:hAnsi="Times New Roman"/>
          <w:sz w:val="24"/>
          <w:szCs w:val="24"/>
        </w:rPr>
        <w:tab/>
      </w:r>
      <w:r w:rsidRPr="00F869EF">
        <w:rPr>
          <w:rStyle w:val="Zag11"/>
          <w:rFonts w:ascii="Times New Roman" w:hAnsi="Times New Roman"/>
          <w:b/>
          <w:iCs/>
          <w:color w:val="auto"/>
          <w:sz w:val="24"/>
          <w:szCs w:val="24"/>
        </w:rPr>
        <w:t>1. Создание экологически безопасной, здоровьесберегающей инфраструктуры общеобразовательной организации.</w:t>
      </w:r>
    </w:p>
    <w:p w:rsidR="00AB2B78" w:rsidRPr="006E44E1" w:rsidRDefault="00AB2B78" w:rsidP="00AB2B78">
      <w:pPr>
        <w:pStyle w:val="a3"/>
        <w:spacing w:line="240" w:lineRule="auto"/>
        <w:ind w:firstLine="397"/>
        <w:jc w:val="center"/>
        <w:rPr>
          <w:rStyle w:val="Zag11"/>
          <w:rFonts w:ascii="Times New Roman" w:hAnsi="Times New Roman"/>
          <w:b/>
          <w:iCs/>
          <w:color w:val="auto"/>
          <w:sz w:val="24"/>
          <w:szCs w:val="24"/>
        </w:rPr>
      </w:pPr>
    </w:p>
    <w:p w:rsidR="00AB2B78" w:rsidRPr="006E44E1" w:rsidRDefault="00AB2B78" w:rsidP="0089039A">
      <w:pPr>
        <w:autoSpaceDE w:val="0"/>
        <w:spacing w:after="0"/>
        <w:ind w:firstLine="397"/>
        <w:jc w:val="both"/>
        <w:rPr>
          <w:rFonts w:ascii="Times New Roman" w:hAnsi="Times New Roman"/>
          <w:sz w:val="24"/>
          <w:szCs w:val="24"/>
        </w:rPr>
      </w:pPr>
      <w:r w:rsidRPr="006E44E1">
        <w:rPr>
          <w:rFonts w:ascii="Times New Roman" w:hAnsi="Times New Roman" w:cs="PragmaticaC-Oblique"/>
          <w:iCs/>
          <w:sz w:val="24"/>
          <w:szCs w:val="24"/>
        </w:rPr>
        <w:t>Здоровьесберегающая инфраструктура включает:</w:t>
      </w:r>
    </w:p>
    <w:p w:rsidR="00AB2B78" w:rsidRPr="006E44E1" w:rsidRDefault="00AB2B78" w:rsidP="0089039A">
      <w:pPr>
        <w:numPr>
          <w:ilvl w:val="0"/>
          <w:numId w:val="53"/>
        </w:numPr>
        <w:autoSpaceDE w:val="0"/>
        <w:spacing w:after="0"/>
        <w:ind w:left="0" w:firstLine="397"/>
        <w:jc w:val="both"/>
        <w:rPr>
          <w:rFonts w:ascii="Times New Roman" w:hAnsi="Times New Roman"/>
          <w:sz w:val="24"/>
          <w:szCs w:val="24"/>
        </w:rPr>
      </w:pPr>
      <w:r w:rsidRPr="006E44E1">
        <w:rPr>
          <w:rFonts w:ascii="Times New Roman" w:hAnsi="Times New Roman" w:cs="NewtonCSanPin-Regular"/>
          <w:sz w:val="24"/>
          <w:szCs w:val="24"/>
        </w:rPr>
        <w:t>соответствие состояния и содержания здания и помещений общеобразовательной организации санитарным и гигиеническим нормам, нормам пожарной безопасности, требованиям охраны здоровья и охраны труда обучающихся;</w:t>
      </w:r>
    </w:p>
    <w:p w:rsidR="00AB2B78" w:rsidRPr="006E44E1" w:rsidRDefault="00AB2B78" w:rsidP="0089039A">
      <w:pPr>
        <w:numPr>
          <w:ilvl w:val="0"/>
          <w:numId w:val="53"/>
        </w:numPr>
        <w:autoSpaceDE w:val="0"/>
        <w:spacing w:after="0"/>
        <w:ind w:left="0" w:firstLine="397"/>
        <w:jc w:val="both"/>
        <w:rPr>
          <w:rFonts w:ascii="Times New Roman" w:hAnsi="Times New Roman"/>
          <w:sz w:val="24"/>
          <w:szCs w:val="24"/>
        </w:rPr>
      </w:pPr>
      <w:r w:rsidRPr="006E44E1">
        <w:rPr>
          <w:rFonts w:ascii="Times New Roman" w:hAnsi="Times New Roman" w:cs="NewtonCSanPin-Regular"/>
          <w:sz w:val="24"/>
          <w:szCs w:val="24"/>
        </w:rPr>
        <w:lastRenderedPageBreak/>
        <w:t>наличие и необходимое оснащение помещений для питания обучающихся, а также для хранения и приготовления пищи;</w:t>
      </w:r>
    </w:p>
    <w:p w:rsidR="00AB2B78" w:rsidRPr="006E44E1" w:rsidRDefault="00AB2B78" w:rsidP="0089039A">
      <w:pPr>
        <w:numPr>
          <w:ilvl w:val="0"/>
          <w:numId w:val="53"/>
        </w:numPr>
        <w:autoSpaceDE w:val="0"/>
        <w:spacing w:after="0"/>
        <w:ind w:left="0" w:firstLine="397"/>
        <w:jc w:val="both"/>
        <w:rPr>
          <w:rFonts w:ascii="Times New Roman" w:hAnsi="Times New Roman"/>
          <w:sz w:val="24"/>
          <w:szCs w:val="24"/>
        </w:rPr>
      </w:pPr>
      <w:r w:rsidRPr="006E44E1">
        <w:rPr>
          <w:rFonts w:ascii="Times New Roman" w:hAnsi="Times New Roman" w:cs="NewtonCSanPin-Regular"/>
          <w:sz w:val="24"/>
          <w:szCs w:val="24"/>
        </w:rPr>
        <w:t>организацию качественного горячего питания обучающихся;</w:t>
      </w:r>
    </w:p>
    <w:p w:rsidR="00AB2B78" w:rsidRPr="006E44E1" w:rsidRDefault="00AB2B78" w:rsidP="0089039A">
      <w:pPr>
        <w:numPr>
          <w:ilvl w:val="0"/>
          <w:numId w:val="53"/>
        </w:numPr>
        <w:autoSpaceDE w:val="0"/>
        <w:spacing w:after="0"/>
        <w:ind w:left="0" w:firstLine="397"/>
        <w:jc w:val="both"/>
        <w:rPr>
          <w:rFonts w:ascii="Times New Roman" w:hAnsi="Times New Roman"/>
          <w:sz w:val="24"/>
          <w:szCs w:val="24"/>
        </w:rPr>
      </w:pPr>
      <w:r w:rsidRPr="006E44E1">
        <w:rPr>
          <w:rFonts w:ascii="Times New Roman" w:hAnsi="Times New Roman" w:cs="NewtonCSanPin-Regular"/>
          <w:sz w:val="24"/>
          <w:szCs w:val="24"/>
        </w:rPr>
        <w:t>оснащённость кабинетов, физкультурного зала, спортивных площадок необходимым игровым и спортивным оборудованием и инвентарём;</w:t>
      </w:r>
    </w:p>
    <w:p w:rsidR="00AB2B78" w:rsidRPr="006E44E1" w:rsidRDefault="00AB2B78" w:rsidP="0089039A">
      <w:pPr>
        <w:numPr>
          <w:ilvl w:val="0"/>
          <w:numId w:val="53"/>
        </w:numPr>
        <w:autoSpaceDE w:val="0"/>
        <w:spacing w:after="0"/>
        <w:ind w:left="0" w:firstLine="397"/>
        <w:jc w:val="both"/>
        <w:rPr>
          <w:rFonts w:ascii="Times New Roman" w:hAnsi="Times New Roman"/>
          <w:sz w:val="24"/>
          <w:szCs w:val="24"/>
        </w:rPr>
      </w:pPr>
      <w:r w:rsidRPr="006E44E1">
        <w:rPr>
          <w:rFonts w:ascii="Times New Roman" w:hAnsi="Times New Roman" w:cs="NewtonCSanPin-Regular"/>
          <w:sz w:val="24"/>
          <w:szCs w:val="24"/>
        </w:rPr>
        <w:t>наличие помещений для медицинского персонала;</w:t>
      </w:r>
    </w:p>
    <w:p w:rsidR="00AB2B78" w:rsidRPr="006E44E1" w:rsidRDefault="00AB2B78" w:rsidP="0089039A">
      <w:pPr>
        <w:spacing w:after="0"/>
        <w:ind w:firstLine="397"/>
        <w:jc w:val="both"/>
        <w:rPr>
          <w:rStyle w:val="Zag11"/>
          <w:rFonts w:ascii="Times New Roman" w:hAnsi="Times New Roman"/>
          <w:sz w:val="24"/>
          <w:szCs w:val="24"/>
        </w:rPr>
      </w:pPr>
      <w:r w:rsidRPr="006E44E1">
        <w:rPr>
          <w:rFonts w:ascii="Times New Roman" w:hAnsi="Times New Roman" w:cs="NewtonCSanPin-Regular"/>
          <w:sz w:val="24"/>
          <w:szCs w:val="24"/>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(учитель физической культуры, педагог-психолог, медицинский работник, социальный педагог)</w:t>
      </w:r>
      <w:r>
        <w:rPr>
          <w:rFonts w:ascii="Times New Roman" w:hAnsi="Times New Roman" w:cs="NewtonCSanPin-Regular"/>
          <w:sz w:val="24"/>
          <w:szCs w:val="24"/>
        </w:rPr>
        <w:t>.</w:t>
      </w:r>
    </w:p>
    <w:p w:rsidR="00AB2B78" w:rsidRPr="00FD6A2D" w:rsidRDefault="00AB2B78" w:rsidP="0089039A">
      <w:pPr>
        <w:shd w:val="clear" w:color="auto" w:fill="FFFFFF"/>
        <w:autoSpaceDE w:val="0"/>
        <w:autoSpaceDN w:val="0"/>
        <w:adjustRightInd w:val="0"/>
        <w:spacing w:after="0"/>
        <w:ind w:firstLine="397"/>
        <w:jc w:val="both"/>
        <w:rPr>
          <w:rFonts w:ascii="Times New Roman" w:hAnsi="Times New Roman" w:cs="NewtonCSanPin-Regular"/>
          <w:sz w:val="24"/>
          <w:szCs w:val="24"/>
        </w:rPr>
      </w:pPr>
      <w:r w:rsidRPr="00FD6A2D">
        <w:rPr>
          <w:rFonts w:ascii="Times New Roman" w:hAnsi="Times New Roman"/>
          <w:sz w:val="24"/>
          <w:szCs w:val="24"/>
        </w:rPr>
        <w:t>Состояние и содержание здания и помещений МБОУ «Лицей №120 г.Челябинска» соответствует санитарным и гигиеническим нормам</w:t>
      </w:r>
      <w:r>
        <w:rPr>
          <w:rFonts w:ascii="Times New Roman" w:hAnsi="Times New Roman"/>
          <w:sz w:val="24"/>
          <w:szCs w:val="24"/>
        </w:rPr>
        <w:t>,</w:t>
      </w:r>
      <w:r w:rsidRPr="00FD6A2D">
        <w:rPr>
          <w:rFonts w:ascii="Times New Roman" w:hAnsi="Times New Roman" w:cs="NewtonCSanPin-Regular"/>
          <w:sz w:val="28"/>
          <w:szCs w:val="28"/>
        </w:rPr>
        <w:t xml:space="preserve"> </w:t>
      </w:r>
      <w:r w:rsidRPr="00FD6A2D">
        <w:rPr>
          <w:rFonts w:ascii="Times New Roman" w:hAnsi="Times New Roman" w:cs="NewtonCSanPin-Regular"/>
          <w:sz w:val="24"/>
          <w:szCs w:val="24"/>
        </w:rPr>
        <w:t>нормам пожарной безопасности, требованиям охраны здоровья и охраны труда обучаю</w:t>
      </w:r>
      <w:r>
        <w:rPr>
          <w:rFonts w:ascii="Times New Roman" w:hAnsi="Times New Roman" w:cs="NewtonCSanPin-Regular"/>
          <w:sz w:val="24"/>
          <w:szCs w:val="24"/>
        </w:rPr>
        <w:t>щихся</w:t>
      </w:r>
      <w:r w:rsidRPr="00FD6A2D">
        <w:rPr>
          <w:rFonts w:ascii="Times New Roman" w:hAnsi="Times New Roman"/>
          <w:sz w:val="24"/>
          <w:szCs w:val="24"/>
        </w:rPr>
        <w:t>, а именно: здание и помещения школы оборудованы пожарной сигнализацией, имеются запасные выходы, установлена тревожная  кнопка, ежегодно проводится инструктаж с работниками школы по действиям в случае возникновения чрезвычайных ситуаций.</w:t>
      </w:r>
    </w:p>
    <w:p w:rsidR="00AB2B78" w:rsidRPr="00FD6A2D" w:rsidRDefault="00AB2B78" w:rsidP="0089039A">
      <w:pPr>
        <w:spacing w:after="0"/>
        <w:ind w:firstLine="709"/>
        <w:rPr>
          <w:rFonts w:ascii="Times New Roman" w:hAnsi="Times New Roman"/>
          <w:sz w:val="24"/>
          <w:szCs w:val="24"/>
        </w:rPr>
      </w:pPr>
      <w:r w:rsidRPr="00FD6A2D">
        <w:rPr>
          <w:rFonts w:ascii="Times New Roman" w:hAnsi="Times New Roman"/>
          <w:sz w:val="24"/>
          <w:szCs w:val="24"/>
        </w:rPr>
        <w:t>Школьная столовая, рассчитанная на 200 мест, включает пищеблок,  обеденный зал, а также помещения для хранения продуктов питания.</w:t>
      </w:r>
    </w:p>
    <w:p w:rsidR="00AB2B78" w:rsidRDefault="00AB2B78" w:rsidP="0089039A">
      <w:pPr>
        <w:pStyle w:val="a3"/>
        <w:spacing w:line="276" w:lineRule="auto"/>
        <w:ind w:firstLine="397"/>
        <w:jc w:val="left"/>
        <w:rPr>
          <w:rFonts w:ascii="Times New Roman" w:hAnsi="Times New Roman"/>
          <w:sz w:val="24"/>
          <w:szCs w:val="24"/>
        </w:rPr>
      </w:pPr>
      <w:r w:rsidRPr="00FD6A2D">
        <w:rPr>
          <w:rFonts w:ascii="Times New Roman" w:hAnsi="Times New Roman"/>
          <w:sz w:val="24"/>
          <w:szCs w:val="24"/>
        </w:rPr>
        <w:t>Для обучающихся начальной ступени образован</w:t>
      </w:r>
      <w:r>
        <w:rPr>
          <w:rFonts w:ascii="Times New Roman" w:hAnsi="Times New Roman"/>
          <w:sz w:val="24"/>
          <w:szCs w:val="24"/>
        </w:rPr>
        <w:t xml:space="preserve">ия организовано горячее питание </w:t>
      </w:r>
    </w:p>
    <w:p w:rsidR="00AB2B78" w:rsidRPr="00256FAA" w:rsidRDefault="00AB2B78" w:rsidP="0089039A">
      <w:pPr>
        <w:pStyle w:val="a3"/>
        <w:spacing w:line="276" w:lineRule="auto"/>
        <w:ind w:firstLine="0"/>
        <w:jc w:val="left"/>
        <w:rPr>
          <w:rStyle w:val="Zag11"/>
          <w:rFonts w:ascii="Times New Roman" w:hAnsi="Times New Roman"/>
          <w:b/>
          <w:iCs/>
          <w:color w:val="auto"/>
          <w:sz w:val="24"/>
          <w:szCs w:val="24"/>
        </w:rPr>
      </w:pPr>
      <w:r w:rsidRPr="00FD6A2D">
        <w:rPr>
          <w:rFonts w:ascii="Times New Roman" w:hAnsi="Times New Roman"/>
          <w:sz w:val="24"/>
          <w:szCs w:val="24"/>
        </w:rPr>
        <w:t>(завтрак, обед). Работает буфет, организован питьевой режим для учащихся</w:t>
      </w:r>
      <w:r>
        <w:rPr>
          <w:rFonts w:ascii="Times New Roman" w:hAnsi="Times New Roman"/>
          <w:sz w:val="24"/>
          <w:szCs w:val="24"/>
        </w:rPr>
        <w:t>.</w:t>
      </w:r>
    </w:p>
    <w:p w:rsidR="00AB2B78" w:rsidRPr="00FD6A2D" w:rsidRDefault="00AB2B78" w:rsidP="0089039A">
      <w:pPr>
        <w:spacing w:after="0"/>
        <w:ind w:firstLine="709"/>
        <w:jc w:val="both"/>
        <w:rPr>
          <w:rFonts w:ascii="Times New Roman" w:hAnsi="Times New Roman"/>
          <w:sz w:val="24"/>
          <w:szCs w:val="24"/>
        </w:rPr>
      </w:pPr>
      <w:r w:rsidRPr="00FD6A2D">
        <w:rPr>
          <w:rFonts w:ascii="Times New Roman" w:hAnsi="Times New Roman"/>
          <w:sz w:val="24"/>
          <w:szCs w:val="24"/>
        </w:rPr>
        <w:t>Расписание, соответствующее  санитарно-гигиеническим требованиям, составлено с учетом того, что уроки в первой смене начинаются с 8.00, во второй смене -  в 14.00.</w:t>
      </w:r>
    </w:p>
    <w:p w:rsidR="00AB2B78" w:rsidRPr="00FD6A2D" w:rsidRDefault="00AB2B78" w:rsidP="0089039A">
      <w:pPr>
        <w:spacing w:after="0"/>
        <w:jc w:val="both"/>
        <w:rPr>
          <w:rFonts w:ascii="Times New Roman" w:hAnsi="Times New Roman"/>
          <w:sz w:val="24"/>
          <w:szCs w:val="24"/>
        </w:rPr>
      </w:pPr>
      <w:r>
        <w:rPr>
          <w:rFonts w:ascii="Times New Roman" w:hAnsi="Times New Roman"/>
          <w:sz w:val="24"/>
          <w:szCs w:val="24"/>
        </w:rPr>
        <w:t xml:space="preserve">       </w:t>
      </w:r>
      <w:r w:rsidRPr="00FD6A2D">
        <w:rPr>
          <w:rFonts w:ascii="Times New Roman" w:hAnsi="Times New Roman"/>
          <w:sz w:val="24"/>
          <w:szCs w:val="24"/>
        </w:rPr>
        <w:t xml:space="preserve">     В школе 40 учебных кабинетов, оснащенных необходимым оборудованием, из них 8 кабинетов начальной школы.</w:t>
      </w:r>
    </w:p>
    <w:p w:rsidR="00AB2B78" w:rsidRPr="00FD6A2D" w:rsidRDefault="00AB2B78" w:rsidP="0089039A">
      <w:pPr>
        <w:spacing w:after="0"/>
        <w:ind w:firstLine="709"/>
        <w:jc w:val="both"/>
        <w:rPr>
          <w:rFonts w:ascii="Times New Roman" w:hAnsi="Times New Roman"/>
          <w:sz w:val="24"/>
          <w:szCs w:val="24"/>
        </w:rPr>
      </w:pPr>
      <w:r w:rsidRPr="00FD6A2D">
        <w:rPr>
          <w:rFonts w:ascii="Times New Roman" w:hAnsi="Times New Roman"/>
          <w:sz w:val="24"/>
          <w:szCs w:val="24"/>
        </w:rPr>
        <w:t>Учебные кабинеты начальной школы оснащены: АРМ учителя,</w:t>
      </w:r>
      <w:r>
        <w:rPr>
          <w:rFonts w:ascii="Times New Roman" w:hAnsi="Times New Roman"/>
          <w:sz w:val="24"/>
          <w:szCs w:val="24"/>
        </w:rPr>
        <w:t xml:space="preserve"> интерактивными досками, </w:t>
      </w:r>
      <w:r w:rsidRPr="006A7EA2">
        <w:rPr>
          <w:rFonts w:ascii="Times New Roman" w:hAnsi="Times New Roman"/>
          <w:sz w:val="24"/>
          <w:szCs w:val="24"/>
        </w:rPr>
        <w:t>медиа оборудованием</w:t>
      </w:r>
      <w:r>
        <w:rPr>
          <w:rFonts w:ascii="Times New Roman" w:hAnsi="Times New Roman"/>
          <w:sz w:val="24"/>
          <w:szCs w:val="24"/>
        </w:rPr>
        <w:t xml:space="preserve">,  телевизорами, </w:t>
      </w:r>
      <w:r w:rsidRPr="00FD6A2D">
        <w:rPr>
          <w:rFonts w:ascii="Times New Roman" w:hAnsi="Times New Roman"/>
          <w:sz w:val="24"/>
          <w:szCs w:val="24"/>
        </w:rPr>
        <w:t xml:space="preserve"> принтерами, специальной мебелью, в наличии тренажёры для глаз, методические материалы для проведения физминуток и физпауз. Во всех кабинетах соблюдается режим освещённости.</w:t>
      </w:r>
    </w:p>
    <w:p w:rsidR="00AB2B78" w:rsidRPr="00FD6A2D" w:rsidRDefault="00AB2B78" w:rsidP="0089039A">
      <w:pPr>
        <w:spacing w:after="0"/>
        <w:ind w:firstLine="709"/>
        <w:jc w:val="both"/>
        <w:rPr>
          <w:rFonts w:ascii="Times New Roman" w:hAnsi="Times New Roman"/>
          <w:sz w:val="24"/>
          <w:szCs w:val="24"/>
        </w:rPr>
      </w:pPr>
      <w:r w:rsidRPr="00FD6A2D">
        <w:rPr>
          <w:rFonts w:ascii="Times New Roman" w:hAnsi="Times New Roman"/>
          <w:sz w:val="24"/>
          <w:szCs w:val="24"/>
        </w:rPr>
        <w:t>Предусмотрено уроков физической культуры по 3 часа в неделю в 1-4 классах. Спортивный зал школы оснащен гимнастическим оборудованием, игровая  площадка  (волейбол, баскетбол, гандбол) – спортивным инвентарём (сетки, мячи, стойки), школьный стадион имеет беговую дорожку, игровое футбольное поле.</w:t>
      </w:r>
    </w:p>
    <w:p w:rsidR="00AB2B78" w:rsidRPr="00FD6A2D" w:rsidRDefault="00AB2B78" w:rsidP="0089039A">
      <w:pPr>
        <w:spacing w:after="0"/>
        <w:ind w:firstLine="709"/>
        <w:jc w:val="both"/>
        <w:rPr>
          <w:rFonts w:ascii="Times New Roman" w:hAnsi="Times New Roman"/>
          <w:sz w:val="24"/>
          <w:szCs w:val="24"/>
        </w:rPr>
      </w:pPr>
      <w:r w:rsidRPr="0064500C">
        <w:rPr>
          <w:rFonts w:ascii="Times New Roman" w:hAnsi="Times New Roman"/>
          <w:sz w:val="24"/>
          <w:szCs w:val="24"/>
        </w:rPr>
        <w:t xml:space="preserve">Анализ </w:t>
      </w:r>
      <w:r>
        <w:rPr>
          <w:rFonts w:ascii="Times New Roman" w:hAnsi="Times New Roman"/>
          <w:sz w:val="24"/>
          <w:szCs w:val="24"/>
        </w:rPr>
        <w:t xml:space="preserve">данных </w:t>
      </w:r>
      <w:r w:rsidRPr="00FD6A2D">
        <w:rPr>
          <w:rFonts w:ascii="Times New Roman" w:hAnsi="Times New Roman"/>
          <w:sz w:val="24"/>
          <w:szCs w:val="24"/>
        </w:rPr>
        <w:t>по распределению</w:t>
      </w:r>
      <w:r>
        <w:rPr>
          <w:rFonts w:ascii="Times New Roman" w:hAnsi="Times New Roman"/>
          <w:sz w:val="24"/>
          <w:szCs w:val="24"/>
        </w:rPr>
        <w:t xml:space="preserve"> обучающихся </w:t>
      </w:r>
      <w:r w:rsidRPr="00FD6A2D">
        <w:rPr>
          <w:rFonts w:ascii="Times New Roman" w:hAnsi="Times New Roman"/>
          <w:sz w:val="24"/>
          <w:szCs w:val="24"/>
        </w:rPr>
        <w:t xml:space="preserve"> по группам здоровья показывает, что к основной группе относятся 79% обучающихся начальной ступени образования, а к подготовительной – 20%.</w:t>
      </w:r>
    </w:p>
    <w:p w:rsidR="00AB2B78" w:rsidRPr="00FD6A2D" w:rsidRDefault="00AB2B78" w:rsidP="0089039A">
      <w:pPr>
        <w:spacing w:after="0"/>
        <w:jc w:val="both"/>
        <w:rPr>
          <w:rFonts w:ascii="Times New Roman" w:hAnsi="Times New Roman"/>
          <w:sz w:val="24"/>
          <w:szCs w:val="24"/>
        </w:rPr>
      </w:pPr>
      <w:r w:rsidRPr="00FD6A2D">
        <w:rPr>
          <w:rFonts w:ascii="Times New Roman" w:hAnsi="Times New Roman"/>
          <w:sz w:val="24"/>
          <w:szCs w:val="24"/>
        </w:rPr>
        <w:t xml:space="preserve">           Основные проблемы связаны с заболеваниями желудочно-кишечного тракта, органов зрения, опорно-двигательного аппарата, а также частыми простудными заболеваниями.</w:t>
      </w:r>
    </w:p>
    <w:p w:rsidR="00AB2B78" w:rsidRPr="00FD6A2D" w:rsidRDefault="00AB2B78" w:rsidP="0089039A">
      <w:pPr>
        <w:spacing w:after="0"/>
        <w:ind w:firstLine="709"/>
        <w:jc w:val="both"/>
        <w:rPr>
          <w:rFonts w:ascii="Times New Roman" w:hAnsi="Times New Roman"/>
          <w:sz w:val="24"/>
          <w:szCs w:val="24"/>
        </w:rPr>
      </w:pPr>
      <w:r w:rsidRPr="00FD6A2D">
        <w:rPr>
          <w:rFonts w:ascii="Times New Roman" w:hAnsi="Times New Roman"/>
          <w:sz w:val="24"/>
          <w:szCs w:val="24"/>
        </w:rPr>
        <w:t>Медицинский и  процедурный кабинеты лицея оснащены необходимым медицинским оборудованием, имеют лицензию, в них работают квалифицированные специалисты.</w:t>
      </w:r>
    </w:p>
    <w:p w:rsidR="00AB2B78" w:rsidRPr="00FD6A2D" w:rsidRDefault="00AB2B78" w:rsidP="0089039A">
      <w:pPr>
        <w:spacing w:after="0"/>
        <w:ind w:firstLine="709"/>
        <w:jc w:val="both"/>
        <w:rPr>
          <w:rFonts w:ascii="Times New Roman" w:hAnsi="Times New Roman"/>
          <w:sz w:val="24"/>
          <w:szCs w:val="24"/>
        </w:rPr>
      </w:pPr>
      <w:r w:rsidRPr="00FD6A2D">
        <w:rPr>
          <w:rFonts w:ascii="Times New Roman" w:hAnsi="Times New Roman"/>
          <w:sz w:val="24"/>
          <w:szCs w:val="24"/>
        </w:rPr>
        <w:t>В образовательном учреждении можно получить консультации квалифицированного психолога, работают социальный педагог, преподаватель ОБЖ, учителя физической культуры</w:t>
      </w:r>
      <w:r>
        <w:rPr>
          <w:rFonts w:ascii="Times New Roman" w:hAnsi="Times New Roman"/>
          <w:sz w:val="24"/>
          <w:szCs w:val="24"/>
        </w:rPr>
        <w:t>, имеющие первую и   высшую квалификационную категории.</w:t>
      </w:r>
    </w:p>
    <w:p w:rsidR="00AB2B78" w:rsidRDefault="00AB2B78" w:rsidP="0089039A">
      <w:pPr>
        <w:jc w:val="center"/>
        <w:rPr>
          <w:rFonts w:ascii="Times New Roman" w:hAnsi="Times New Roman"/>
          <w:b/>
          <w:iCs/>
          <w:spacing w:val="-4"/>
          <w:sz w:val="24"/>
          <w:szCs w:val="24"/>
        </w:rPr>
      </w:pPr>
    </w:p>
    <w:p w:rsidR="0089039A" w:rsidRDefault="0089039A" w:rsidP="0089039A">
      <w:pPr>
        <w:jc w:val="center"/>
        <w:rPr>
          <w:rFonts w:ascii="Times New Roman" w:hAnsi="Times New Roman"/>
          <w:b/>
          <w:iCs/>
          <w:spacing w:val="-4"/>
          <w:sz w:val="24"/>
          <w:szCs w:val="24"/>
        </w:rPr>
      </w:pPr>
    </w:p>
    <w:p w:rsidR="00AB2B78" w:rsidRPr="00FD6A2D" w:rsidRDefault="00AB2B78" w:rsidP="00AB2B78">
      <w:pPr>
        <w:spacing w:line="240" w:lineRule="auto"/>
        <w:jc w:val="center"/>
        <w:rPr>
          <w:rFonts w:ascii="Times New Roman" w:hAnsi="Times New Roman"/>
          <w:b/>
          <w:iCs/>
          <w:spacing w:val="-4"/>
          <w:sz w:val="24"/>
          <w:szCs w:val="24"/>
        </w:rPr>
      </w:pPr>
      <w:r w:rsidRPr="00FD6A2D">
        <w:rPr>
          <w:rFonts w:ascii="Times New Roman" w:hAnsi="Times New Roman"/>
          <w:b/>
          <w:iCs/>
          <w:spacing w:val="-4"/>
          <w:sz w:val="24"/>
          <w:szCs w:val="24"/>
        </w:rPr>
        <w:lastRenderedPageBreak/>
        <w:t>Создание экологически  безопасной  здоровьесберегающей  инфраструктуры</w:t>
      </w:r>
    </w:p>
    <w:tbl>
      <w:tblPr>
        <w:tblW w:w="0" w:type="auto"/>
        <w:tblInd w:w="24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4A0" w:firstRow="1" w:lastRow="0" w:firstColumn="1" w:lastColumn="0" w:noHBand="0" w:noVBand="1"/>
      </w:tblPr>
      <w:tblGrid>
        <w:gridCol w:w="607"/>
        <w:gridCol w:w="3829"/>
        <w:gridCol w:w="2099"/>
        <w:gridCol w:w="2820"/>
      </w:tblGrid>
      <w:tr w:rsidR="00AB2B78" w:rsidRPr="00FD6A2D" w:rsidTr="00B95931">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tabs>
                <w:tab w:val="left" w:pos="994"/>
              </w:tabs>
              <w:spacing w:before="48" w:line="240" w:lineRule="auto"/>
              <w:rPr>
                <w:rFonts w:ascii="Times New Roman" w:hAnsi="Times New Roman"/>
                <w:b/>
                <w:sz w:val="24"/>
                <w:szCs w:val="24"/>
              </w:rPr>
            </w:pPr>
            <w:r w:rsidRPr="00FD6A2D">
              <w:rPr>
                <w:rFonts w:ascii="Times New Roman" w:hAnsi="Times New Roman"/>
                <w:b/>
                <w:sz w:val="24"/>
                <w:szCs w:val="24"/>
              </w:rPr>
              <w:t>№</w:t>
            </w:r>
          </w:p>
          <w:p w:rsidR="00AB2B78" w:rsidRPr="00FD6A2D" w:rsidRDefault="00AB2B78" w:rsidP="00B95931">
            <w:pPr>
              <w:tabs>
                <w:tab w:val="left" w:pos="994"/>
              </w:tabs>
              <w:spacing w:before="48" w:line="240" w:lineRule="auto"/>
              <w:rPr>
                <w:rFonts w:ascii="Times New Roman" w:hAnsi="Times New Roman"/>
                <w:b/>
                <w:sz w:val="24"/>
                <w:szCs w:val="24"/>
              </w:rPr>
            </w:pPr>
            <w:r w:rsidRPr="00FD6A2D">
              <w:rPr>
                <w:rFonts w:ascii="Times New Roman" w:hAnsi="Times New Roman"/>
                <w:b/>
                <w:sz w:val="24"/>
                <w:szCs w:val="24"/>
              </w:rPr>
              <w:t>п/п</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tabs>
                <w:tab w:val="left" w:pos="994"/>
              </w:tabs>
              <w:spacing w:before="48" w:line="240" w:lineRule="auto"/>
              <w:rPr>
                <w:rFonts w:ascii="Times New Roman" w:hAnsi="Times New Roman"/>
                <w:b/>
                <w:sz w:val="24"/>
                <w:szCs w:val="24"/>
              </w:rPr>
            </w:pPr>
            <w:r w:rsidRPr="00FD6A2D">
              <w:rPr>
                <w:rFonts w:ascii="Times New Roman" w:hAnsi="Times New Roman"/>
                <w:b/>
                <w:sz w:val="24"/>
                <w:szCs w:val="24"/>
              </w:rPr>
              <w:t>Содержание работы</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tabs>
                <w:tab w:val="left" w:pos="994"/>
              </w:tabs>
              <w:spacing w:before="48" w:line="240" w:lineRule="auto"/>
              <w:rPr>
                <w:rFonts w:ascii="Times New Roman" w:hAnsi="Times New Roman"/>
                <w:b/>
                <w:sz w:val="24"/>
                <w:szCs w:val="24"/>
              </w:rPr>
            </w:pPr>
            <w:r w:rsidRPr="00FD6A2D">
              <w:rPr>
                <w:rFonts w:ascii="Times New Roman" w:hAnsi="Times New Roman"/>
                <w:b/>
                <w:sz w:val="24"/>
                <w:szCs w:val="24"/>
              </w:rPr>
              <w:t>Сроки</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tabs>
                <w:tab w:val="left" w:pos="994"/>
              </w:tabs>
              <w:spacing w:before="48" w:line="240" w:lineRule="auto"/>
              <w:rPr>
                <w:rFonts w:ascii="Times New Roman" w:hAnsi="Times New Roman"/>
                <w:b/>
                <w:sz w:val="24"/>
                <w:szCs w:val="24"/>
              </w:rPr>
            </w:pPr>
            <w:r w:rsidRPr="00FD6A2D">
              <w:rPr>
                <w:rFonts w:ascii="Times New Roman" w:hAnsi="Times New Roman"/>
                <w:b/>
                <w:sz w:val="24"/>
                <w:szCs w:val="24"/>
              </w:rPr>
              <w:t>Ответственные</w:t>
            </w:r>
          </w:p>
        </w:tc>
      </w:tr>
      <w:tr w:rsidR="00AB2B78" w:rsidRPr="00FD6A2D" w:rsidTr="00B95931">
        <w:trPr>
          <w:trHeight w:val="286"/>
        </w:trPr>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hd w:val="clear" w:color="auto" w:fill="FFFFFF"/>
              <w:spacing w:line="240" w:lineRule="auto"/>
              <w:ind w:left="221"/>
              <w:rPr>
                <w:rFonts w:ascii="Times New Roman" w:hAnsi="Times New Roman"/>
                <w:sz w:val="24"/>
                <w:szCs w:val="24"/>
              </w:rPr>
            </w:pPr>
            <w:r w:rsidRPr="00FD6A2D">
              <w:rPr>
                <w:rFonts w:ascii="Times New Roman" w:hAnsi="Times New Roman"/>
                <w:sz w:val="24"/>
                <w:szCs w:val="24"/>
              </w:rPr>
              <w:t>1.</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hd w:val="clear" w:color="auto" w:fill="FFFFFF"/>
              <w:spacing w:line="240" w:lineRule="auto"/>
              <w:ind w:left="5" w:right="216" w:firstLine="10"/>
              <w:rPr>
                <w:rFonts w:ascii="Times New Roman" w:hAnsi="Times New Roman"/>
                <w:sz w:val="24"/>
                <w:szCs w:val="24"/>
              </w:rPr>
            </w:pPr>
            <w:r w:rsidRPr="00FD6A2D">
              <w:rPr>
                <w:rFonts w:ascii="Times New Roman" w:hAnsi="Times New Roman"/>
                <w:sz w:val="24"/>
                <w:szCs w:val="24"/>
              </w:rPr>
              <w:t>Поддержание санитарно – гигиенического режима в школе (световой и тепловой режим, проветривание, состояние мебели, окон и т. д.); организация дежурства.</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hd w:val="clear" w:color="auto" w:fill="FFFFFF"/>
              <w:spacing w:line="240" w:lineRule="auto"/>
              <w:ind w:left="24"/>
              <w:rPr>
                <w:rFonts w:ascii="Times New Roman" w:hAnsi="Times New Roman"/>
                <w:sz w:val="24"/>
                <w:szCs w:val="24"/>
              </w:rPr>
            </w:pPr>
            <w:r w:rsidRPr="00FD6A2D">
              <w:rPr>
                <w:rFonts w:ascii="Times New Roman" w:hAnsi="Times New Roman"/>
                <w:sz w:val="24"/>
                <w:szCs w:val="24"/>
              </w:rPr>
              <w:t>В течение  учебного года</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widowControl w:val="0"/>
              <w:shd w:val="clear" w:color="auto" w:fill="FFFFFF"/>
              <w:spacing w:line="240" w:lineRule="auto"/>
              <w:rPr>
                <w:rFonts w:ascii="Times New Roman" w:hAnsi="Times New Roman"/>
                <w:sz w:val="24"/>
                <w:szCs w:val="24"/>
              </w:rPr>
            </w:pPr>
            <w:r w:rsidRPr="00FD6A2D">
              <w:rPr>
                <w:rFonts w:ascii="Times New Roman" w:hAnsi="Times New Roman"/>
                <w:sz w:val="24"/>
                <w:szCs w:val="24"/>
              </w:rPr>
              <w:t xml:space="preserve">Директор, </w:t>
            </w:r>
          </w:p>
          <w:p w:rsidR="00AB2B78" w:rsidRPr="00FD6A2D" w:rsidRDefault="00AB2B78" w:rsidP="00B95931">
            <w:pPr>
              <w:widowControl w:val="0"/>
              <w:shd w:val="clear" w:color="auto" w:fill="FFFFFF"/>
              <w:spacing w:line="240" w:lineRule="auto"/>
              <w:rPr>
                <w:rFonts w:ascii="Times New Roman" w:hAnsi="Times New Roman"/>
                <w:sz w:val="24"/>
                <w:szCs w:val="24"/>
              </w:rPr>
            </w:pPr>
            <w:r w:rsidRPr="00FD6A2D">
              <w:rPr>
                <w:rFonts w:ascii="Times New Roman" w:hAnsi="Times New Roman"/>
                <w:sz w:val="24"/>
                <w:szCs w:val="24"/>
              </w:rPr>
              <w:t>зам. директора по АХЧ</w:t>
            </w:r>
          </w:p>
        </w:tc>
      </w:tr>
      <w:tr w:rsidR="00AB2B78" w:rsidRPr="00FD6A2D" w:rsidTr="00B95931">
        <w:trPr>
          <w:trHeight w:val="1562"/>
        </w:trPr>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hd w:val="clear" w:color="auto" w:fill="FFFFFF"/>
              <w:spacing w:line="240" w:lineRule="auto"/>
              <w:ind w:left="221"/>
              <w:rPr>
                <w:rFonts w:ascii="Times New Roman" w:hAnsi="Times New Roman"/>
                <w:sz w:val="24"/>
                <w:szCs w:val="24"/>
              </w:rPr>
            </w:pPr>
            <w:r>
              <w:rPr>
                <w:rFonts w:ascii="Times New Roman" w:hAnsi="Times New Roman"/>
                <w:sz w:val="24"/>
                <w:szCs w:val="24"/>
              </w:rPr>
              <w:t>2.</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79717F" w:rsidRDefault="00AB2B78" w:rsidP="00B95931">
            <w:pPr>
              <w:spacing w:line="240" w:lineRule="auto"/>
              <w:rPr>
                <w:rFonts w:ascii="Times New Roman" w:hAnsi="Times New Roman"/>
                <w:sz w:val="24"/>
                <w:szCs w:val="24"/>
              </w:rPr>
            </w:pPr>
            <w:r w:rsidRPr="0079717F">
              <w:rPr>
                <w:rFonts w:ascii="Times New Roman" w:hAnsi="Times New Roman"/>
                <w:sz w:val="24"/>
                <w:szCs w:val="24"/>
              </w:rPr>
              <w:t>Профилактика заболеваний:</w:t>
            </w:r>
          </w:p>
          <w:p w:rsidR="00AB2B78" w:rsidRPr="00FD6A2D" w:rsidRDefault="00AB2B78" w:rsidP="00B95931">
            <w:pPr>
              <w:spacing w:line="240" w:lineRule="auto"/>
              <w:rPr>
                <w:rFonts w:ascii="Times New Roman" w:hAnsi="Times New Roman"/>
                <w:sz w:val="24"/>
                <w:szCs w:val="24"/>
              </w:rPr>
            </w:pPr>
            <w:r w:rsidRPr="00FD6A2D">
              <w:rPr>
                <w:rFonts w:ascii="Times New Roman" w:hAnsi="Times New Roman"/>
                <w:sz w:val="24"/>
                <w:szCs w:val="24"/>
              </w:rPr>
              <w:t xml:space="preserve">- </w:t>
            </w:r>
            <w:r>
              <w:rPr>
                <w:rFonts w:ascii="Times New Roman" w:hAnsi="Times New Roman"/>
                <w:sz w:val="24"/>
                <w:szCs w:val="24"/>
              </w:rPr>
              <w:t>профилактика и коррекция зрения:</w:t>
            </w:r>
            <w:r w:rsidRPr="00FD6A2D">
              <w:rPr>
                <w:rFonts w:ascii="Times New Roman" w:hAnsi="Times New Roman"/>
                <w:sz w:val="24"/>
                <w:szCs w:val="24"/>
              </w:rPr>
              <w:t xml:space="preserve"> </w:t>
            </w:r>
            <w:r>
              <w:rPr>
                <w:rFonts w:ascii="Times New Roman" w:hAnsi="Times New Roman"/>
                <w:sz w:val="24"/>
                <w:szCs w:val="24"/>
              </w:rPr>
              <w:t>з</w:t>
            </w:r>
            <w:r w:rsidRPr="00FD6A2D">
              <w:rPr>
                <w:rFonts w:ascii="Times New Roman" w:hAnsi="Times New Roman"/>
                <w:sz w:val="24"/>
                <w:szCs w:val="24"/>
              </w:rPr>
              <w:t>арядка для глаз во время уроков;</w:t>
            </w:r>
          </w:p>
          <w:p w:rsidR="00AB2B78" w:rsidRPr="00FD6A2D" w:rsidRDefault="00AB2B78" w:rsidP="00B95931">
            <w:pPr>
              <w:spacing w:line="240" w:lineRule="auto"/>
              <w:rPr>
                <w:rFonts w:ascii="Times New Roman" w:hAnsi="Times New Roman"/>
                <w:sz w:val="24"/>
                <w:szCs w:val="24"/>
              </w:rPr>
            </w:pPr>
            <w:r w:rsidRPr="00FD6A2D">
              <w:rPr>
                <w:rFonts w:ascii="Times New Roman" w:hAnsi="Times New Roman"/>
                <w:sz w:val="24"/>
                <w:szCs w:val="24"/>
              </w:rPr>
              <w:t xml:space="preserve"> - профилакти</w:t>
            </w:r>
            <w:r>
              <w:rPr>
                <w:rFonts w:ascii="Times New Roman" w:hAnsi="Times New Roman"/>
                <w:sz w:val="24"/>
                <w:szCs w:val="24"/>
              </w:rPr>
              <w:t>ка и коррекция нарушений осанки: ф</w:t>
            </w:r>
            <w:r w:rsidRPr="00FD6A2D">
              <w:rPr>
                <w:rFonts w:ascii="Times New Roman" w:hAnsi="Times New Roman"/>
                <w:sz w:val="24"/>
                <w:szCs w:val="24"/>
              </w:rPr>
              <w:t>изкультминутки  на уроках</w:t>
            </w:r>
          </w:p>
          <w:p w:rsidR="00AB2B78" w:rsidRPr="00FD6A2D" w:rsidRDefault="00AB2B78" w:rsidP="00B95931">
            <w:pPr>
              <w:spacing w:line="240" w:lineRule="auto"/>
              <w:rPr>
                <w:rFonts w:ascii="Times New Roman" w:hAnsi="Times New Roman"/>
                <w:sz w:val="24"/>
                <w:szCs w:val="24"/>
              </w:rPr>
            </w:pPr>
            <w:r w:rsidRPr="00FD6A2D">
              <w:rPr>
                <w:rFonts w:ascii="Times New Roman" w:hAnsi="Times New Roman"/>
                <w:sz w:val="24"/>
                <w:szCs w:val="24"/>
              </w:rPr>
              <w:t>- медицинский профилактический осмотр учащихся;</w:t>
            </w:r>
          </w:p>
          <w:p w:rsidR="00AB2B78" w:rsidRPr="00FD6A2D" w:rsidRDefault="00AB2B78" w:rsidP="00B95931">
            <w:pPr>
              <w:spacing w:line="240" w:lineRule="auto"/>
              <w:rPr>
                <w:rFonts w:ascii="Times New Roman" w:hAnsi="Times New Roman"/>
                <w:sz w:val="24"/>
                <w:szCs w:val="24"/>
              </w:rPr>
            </w:pPr>
            <w:r w:rsidRPr="00FD6A2D">
              <w:rPr>
                <w:rFonts w:ascii="Times New Roman" w:hAnsi="Times New Roman"/>
                <w:sz w:val="24"/>
                <w:szCs w:val="24"/>
              </w:rPr>
              <w:t>- проведение плановых прививок;</w:t>
            </w:r>
          </w:p>
          <w:p w:rsidR="00AB2B78" w:rsidRPr="00FD6A2D" w:rsidRDefault="00AB2B78" w:rsidP="00B95931">
            <w:pPr>
              <w:spacing w:line="240" w:lineRule="auto"/>
              <w:rPr>
                <w:rFonts w:ascii="Times New Roman" w:hAnsi="Times New Roman"/>
                <w:sz w:val="24"/>
                <w:szCs w:val="24"/>
              </w:rPr>
            </w:pPr>
            <w:r w:rsidRPr="00FD6A2D">
              <w:rPr>
                <w:rFonts w:ascii="Times New Roman" w:hAnsi="Times New Roman"/>
                <w:sz w:val="24"/>
                <w:szCs w:val="24"/>
              </w:rPr>
              <w:t>- соблюдение санитарно-гигиенического  противоэпидемического режима</w:t>
            </w:r>
            <w:r>
              <w:rPr>
                <w:rFonts w:ascii="Times New Roman" w:hAnsi="Times New Roman"/>
                <w:sz w:val="24"/>
                <w:szCs w:val="24"/>
              </w:rPr>
              <w:t>.</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pacing w:line="240" w:lineRule="auto"/>
              <w:rPr>
                <w:rFonts w:ascii="Times New Roman" w:hAnsi="Times New Roman"/>
                <w:sz w:val="24"/>
                <w:szCs w:val="24"/>
              </w:rPr>
            </w:pPr>
            <w:r>
              <w:rPr>
                <w:rFonts w:ascii="Times New Roman" w:hAnsi="Times New Roman"/>
                <w:sz w:val="24"/>
                <w:szCs w:val="24"/>
              </w:rPr>
              <w:t>ежедневно</w:t>
            </w:r>
          </w:p>
          <w:p w:rsidR="00AB2B78" w:rsidRPr="00FD6A2D" w:rsidRDefault="00AB2B78" w:rsidP="00B95931">
            <w:pPr>
              <w:spacing w:line="240" w:lineRule="auto"/>
              <w:rPr>
                <w:rFonts w:ascii="Times New Roman" w:hAnsi="Times New Roman"/>
                <w:sz w:val="24"/>
                <w:szCs w:val="24"/>
              </w:rPr>
            </w:pPr>
          </w:p>
          <w:p w:rsidR="00AB2B78" w:rsidRPr="00FD6A2D" w:rsidRDefault="00AB2B78" w:rsidP="00B95931">
            <w:pPr>
              <w:spacing w:line="240" w:lineRule="auto"/>
              <w:rPr>
                <w:rFonts w:ascii="Times New Roman" w:hAnsi="Times New Roman"/>
                <w:sz w:val="24"/>
                <w:szCs w:val="24"/>
              </w:rPr>
            </w:pPr>
            <w:r>
              <w:rPr>
                <w:rFonts w:ascii="Times New Roman" w:hAnsi="Times New Roman"/>
                <w:sz w:val="24"/>
                <w:szCs w:val="24"/>
              </w:rPr>
              <w:t>ежедневно</w:t>
            </w:r>
          </w:p>
          <w:p w:rsidR="00AB2B78" w:rsidRDefault="00AB2B78" w:rsidP="00B95931">
            <w:pPr>
              <w:spacing w:line="240" w:lineRule="auto"/>
              <w:rPr>
                <w:rFonts w:ascii="Times New Roman" w:hAnsi="Times New Roman"/>
                <w:sz w:val="24"/>
                <w:szCs w:val="24"/>
              </w:rPr>
            </w:pPr>
          </w:p>
          <w:p w:rsidR="00AB2B78" w:rsidRDefault="00AB2B78" w:rsidP="00B95931">
            <w:pPr>
              <w:spacing w:line="240" w:lineRule="auto"/>
              <w:rPr>
                <w:rFonts w:ascii="Times New Roman" w:hAnsi="Times New Roman"/>
                <w:sz w:val="24"/>
                <w:szCs w:val="24"/>
              </w:rPr>
            </w:pPr>
          </w:p>
          <w:p w:rsidR="00AB2B78" w:rsidRPr="00FD6A2D" w:rsidRDefault="00AB2B78" w:rsidP="00B95931">
            <w:pPr>
              <w:spacing w:line="240" w:lineRule="auto"/>
              <w:rPr>
                <w:rFonts w:ascii="Times New Roman" w:hAnsi="Times New Roman"/>
                <w:sz w:val="24"/>
                <w:szCs w:val="24"/>
              </w:rPr>
            </w:pPr>
            <w:r w:rsidRPr="00FD6A2D">
              <w:rPr>
                <w:rFonts w:ascii="Times New Roman" w:hAnsi="Times New Roman"/>
                <w:sz w:val="24"/>
                <w:szCs w:val="24"/>
              </w:rPr>
              <w:t>1 раз в год</w:t>
            </w:r>
          </w:p>
          <w:p w:rsidR="00AB2B78" w:rsidRDefault="00AB2B78" w:rsidP="00B95931">
            <w:pPr>
              <w:spacing w:line="240" w:lineRule="auto"/>
              <w:rPr>
                <w:rFonts w:ascii="Times New Roman" w:hAnsi="Times New Roman"/>
                <w:sz w:val="24"/>
                <w:szCs w:val="24"/>
              </w:rPr>
            </w:pPr>
          </w:p>
          <w:p w:rsidR="00AB2B78" w:rsidRPr="00FD6A2D" w:rsidRDefault="00AB2B78" w:rsidP="00B95931">
            <w:pPr>
              <w:spacing w:line="240" w:lineRule="auto"/>
              <w:rPr>
                <w:rFonts w:ascii="Times New Roman" w:hAnsi="Times New Roman"/>
                <w:sz w:val="24"/>
                <w:szCs w:val="24"/>
              </w:rPr>
            </w:pPr>
            <w:r w:rsidRPr="00FD6A2D">
              <w:rPr>
                <w:rFonts w:ascii="Times New Roman" w:hAnsi="Times New Roman"/>
                <w:sz w:val="24"/>
                <w:szCs w:val="24"/>
              </w:rPr>
              <w:t>По спец. графику</w:t>
            </w:r>
          </w:p>
          <w:p w:rsidR="00AB2B78" w:rsidRPr="00FD6A2D" w:rsidRDefault="00AB2B78" w:rsidP="00B95931">
            <w:pPr>
              <w:spacing w:line="240" w:lineRule="auto"/>
              <w:rPr>
                <w:rFonts w:ascii="Times New Roman" w:hAnsi="Times New Roman"/>
                <w:sz w:val="24"/>
                <w:szCs w:val="24"/>
              </w:rPr>
            </w:pPr>
            <w:r w:rsidRPr="00FD6A2D">
              <w:rPr>
                <w:rFonts w:ascii="Times New Roman" w:hAnsi="Times New Roman"/>
                <w:sz w:val="24"/>
                <w:szCs w:val="24"/>
              </w:rPr>
              <w:t>В период эпидемии грипп</w:t>
            </w:r>
            <w:r>
              <w:rPr>
                <w:rFonts w:ascii="Times New Roman" w:hAnsi="Times New Roman"/>
                <w:sz w:val="24"/>
                <w:szCs w:val="24"/>
              </w:rPr>
              <w:t>а</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pacing w:line="240" w:lineRule="auto"/>
              <w:rPr>
                <w:rFonts w:ascii="Times New Roman" w:hAnsi="Times New Roman"/>
                <w:sz w:val="24"/>
                <w:szCs w:val="24"/>
              </w:rPr>
            </w:pPr>
            <w:r>
              <w:rPr>
                <w:rFonts w:ascii="Times New Roman" w:hAnsi="Times New Roman"/>
                <w:sz w:val="24"/>
                <w:szCs w:val="24"/>
              </w:rPr>
              <w:t>У</w:t>
            </w:r>
            <w:r w:rsidRPr="00FD6A2D">
              <w:rPr>
                <w:rFonts w:ascii="Times New Roman" w:hAnsi="Times New Roman"/>
                <w:sz w:val="24"/>
                <w:szCs w:val="24"/>
              </w:rPr>
              <w:t>чителя</w:t>
            </w:r>
          </w:p>
          <w:p w:rsidR="00AB2B78" w:rsidRDefault="00AB2B78" w:rsidP="00B95931">
            <w:pPr>
              <w:spacing w:line="240" w:lineRule="auto"/>
              <w:rPr>
                <w:rFonts w:ascii="Times New Roman" w:hAnsi="Times New Roman"/>
                <w:sz w:val="24"/>
                <w:szCs w:val="24"/>
              </w:rPr>
            </w:pPr>
          </w:p>
          <w:p w:rsidR="00AB2B78" w:rsidRPr="00FD6A2D" w:rsidRDefault="00AB2B78" w:rsidP="00B95931">
            <w:pPr>
              <w:spacing w:line="240" w:lineRule="auto"/>
              <w:rPr>
                <w:rFonts w:ascii="Times New Roman" w:hAnsi="Times New Roman"/>
                <w:sz w:val="24"/>
                <w:szCs w:val="24"/>
              </w:rPr>
            </w:pPr>
            <w:r>
              <w:rPr>
                <w:rFonts w:ascii="Times New Roman" w:hAnsi="Times New Roman"/>
                <w:sz w:val="24"/>
                <w:szCs w:val="24"/>
              </w:rPr>
              <w:t>У</w:t>
            </w:r>
            <w:r w:rsidRPr="00FD6A2D">
              <w:rPr>
                <w:rFonts w:ascii="Times New Roman" w:hAnsi="Times New Roman"/>
                <w:sz w:val="24"/>
                <w:szCs w:val="24"/>
              </w:rPr>
              <w:t>чителя</w:t>
            </w:r>
          </w:p>
          <w:p w:rsidR="00AB2B78" w:rsidRDefault="00AB2B78" w:rsidP="00B95931">
            <w:pPr>
              <w:spacing w:line="240" w:lineRule="auto"/>
              <w:rPr>
                <w:rFonts w:ascii="Times New Roman" w:hAnsi="Times New Roman"/>
                <w:sz w:val="24"/>
                <w:szCs w:val="24"/>
              </w:rPr>
            </w:pPr>
          </w:p>
          <w:p w:rsidR="00AB2B78" w:rsidRDefault="00AB2B78" w:rsidP="00B95931">
            <w:pPr>
              <w:spacing w:line="240" w:lineRule="auto"/>
              <w:rPr>
                <w:rFonts w:ascii="Times New Roman" w:hAnsi="Times New Roman"/>
                <w:sz w:val="24"/>
                <w:szCs w:val="24"/>
              </w:rPr>
            </w:pPr>
          </w:p>
          <w:p w:rsidR="00AB2B78" w:rsidRPr="00FD6A2D" w:rsidRDefault="00AB2B78" w:rsidP="00B95931">
            <w:pPr>
              <w:spacing w:line="240" w:lineRule="auto"/>
              <w:rPr>
                <w:rFonts w:ascii="Times New Roman" w:hAnsi="Times New Roman"/>
                <w:sz w:val="24"/>
                <w:szCs w:val="24"/>
              </w:rPr>
            </w:pPr>
            <w:r w:rsidRPr="00FD6A2D">
              <w:rPr>
                <w:rFonts w:ascii="Times New Roman" w:hAnsi="Times New Roman"/>
                <w:sz w:val="24"/>
                <w:szCs w:val="24"/>
              </w:rPr>
              <w:t>Врачи  МУЗ ДГБ № 10</w:t>
            </w:r>
          </w:p>
          <w:p w:rsidR="00AB2B78" w:rsidRPr="00FD6A2D" w:rsidRDefault="00AB2B78" w:rsidP="00B95931">
            <w:pPr>
              <w:spacing w:line="240" w:lineRule="auto"/>
              <w:rPr>
                <w:rFonts w:ascii="Times New Roman" w:hAnsi="Times New Roman"/>
                <w:sz w:val="24"/>
                <w:szCs w:val="24"/>
              </w:rPr>
            </w:pPr>
          </w:p>
          <w:p w:rsidR="00AB2B78" w:rsidRPr="00FD6A2D" w:rsidRDefault="00AB2B78" w:rsidP="00B95931">
            <w:pPr>
              <w:spacing w:line="240" w:lineRule="auto"/>
              <w:rPr>
                <w:rFonts w:ascii="Times New Roman" w:hAnsi="Times New Roman"/>
                <w:sz w:val="24"/>
                <w:szCs w:val="24"/>
              </w:rPr>
            </w:pPr>
            <w:r w:rsidRPr="00FD6A2D">
              <w:rPr>
                <w:rFonts w:ascii="Times New Roman" w:hAnsi="Times New Roman"/>
                <w:sz w:val="24"/>
                <w:szCs w:val="24"/>
              </w:rPr>
              <w:t>Медицинский работник</w:t>
            </w:r>
          </w:p>
          <w:p w:rsidR="00AB2B78" w:rsidRPr="00FD6A2D" w:rsidRDefault="00AB2B78" w:rsidP="00B95931">
            <w:pPr>
              <w:spacing w:line="240" w:lineRule="auto"/>
              <w:rPr>
                <w:rFonts w:ascii="Times New Roman" w:hAnsi="Times New Roman"/>
                <w:sz w:val="24"/>
                <w:szCs w:val="24"/>
              </w:rPr>
            </w:pPr>
          </w:p>
          <w:p w:rsidR="00AB2B78" w:rsidRPr="00FD6A2D" w:rsidRDefault="00AB2B78" w:rsidP="00B95931">
            <w:pPr>
              <w:spacing w:line="240" w:lineRule="auto"/>
              <w:rPr>
                <w:rFonts w:ascii="Times New Roman" w:hAnsi="Times New Roman"/>
                <w:sz w:val="24"/>
                <w:szCs w:val="24"/>
              </w:rPr>
            </w:pPr>
            <w:r>
              <w:rPr>
                <w:rFonts w:ascii="Times New Roman" w:hAnsi="Times New Roman"/>
                <w:sz w:val="24"/>
                <w:szCs w:val="24"/>
              </w:rPr>
              <w:t>Медицинский работник</w:t>
            </w:r>
          </w:p>
        </w:tc>
      </w:tr>
      <w:tr w:rsidR="00AB2B78" w:rsidRPr="00FD6A2D" w:rsidTr="00B95931">
        <w:trPr>
          <w:trHeight w:val="1342"/>
        </w:trPr>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hd w:val="clear" w:color="auto" w:fill="FFFFFF"/>
              <w:spacing w:line="240" w:lineRule="auto"/>
              <w:ind w:left="187"/>
              <w:rPr>
                <w:rFonts w:ascii="Times New Roman" w:hAnsi="Times New Roman"/>
                <w:sz w:val="24"/>
                <w:szCs w:val="24"/>
              </w:rPr>
            </w:pPr>
            <w:r w:rsidRPr="00FD6A2D">
              <w:rPr>
                <w:rFonts w:ascii="Times New Roman" w:hAnsi="Times New Roman"/>
                <w:sz w:val="24"/>
                <w:szCs w:val="24"/>
              </w:rPr>
              <w:t>2.</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hd w:val="clear" w:color="auto" w:fill="FFFFFF"/>
              <w:spacing w:line="240" w:lineRule="auto"/>
              <w:ind w:right="110"/>
              <w:rPr>
                <w:rFonts w:ascii="Times New Roman" w:hAnsi="Times New Roman"/>
                <w:sz w:val="24"/>
                <w:szCs w:val="24"/>
              </w:rPr>
            </w:pPr>
            <w:r w:rsidRPr="00FD6A2D">
              <w:rPr>
                <w:rFonts w:ascii="Times New Roman" w:hAnsi="Times New Roman"/>
                <w:sz w:val="24"/>
                <w:szCs w:val="24"/>
              </w:rPr>
              <w:t>Эстетическое оформление интерьера, класса и школы, (разведение цветов,  информационные стенды и другое.</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hd w:val="clear" w:color="auto" w:fill="FFFFFF"/>
              <w:spacing w:line="240" w:lineRule="auto"/>
              <w:rPr>
                <w:rFonts w:ascii="Times New Roman" w:hAnsi="Times New Roman"/>
                <w:sz w:val="24"/>
                <w:szCs w:val="24"/>
              </w:rPr>
            </w:pPr>
            <w:r w:rsidRPr="00FD6A2D">
              <w:rPr>
                <w:rFonts w:ascii="Times New Roman" w:hAnsi="Times New Roman"/>
                <w:sz w:val="24"/>
                <w:szCs w:val="24"/>
              </w:rPr>
              <w:t>В течение учебного года</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Default="00AB2B78" w:rsidP="00B95931">
            <w:pPr>
              <w:rPr>
                <w:rFonts w:ascii="Times New Roman" w:hAnsi="Times New Roman"/>
                <w:sz w:val="24"/>
                <w:szCs w:val="24"/>
              </w:rPr>
            </w:pPr>
          </w:p>
          <w:p w:rsidR="00AB2B78" w:rsidRPr="00FD6A2D" w:rsidRDefault="00AB2B78" w:rsidP="00B95931">
            <w:pPr>
              <w:rPr>
                <w:rFonts w:ascii="Times New Roman" w:hAnsi="Times New Roman"/>
                <w:sz w:val="24"/>
                <w:szCs w:val="24"/>
              </w:rPr>
            </w:pPr>
            <w:r>
              <w:rPr>
                <w:rFonts w:ascii="Times New Roman" w:hAnsi="Times New Roman"/>
                <w:sz w:val="24"/>
                <w:szCs w:val="24"/>
              </w:rPr>
              <w:t>Учителя</w:t>
            </w:r>
            <w:r w:rsidRPr="00FD6A2D">
              <w:rPr>
                <w:rFonts w:ascii="Times New Roman" w:hAnsi="Times New Roman"/>
                <w:sz w:val="24"/>
                <w:szCs w:val="24"/>
              </w:rPr>
              <w:t xml:space="preserve"> </w:t>
            </w:r>
          </w:p>
          <w:p w:rsidR="00AB2B78" w:rsidRDefault="00AB2B78" w:rsidP="00B95931">
            <w:pPr>
              <w:rPr>
                <w:rFonts w:ascii="Times New Roman" w:hAnsi="Times New Roman"/>
                <w:sz w:val="24"/>
                <w:szCs w:val="24"/>
              </w:rPr>
            </w:pPr>
            <w:r>
              <w:rPr>
                <w:rFonts w:ascii="Times New Roman" w:hAnsi="Times New Roman"/>
                <w:sz w:val="24"/>
                <w:szCs w:val="24"/>
              </w:rPr>
              <w:t>Учителя</w:t>
            </w:r>
          </w:p>
          <w:p w:rsidR="00AB2B78" w:rsidRDefault="00AB2B78" w:rsidP="00B95931">
            <w:pPr>
              <w:rPr>
                <w:rFonts w:ascii="Times New Roman" w:hAnsi="Times New Roman"/>
                <w:sz w:val="24"/>
                <w:szCs w:val="24"/>
              </w:rPr>
            </w:pPr>
          </w:p>
          <w:p w:rsidR="00AB2B78" w:rsidRDefault="00AB2B78" w:rsidP="00B95931">
            <w:pPr>
              <w:rPr>
                <w:rFonts w:ascii="Times New Roman" w:hAnsi="Times New Roman"/>
                <w:sz w:val="24"/>
                <w:szCs w:val="24"/>
              </w:rPr>
            </w:pPr>
            <w:r>
              <w:rPr>
                <w:rFonts w:ascii="Times New Roman" w:hAnsi="Times New Roman"/>
                <w:sz w:val="24"/>
                <w:szCs w:val="24"/>
              </w:rPr>
              <w:t>Учителя</w:t>
            </w:r>
          </w:p>
          <w:p w:rsidR="00AB2B78" w:rsidRDefault="00AB2B78" w:rsidP="00B95931">
            <w:pPr>
              <w:rPr>
                <w:rFonts w:ascii="Times New Roman" w:hAnsi="Times New Roman"/>
                <w:sz w:val="24"/>
                <w:szCs w:val="24"/>
              </w:rPr>
            </w:pPr>
          </w:p>
          <w:p w:rsidR="00AB2B78" w:rsidRPr="00DE723E" w:rsidRDefault="00AB2B78" w:rsidP="00B95931">
            <w:pPr>
              <w:rPr>
                <w:rFonts w:ascii="Times New Roman" w:hAnsi="Times New Roman"/>
                <w:sz w:val="24"/>
                <w:szCs w:val="24"/>
              </w:rPr>
            </w:pPr>
            <w:r>
              <w:rPr>
                <w:rFonts w:ascii="Times New Roman" w:hAnsi="Times New Roman"/>
                <w:sz w:val="24"/>
                <w:szCs w:val="24"/>
              </w:rPr>
              <w:t>Социальный педагог</w:t>
            </w:r>
          </w:p>
        </w:tc>
      </w:tr>
      <w:tr w:rsidR="00AB2B78" w:rsidRPr="00FD6A2D" w:rsidTr="00B95931">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hd w:val="clear" w:color="auto" w:fill="FFFFFF"/>
              <w:spacing w:line="240" w:lineRule="auto"/>
              <w:ind w:left="187"/>
              <w:rPr>
                <w:rFonts w:ascii="Times New Roman" w:hAnsi="Times New Roman"/>
                <w:sz w:val="24"/>
                <w:szCs w:val="24"/>
              </w:rPr>
            </w:pPr>
            <w:r w:rsidRPr="00FD6A2D">
              <w:rPr>
                <w:rFonts w:ascii="Times New Roman" w:hAnsi="Times New Roman"/>
                <w:sz w:val="24"/>
                <w:szCs w:val="24"/>
              </w:rPr>
              <w:t>3.</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hd w:val="clear" w:color="auto" w:fill="FFFFFF"/>
              <w:spacing w:line="240" w:lineRule="auto"/>
              <w:ind w:right="110"/>
              <w:rPr>
                <w:rFonts w:ascii="Times New Roman" w:hAnsi="Times New Roman"/>
                <w:sz w:val="24"/>
                <w:szCs w:val="24"/>
              </w:rPr>
            </w:pPr>
            <w:r w:rsidRPr="00FD6A2D">
              <w:rPr>
                <w:rFonts w:ascii="Times New Roman" w:hAnsi="Times New Roman"/>
                <w:sz w:val="24"/>
                <w:szCs w:val="24"/>
              </w:rPr>
              <w:t xml:space="preserve">Необходимое оснащение помещений для питания обучающихся, а также для хранения  и приготовления пищи </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hd w:val="clear" w:color="auto" w:fill="FFFFFF"/>
              <w:spacing w:line="240" w:lineRule="auto"/>
              <w:rPr>
                <w:rFonts w:ascii="Times New Roman" w:hAnsi="Times New Roman"/>
                <w:sz w:val="24"/>
                <w:szCs w:val="24"/>
              </w:rPr>
            </w:pPr>
            <w:r w:rsidRPr="00FD6A2D">
              <w:rPr>
                <w:rFonts w:ascii="Times New Roman" w:hAnsi="Times New Roman"/>
                <w:sz w:val="24"/>
                <w:szCs w:val="24"/>
              </w:rPr>
              <w:t>К началу учебного года</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widowControl w:val="0"/>
              <w:shd w:val="clear" w:color="auto" w:fill="FFFFFF"/>
              <w:spacing w:line="240" w:lineRule="auto"/>
              <w:rPr>
                <w:rFonts w:ascii="Times New Roman" w:hAnsi="Times New Roman"/>
                <w:sz w:val="24"/>
                <w:szCs w:val="24"/>
              </w:rPr>
            </w:pPr>
            <w:r w:rsidRPr="00FD6A2D">
              <w:rPr>
                <w:rFonts w:ascii="Times New Roman" w:hAnsi="Times New Roman"/>
                <w:sz w:val="24"/>
                <w:szCs w:val="24"/>
              </w:rPr>
              <w:t xml:space="preserve">Директор, </w:t>
            </w:r>
          </w:p>
          <w:p w:rsidR="00AB2B78" w:rsidRPr="00FD6A2D" w:rsidRDefault="00AB2B78" w:rsidP="00B95931">
            <w:pPr>
              <w:widowControl w:val="0"/>
              <w:shd w:val="clear" w:color="auto" w:fill="FFFFFF"/>
              <w:spacing w:line="240" w:lineRule="auto"/>
              <w:rPr>
                <w:rFonts w:ascii="Times New Roman" w:hAnsi="Times New Roman"/>
                <w:sz w:val="24"/>
                <w:szCs w:val="24"/>
              </w:rPr>
            </w:pPr>
            <w:r w:rsidRPr="00FD6A2D">
              <w:rPr>
                <w:rFonts w:ascii="Times New Roman" w:hAnsi="Times New Roman"/>
                <w:sz w:val="24"/>
                <w:szCs w:val="24"/>
              </w:rPr>
              <w:t>зам. директора по АХЧ</w:t>
            </w:r>
          </w:p>
        </w:tc>
      </w:tr>
      <w:tr w:rsidR="00AB2B78" w:rsidRPr="00FD6A2D" w:rsidTr="00B95931">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hd w:val="clear" w:color="auto" w:fill="FFFFFF"/>
              <w:spacing w:line="240" w:lineRule="auto"/>
              <w:ind w:left="187"/>
              <w:rPr>
                <w:rFonts w:ascii="Times New Roman" w:hAnsi="Times New Roman"/>
                <w:sz w:val="24"/>
                <w:szCs w:val="24"/>
              </w:rPr>
            </w:pPr>
            <w:r w:rsidRPr="00FD6A2D">
              <w:rPr>
                <w:rFonts w:ascii="Times New Roman" w:hAnsi="Times New Roman"/>
                <w:sz w:val="24"/>
                <w:szCs w:val="24"/>
              </w:rPr>
              <w:t>4.</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hd w:val="clear" w:color="auto" w:fill="FFFFFF"/>
              <w:spacing w:line="240" w:lineRule="auto"/>
              <w:ind w:right="110"/>
              <w:rPr>
                <w:rFonts w:ascii="Times New Roman" w:hAnsi="Times New Roman"/>
                <w:sz w:val="24"/>
                <w:szCs w:val="24"/>
              </w:rPr>
            </w:pPr>
            <w:r w:rsidRPr="00FD6A2D">
              <w:rPr>
                <w:rFonts w:ascii="Times New Roman" w:hAnsi="Times New Roman"/>
                <w:sz w:val="24"/>
                <w:szCs w:val="24"/>
              </w:rPr>
              <w:t>Организация качественного горячего питания и работы буфета</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hd w:val="clear" w:color="auto" w:fill="FFFFFF"/>
              <w:spacing w:line="240" w:lineRule="auto"/>
              <w:rPr>
                <w:rFonts w:ascii="Times New Roman" w:hAnsi="Times New Roman"/>
                <w:sz w:val="24"/>
                <w:szCs w:val="24"/>
              </w:rPr>
            </w:pPr>
            <w:r w:rsidRPr="00FD6A2D">
              <w:rPr>
                <w:rFonts w:ascii="Times New Roman" w:hAnsi="Times New Roman"/>
                <w:sz w:val="24"/>
                <w:szCs w:val="24"/>
              </w:rPr>
              <w:t>В течение учебного года</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widowControl w:val="0"/>
              <w:shd w:val="clear" w:color="auto" w:fill="FFFFFF"/>
              <w:spacing w:line="240" w:lineRule="auto"/>
              <w:rPr>
                <w:rFonts w:ascii="Times New Roman" w:hAnsi="Times New Roman"/>
                <w:sz w:val="24"/>
                <w:szCs w:val="24"/>
              </w:rPr>
            </w:pPr>
            <w:r w:rsidRPr="00FD6A2D">
              <w:rPr>
                <w:rFonts w:ascii="Times New Roman" w:hAnsi="Times New Roman"/>
                <w:sz w:val="24"/>
                <w:szCs w:val="24"/>
              </w:rPr>
              <w:t>Директор</w:t>
            </w:r>
          </w:p>
        </w:tc>
      </w:tr>
      <w:tr w:rsidR="00AB2B78" w:rsidRPr="00FD6A2D" w:rsidTr="00B95931">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hd w:val="clear" w:color="auto" w:fill="FFFFFF"/>
              <w:spacing w:line="240" w:lineRule="auto"/>
              <w:rPr>
                <w:rFonts w:ascii="Times New Roman" w:hAnsi="Times New Roman"/>
                <w:sz w:val="24"/>
                <w:szCs w:val="24"/>
              </w:rPr>
            </w:pPr>
            <w:r w:rsidRPr="00FD6A2D">
              <w:rPr>
                <w:rFonts w:ascii="Times New Roman" w:hAnsi="Times New Roman"/>
                <w:sz w:val="24"/>
                <w:szCs w:val="24"/>
              </w:rPr>
              <w:lastRenderedPageBreak/>
              <w:t>5.</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hd w:val="clear" w:color="auto" w:fill="FFFFFF"/>
              <w:spacing w:line="240" w:lineRule="auto"/>
              <w:ind w:right="442"/>
              <w:rPr>
                <w:rFonts w:ascii="Times New Roman" w:hAnsi="Times New Roman"/>
                <w:sz w:val="24"/>
                <w:szCs w:val="24"/>
              </w:rPr>
            </w:pPr>
            <w:r w:rsidRPr="00FD6A2D">
              <w:rPr>
                <w:rFonts w:ascii="Times New Roman" w:hAnsi="Times New Roman"/>
                <w:sz w:val="24"/>
                <w:szCs w:val="24"/>
              </w:rPr>
              <w:t>Рациональное расписание уроков, не допускающее перегрузок.</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hd w:val="clear" w:color="auto" w:fill="FFFFFF"/>
              <w:spacing w:line="240" w:lineRule="auto"/>
              <w:rPr>
                <w:rFonts w:ascii="Times New Roman" w:hAnsi="Times New Roman"/>
                <w:sz w:val="24"/>
                <w:szCs w:val="24"/>
              </w:rPr>
            </w:pPr>
            <w:r w:rsidRPr="00FD6A2D">
              <w:rPr>
                <w:rFonts w:ascii="Times New Roman" w:hAnsi="Times New Roman"/>
                <w:sz w:val="24"/>
                <w:szCs w:val="24"/>
              </w:rPr>
              <w:t>Ежегодно, сентябрь - январь</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widowControl w:val="0"/>
              <w:shd w:val="clear" w:color="auto" w:fill="FFFFFF"/>
              <w:spacing w:line="240" w:lineRule="auto"/>
              <w:rPr>
                <w:rFonts w:ascii="Times New Roman" w:hAnsi="Times New Roman"/>
                <w:sz w:val="24"/>
                <w:szCs w:val="24"/>
              </w:rPr>
            </w:pPr>
            <w:r w:rsidRPr="00FD6A2D">
              <w:rPr>
                <w:rFonts w:ascii="Times New Roman" w:hAnsi="Times New Roman"/>
                <w:sz w:val="24"/>
                <w:szCs w:val="24"/>
              </w:rPr>
              <w:t>Заместитель директора  по УВР</w:t>
            </w:r>
          </w:p>
        </w:tc>
      </w:tr>
      <w:tr w:rsidR="00AB2B78" w:rsidRPr="00FD6A2D" w:rsidTr="00B95931">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hd w:val="clear" w:color="auto" w:fill="FFFFFF"/>
              <w:spacing w:line="240" w:lineRule="auto"/>
              <w:rPr>
                <w:rFonts w:ascii="Times New Roman" w:hAnsi="Times New Roman"/>
                <w:sz w:val="24"/>
                <w:szCs w:val="24"/>
              </w:rPr>
            </w:pPr>
            <w:r w:rsidRPr="00FD6A2D">
              <w:rPr>
                <w:rFonts w:ascii="Times New Roman" w:hAnsi="Times New Roman"/>
                <w:sz w:val="24"/>
                <w:szCs w:val="24"/>
              </w:rPr>
              <w:t>6.</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hd w:val="clear" w:color="auto" w:fill="FFFFFF"/>
              <w:spacing w:line="240" w:lineRule="auto"/>
              <w:ind w:right="590" w:firstLine="10"/>
              <w:rPr>
                <w:rFonts w:ascii="Times New Roman" w:hAnsi="Times New Roman"/>
                <w:sz w:val="24"/>
                <w:szCs w:val="24"/>
              </w:rPr>
            </w:pPr>
            <w:r w:rsidRPr="00FD6A2D">
              <w:rPr>
                <w:rFonts w:ascii="Times New Roman" w:hAnsi="Times New Roman"/>
                <w:sz w:val="24"/>
                <w:szCs w:val="24"/>
              </w:rPr>
              <w:t>Смотр кабинетов (аттестация рабочих мест); их соответствие требованиям (санитарно – гигиеническим, психофизическим, эстетическим)</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hd w:val="clear" w:color="auto" w:fill="FFFFFF"/>
              <w:spacing w:line="240" w:lineRule="auto"/>
              <w:ind w:right="331"/>
              <w:rPr>
                <w:rFonts w:ascii="Times New Roman" w:hAnsi="Times New Roman"/>
                <w:sz w:val="24"/>
                <w:szCs w:val="24"/>
              </w:rPr>
            </w:pPr>
            <w:r w:rsidRPr="00FD6A2D">
              <w:rPr>
                <w:rFonts w:ascii="Times New Roman" w:hAnsi="Times New Roman"/>
                <w:sz w:val="24"/>
                <w:szCs w:val="24"/>
              </w:rPr>
              <w:t>Ежегодно</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widowControl w:val="0"/>
              <w:shd w:val="clear" w:color="auto" w:fill="FFFFFF"/>
              <w:spacing w:line="240" w:lineRule="auto"/>
              <w:rPr>
                <w:rFonts w:ascii="Times New Roman" w:hAnsi="Times New Roman"/>
                <w:sz w:val="24"/>
                <w:szCs w:val="24"/>
              </w:rPr>
            </w:pPr>
            <w:r w:rsidRPr="00FD6A2D">
              <w:rPr>
                <w:rFonts w:ascii="Times New Roman" w:hAnsi="Times New Roman"/>
                <w:sz w:val="24"/>
                <w:szCs w:val="24"/>
              </w:rPr>
              <w:t>Директор,</w:t>
            </w:r>
          </w:p>
          <w:p w:rsidR="00AB2B78" w:rsidRPr="00FD6A2D" w:rsidRDefault="00AB2B78" w:rsidP="00B95931">
            <w:pPr>
              <w:widowControl w:val="0"/>
              <w:shd w:val="clear" w:color="auto" w:fill="FFFFFF"/>
              <w:spacing w:line="240" w:lineRule="auto"/>
              <w:rPr>
                <w:rFonts w:ascii="Times New Roman" w:hAnsi="Times New Roman"/>
                <w:sz w:val="24"/>
                <w:szCs w:val="24"/>
              </w:rPr>
            </w:pPr>
            <w:r w:rsidRPr="00FD6A2D">
              <w:rPr>
                <w:rFonts w:ascii="Times New Roman" w:hAnsi="Times New Roman"/>
                <w:sz w:val="24"/>
                <w:szCs w:val="24"/>
              </w:rPr>
              <w:t>заведующий кабинетом</w:t>
            </w:r>
          </w:p>
        </w:tc>
      </w:tr>
      <w:tr w:rsidR="00AB2B78" w:rsidRPr="00FD6A2D" w:rsidTr="00B95931">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hd w:val="clear" w:color="auto" w:fill="FFFFFF"/>
              <w:spacing w:line="240" w:lineRule="auto"/>
              <w:rPr>
                <w:rFonts w:ascii="Times New Roman" w:hAnsi="Times New Roman"/>
                <w:sz w:val="24"/>
                <w:szCs w:val="24"/>
              </w:rPr>
            </w:pPr>
            <w:r w:rsidRPr="00FD6A2D">
              <w:rPr>
                <w:rFonts w:ascii="Times New Roman" w:hAnsi="Times New Roman"/>
                <w:sz w:val="24"/>
                <w:szCs w:val="24"/>
              </w:rPr>
              <w:t>7.</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hd w:val="clear" w:color="auto" w:fill="FFFFFF"/>
              <w:spacing w:line="240" w:lineRule="auto"/>
              <w:ind w:right="590" w:firstLine="10"/>
              <w:rPr>
                <w:rFonts w:ascii="Times New Roman" w:hAnsi="Times New Roman"/>
                <w:sz w:val="24"/>
                <w:szCs w:val="24"/>
              </w:rPr>
            </w:pPr>
            <w:r w:rsidRPr="00FD6A2D">
              <w:rPr>
                <w:rFonts w:ascii="Times New Roman" w:hAnsi="Times New Roman"/>
                <w:sz w:val="24"/>
                <w:szCs w:val="24"/>
              </w:rPr>
              <w:t>Зонирование пространства лицея для обеспечения учебной деятельности и отдыха обучающихся</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hd w:val="clear" w:color="auto" w:fill="FFFFFF"/>
              <w:spacing w:line="240" w:lineRule="auto"/>
              <w:ind w:right="331"/>
              <w:rPr>
                <w:rFonts w:ascii="Times New Roman" w:hAnsi="Times New Roman"/>
                <w:sz w:val="24"/>
                <w:szCs w:val="24"/>
              </w:rPr>
            </w:pPr>
            <w:r w:rsidRPr="00FD6A2D">
              <w:rPr>
                <w:rFonts w:ascii="Times New Roman" w:hAnsi="Times New Roman"/>
                <w:sz w:val="24"/>
                <w:szCs w:val="24"/>
              </w:rPr>
              <w:t>Ежегодно</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widowControl w:val="0"/>
              <w:shd w:val="clear" w:color="auto" w:fill="FFFFFF"/>
              <w:spacing w:line="240" w:lineRule="auto"/>
              <w:rPr>
                <w:rFonts w:ascii="Times New Roman" w:hAnsi="Times New Roman"/>
                <w:sz w:val="24"/>
                <w:szCs w:val="24"/>
              </w:rPr>
            </w:pPr>
            <w:r w:rsidRPr="00FD6A2D">
              <w:rPr>
                <w:rFonts w:ascii="Times New Roman" w:hAnsi="Times New Roman"/>
                <w:sz w:val="24"/>
                <w:szCs w:val="24"/>
              </w:rPr>
              <w:t xml:space="preserve">Директор, </w:t>
            </w:r>
          </w:p>
          <w:p w:rsidR="00AB2B78" w:rsidRPr="00FD6A2D" w:rsidRDefault="00AB2B78" w:rsidP="00B95931">
            <w:pPr>
              <w:widowControl w:val="0"/>
              <w:shd w:val="clear" w:color="auto" w:fill="FFFFFF"/>
              <w:spacing w:line="240" w:lineRule="auto"/>
              <w:rPr>
                <w:rFonts w:ascii="Times New Roman" w:hAnsi="Times New Roman"/>
                <w:sz w:val="24"/>
                <w:szCs w:val="24"/>
              </w:rPr>
            </w:pPr>
            <w:r w:rsidRPr="00FD6A2D">
              <w:rPr>
                <w:rFonts w:ascii="Times New Roman" w:hAnsi="Times New Roman"/>
                <w:sz w:val="24"/>
                <w:szCs w:val="24"/>
              </w:rPr>
              <w:t>зам. директора по АХЧ</w:t>
            </w:r>
          </w:p>
        </w:tc>
      </w:tr>
      <w:tr w:rsidR="00AB2B78" w:rsidRPr="00FD6A2D" w:rsidTr="00B95931">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hd w:val="clear" w:color="auto" w:fill="FFFFFF"/>
              <w:spacing w:line="240" w:lineRule="auto"/>
              <w:rPr>
                <w:rFonts w:ascii="Times New Roman" w:hAnsi="Times New Roman"/>
                <w:sz w:val="24"/>
                <w:szCs w:val="24"/>
              </w:rPr>
            </w:pPr>
            <w:r w:rsidRPr="00FD6A2D">
              <w:rPr>
                <w:rFonts w:ascii="Times New Roman" w:hAnsi="Times New Roman"/>
                <w:sz w:val="24"/>
                <w:szCs w:val="24"/>
              </w:rPr>
              <w:t>8.</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hd w:val="clear" w:color="auto" w:fill="FFFFFF"/>
              <w:spacing w:line="240" w:lineRule="auto"/>
              <w:ind w:right="590" w:firstLine="10"/>
              <w:rPr>
                <w:rFonts w:ascii="Times New Roman" w:hAnsi="Times New Roman"/>
                <w:sz w:val="24"/>
                <w:szCs w:val="24"/>
              </w:rPr>
            </w:pPr>
            <w:r w:rsidRPr="00FD6A2D">
              <w:rPr>
                <w:rFonts w:ascii="Times New Roman" w:hAnsi="Times New Roman"/>
                <w:sz w:val="24"/>
                <w:szCs w:val="24"/>
              </w:rPr>
              <w:t>Обеспечение необходимым инвентарем школьного оздоровительного лагеря</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hd w:val="clear" w:color="auto" w:fill="FFFFFF"/>
              <w:spacing w:line="240" w:lineRule="auto"/>
              <w:ind w:right="331"/>
              <w:rPr>
                <w:rFonts w:ascii="Times New Roman" w:hAnsi="Times New Roman"/>
                <w:sz w:val="24"/>
                <w:szCs w:val="24"/>
              </w:rPr>
            </w:pPr>
            <w:r w:rsidRPr="00FD6A2D">
              <w:rPr>
                <w:rFonts w:ascii="Times New Roman" w:hAnsi="Times New Roman"/>
                <w:sz w:val="24"/>
                <w:szCs w:val="24"/>
              </w:rPr>
              <w:t>Ежегодно</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widowControl w:val="0"/>
              <w:shd w:val="clear" w:color="auto" w:fill="FFFFFF"/>
              <w:spacing w:line="240" w:lineRule="auto"/>
              <w:rPr>
                <w:rFonts w:ascii="Times New Roman" w:hAnsi="Times New Roman"/>
                <w:sz w:val="24"/>
                <w:szCs w:val="24"/>
              </w:rPr>
            </w:pPr>
            <w:r w:rsidRPr="00FD6A2D">
              <w:rPr>
                <w:rFonts w:ascii="Times New Roman" w:hAnsi="Times New Roman"/>
                <w:sz w:val="24"/>
                <w:szCs w:val="24"/>
              </w:rPr>
              <w:t>Зам. директора по АХЧ</w:t>
            </w:r>
          </w:p>
        </w:tc>
      </w:tr>
      <w:tr w:rsidR="00AB2B78" w:rsidRPr="00FD6A2D" w:rsidTr="00B95931">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hd w:val="clear" w:color="auto" w:fill="FFFFFF"/>
              <w:spacing w:line="240" w:lineRule="auto"/>
              <w:rPr>
                <w:rFonts w:ascii="Times New Roman" w:hAnsi="Times New Roman"/>
                <w:sz w:val="24"/>
                <w:szCs w:val="24"/>
              </w:rPr>
            </w:pPr>
            <w:r>
              <w:rPr>
                <w:rFonts w:ascii="Times New Roman" w:hAnsi="Times New Roman"/>
                <w:sz w:val="24"/>
                <w:szCs w:val="24"/>
              </w:rPr>
              <w:t>9.</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hd w:val="clear" w:color="auto" w:fill="FFFFFF"/>
              <w:spacing w:line="240" w:lineRule="auto"/>
              <w:ind w:right="590" w:firstLine="10"/>
              <w:rPr>
                <w:rFonts w:ascii="Times New Roman" w:hAnsi="Times New Roman"/>
                <w:sz w:val="24"/>
                <w:szCs w:val="24"/>
              </w:rPr>
            </w:pPr>
            <w:r>
              <w:rPr>
                <w:rFonts w:ascii="Times New Roman" w:hAnsi="Times New Roman"/>
                <w:sz w:val="24"/>
                <w:szCs w:val="24"/>
              </w:rPr>
              <w:t>Обеспечение условий для предупреждения травматизма в лицее через соблюдение техники безопасности при организации образовательной деятельности.</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hd w:val="clear" w:color="auto" w:fill="FFFFFF"/>
              <w:spacing w:line="240" w:lineRule="auto"/>
              <w:rPr>
                <w:rFonts w:ascii="Times New Roman" w:hAnsi="Times New Roman"/>
                <w:sz w:val="24"/>
                <w:szCs w:val="24"/>
              </w:rPr>
            </w:pPr>
            <w:r w:rsidRPr="00FD6A2D">
              <w:rPr>
                <w:rFonts w:ascii="Times New Roman" w:hAnsi="Times New Roman"/>
                <w:sz w:val="24"/>
                <w:szCs w:val="24"/>
              </w:rPr>
              <w:t>В течение учебного года</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widowControl w:val="0"/>
              <w:shd w:val="clear" w:color="auto" w:fill="FFFFFF"/>
              <w:spacing w:line="240" w:lineRule="auto"/>
              <w:rPr>
                <w:rFonts w:ascii="Times New Roman" w:hAnsi="Times New Roman"/>
                <w:sz w:val="24"/>
                <w:szCs w:val="24"/>
              </w:rPr>
            </w:pPr>
            <w:r>
              <w:rPr>
                <w:rFonts w:ascii="Times New Roman" w:hAnsi="Times New Roman"/>
                <w:sz w:val="24"/>
                <w:szCs w:val="24"/>
              </w:rPr>
              <w:t>Администрация, ответственный по охране труда и технике безопасности, педагоги</w:t>
            </w:r>
          </w:p>
        </w:tc>
      </w:tr>
      <w:tr w:rsidR="00AB2B78" w:rsidRPr="00FD6A2D" w:rsidTr="00B95931">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Default="00AB2B78" w:rsidP="00B95931">
            <w:pPr>
              <w:shd w:val="clear" w:color="auto" w:fill="FFFFFF"/>
              <w:spacing w:line="240" w:lineRule="auto"/>
              <w:rPr>
                <w:rFonts w:ascii="Times New Roman" w:hAnsi="Times New Roman"/>
                <w:sz w:val="24"/>
                <w:szCs w:val="24"/>
              </w:rPr>
            </w:pPr>
            <w:r>
              <w:rPr>
                <w:rFonts w:ascii="Times New Roman" w:hAnsi="Times New Roman"/>
                <w:sz w:val="24"/>
                <w:szCs w:val="24"/>
              </w:rPr>
              <w:t>10.</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Default="00AB2B78" w:rsidP="00B95931">
            <w:pPr>
              <w:shd w:val="clear" w:color="auto" w:fill="FFFFFF"/>
              <w:spacing w:line="240" w:lineRule="auto"/>
              <w:ind w:right="590" w:firstLine="10"/>
              <w:rPr>
                <w:rFonts w:ascii="Times New Roman" w:hAnsi="Times New Roman"/>
                <w:sz w:val="24"/>
                <w:szCs w:val="24"/>
              </w:rPr>
            </w:pPr>
            <w:r>
              <w:rPr>
                <w:rFonts w:ascii="Times New Roman" w:hAnsi="Times New Roman"/>
                <w:sz w:val="24"/>
                <w:szCs w:val="24"/>
              </w:rPr>
              <w:t>Контроль за соблюдением гигиенических требований к организации образовательной деятельности, требований по охране труда.</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Pr="00FD6A2D" w:rsidRDefault="00AB2B78" w:rsidP="00B95931">
            <w:pPr>
              <w:shd w:val="clear" w:color="auto" w:fill="FFFFFF"/>
              <w:spacing w:line="240" w:lineRule="auto"/>
              <w:rPr>
                <w:rFonts w:ascii="Times New Roman" w:hAnsi="Times New Roman"/>
                <w:sz w:val="24"/>
                <w:szCs w:val="24"/>
              </w:rPr>
            </w:pPr>
            <w:r w:rsidRPr="00FD6A2D">
              <w:rPr>
                <w:rFonts w:ascii="Times New Roman" w:hAnsi="Times New Roman"/>
                <w:sz w:val="24"/>
                <w:szCs w:val="24"/>
              </w:rPr>
              <w:t>В течение учебного года</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B2B78" w:rsidRDefault="00AB2B78" w:rsidP="00B95931">
            <w:pPr>
              <w:widowControl w:val="0"/>
              <w:shd w:val="clear" w:color="auto" w:fill="FFFFFF"/>
              <w:spacing w:line="240" w:lineRule="auto"/>
              <w:rPr>
                <w:rFonts w:ascii="Times New Roman" w:hAnsi="Times New Roman"/>
                <w:sz w:val="24"/>
                <w:szCs w:val="24"/>
              </w:rPr>
            </w:pPr>
            <w:r>
              <w:rPr>
                <w:rFonts w:ascii="Times New Roman" w:hAnsi="Times New Roman"/>
                <w:sz w:val="24"/>
                <w:szCs w:val="24"/>
              </w:rPr>
              <w:t>Администрация, ответственный по охране труда и технике безопасности</w:t>
            </w:r>
          </w:p>
        </w:tc>
      </w:tr>
    </w:tbl>
    <w:p w:rsidR="00446206" w:rsidRDefault="00446206" w:rsidP="0089039A">
      <w:pPr>
        <w:pStyle w:val="a3"/>
        <w:spacing w:line="240" w:lineRule="auto"/>
        <w:ind w:firstLine="0"/>
        <w:rPr>
          <w:rStyle w:val="Zag11"/>
          <w:rFonts w:ascii="Times New Roman" w:hAnsi="Times New Roman"/>
          <w:b/>
          <w:iCs/>
          <w:color w:val="auto"/>
          <w:sz w:val="24"/>
          <w:szCs w:val="24"/>
        </w:rPr>
      </w:pPr>
    </w:p>
    <w:p w:rsidR="00AB2B78" w:rsidRPr="00446206" w:rsidRDefault="00AB2B78" w:rsidP="00446206">
      <w:pPr>
        <w:pStyle w:val="a3"/>
        <w:spacing w:line="240" w:lineRule="auto"/>
        <w:ind w:firstLine="397"/>
        <w:rPr>
          <w:rFonts w:ascii="Times New Roman" w:hAnsi="Times New Roman"/>
          <w:b/>
          <w:iCs/>
          <w:color w:val="auto"/>
          <w:sz w:val="24"/>
          <w:szCs w:val="24"/>
        </w:rPr>
      </w:pPr>
      <w:r w:rsidRPr="00B223DB">
        <w:rPr>
          <w:rStyle w:val="Zag11"/>
          <w:rFonts w:ascii="Times New Roman" w:hAnsi="Times New Roman"/>
          <w:b/>
          <w:iCs/>
          <w:color w:val="auto"/>
          <w:sz w:val="24"/>
          <w:szCs w:val="24"/>
        </w:rPr>
        <w:t xml:space="preserve">2. Организация учебной и внеурочной деятельности обучающихся </w:t>
      </w:r>
    </w:p>
    <w:p w:rsidR="00AB2B78" w:rsidRPr="00B223DB" w:rsidRDefault="0089039A" w:rsidP="0089039A">
      <w:pPr>
        <w:pStyle w:val="afff3"/>
        <w:spacing w:line="276" w:lineRule="auto"/>
        <w:ind w:firstLine="0"/>
        <w:rPr>
          <w:sz w:val="24"/>
          <w:szCs w:val="24"/>
        </w:rPr>
      </w:pPr>
      <w:r w:rsidRPr="00CD30E9">
        <w:rPr>
          <w:sz w:val="24"/>
          <w:szCs w:val="24"/>
        </w:rPr>
        <w:t xml:space="preserve">        </w:t>
      </w:r>
      <w:r w:rsidR="00AB2B78" w:rsidRPr="00CD30E9">
        <w:rPr>
          <w:sz w:val="24"/>
          <w:szCs w:val="24"/>
        </w:rPr>
        <w:t>Организация учебной и внеу</w:t>
      </w:r>
      <w:r w:rsidR="00CD30E9" w:rsidRPr="00CD30E9">
        <w:rPr>
          <w:sz w:val="24"/>
          <w:szCs w:val="24"/>
        </w:rPr>
        <w:t>рочной деятельности обучающихся</w:t>
      </w:r>
      <w:r w:rsidR="00AB2B78" w:rsidRPr="00B223DB">
        <w:rPr>
          <w:i/>
          <w:sz w:val="24"/>
          <w:szCs w:val="24"/>
        </w:rPr>
        <w:t xml:space="preserve"> </w:t>
      </w:r>
      <w:r w:rsidR="00AB2B78" w:rsidRPr="00B223DB">
        <w:rPr>
          <w:sz w:val="24"/>
          <w:szCs w:val="24"/>
        </w:rPr>
        <w:t>направлена на повышение эффективности учебного процесса, при чередовании обучения и отдыха включает:</w:t>
      </w:r>
    </w:p>
    <w:p w:rsidR="00446206" w:rsidRPr="0089039A" w:rsidRDefault="00AB2B78" w:rsidP="0089039A">
      <w:pPr>
        <w:pStyle w:val="afff3"/>
        <w:numPr>
          <w:ilvl w:val="0"/>
          <w:numId w:val="54"/>
        </w:numPr>
        <w:spacing w:line="276" w:lineRule="auto"/>
        <w:ind w:left="0" w:firstLine="397"/>
        <w:rPr>
          <w:sz w:val="24"/>
          <w:szCs w:val="24"/>
        </w:rPr>
      </w:pPr>
      <w:r w:rsidRPr="00B223DB">
        <w:rPr>
          <w:sz w:val="24"/>
          <w:szCs w:val="24"/>
        </w:rPr>
        <w:t>соблюдение гигиенических норм и требований к организации и объёму учебной и</w:t>
      </w:r>
    </w:p>
    <w:p w:rsidR="00AB2B78" w:rsidRPr="00B223DB" w:rsidRDefault="00AB2B78" w:rsidP="00446206">
      <w:pPr>
        <w:pStyle w:val="afff3"/>
        <w:numPr>
          <w:ilvl w:val="0"/>
          <w:numId w:val="54"/>
        </w:numPr>
        <w:spacing w:line="276" w:lineRule="auto"/>
        <w:ind w:left="0" w:firstLine="397"/>
        <w:rPr>
          <w:sz w:val="24"/>
          <w:szCs w:val="24"/>
        </w:rPr>
      </w:pPr>
      <w:r w:rsidRPr="00B223DB">
        <w:rPr>
          <w:sz w:val="24"/>
          <w:szCs w:val="24"/>
        </w:rPr>
        <w:t>внеурочной нагрузки (выполнение домашних заданий</w:t>
      </w:r>
      <w:r w:rsidRPr="00B223DB">
        <w:rPr>
          <w:rStyle w:val="aa"/>
          <w:sz w:val="24"/>
          <w:szCs w:val="24"/>
        </w:rPr>
        <w:footnoteReference w:id="4"/>
      </w:r>
      <w:r w:rsidRPr="00B223DB">
        <w:rPr>
          <w:sz w:val="24"/>
          <w:szCs w:val="24"/>
        </w:rPr>
        <w:t>, занятия в кружках и спортивных секциях) обучающихся на всех этапах обучения;</w:t>
      </w:r>
    </w:p>
    <w:p w:rsidR="00AB2B78" w:rsidRPr="00B223DB" w:rsidRDefault="00AB2B78" w:rsidP="00446206">
      <w:pPr>
        <w:pStyle w:val="afff3"/>
        <w:numPr>
          <w:ilvl w:val="0"/>
          <w:numId w:val="54"/>
        </w:numPr>
        <w:spacing w:line="276" w:lineRule="auto"/>
        <w:ind w:left="0" w:firstLine="397"/>
        <w:rPr>
          <w:sz w:val="24"/>
          <w:szCs w:val="24"/>
        </w:rPr>
      </w:pPr>
      <w:r w:rsidRPr="00B223DB">
        <w:rPr>
          <w:sz w:val="24"/>
          <w:szCs w:val="24"/>
        </w:rPr>
        <w:t xml:space="preserve">использование методов и методик обучения, адекватных возрастным возможностям и </w:t>
      </w:r>
      <w:r w:rsidRPr="00B223DB">
        <w:rPr>
          <w:sz w:val="24"/>
          <w:szCs w:val="24"/>
        </w:rPr>
        <w:lastRenderedPageBreak/>
        <w:t>особенностям обучающихся (использование методик, прошедших апробацию);</w:t>
      </w:r>
    </w:p>
    <w:p w:rsidR="00AB2B78" w:rsidRPr="00B223DB" w:rsidRDefault="00AB2B78" w:rsidP="00446206">
      <w:pPr>
        <w:pStyle w:val="afff3"/>
        <w:numPr>
          <w:ilvl w:val="0"/>
          <w:numId w:val="54"/>
        </w:numPr>
        <w:spacing w:line="276" w:lineRule="auto"/>
        <w:ind w:left="0" w:firstLine="397"/>
        <w:rPr>
          <w:sz w:val="24"/>
          <w:szCs w:val="24"/>
        </w:rPr>
      </w:pPr>
      <w:r w:rsidRPr="00B223DB">
        <w:rPr>
          <w:sz w:val="24"/>
          <w:szCs w:val="24"/>
        </w:rPr>
        <w:t>введение любых инноваций в образовательную деятельность только под контролем специалистов;</w:t>
      </w:r>
    </w:p>
    <w:p w:rsidR="00AB2B78" w:rsidRPr="00B223DB" w:rsidRDefault="00AB2B78" w:rsidP="00446206">
      <w:pPr>
        <w:pStyle w:val="afff3"/>
        <w:numPr>
          <w:ilvl w:val="0"/>
          <w:numId w:val="54"/>
        </w:numPr>
        <w:spacing w:line="276" w:lineRule="auto"/>
        <w:ind w:left="0" w:firstLine="397"/>
        <w:rPr>
          <w:sz w:val="24"/>
          <w:szCs w:val="24"/>
        </w:rPr>
      </w:pPr>
      <w:r w:rsidRPr="00B223DB">
        <w:rPr>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AB2B78" w:rsidRPr="00B223DB" w:rsidRDefault="00AB2B78" w:rsidP="00446206">
      <w:pPr>
        <w:pStyle w:val="afff3"/>
        <w:numPr>
          <w:ilvl w:val="0"/>
          <w:numId w:val="54"/>
        </w:numPr>
        <w:spacing w:line="276" w:lineRule="auto"/>
        <w:ind w:left="0" w:firstLine="397"/>
        <w:rPr>
          <w:sz w:val="24"/>
          <w:szCs w:val="24"/>
        </w:rPr>
      </w:pPr>
      <w:r w:rsidRPr="00B223DB">
        <w:rPr>
          <w:sz w:val="24"/>
          <w:szCs w:val="24"/>
        </w:rPr>
        <w:t>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w:t>
      </w:r>
    </w:p>
    <w:p w:rsidR="00AB2B78" w:rsidRPr="00B223DB" w:rsidRDefault="00AB2B78" w:rsidP="00446206">
      <w:pPr>
        <w:pStyle w:val="afff3"/>
        <w:numPr>
          <w:ilvl w:val="0"/>
          <w:numId w:val="54"/>
        </w:numPr>
        <w:spacing w:line="276" w:lineRule="auto"/>
        <w:ind w:left="0" w:firstLine="397"/>
        <w:rPr>
          <w:sz w:val="24"/>
          <w:szCs w:val="24"/>
        </w:rPr>
      </w:pPr>
      <w:r w:rsidRPr="00B223DB">
        <w:rPr>
          <w:sz w:val="24"/>
          <w:szCs w:val="24"/>
        </w:rPr>
        <w:t>ведение систематической работы с детьми с ослабленным здоровьем и с детьми с ограниченными возможностями здоровья, посещающими специальные медицинские группы под строгим контролем медицинских работников.</w:t>
      </w:r>
    </w:p>
    <w:p w:rsidR="00AB2B78" w:rsidRPr="00B223DB" w:rsidRDefault="00AB2B78" w:rsidP="00446206">
      <w:pPr>
        <w:pStyle w:val="afff3"/>
        <w:spacing w:line="276" w:lineRule="auto"/>
        <w:ind w:firstLine="397"/>
        <w:rPr>
          <w:sz w:val="24"/>
          <w:szCs w:val="24"/>
        </w:rPr>
      </w:pPr>
      <w:r w:rsidRPr="00B223DB">
        <w:rPr>
          <w:sz w:val="24"/>
          <w:szCs w:val="24"/>
        </w:rPr>
        <w:t>Эффективность реализации этого направления зависит от деятельности каждого педагога.</w:t>
      </w:r>
    </w:p>
    <w:p w:rsidR="00AB2B78" w:rsidRPr="00B223DB" w:rsidRDefault="00AB2B78" w:rsidP="00446206">
      <w:pPr>
        <w:pStyle w:val="a3"/>
        <w:spacing w:line="276" w:lineRule="auto"/>
        <w:ind w:firstLine="454"/>
        <w:rPr>
          <w:rFonts w:ascii="Times New Roman" w:hAnsi="Times New Roman"/>
          <w:color w:val="auto"/>
          <w:spacing w:val="2"/>
          <w:sz w:val="24"/>
          <w:szCs w:val="24"/>
        </w:rPr>
      </w:pPr>
      <w:r w:rsidRPr="00B223DB">
        <w:rPr>
          <w:rFonts w:ascii="Times New Roman" w:hAnsi="Times New Roman"/>
          <w:sz w:val="24"/>
          <w:szCs w:val="24"/>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w:t>
      </w:r>
      <w:r w:rsidRPr="00B223DB">
        <w:rPr>
          <w:rStyle w:val="afd"/>
          <w:rFonts w:ascii="Times New Roman" w:hAnsi="Times New Roman"/>
          <w:color w:val="auto"/>
          <w:spacing w:val="2"/>
          <w:sz w:val="28"/>
          <w:szCs w:val="28"/>
        </w:rPr>
        <w:t xml:space="preserve"> </w:t>
      </w:r>
      <w:r w:rsidRPr="00B223DB">
        <w:rPr>
          <w:rStyle w:val="Zag11"/>
          <w:rFonts w:ascii="Times New Roman" w:hAnsi="Times New Roman"/>
          <w:color w:val="auto"/>
          <w:spacing w:val="2"/>
          <w:sz w:val="24"/>
          <w:szCs w:val="24"/>
        </w:rPr>
        <w:t>рациональной организации режима дня и двигательной активности, питания, правил личной гигиены.</w:t>
      </w:r>
    </w:p>
    <w:p w:rsidR="00AB2B78" w:rsidRDefault="00AB2B78" w:rsidP="00446206">
      <w:pPr>
        <w:spacing w:after="0"/>
        <w:ind w:firstLine="720"/>
        <w:jc w:val="both"/>
        <w:rPr>
          <w:rFonts w:ascii="Times New Roman" w:hAnsi="Times New Roman"/>
          <w:sz w:val="24"/>
          <w:szCs w:val="24"/>
        </w:rPr>
      </w:pPr>
      <w:r w:rsidRPr="00FD6A2D">
        <w:rPr>
          <w:rFonts w:ascii="Times New Roman" w:hAnsi="Times New Roman"/>
          <w:sz w:val="24"/>
          <w:szCs w:val="24"/>
        </w:rPr>
        <w:t>В лицее соблюдены гигиенические нормы и требования к организации и объёму учебной и внеучебной нагрузки (по учебному плану лицея в условиях пятидневной недели  учебная нагрузка составляет в 1 классах - 21 час в неделю, во 2-</w:t>
      </w:r>
      <w:r w:rsidR="00446206">
        <w:rPr>
          <w:rFonts w:ascii="Times New Roman" w:hAnsi="Times New Roman"/>
          <w:sz w:val="24"/>
          <w:szCs w:val="24"/>
        </w:rPr>
        <w:t xml:space="preserve"> </w:t>
      </w:r>
      <w:r w:rsidRPr="00FD6A2D">
        <w:rPr>
          <w:rFonts w:ascii="Times New Roman" w:hAnsi="Times New Roman"/>
          <w:sz w:val="24"/>
          <w:szCs w:val="24"/>
        </w:rPr>
        <w:t>4 классах -</w:t>
      </w:r>
      <w:r w:rsidR="00446206">
        <w:rPr>
          <w:rFonts w:ascii="Times New Roman" w:hAnsi="Times New Roman"/>
          <w:sz w:val="24"/>
          <w:szCs w:val="24"/>
        </w:rPr>
        <w:t xml:space="preserve"> </w:t>
      </w:r>
      <w:r w:rsidRPr="00FD6A2D">
        <w:rPr>
          <w:rFonts w:ascii="Times New Roman" w:hAnsi="Times New Roman"/>
          <w:sz w:val="24"/>
          <w:szCs w:val="24"/>
        </w:rPr>
        <w:t xml:space="preserve">23 часа, </w:t>
      </w:r>
      <w:r w:rsidR="00446206">
        <w:rPr>
          <w:rFonts w:ascii="Times New Roman" w:hAnsi="Times New Roman"/>
          <w:sz w:val="24"/>
          <w:szCs w:val="24"/>
        </w:rPr>
        <w:t>по плану внеурочной</w:t>
      </w:r>
      <w:r w:rsidRPr="00FD6A2D">
        <w:rPr>
          <w:rFonts w:ascii="Times New Roman" w:hAnsi="Times New Roman"/>
          <w:sz w:val="24"/>
          <w:szCs w:val="24"/>
        </w:rPr>
        <w:t xml:space="preserve"> деяте</w:t>
      </w:r>
      <w:r w:rsidR="00446206">
        <w:rPr>
          <w:rFonts w:ascii="Times New Roman" w:hAnsi="Times New Roman"/>
          <w:sz w:val="24"/>
          <w:szCs w:val="24"/>
        </w:rPr>
        <w:t xml:space="preserve">льности </w:t>
      </w:r>
      <w:r>
        <w:rPr>
          <w:rFonts w:ascii="Times New Roman" w:hAnsi="Times New Roman"/>
          <w:sz w:val="24"/>
          <w:szCs w:val="24"/>
        </w:rPr>
        <w:t>– до 10 часов в неделю)</w:t>
      </w:r>
      <w:r w:rsidR="00446206">
        <w:rPr>
          <w:rFonts w:ascii="Times New Roman" w:hAnsi="Times New Roman"/>
          <w:sz w:val="24"/>
          <w:szCs w:val="24"/>
        </w:rPr>
        <w:t xml:space="preserve"> </w:t>
      </w:r>
      <w:r>
        <w:rPr>
          <w:rFonts w:ascii="Times New Roman" w:hAnsi="Times New Roman"/>
          <w:sz w:val="24"/>
          <w:szCs w:val="24"/>
        </w:rPr>
        <w:t>(СанПиН 2.4.5.2409-08, СанПиН 2.4.4.1251-03,</w:t>
      </w:r>
      <w:r w:rsidRPr="00790E35">
        <w:rPr>
          <w:rFonts w:ascii="Times New Roman" w:hAnsi="Times New Roman"/>
          <w:sz w:val="24"/>
          <w:szCs w:val="24"/>
        </w:rPr>
        <w:t xml:space="preserve"> </w:t>
      </w:r>
      <w:r>
        <w:rPr>
          <w:rFonts w:ascii="Times New Roman" w:hAnsi="Times New Roman"/>
          <w:sz w:val="24"/>
          <w:szCs w:val="24"/>
        </w:rPr>
        <w:t>СанПиН 2.4.2.2821-10).</w:t>
      </w:r>
    </w:p>
    <w:p w:rsidR="00AB2B78" w:rsidRDefault="00AB2B78" w:rsidP="00446206">
      <w:pPr>
        <w:spacing w:after="0"/>
        <w:ind w:firstLine="720"/>
        <w:jc w:val="both"/>
        <w:rPr>
          <w:rFonts w:ascii="Times New Roman" w:hAnsi="Times New Roman"/>
          <w:sz w:val="24"/>
          <w:szCs w:val="24"/>
        </w:rPr>
      </w:pPr>
      <w:r>
        <w:rPr>
          <w:rFonts w:ascii="Times New Roman" w:hAnsi="Times New Roman"/>
          <w:sz w:val="24"/>
          <w:szCs w:val="24"/>
        </w:rPr>
        <w:t>Обеспечивается соблюдение требований к санитарному состоянию помещений и иным санитарно-бытовым условиям (СанПиН 2.4.2.2821-10: п.3,5,6,7,8,9, 12).</w:t>
      </w:r>
    </w:p>
    <w:p w:rsidR="00AB2B78" w:rsidRDefault="00AB2B78" w:rsidP="00446206">
      <w:pPr>
        <w:spacing w:after="0"/>
        <w:ind w:firstLine="720"/>
        <w:jc w:val="both"/>
        <w:rPr>
          <w:rFonts w:ascii="Times New Roman" w:hAnsi="Times New Roman"/>
          <w:sz w:val="24"/>
          <w:szCs w:val="24"/>
        </w:rPr>
      </w:pPr>
      <w:r>
        <w:rPr>
          <w:rFonts w:ascii="Times New Roman" w:hAnsi="Times New Roman"/>
          <w:sz w:val="24"/>
          <w:szCs w:val="24"/>
        </w:rPr>
        <w:t>Используемые учебные издания, технические средства обучения и процедуры их использования соответствуют нормативным гигиеническим требованиям (СанПиН 2.4.2.2821-10: п. 2,4,10).</w:t>
      </w:r>
    </w:p>
    <w:p w:rsidR="00AB2B78" w:rsidRDefault="00AB2B78" w:rsidP="00446206">
      <w:pPr>
        <w:spacing w:after="0"/>
        <w:ind w:firstLine="720"/>
        <w:jc w:val="both"/>
        <w:rPr>
          <w:rFonts w:ascii="Times New Roman" w:hAnsi="Times New Roman"/>
          <w:sz w:val="24"/>
          <w:szCs w:val="24"/>
        </w:rPr>
      </w:pPr>
      <w:r>
        <w:rPr>
          <w:rFonts w:ascii="Times New Roman" w:hAnsi="Times New Roman"/>
          <w:sz w:val="24"/>
          <w:szCs w:val="24"/>
        </w:rPr>
        <w:t>Годовой календарный график лицея:</w:t>
      </w:r>
    </w:p>
    <w:p w:rsidR="00AB2B78" w:rsidRDefault="00AB2B78" w:rsidP="00446206">
      <w:pPr>
        <w:spacing w:after="0"/>
        <w:ind w:firstLine="720"/>
        <w:jc w:val="both"/>
        <w:rPr>
          <w:rFonts w:ascii="Times New Roman" w:hAnsi="Times New Roman"/>
          <w:sz w:val="24"/>
          <w:szCs w:val="24"/>
        </w:rPr>
      </w:pPr>
      <w:r>
        <w:rPr>
          <w:rFonts w:ascii="Times New Roman" w:hAnsi="Times New Roman"/>
          <w:sz w:val="24"/>
          <w:szCs w:val="24"/>
        </w:rPr>
        <w:t>- предусматривает равномерное чередование учебной деятельности и отдыха учащихся: учебный год в 1 классах составляет 33 учебных недели, во 2-4 классах- 34 учебных недели, в течение года предусмотрены не менее 30 дней каникулярного времени и дополнительные каникулы в третьей четверти для учащихся 1 классов (февраль);</w:t>
      </w:r>
    </w:p>
    <w:p w:rsidR="00AB2B78" w:rsidRDefault="00AB2B78" w:rsidP="00446206">
      <w:pPr>
        <w:spacing w:after="0"/>
        <w:ind w:firstLine="720"/>
        <w:jc w:val="both"/>
        <w:rPr>
          <w:rFonts w:ascii="Times New Roman" w:hAnsi="Times New Roman"/>
          <w:sz w:val="24"/>
          <w:szCs w:val="24"/>
        </w:rPr>
      </w:pPr>
      <w:r>
        <w:rPr>
          <w:rFonts w:ascii="Times New Roman" w:hAnsi="Times New Roman"/>
          <w:sz w:val="24"/>
          <w:szCs w:val="24"/>
        </w:rPr>
        <w:t>- пятидневный режим обучения;</w:t>
      </w:r>
    </w:p>
    <w:p w:rsidR="00AB2B78" w:rsidRDefault="00AB2B78" w:rsidP="00446206">
      <w:pPr>
        <w:spacing w:after="0"/>
        <w:ind w:firstLine="720"/>
        <w:jc w:val="both"/>
        <w:rPr>
          <w:rFonts w:ascii="Times New Roman" w:hAnsi="Times New Roman"/>
          <w:sz w:val="24"/>
          <w:szCs w:val="24"/>
        </w:rPr>
      </w:pPr>
      <w:r>
        <w:rPr>
          <w:rFonts w:ascii="Times New Roman" w:hAnsi="Times New Roman"/>
          <w:sz w:val="24"/>
          <w:szCs w:val="24"/>
        </w:rPr>
        <w:t>- «ступенчатый режим» обучения в 1 классах (сентябрь-октябрь);</w:t>
      </w:r>
    </w:p>
    <w:p w:rsidR="00AB2B78" w:rsidRDefault="00AB2B78" w:rsidP="00446206">
      <w:pPr>
        <w:spacing w:after="0"/>
        <w:ind w:firstLine="720"/>
        <w:jc w:val="both"/>
        <w:rPr>
          <w:rFonts w:ascii="Times New Roman" w:hAnsi="Times New Roman"/>
          <w:sz w:val="24"/>
          <w:szCs w:val="24"/>
        </w:rPr>
      </w:pPr>
      <w:r>
        <w:rPr>
          <w:rFonts w:ascii="Times New Roman" w:hAnsi="Times New Roman"/>
          <w:sz w:val="24"/>
          <w:szCs w:val="24"/>
        </w:rPr>
        <w:t>-использование безотметочного обучения для снятия психологического напряжения в 1 классах;</w:t>
      </w:r>
    </w:p>
    <w:p w:rsidR="00AB2B78" w:rsidRDefault="00AB2B78" w:rsidP="00446206">
      <w:pPr>
        <w:spacing w:after="0"/>
        <w:ind w:firstLine="720"/>
        <w:jc w:val="both"/>
        <w:rPr>
          <w:rFonts w:ascii="Times New Roman" w:hAnsi="Times New Roman"/>
          <w:sz w:val="24"/>
          <w:szCs w:val="24"/>
        </w:rPr>
      </w:pPr>
      <w:r>
        <w:rPr>
          <w:rFonts w:ascii="Times New Roman" w:hAnsi="Times New Roman"/>
          <w:sz w:val="24"/>
          <w:szCs w:val="24"/>
        </w:rPr>
        <w:t>-</w:t>
      </w:r>
      <w:r w:rsidR="00446206">
        <w:rPr>
          <w:rFonts w:ascii="Times New Roman" w:hAnsi="Times New Roman"/>
          <w:sz w:val="24"/>
          <w:szCs w:val="24"/>
        </w:rPr>
        <w:t xml:space="preserve"> </w:t>
      </w:r>
      <w:r>
        <w:rPr>
          <w:rFonts w:ascii="Times New Roman" w:hAnsi="Times New Roman"/>
          <w:sz w:val="24"/>
          <w:szCs w:val="24"/>
        </w:rPr>
        <w:t>составление расписания с учетом динамики умственной работоспособности в течение дня и недели;</w:t>
      </w:r>
    </w:p>
    <w:p w:rsidR="00AB2B78" w:rsidRDefault="00AB2B78" w:rsidP="00AB2B78">
      <w:pPr>
        <w:spacing w:after="0"/>
        <w:ind w:firstLine="720"/>
        <w:jc w:val="both"/>
        <w:rPr>
          <w:rFonts w:ascii="Times New Roman" w:hAnsi="Times New Roman"/>
          <w:sz w:val="24"/>
          <w:szCs w:val="24"/>
        </w:rPr>
      </w:pPr>
      <w:r>
        <w:rPr>
          <w:rFonts w:ascii="Times New Roman" w:hAnsi="Times New Roman"/>
          <w:sz w:val="24"/>
          <w:szCs w:val="24"/>
        </w:rPr>
        <w:t>- рациональный объем домашних заданий во 2-4 классах, в 1 классах  домашних занятий нет;</w:t>
      </w:r>
    </w:p>
    <w:p w:rsidR="00AB2B78" w:rsidRDefault="00AB2B78" w:rsidP="00AB2B78">
      <w:pPr>
        <w:spacing w:after="0"/>
        <w:ind w:firstLine="720"/>
        <w:jc w:val="both"/>
        <w:rPr>
          <w:rFonts w:ascii="Times New Roman" w:hAnsi="Times New Roman"/>
          <w:sz w:val="24"/>
          <w:szCs w:val="24"/>
        </w:rPr>
      </w:pPr>
      <w:r>
        <w:rPr>
          <w:rFonts w:ascii="Times New Roman" w:hAnsi="Times New Roman"/>
          <w:sz w:val="24"/>
          <w:szCs w:val="24"/>
        </w:rPr>
        <w:t>- три часа физической культуры для всех учащихся;</w:t>
      </w:r>
    </w:p>
    <w:p w:rsidR="00AB2B78" w:rsidRDefault="00AB2B78" w:rsidP="00AB2B78">
      <w:pPr>
        <w:spacing w:after="0"/>
        <w:ind w:firstLine="720"/>
        <w:jc w:val="both"/>
        <w:rPr>
          <w:rFonts w:ascii="Times New Roman" w:hAnsi="Times New Roman"/>
          <w:sz w:val="24"/>
          <w:szCs w:val="24"/>
        </w:rPr>
      </w:pPr>
      <w:r>
        <w:rPr>
          <w:rFonts w:ascii="Times New Roman" w:hAnsi="Times New Roman"/>
          <w:sz w:val="24"/>
          <w:szCs w:val="24"/>
        </w:rPr>
        <w:lastRenderedPageBreak/>
        <w:t>- ведение курса ОФП</w:t>
      </w:r>
      <w:r w:rsidR="00EE7C98">
        <w:rPr>
          <w:rFonts w:ascii="Times New Roman" w:hAnsi="Times New Roman"/>
          <w:sz w:val="24"/>
          <w:szCs w:val="24"/>
        </w:rPr>
        <w:t xml:space="preserve"> «Бегай, прыгай и играй!»</w:t>
      </w:r>
      <w:r>
        <w:rPr>
          <w:rFonts w:ascii="Times New Roman" w:hAnsi="Times New Roman"/>
          <w:sz w:val="24"/>
          <w:szCs w:val="24"/>
        </w:rPr>
        <w:t xml:space="preserve"> во внеурочной деятельности;</w:t>
      </w:r>
    </w:p>
    <w:p w:rsidR="00AB2B78" w:rsidRPr="00FD6A2D" w:rsidRDefault="00AB2B78" w:rsidP="00AB2B78">
      <w:pPr>
        <w:spacing w:after="0"/>
        <w:ind w:firstLine="720"/>
        <w:jc w:val="both"/>
        <w:rPr>
          <w:rFonts w:ascii="Times New Roman" w:hAnsi="Times New Roman"/>
          <w:sz w:val="24"/>
          <w:szCs w:val="24"/>
        </w:rPr>
      </w:pPr>
      <w:r>
        <w:rPr>
          <w:rFonts w:ascii="Times New Roman" w:hAnsi="Times New Roman"/>
          <w:sz w:val="24"/>
          <w:szCs w:val="24"/>
        </w:rPr>
        <w:t>- проведение зарядки до занятий, физминуток на уроке для профилактики общего и зрительного утомления.</w:t>
      </w:r>
    </w:p>
    <w:p w:rsidR="00AB2B78" w:rsidRPr="00FD6A2D" w:rsidRDefault="00AB2B78" w:rsidP="00AB2B78">
      <w:pPr>
        <w:spacing w:after="0"/>
        <w:ind w:firstLine="720"/>
        <w:jc w:val="both"/>
        <w:rPr>
          <w:rFonts w:ascii="Times New Roman" w:hAnsi="Times New Roman"/>
          <w:sz w:val="24"/>
          <w:szCs w:val="24"/>
        </w:rPr>
      </w:pPr>
      <w:r w:rsidRPr="00FD6A2D">
        <w:rPr>
          <w:rFonts w:ascii="Times New Roman" w:hAnsi="Times New Roman"/>
          <w:sz w:val="24"/>
          <w:szCs w:val="24"/>
        </w:rPr>
        <w:t>Кабинеты оборудованы специальной мебелью, на уроках строго соблюдаются все требования к использованию ИКТ и других технических средств обучения.</w:t>
      </w:r>
    </w:p>
    <w:p w:rsidR="00AB2B78" w:rsidRDefault="00AB2B78" w:rsidP="00AB2B78">
      <w:pPr>
        <w:spacing w:after="0"/>
        <w:ind w:firstLine="720"/>
        <w:jc w:val="both"/>
        <w:rPr>
          <w:rFonts w:ascii="Times New Roman" w:hAnsi="Times New Roman"/>
          <w:sz w:val="24"/>
          <w:szCs w:val="24"/>
        </w:rPr>
      </w:pPr>
      <w:r w:rsidRPr="00FD6A2D">
        <w:rPr>
          <w:rFonts w:ascii="Times New Roman" w:hAnsi="Times New Roman"/>
          <w:sz w:val="24"/>
          <w:szCs w:val="24"/>
        </w:rPr>
        <w:t xml:space="preserve">Используются методы и методики обучения, адекватные возрастным возможностям и особенностям обучающихся начальной ступени образования. Новые педагогические технологии обучения проходят тщательное изучение с позиций здоровьесбережения детей (игровые, развивающие, технологии дифференцированного и личностно-ориентированного обучения, информационно-коммуникационные технологии).                       </w:t>
      </w:r>
    </w:p>
    <w:p w:rsidR="00AB2B78" w:rsidRPr="00FD6A2D" w:rsidRDefault="00AB2B78" w:rsidP="00AB2B78">
      <w:pPr>
        <w:spacing w:after="0"/>
        <w:ind w:firstLine="720"/>
        <w:jc w:val="both"/>
        <w:rPr>
          <w:rFonts w:ascii="Times New Roman" w:hAnsi="Times New Roman"/>
          <w:sz w:val="24"/>
          <w:szCs w:val="24"/>
        </w:rPr>
      </w:pPr>
      <w:r w:rsidRPr="00FD6A2D">
        <w:rPr>
          <w:rFonts w:ascii="Times New Roman" w:hAnsi="Times New Roman"/>
          <w:sz w:val="24"/>
          <w:szCs w:val="24"/>
        </w:rPr>
        <w:t>Основой сохранения здоровья учащихся является использование здоровьесберегающих технологий. Здоровьесберегающие технологии на уроках используют 100% педагогов.  УМК «Перспек</w:t>
      </w:r>
      <w:r>
        <w:rPr>
          <w:rFonts w:ascii="Times New Roman" w:hAnsi="Times New Roman"/>
          <w:sz w:val="24"/>
          <w:szCs w:val="24"/>
        </w:rPr>
        <w:t>тива» в начальной школе позволяе</w:t>
      </w:r>
      <w:r w:rsidRPr="00FD6A2D">
        <w:rPr>
          <w:rFonts w:ascii="Times New Roman" w:hAnsi="Times New Roman"/>
          <w:sz w:val="24"/>
          <w:szCs w:val="24"/>
        </w:rPr>
        <w:t>т в полной мере осуществить личностно-ориентированный подход в обучении, так как дает возможность каждому ребенку развиваться по индивидуальной траектории, обеспечивая необходимый базовый уровень на выпуске из начальной школы всем учащимся.</w:t>
      </w:r>
    </w:p>
    <w:p w:rsidR="00AB2B78" w:rsidRPr="00FD6A2D" w:rsidRDefault="00AB2B78" w:rsidP="00AB2B78">
      <w:pPr>
        <w:spacing w:after="0"/>
        <w:jc w:val="both"/>
        <w:rPr>
          <w:rFonts w:ascii="Times New Roman" w:hAnsi="Times New Roman"/>
          <w:sz w:val="24"/>
          <w:szCs w:val="24"/>
        </w:rPr>
      </w:pPr>
      <w:r w:rsidRPr="00FD6A2D">
        <w:rPr>
          <w:rFonts w:ascii="Times New Roman" w:hAnsi="Times New Roman"/>
          <w:sz w:val="24"/>
          <w:szCs w:val="24"/>
        </w:rPr>
        <w:t xml:space="preserve">           В начальной школе активно применяются игровые технологии, работа в парах. Метод проектов активно используется  в начальной школе, а в основной и средней школе становится доминирующим.</w:t>
      </w:r>
    </w:p>
    <w:p w:rsidR="00AB2B78" w:rsidRPr="00FD6A2D" w:rsidRDefault="00AB2B78" w:rsidP="00AB2B78">
      <w:pPr>
        <w:spacing w:after="0"/>
        <w:jc w:val="both"/>
        <w:rPr>
          <w:rFonts w:ascii="Times New Roman" w:hAnsi="Times New Roman"/>
          <w:sz w:val="24"/>
          <w:szCs w:val="24"/>
        </w:rPr>
      </w:pPr>
      <w:r w:rsidRPr="00FD6A2D">
        <w:rPr>
          <w:rFonts w:ascii="Times New Roman" w:hAnsi="Times New Roman"/>
          <w:sz w:val="24"/>
          <w:szCs w:val="24"/>
        </w:rPr>
        <w:t xml:space="preserve">          Программа формирования экологической  культуры, здорового и безопасного образа жизни обеспечивает развитие личности ребёнка, формирование его социальной компетентности. </w:t>
      </w:r>
    </w:p>
    <w:p w:rsidR="00AB2B78" w:rsidRPr="00FD6A2D" w:rsidRDefault="00AB2B78" w:rsidP="00AB2B78">
      <w:pPr>
        <w:spacing w:after="0"/>
        <w:ind w:firstLine="720"/>
        <w:jc w:val="both"/>
        <w:rPr>
          <w:rFonts w:ascii="Times New Roman" w:hAnsi="Times New Roman"/>
          <w:sz w:val="24"/>
          <w:szCs w:val="24"/>
        </w:rPr>
      </w:pPr>
      <w:r w:rsidRPr="00FD6A2D">
        <w:rPr>
          <w:rFonts w:ascii="Times New Roman" w:hAnsi="Times New Roman"/>
          <w:sz w:val="24"/>
          <w:szCs w:val="24"/>
        </w:rPr>
        <w:t>Организована постоянная работа службы психолого-педагогического сопровождения образовательного процесса по вопросам учёта индивидуальных особенностей развития детей, темпа их развития и темпа деятельности.</w:t>
      </w:r>
    </w:p>
    <w:p w:rsidR="0089039A" w:rsidRPr="009D23F9" w:rsidRDefault="0089039A" w:rsidP="00AB2B78">
      <w:pPr>
        <w:pStyle w:val="a3"/>
        <w:spacing w:line="240" w:lineRule="auto"/>
        <w:ind w:firstLine="397"/>
        <w:rPr>
          <w:rStyle w:val="Zag11"/>
          <w:rFonts w:ascii="Times New Roman" w:hAnsi="Times New Roman"/>
          <w:b/>
          <w:i/>
          <w:iCs/>
          <w:color w:val="auto"/>
          <w:sz w:val="28"/>
          <w:szCs w:val="28"/>
        </w:rPr>
      </w:pPr>
    </w:p>
    <w:p w:rsidR="00AB2B78" w:rsidRPr="00CD30E9" w:rsidRDefault="00AB2B78" w:rsidP="00CD30E9">
      <w:pPr>
        <w:pStyle w:val="a6"/>
        <w:spacing w:after="0" w:line="276" w:lineRule="auto"/>
        <w:jc w:val="center"/>
        <w:rPr>
          <w:bCs/>
        </w:rPr>
      </w:pPr>
      <w:r w:rsidRPr="00CD30E9">
        <w:rPr>
          <w:b/>
        </w:rPr>
        <w:t>Использование образовательных ресурсов учебных программ</w:t>
      </w:r>
      <w:r w:rsidRPr="00CD30E9">
        <w:rPr>
          <w:rStyle w:val="af4"/>
          <w:b w:val="0"/>
        </w:rPr>
        <w:t xml:space="preserve"> </w:t>
      </w:r>
      <w:r w:rsidRPr="00CD30E9">
        <w:rPr>
          <w:rStyle w:val="af4"/>
        </w:rPr>
        <w:t>в формировании экологической культуры, здорового и безопасного  образа жизни обучающихся</w:t>
      </w:r>
    </w:p>
    <w:p w:rsidR="00AB2B78" w:rsidRDefault="00AB2B78" w:rsidP="00AB2B78">
      <w:pPr>
        <w:shd w:val="clear" w:color="auto" w:fill="FFFFFF"/>
        <w:spacing w:before="100" w:beforeAutospacing="1" w:after="0"/>
        <w:jc w:val="both"/>
        <w:rPr>
          <w:rFonts w:ascii="Times New Roman" w:hAnsi="Times New Roman"/>
          <w:sz w:val="24"/>
          <w:szCs w:val="24"/>
        </w:rPr>
      </w:pPr>
      <w:r w:rsidRPr="009D23F9">
        <w:rPr>
          <w:rFonts w:ascii="Times New Roman" w:hAnsi="Times New Roman"/>
          <w:sz w:val="24"/>
          <w:szCs w:val="24"/>
        </w:rPr>
        <w:t xml:space="preserve">                   Программа формирования экологической культуры, здорового и безопасного образа жизни средствами урочной деятельности </w:t>
      </w:r>
      <w:r>
        <w:rPr>
          <w:rFonts w:ascii="Times New Roman" w:hAnsi="Times New Roman"/>
          <w:sz w:val="24"/>
          <w:szCs w:val="24"/>
        </w:rPr>
        <w:t xml:space="preserve">реализуется </w:t>
      </w:r>
      <w:r w:rsidRPr="009D23F9">
        <w:rPr>
          <w:rFonts w:ascii="Times New Roman" w:hAnsi="Times New Roman"/>
          <w:sz w:val="24"/>
          <w:szCs w:val="24"/>
        </w:rPr>
        <w:t xml:space="preserve"> с помощью предметов УМК «Перспектива».  Для формирования установки на безопасный, здоровый образ жизни в  системе учебников «Перспектива»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tbl>
      <w:tblPr>
        <w:tblStyle w:val="aff0"/>
        <w:tblW w:w="0" w:type="auto"/>
        <w:tblLook w:val="04A0" w:firstRow="1" w:lastRow="0" w:firstColumn="1" w:lastColumn="0" w:noHBand="0" w:noVBand="1"/>
      </w:tblPr>
      <w:tblGrid>
        <w:gridCol w:w="2660"/>
        <w:gridCol w:w="7193"/>
      </w:tblGrid>
      <w:tr w:rsidR="00CD30E9" w:rsidTr="00CD30E9">
        <w:tc>
          <w:tcPr>
            <w:tcW w:w="2660" w:type="dxa"/>
          </w:tcPr>
          <w:p w:rsidR="00CD30E9" w:rsidRPr="001D3317" w:rsidRDefault="00CD30E9" w:rsidP="00CD30E9">
            <w:pPr>
              <w:spacing w:before="100" w:beforeAutospacing="1" w:after="100" w:afterAutospacing="1"/>
              <w:rPr>
                <w:rFonts w:ascii="Times New Roman" w:hAnsi="Times New Roman"/>
                <w:sz w:val="24"/>
                <w:szCs w:val="24"/>
              </w:rPr>
            </w:pPr>
            <w:r w:rsidRPr="001D3317">
              <w:rPr>
                <w:rFonts w:ascii="Times New Roman" w:hAnsi="Times New Roman"/>
                <w:sz w:val="24"/>
                <w:szCs w:val="24"/>
              </w:rPr>
              <w:t>Окружающий мир</w:t>
            </w:r>
          </w:p>
          <w:p w:rsidR="00CD30E9" w:rsidRDefault="00CD30E9" w:rsidP="00AB2B78">
            <w:pPr>
              <w:spacing w:before="100" w:beforeAutospacing="1"/>
              <w:jc w:val="both"/>
              <w:rPr>
                <w:rFonts w:ascii="Times New Roman" w:hAnsi="Times New Roman"/>
                <w:sz w:val="24"/>
                <w:szCs w:val="24"/>
              </w:rPr>
            </w:pPr>
          </w:p>
        </w:tc>
        <w:tc>
          <w:tcPr>
            <w:tcW w:w="7193" w:type="dxa"/>
          </w:tcPr>
          <w:p w:rsidR="00CD30E9" w:rsidRPr="00AE5A82" w:rsidRDefault="00CD30E9" w:rsidP="00CD30E9">
            <w:pPr>
              <w:ind w:firstLine="397"/>
              <w:jc w:val="both"/>
              <w:rPr>
                <w:rFonts w:ascii="Times New Roman" w:hAnsi="Times New Roman"/>
                <w:b/>
                <w:sz w:val="28"/>
                <w:szCs w:val="28"/>
              </w:rPr>
            </w:pPr>
            <w:r w:rsidRPr="001D3317">
              <w:rPr>
                <w:rFonts w:ascii="Times New Roman" w:hAnsi="Times New Roman"/>
                <w:sz w:val="24"/>
                <w:szCs w:val="24"/>
              </w:rPr>
              <w:t xml:space="preserve">Для формирования установки на безопасный, здоровый образ жизни в учебниках предусмотрены соответствующие темы и ориентиры в рубрике «За страницами учебника».  С 1 класса широко используется богатый здоровьеформирующий потенциал детских игр народов России. Во 2 классе – это повторяющаяся тема «Будь здоров!». В 3 классе в разделе «Дом как мир» эту задачу решает ряд тем («Детские игры – школа здоровья», «Строение тела человека», «Как работает наш организм», «Что такое гигиена», «Наши органы чувств», «Школа первой помощи», «Здоровью цены нет»). В 4 классе вопрос об охране здоровья рассматривается в темах, посвященных Конституции России и правам ребенка в </w:t>
            </w:r>
            <w:r w:rsidRPr="001D3317">
              <w:rPr>
                <w:rFonts w:ascii="Times New Roman" w:hAnsi="Times New Roman"/>
                <w:sz w:val="24"/>
                <w:szCs w:val="24"/>
              </w:rPr>
              <w:lastRenderedPageBreak/>
              <w:t>разделе «Мы – граждане единого Отечества», и в разделе «Мы строим будущее России» (тема «</w:t>
            </w:r>
            <w:r>
              <w:rPr>
                <w:rFonts w:ascii="Times New Roman" w:hAnsi="Times New Roman"/>
                <w:sz w:val="24"/>
                <w:szCs w:val="24"/>
              </w:rPr>
              <w:t>Здоровье России</w:t>
            </w:r>
            <w:r w:rsidRPr="001D3317">
              <w:rPr>
                <w:rFonts w:ascii="Times New Roman" w:hAnsi="Times New Roman"/>
                <w:sz w:val="24"/>
                <w:szCs w:val="24"/>
              </w:rPr>
              <w:t>», посвященная продовольственной безопасности страны и производству экологически чистых продуктов сельского хозяйства как основы полноценного питания, необходимого для сохранения здоровья человека).</w:t>
            </w:r>
          </w:p>
          <w:p w:rsidR="00CD30E9" w:rsidRDefault="00CD30E9" w:rsidP="00CD30E9">
            <w:pPr>
              <w:pStyle w:val="afc"/>
              <w:tabs>
                <w:tab w:val="left" w:pos="567"/>
              </w:tabs>
              <w:ind w:left="0"/>
              <w:jc w:val="both"/>
              <w:rPr>
                <w:rFonts w:ascii="Times New Roman" w:hAnsi="Times New Roman"/>
                <w:sz w:val="24"/>
                <w:szCs w:val="24"/>
              </w:rPr>
            </w:pPr>
            <w:r>
              <w:rPr>
                <w:rFonts w:ascii="Times New Roman" w:hAnsi="Times New Roman"/>
                <w:sz w:val="24"/>
                <w:szCs w:val="24"/>
              </w:rPr>
              <w:t xml:space="preserve">    В планируемых личностных результатах основной образовательной программы экологическая культура рассматривается как ценностное отношение к природному миру, готовность следовать нормам природоохранного, нерасточительного, здоровьесберегающего поведения.</w:t>
            </w:r>
          </w:p>
          <w:p w:rsidR="00CD30E9" w:rsidRDefault="00CD30E9" w:rsidP="00CD30E9">
            <w:pPr>
              <w:pStyle w:val="afc"/>
              <w:tabs>
                <w:tab w:val="left" w:pos="567"/>
              </w:tabs>
              <w:ind w:left="0"/>
              <w:jc w:val="both"/>
              <w:rPr>
                <w:rFonts w:ascii="Times New Roman" w:hAnsi="Times New Roman"/>
                <w:sz w:val="24"/>
                <w:szCs w:val="24"/>
              </w:rPr>
            </w:pPr>
            <w:r>
              <w:rPr>
                <w:rFonts w:ascii="Times New Roman" w:hAnsi="Times New Roman"/>
                <w:sz w:val="24"/>
                <w:szCs w:val="24"/>
              </w:rPr>
              <w:t>Первое знакомство с терминами «экология», «эколог», «Красная книга России» происходит уже в первом классе при изучении окружающего мира. Дети знакомятся с правилами безопасного поведения, учатся соблюдать режим дня и режим питания.</w:t>
            </w:r>
          </w:p>
          <w:p w:rsidR="00CD30E9" w:rsidRDefault="00CD30E9" w:rsidP="00CD30E9">
            <w:pPr>
              <w:pStyle w:val="afc"/>
              <w:tabs>
                <w:tab w:val="left" w:pos="567"/>
              </w:tabs>
              <w:ind w:left="0"/>
              <w:jc w:val="both"/>
              <w:rPr>
                <w:rFonts w:ascii="Times New Roman" w:hAnsi="Times New Roman"/>
                <w:sz w:val="24"/>
                <w:szCs w:val="24"/>
              </w:rPr>
            </w:pPr>
            <w:r>
              <w:rPr>
                <w:rFonts w:ascii="Times New Roman" w:hAnsi="Times New Roman"/>
                <w:sz w:val="24"/>
                <w:szCs w:val="24"/>
              </w:rPr>
              <w:t xml:space="preserve">   Во втором классе младшие школьники учатся определять характер взаимоотношений человека с природой, находить примеры влияний этих отношений на природные объекты, выполнять правила безопасного поведения на природе, оказывать первую помощь при несложных несчастных случаях.</w:t>
            </w:r>
          </w:p>
          <w:p w:rsidR="00CD30E9" w:rsidRDefault="00CD30E9" w:rsidP="00CD30E9">
            <w:pPr>
              <w:spacing w:before="100" w:beforeAutospacing="1"/>
              <w:jc w:val="both"/>
              <w:rPr>
                <w:rFonts w:ascii="Times New Roman" w:hAnsi="Times New Roman"/>
                <w:sz w:val="24"/>
                <w:szCs w:val="24"/>
              </w:rPr>
            </w:pPr>
            <w:r>
              <w:rPr>
                <w:rFonts w:ascii="Times New Roman" w:hAnsi="Times New Roman"/>
                <w:sz w:val="24"/>
                <w:szCs w:val="24"/>
              </w:rPr>
              <w:t xml:space="preserve">   В третьем и четвертом классах учащиеся характеризуют влияние человека на природные сообщества (на примере своей местности); фиксируют результаты наблюдений за погодными условиями родного края в предложенной форме (дневник наблюдений, условные обозначения); изучают представителей растительного и животного мира Урала, занесенных в Красную книгу России</w:t>
            </w:r>
          </w:p>
        </w:tc>
      </w:tr>
      <w:tr w:rsidR="00CD30E9" w:rsidTr="00CD30E9">
        <w:tc>
          <w:tcPr>
            <w:tcW w:w="2660" w:type="dxa"/>
          </w:tcPr>
          <w:p w:rsidR="00CD30E9" w:rsidRDefault="00CD30E9" w:rsidP="00CD30E9">
            <w:pPr>
              <w:spacing w:before="100" w:beforeAutospacing="1" w:after="100" w:afterAutospacing="1"/>
              <w:rPr>
                <w:rFonts w:ascii="Times New Roman" w:hAnsi="Times New Roman"/>
                <w:sz w:val="24"/>
                <w:szCs w:val="24"/>
              </w:rPr>
            </w:pPr>
            <w:r w:rsidRPr="001D3317">
              <w:rPr>
                <w:rFonts w:ascii="Times New Roman" w:hAnsi="Times New Roman"/>
                <w:sz w:val="24"/>
                <w:szCs w:val="24"/>
              </w:rPr>
              <w:lastRenderedPageBreak/>
              <w:t>Русский язык</w:t>
            </w:r>
          </w:p>
          <w:p w:rsidR="00CD30E9" w:rsidRDefault="00CD30E9" w:rsidP="00AB2B78">
            <w:pPr>
              <w:spacing w:before="100" w:beforeAutospacing="1"/>
              <w:jc w:val="both"/>
              <w:rPr>
                <w:rFonts w:ascii="Times New Roman" w:hAnsi="Times New Roman"/>
                <w:sz w:val="24"/>
                <w:szCs w:val="24"/>
              </w:rPr>
            </w:pPr>
          </w:p>
        </w:tc>
        <w:tc>
          <w:tcPr>
            <w:tcW w:w="7193" w:type="dxa"/>
          </w:tcPr>
          <w:p w:rsidR="00CD30E9" w:rsidRDefault="00CD30E9" w:rsidP="00AB2B78">
            <w:pPr>
              <w:spacing w:before="100" w:beforeAutospacing="1"/>
              <w:jc w:val="both"/>
              <w:rPr>
                <w:rFonts w:ascii="Times New Roman" w:hAnsi="Times New Roman"/>
                <w:sz w:val="24"/>
                <w:szCs w:val="24"/>
              </w:rPr>
            </w:pPr>
            <w:r w:rsidRPr="00B0587E">
              <w:rPr>
                <w:rFonts w:ascii="Times New Roman" w:hAnsi="Times New Roman"/>
                <w:sz w:val="24"/>
                <w:szCs w:val="24"/>
              </w:rPr>
              <w:t>Упражнение</w:t>
            </w:r>
            <w:r w:rsidRPr="001D3317">
              <w:rPr>
                <w:rFonts w:ascii="Times New Roman" w:hAnsi="Times New Roman"/>
                <w:sz w:val="24"/>
                <w:szCs w:val="24"/>
              </w:rPr>
              <w:t xml:space="preserve"> в выборе языковых средств, соответствующих цели и условиям общения. Накопление опыта уместного использования средств устного общения в разных речевых ситуациях, во время монолога и диалога. Оценка и взаимооценка правильности выбора языковых и неязыковых средств устного общения на уроке, в школе, в быту, с незнакомыми людьми разного возраста. Составление рассказа по теме или по сюжетным картинкам индивидуально, в паре или в группе. Понимание и сравнивание текстов (например, оповещения населения), написанных разным стилем.</w:t>
            </w:r>
          </w:p>
        </w:tc>
      </w:tr>
      <w:tr w:rsidR="00CD30E9" w:rsidTr="00CD30E9">
        <w:tc>
          <w:tcPr>
            <w:tcW w:w="2660" w:type="dxa"/>
          </w:tcPr>
          <w:p w:rsidR="00CD30E9" w:rsidRDefault="00CD30E9" w:rsidP="00CD30E9">
            <w:pPr>
              <w:spacing w:before="100" w:beforeAutospacing="1"/>
              <w:jc w:val="both"/>
              <w:rPr>
                <w:rFonts w:ascii="Times New Roman" w:hAnsi="Times New Roman"/>
                <w:sz w:val="24"/>
                <w:szCs w:val="24"/>
              </w:rPr>
            </w:pPr>
            <w:r>
              <w:rPr>
                <w:rFonts w:ascii="Times New Roman" w:hAnsi="Times New Roman"/>
                <w:sz w:val="24"/>
                <w:szCs w:val="24"/>
              </w:rPr>
              <w:t>Литературное чтение</w:t>
            </w:r>
          </w:p>
        </w:tc>
        <w:tc>
          <w:tcPr>
            <w:tcW w:w="7193" w:type="dxa"/>
          </w:tcPr>
          <w:p w:rsidR="00CD30E9" w:rsidRDefault="00CD30E9" w:rsidP="00CD30E9">
            <w:pPr>
              <w:spacing w:before="100" w:beforeAutospacing="1"/>
              <w:jc w:val="both"/>
              <w:rPr>
                <w:rFonts w:ascii="Times New Roman" w:hAnsi="Times New Roman"/>
                <w:sz w:val="24"/>
                <w:szCs w:val="24"/>
              </w:rPr>
            </w:pPr>
            <w:r w:rsidRPr="001D3317">
              <w:rPr>
                <w:rFonts w:ascii="Times New Roman" w:hAnsi="Times New Roman"/>
                <w:sz w:val="24"/>
                <w:szCs w:val="24"/>
              </w:rPr>
              <w:t>В учебники включены поэтические и прозаические тексты, посвященные формированию базовых эстетических и экологических ценностей, в котор</w:t>
            </w:r>
            <w:r>
              <w:rPr>
                <w:rFonts w:ascii="Times New Roman" w:hAnsi="Times New Roman"/>
                <w:sz w:val="24"/>
                <w:szCs w:val="24"/>
              </w:rPr>
              <w:t xml:space="preserve">ых формируются представления о </w:t>
            </w:r>
            <w:r w:rsidRPr="001D3317">
              <w:rPr>
                <w:rFonts w:ascii="Times New Roman" w:hAnsi="Times New Roman"/>
                <w:sz w:val="24"/>
                <w:szCs w:val="24"/>
              </w:rPr>
              <w:t xml:space="preserve"> том, что красота – это то, что вокруг нас.</w:t>
            </w:r>
          </w:p>
        </w:tc>
      </w:tr>
      <w:tr w:rsidR="00CD30E9" w:rsidTr="00CD30E9">
        <w:tc>
          <w:tcPr>
            <w:tcW w:w="2660" w:type="dxa"/>
          </w:tcPr>
          <w:p w:rsidR="00CD30E9" w:rsidRDefault="00CD30E9" w:rsidP="00CD30E9">
            <w:pPr>
              <w:spacing w:before="100" w:beforeAutospacing="1"/>
              <w:jc w:val="both"/>
              <w:rPr>
                <w:rFonts w:ascii="Times New Roman" w:hAnsi="Times New Roman"/>
                <w:sz w:val="24"/>
                <w:szCs w:val="24"/>
              </w:rPr>
            </w:pPr>
            <w:r>
              <w:rPr>
                <w:rFonts w:ascii="Times New Roman" w:hAnsi="Times New Roman"/>
                <w:sz w:val="24"/>
                <w:szCs w:val="24"/>
              </w:rPr>
              <w:t>Технология</w:t>
            </w:r>
          </w:p>
        </w:tc>
        <w:tc>
          <w:tcPr>
            <w:tcW w:w="7193" w:type="dxa"/>
          </w:tcPr>
          <w:p w:rsidR="00CD30E9" w:rsidRDefault="00D84158" w:rsidP="00CD30E9">
            <w:pPr>
              <w:spacing w:before="100" w:beforeAutospacing="1"/>
              <w:jc w:val="both"/>
              <w:rPr>
                <w:rFonts w:ascii="Times New Roman" w:hAnsi="Times New Roman"/>
                <w:sz w:val="24"/>
                <w:szCs w:val="24"/>
              </w:rPr>
            </w:pPr>
            <w:r w:rsidRPr="001D3317">
              <w:rPr>
                <w:rFonts w:ascii="Times New Roman" w:hAnsi="Times New Roman"/>
                <w:sz w:val="24"/>
                <w:szCs w:val="24"/>
              </w:rPr>
              <w:t>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tc>
      </w:tr>
    </w:tbl>
    <w:p w:rsidR="00CD30E9" w:rsidRPr="009D23F9" w:rsidRDefault="00CD30E9" w:rsidP="00AB2B78">
      <w:pPr>
        <w:shd w:val="clear" w:color="auto" w:fill="FFFFFF"/>
        <w:spacing w:before="100" w:beforeAutospacing="1" w:after="0"/>
        <w:jc w:val="both"/>
        <w:rPr>
          <w:rFonts w:ascii="Times New Roman" w:hAnsi="Times New Roman"/>
          <w:sz w:val="24"/>
          <w:szCs w:val="24"/>
        </w:rPr>
      </w:pPr>
    </w:p>
    <w:p w:rsidR="00AB2B78" w:rsidRPr="00B223DB" w:rsidRDefault="00AB2B78" w:rsidP="00AB2B78">
      <w:pPr>
        <w:pStyle w:val="a3"/>
        <w:tabs>
          <w:tab w:val="left" w:pos="2004"/>
        </w:tabs>
        <w:spacing w:line="240" w:lineRule="auto"/>
        <w:ind w:firstLine="0"/>
        <w:rPr>
          <w:rStyle w:val="Zag11"/>
          <w:rFonts w:ascii="Times New Roman" w:hAnsi="Times New Roman"/>
          <w:b/>
          <w:iCs/>
          <w:color w:val="auto"/>
          <w:sz w:val="28"/>
          <w:szCs w:val="28"/>
        </w:rPr>
      </w:pPr>
    </w:p>
    <w:p w:rsidR="00AB2B78" w:rsidRPr="00B223DB" w:rsidRDefault="00AB2B78" w:rsidP="00AB2B78">
      <w:pPr>
        <w:pStyle w:val="a3"/>
        <w:spacing w:line="240" w:lineRule="auto"/>
        <w:ind w:firstLine="397"/>
        <w:jc w:val="center"/>
        <w:rPr>
          <w:rStyle w:val="Zag11"/>
          <w:rFonts w:ascii="Times New Roman" w:hAnsi="Times New Roman"/>
          <w:b/>
          <w:iCs/>
          <w:color w:val="auto"/>
          <w:sz w:val="24"/>
          <w:szCs w:val="24"/>
        </w:rPr>
      </w:pPr>
      <w:r w:rsidRPr="00B223DB">
        <w:rPr>
          <w:rStyle w:val="Zag11"/>
          <w:rFonts w:ascii="Times New Roman" w:hAnsi="Times New Roman"/>
          <w:b/>
          <w:iCs/>
          <w:color w:val="auto"/>
          <w:sz w:val="24"/>
          <w:szCs w:val="24"/>
        </w:rPr>
        <w:lastRenderedPageBreak/>
        <w:t>3. Организация физкультурно-оздоровительной работы</w:t>
      </w:r>
    </w:p>
    <w:p w:rsidR="00AB2B78" w:rsidRPr="00FD6A2D" w:rsidRDefault="00AB2B78" w:rsidP="00AB2B78">
      <w:pPr>
        <w:spacing w:after="0"/>
        <w:jc w:val="both"/>
        <w:textAlignment w:val="baseline"/>
        <w:rPr>
          <w:rFonts w:ascii="Times New Roman" w:hAnsi="Times New Roman"/>
          <w:color w:val="000000"/>
          <w:sz w:val="24"/>
          <w:szCs w:val="24"/>
        </w:rPr>
      </w:pPr>
      <w:r>
        <w:rPr>
          <w:rFonts w:ascii="Times New Roman" w:hAnsi="Times New Roman"/>
          <w:color w:val="000000"/>
          <w:sz w:val="24"/>
          <w:szCs w:val="24"/>
        </w:rPr>
        <w:t xml:space="preserve">      </w:t>
      </w:r>
      <w:r w:rsidRPr="00B223DB">
        <w:rPr>
          <w:rFonts w:ascii="Times New Roman" w:hAnsi="Times New Roman"/>
          <w:color w:val="000000"/>
          <w:sz w:val="24"/>
          <w:szCs w:val="24"/>
        </w:rPr>
        <w:t>Организация</w:t>
      </w:r>
      <w:r>
        <w:rPr>
          <w:color w:val="000000"/>
        </w:rPr>
        <w:t xml:space="preserve"> </w:t>
      </w:r>
      <w:r w:rsidRPr="00FD6A2D">
        <w:rPr>
          <w:rFonts w:ascii="Times New Roman" w:hAnsi="Times New Roman"/>
          <w:color w:val="000000"/>
          <w:sz w:val="24"/>
          <w:szCs w:val="24"/>
        </w:rPr>
        <w:t xml:space="preserve"> физкультурно-оздоровительной работы в лицее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p w:rsidR="00AB2B78" w:rsidRPr="00FD6A2D" w:rsidRDefault="00AB2B78" w:rsidP="00AB2B78">
      <w:pPr>
        <w:spacing w:after="0"/>
        <w:jc w:val="both"/>
        <w:textAlignment w:val="baseline"/>
        <w:rPr>
          <w:rFonts w:ascii="Times New Roman" w:hAnsi="Times New Roman"/>
          <w:color w:val="000000"/>
          <w:sz w:val="24"/>
          <w:szCs w:val="24"/>
        </w:rPr>
      </w:pPr>
      <w:r w:rsidRPr="00FD6A2D">
        <w:rPr>
          <w:rFonts w:ascii="Times New Roman" w:hAnsi="Times New Roman"/>
          <w:color w:val="000000"/>
          <w:sz w:val="24"/>
          <w:szCs w:val="24"/>
        </w:rPr>
        <w:t xml:space="preserve">          Физическая активность учащихся организована при взаимодополняющем сочетании </w:t>
      </w:r>
      <w:r>
        <w:rPr>
          <w:rFonts w:ascii="Times New Roman" w:hAnsi="Times New Roman"/>
          <w:color w:val="000000"/>
          <w:sz w:val="24"/>
          <w:szCs w:val="24"/>
        </w:rPr>
        <w:t>следующи</w:t>
      </w:r>
      <w:r w:rsidRPr="00FD6A2D">
        <w:rPr>
          <w:rFonts w:ascii="Times New Roman" w:hAnsi="Times New Roman"/>
          <w:color w:val="000000"/>
          <w:sz w:val="24"/>
          <w:szCs w:val="24"/>
        </w:rPr>
        <w:t>х направлений:</w:t>
      </w:r>
    </w:p>
    <w:p w:rsidR="00AB2B78" w:rsidRPr="00FD6A2D" w:rsidRDefault="00AB2B78" w:rsidP="00AB2B78">
      <w:pPr>
        <w:spacing w:after="0"/>
        <w:jc w:val="both"/>
        <w:textAlignment w:val="baseline"/>
        <w:rPr>
          <w:rFonts w:ascii="Times New Roman" w:hAnsi="Times New Roman"/>
          <w:color w:val="000000"/>
          <w:sz w:val="24"/>
          <w:szCs w:val="24"/>
        </w:rPr>
      </w:pPr>
      <w:r w:rsidRPr="00FD6A2D">
        <w:rPr>
          <w:rFonts w:ascii="Times New Roman" w:hAnsi="Times New Roman"/>
          <w:color w:val="000000"/>
          <w:sz w:val="24"/>
          <w:szCs w:val="24"/>
        </w:rPr>
        <w:t xml:space="preserve">1)  уроков физической культуры, на которые ложится основная ответственность за восполнение двигательной активности обучающихся (учебный план лицея предусматривает проведение 3 уроков физкультуры в неделю. Лицей обеспечен кадрами: в начальной школе работают два учителя физической культуры) </w:t>
      </w:r>
    </w:p>
    <w:p w:rsidR="00AB2B78" w:rsidRDefault="00AB2B78" w:rsidP="00AB2B78">
      <w:pPr>
        <w:spacing w:after="0"/>
        <w:jc w:val="both"/>
        <w:textAlignment w:val="baseline"/>
        <w:rPr>
          <w:rFonts w:ascii="Times New Roman" w:hAnsi="Times New Roman"/>
          <w:color w:val="000000"/>
          <w:sz w:val="24"/>
          <w:szCs w:val="24"/>
        </w:rPr>
      </w:pPr>
      <w:r w:rsidRPr="00FD6A2D">
        <w:rPr>
          <w:rFonts w:ascii="Times New Roman" w:hAnsi="Times New Roman"/>
          <w:color w:val="000000"/>
          <w:sz w:val="24"/>
          <w:szCs w:val="24"/>
        </w:rPr>
        <w:t>2) внеурочной деятельности (спортивные секции, спортивные праздники, соревнования по разным видам спорта, «Дни здоровья», спортивные викторины,  беседы)</w:t>
      </w:r>
    </w:p>
    <w:p w:rsidR="00AB2B78" w:rsidRPr="00B223DB" w:rsidRDefault="00AB2B78" w:rsidP="00AB2B78">
      <w:pPr>
        <w:pStyle w:val="afff3"/>
        <w:tabs>
          <w:tab w:val="left" w:pos="709"/>
        </w:tabs>
        <w:spacing w:line="240" w:lineRule="auto"/>
        <w:ind w:firstLine="0"/>
        <w:rPr>
          <w:sz w:val="24"/>
          <w:szCs w:val="24"/>
        </w:rPr>
      </w:pPr>
      <w:r>
        <w:rPr>
          <w:color w:val="000000"/>
          <w:sz w:val="24"/>
          <w:szCs w:val="24"/>
        </w:rPr>
        <w:t xml:space="preserve">3) </w:t>
      </w:r>
      <w:r>
        <w:rPr>
          <w:sz w:val="24"/>
          <w:szCs w:val="24"/>
        </w:rPr>
        <w:t>организации</w:t>
      </w:r>
      <w:r w:rsidRPr="00B223DB">
        <w:rPr>
          <w:sz w:val="24"/>
          <w:szCs w:val="24"/>
        </w:rPr>
        <w:t xml:space="preserve"> динамических перемен, физкультминуток на уроках, способствующих эмоциональной разгрузке и повышению двигательной активно</w:t>
      </w:r>
      <w:r>
        <w:rPr>
          <w:sz w:val="24"/>
          <w:szCs w:val="24"/>
        </w:rPr>
        <w:t>сти.</w:t>
      </w:r>
    </w:p>
    <w:p w:rsidR="00AB2B78" w:rsidRDefault="00AB2B78" w:rsidP="00AB2B78">
      <w:pPr>
        <w:spacing w:after="0"/>
        <w:jc w:val="both"/>
        <w:textAlignment w:val="baseline"/>
        <w:rPr>
          <w:rFonts w:ascii="Times New Roman" w:hAnsi="Times New Roman"/>
          <w:color w:val="000000"/>
          <w:sz w:val="24"/>
          <w:szCs w:val="24"/>
        </w:rPr>
      </w:pPr>
      <w:r>
        <w:rPr>
          <w:rFonts w:ascii="Times New Roman" w:hAnsi="Times New Roman"/>
          <w:color w:val="000000"/>
          <w:sz w:val="24"/>
          <w:szCs w:val="24"/>
        </w:rPr>
        <w:t xml:space="preserve">       </w:t>
      </w:r>
    </w:p>
    <w:p w:rsidR="00D84158" w:rsidRDefault="00D84158" w:rsidP="00AB2B78">
      <w:pPr>
        <w:spacing w:after="0"/>
        <w:jc w:val="both"/>
        <w:textAlignment w:val="baseline"/>
        <w:rPr>
          <w:rFonts w:ascii="Times New Roman" w:hAnsi="Times New Roman"/>
          <w:color w:val="000000"/>
          <w:sz w:val="24"/>
          <w:szCs w:val="24"/>
        </w:rPr>
      </w:pPr>
    </w:p>
    <w:p w:rsidR="00D84158" w:rsidRPr="00B223DB" w:rsidRDefault="00D84158" w:rsidP="00AB2B78">
      <w:pPr>
        <w:spacing w:after="0"/>
        <w:jc w:val="both"/>
        <w:textAlignment w:val="baseline"/>
        <w:rPr>
          <w:rFonts w:ascii="Times New Roman" w:hAnsi="Times New Roman"/>
          <w:color w:val="000000"/>
          <w:sz w:val="24"/>
          <w:szCs w:val="24"/>
        </w:rPr>
      </w:pPr>
    </w:p>
    <w:p w:rsidR="00AB2B78" w:rsidRPr="0089039A" w:rsidRDefault="00AB2B78" w:rsidP="00AB2B78">
      <w:pPr>
        <w:spacing w:after="0" w:line="299" w:lineRule="atLeast"/>
        <w:jc w:val="center"/>
        <w:textAlignment w:val="baseline"/>
        <w:rPr>
          <w:rFonts w:ascii="Times New Roman" w:hAnsi="Times New Roman"/>
          <w:b/>
          <w:bCs/>
          <w:color w:val="000000"/>
          <w:sz w:val="24"/>
          <w:szCs w:val="24"/>
          <w:bdr w:val="none" w:sz="0" w:space="0" w:color="auto" w:frame="1"/>
        </w:rPr>
      </w:pPr>
      <w:r w:rsidRPr="0089039A">
        <w:rPr>
          <w:rFonts w:ascii="Times New Roman" w:hAnsi="Times New Roman"/>
          <w:b/>
          <w:bCs/>
          <w:color w:val="000000"/>
          <w:sz w:val="24"/>
          <w:szCs w:val="24"/>
          <w:bdr w:val="none" w:sz="0" w:space="0" w:color="auto" w:frame="1"/>
        </w:rPr>
        <w:t>Формы организации деятельности по спортив</w:t>
      </w:r>
      <w:r w:rsidR="00446206" w:rsidRPr="0089039A">
        <w:rPr>
          <w:rFonts w:ascii="Times New Roman" w:hAnsi="Times New Roman"/>
          <w:b/>
          <w:bCs/>
          <w:color w:val="000000"/>
          <w:sz w:val="24"/>
          <w:szCs w:val="24"/>
          <w:bdr w:val="none" w:sz="0" w:space="0" w:color="auto" w:frame="1"/>
        </w:rPr>
        <w:t>но-оздоровительному направлению</w:t>
      </w:r>
    </w:p>
    <w:p w:rsidR="00AB2B78" w:rsidRPr="00446206" w:rsidRDefault="00AB2B78" w:rsidP="00AB2B78">
      <w:pPr>
        <w:spacing w:after="0" w:line="299" w:lineRule="atLeast"/>
        <w:textAlignment w:val="baseline"/>
        <w:rPr>
          <w:rFonts w:ascii="Times New Roman" w:hAnsi="Times New Roman"/>
          <w:b/>
          <w:bCs/>
          <w:color w:val="000000"/>
          <w:sz w:val="24"/>
          <w:szCs w:val="24"/>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gridCol w:w="4076"/>
      </w:tblGrid>
      <w:tr w:rsidR="00AB2B78" w:rsidRPr="00FD6A2D" w:rsidTr="00B95931">
        <w:tc>
          <w:tcPr>
            <w:tcW w:w="2376" w:type="dxa"/>
          </w:tcPr>
          <w:p w:rsidR="00AB2B78" w:rsidRPr="0089039A" w:rsidRDefault="00AB2B78" w:rsidP="00B95931">
            <w:pPr>
              <w:spacing w:after="0" w:line="299" w:lineRule="atLeast"/>
              <w:jc w:val="center"/>
              <w:textAlignment w:val="baseline"/>
              <w:rPr>
                <w:rFonts w:ascii="Times New Roman" w:hAnsi="Times New Roman"/>
                <w:b/>
                <w:sz w:val="24"/>
                <w:szCs w:val="24"/>
                <w:bdr w:val="none" w:sz="0" w:space="0" w:color="auto" w:frame="1"/>
              </w:rPr>
            </w:pPr>
            <w:r w:rsidRPr="0089039A">
              <w:rPr>
                <w:rFonts w:ascii="Times New Roman" w:hAnsi="Times New Roman"/>
                <w:b/>
                <w:sz w:val="24"/>
                <w:szCs w:val="24"/>
                <w:bdr w:val="none" w:sz="0" w:space="0" w:color="auto" w:frame="1"/>
              </w:rPr>
              <w:t>Место проведения</w:t>
            </w:r>
          </w:p>
        </w:tc>
        <w:tc>
          <w:tcPr>
            <w:tcW w:w="3119" w:type="dxa"/>
          </w:tcPr>
          <w:p w:rsidR="00AB2B78" w:rsidRPr="0089039A" w:rsidRDefault="00AB2B78" w:rsidP="00B95931">
            <w:pPr>
              <w:spacing w:after="0" w:line="299" w:lineRule="atLeast"/>
              <w:jc w:val="center"/>
              <w:textAlignment w:val="baseline"/>
              <w:rPr>
                <w:rFonts w:ascii="Times New Roman" w:hAnsi="Times New Roman"/>
                <w:b/>
                <w:sz w:val="24"/>
                <w:szCs w:val="24"/>
                <w:bdr w:val="none" w:sz="0" w:space="0" w:color="auto" w:frame="1"/>
              </w:rPr>
            </w:pPr>
            <w:r w:rsidRPr="0089039A">
              <w:rPr>
                <w:rFonts w:ascii="Times New Roman" w:hAnsi="Times New Roman"/>
                <w:b/>
                <w:sz w:val="24"/>
                <w:szCs w:val="24"/>
                <w:bdr w:val="none" w:sz="0" w:space="0" w:color="auto" w:frame="1"/>
              </w:rPr>
              <w:t>Время проведения</w:t>
            </w:r>
          </w:p>
        </w:tc>
        <w:tc>
          <w:tcPr>
            <w:tcW w:w="4076" w:type="dxa"/>
          </w:tcPr>
          <w:p w:rsidR="00AB2B78" w:rsidRPr="0089039A" w:rsidRDefault="00AB2B78" w:rsidP="00B95931">
            <w:pPr>
              <w:spacing w:after="0" w:line="299" w:lineRule="atLeast"/>
              <w:jc w:val="center"/>
              <w:textAlignment w:val="baseline"/>
              <w:rPr>
                <w:rFonts w:ascii="Times New Roman" w:hAnsi="Times New Roman"/>
                <w:b/>
                <w:sz w:val="24"/>
                <w:szCs w:val="24"/>
                <w:bdr w:val="none" w:sz="0" w:space="0" w:color="auto" w:frame="1"/>
              </w:rPr>
            </w:pPr>
            <w:r w:rsidRPr="0089039A">
              <w:rPr>
                <w:rFonts w:ascii="Times New Roman" w:hAnsi="Times New Roman"/>
                <w:b/>
                <w:sz w:val="24"/>
                <w:szCs w:val="24"/>
                <w:bdr w:val="none" w:sz="0" w:space="0" w:color="auto" w:frame="1"/>
              </w:rPr>
              <w:t>Формы деятельности</w:t>
            </w:r>
          </w:p>
        </w:tc>
      </w:tr>
      <w:tr w:rsidR="00AB2B78" w:rsidRPr="00B0587E" w:rsidTr="00B95931">
        <w:tc>
          <w:tcPr>
            <w:tcW w:w="2376" w:type="dxa"/>
          </w:tcPr>
          <w:p w:rsidR="00AB2B78" w:rsidRPr="00B0587E" w:rsidRDefault="00AB2B78" w:rsidP="00B95931">
            <w:pPr>
              <w:spacing w:after="0" w:line="299" w:lineRule="atLeast"/>
              <w:textAlignment w:val="baseline"/>
              <w:rPr>
                <w:rFonts w:ascii="Times New Roman" w:hAnsi="Times New Roman"/>
                <w:sz w:val="24"/>
                <w:szCs w:val="24"/>
                <w:bdr w:val="none" w:sz="0" w:space="0" w:color="auto" w:frame="1"/>
              </w:rPr>
            </w:pPr>
            <w:r w:rsidRPr="00B0587E">
              <w:rPr>
                <w:rFonts w:ascii="Times New Roman" w:hAnsi="Times New Roman"/>
                <w:sz w:val="24"/>
                <w:szCs w:val="24"/>
                <w:bdr w:val="none" w:sz="0" w:space="0" w:color="auto" w:frame="1"/>
              </w:rPr>
              <w:t>Образовательное учреждение</w:t>
            </w:r>
          </w:p>
        </w:tc>
        <w:tc>
          <w:tcPr>
            <w:tcW w:w="3119" w:type="dxa"/>
          </w:tcPr>
          <w:p w:rsidR="00AB2B78" w:rsidRPr="00B0587E" w:rsidRDefault="00AB2B78" w:rsidP="00B95931">
            <w:pPr>
              <w:spacing w:after="0" w:line="299" w:lineRule="atLeast"/>
              <w:textAlignment w:val="baseline"/>
              <w:rPr>
                <w:rFonts w:ascii="Times New Roman" w:hAnsi="Times New Roman"/>
                <w:sz w:val="24"/>
                <w:szCs w:val="24"/>
                <w:bdr w:val="none" w:sz="0" w:space="0" w:color="auto" w:frame="1"/>
              </w:rPr>
            </w:pPr>
            <w:r w:rsidRPr="00B0587E">
              <w:rPr>
                <w:rFonts w:ascii="Times New Roman" w:hAnsi="Times New Roman"/>
                <w:sz w:val="24"/>
                <w:szCs w:val="24"/>
                <w:bdr w:val="none" w:sz="0" w:space="0" w:color="auto" w:frame="1"/>
              </w:rPr>
              <w:t>Во время проведения учебных занятий</w:t>
            </w:r>
          </w:p>
        </w:tc>
        <w:tc>
          <w:tcPr>
            <w:tcW w:w="4076" w:type="dxa"/>
          </w:tcPr>
          <w:p w:rsidR="00AB2B78" w:rsidRPr="00B0587E" w:rsidRDefault="00AB2B78" w:rsidP="00B95931">
            <w:pPr>
              <w:spacing w:after="0"/>
              <w:ind w:left="27" w:right="27"/>
              <w:textAlignment w:val="baseline"/>
              <w:rPr>
                <w:rFonts w:ascii="Times New Roman" w:hAnsi="Times New Roman"/>
                <w:sz w:val="24"/>
                <w:szCs w:val="24"/>
              </w:rPr>
            </w:pPr>
            <w:r w:rsidRPr="00B0587E">
              <w:rPr>
                <w:rFonts w:ascii="Times New Roman" w:hAnsi="Times New Roman"/>
                <w:sz w:val="24"/>
                <w:szCs w:val="24"/>
              </w:rPr>
              <w:t>1) Уроки физической культуры;</w:t>
            </w:r>
          </w:p>
          <w:p w:rsidR="00AB2B78" w:rsidRPr="00B0587E" w:rsidRDefault="00AB2B78" w:rsidP="00B95931">
            <w:pPr>
              <w:spacing w:after="0"/>
              <w:ind w:left="27" w:right="27"/>
              <w:textAlignment w:val="baseline"/>
              <w:rPr>
                <w:rFonts w:ascii="Times New Roman" w:hAnsi="Times New Roman"/>
                <w:sz w:val="24"/>
                <w:szCs w:val="24"/>
              </w:rPr>
            </w:pPr>
            <w:r w:rsidRPr="00B0587E">
              <w:rPr>
                <w:rFonts w:ascii="Times New Roman" w:hAnsi="Times New Roman"/>
                <w:sz w:val="24"/>
                <w:szCs w:val="24"/>
              </w:rPr>
              <w:t>2) сдача нормативов  ГТО;</w:t>
            </w:r>
          </w:p>
          <w:p w:rsidR="00AB2B78" w:rsidRPr="00B0587E" w:rsidRDefault="00AB2B78" w:rsidP="00B95931">
            <w:pPr>
              <w:spacing w:after="0"/>
              <w:ind w:right="27"/>
              <w:textAlignment w:val="baseline"/>
              <w:rPr>
                <w:rFonts w:ascii="Times New Roman" w:hAnsi="Times New Roman"/>
                <w:sz w:val="24"/>
                <w:szCs w:val="24"/>
              </w:rPr>
            </w:pPr>
            <w:r w:rsidRPr="00B0587E">
              <w:rPr>
                <w:rFonts w:ascii="Times New Roman" w:hAnsi="Times New Roman"/>
                <w:sz w:val="24"/>
                <w:szCs w:val="24"/>
              </w:rPr>
              <w:t>3) гимнастика до занятий;</w:t>
            </w:r>
          </w:p>
          <w:p w:rsidR="00AB2B78" w:rsidRPr="00B0587E" w:rsidRDefault="00AB2B78" w:rsidP="00B95931">
            <w:pPr>
              <w:spacing w:after="0"/>
              <w:ind w:left="27" w:right="27"/>
              <w:textAlignment w:val="baseline"/>
              <w:rPr>
                <w:rFonts w:ascii="Times New Roman" w:hAnsi="Times New Roman"/>
                <w:sz w:val="24"/>
                <w:szCs w:val="24"/>
              </w:rPr>
            </w:pPr>
            <w:r w:rsidRPr="00B0587E">
              <w:rPr>
                <w:rFonts w:ascii="Times New Roman" w:hAnsi="Times New Roman"/>
                <w:sz w:val="24"/>
                <w:szCs w:val="24"/>
              </w:rPr>
              <w:t>4) подвижные перемены;</w:t>
            </w:r>
          </w:p>
          <w:p w:rsidR="00AB2B78" w:rsidRPr="00B0587E" w:rsidRDefault="00AB2B78" w:rsidP="00B95931">
            <w:pPr>
              <w:spacing w:after="0"/>
              <w:ind w:left="27" w:right="27"/>
              <w:textAlignment w:val="baseline"/>
              <w:rPr>
                <w:rFonts w:ascii="Times New Roman" w:hAnsi="Times New Roman"/>
                <w:sz w:val="24"/>
                <w:szCs w:val="24"/>
              </w:rPr>
            </w:pPr>
            <w:r w:rsidRPr="00B0587E">
              <w:rPr>
                <w:rFonts w:ascii="Times New Roman" w:hAnsi="Times New Roman"/>
                <w:sz w:val="24"/>
                <w:szCs w:val="24"/>
              </w:rPr>
              <w:t>5) физкультминутки.</w:t>
            </w:r>
          </w:p>
        </w:tc>
      </w:tr>
      <w:tr w:rsidR="00AB2B78" w:rsidRPr="00B0587E" w:rsidTr="00B95931">
        <w:tc>
          <w:tcPr>
            <w:tcW w:w="2376" w:type="dxa"/>
          </w:tcPr>
          <w:p w:rsidR="00AB2B78" w:rsidRPr="00B0587E" w:rsidRDefault="00AB2B78" w:rsidP="00B95931">
            <w:pPr>
              <w:spacing w:after="0" w:line="299" w:lineRule="atLeast"/>
              <w:textAlignment w:val="baseline"/>
              <w:rPr>
                <w:rFonts w:ascii="Times New Roman" w:hAnsi="Times New Roman"/>
                <w:sz w:val="24"/>
                <w:szCs w:val="24"/>
                <w:bdr w:val="none" w:sz="0" w:space="0" w:color="auto" w:frame="1"/>
              </w:rPr>
            </w:pPr>
            <w:r w:rsidRPr="00B0587E">
              <w:rPr>
                <w:rFonts w:ascii="Times New Roman" w:hAnsi="Times New Roman"/>
                <w:sz w:val="24"/>
                <w:szCs w:val="24"/>
                <w:bdr w:val="none" w:sz="0" w:space="0" w:color="auto" w:frame="1"/>
              </w:rPr>
              <w:t>Образовательное учреждение</w:t>
            </w:r>
          </w:p>
        </w:tc>
        <w:tc>
          <w:tcPr>
            <w:tcW w:w="3119" w:type="dxa"/>
          </w:tcPr>
          <w:p w:rsidR="00AB2B78" w:rsidRPr="00B0587E" w:rsidRDefault="00AB2B78" w:rsidP="00B95931">
            <w:pPr>
              <w:spacing w:line="299" w:lineRule="atLeast"/>
              <w:textAlignment w:val="baseline"/>
              <w:rPr>
                <w:rFonts w:ascii="Times New Roman" w:hAnsi="Times New Roman"/>
                <w:sz w:val="24"/>
                <w:szCs w:val="24"/>
                <w:bdr w:val="none" w:sz="0" w:space="0" w:color="auto" w:frame="1"/>
              </w:rPr>
            </w:pPr>
            <w:r w:rsidRPr="00B0587E">
              <w:rPr>
                <w:rFonts w:ascii="Times New Roman" w:hAnsi="Times New Roman"/>
                <w:sz w:val="24"/>
                <w:szCs w:val="24"/>
                <w:bdr w:val="none" w:sz="0" w:space="0" w:color="auto" w:frame="1"/>
              </w:rPr>
              <w:t xml:space="preserve"> Организация внеурочной деятельности</w:t>
            </w:r>
          </w:p>
        </w:tc>
        <w:tc>
          <w:tcPr>
            <w:tcW w:w="4076" w:type="dxa"/>
          </w:tcPr>
          <w:p w:rsidR="00AB2B78" w:rsidRPr="00B0587E" w:rsidRDefault="00AB2B78" w:rsidP="00B95931">
            <w:pPr>
              <w:spacing w:line="299" w:lineRule="atLeast"/>
              <w:textAlignment w:val="baseline"/>
              <w:rPr>
                <w:rFonts w:ascii="Times New Roman" w:hAnsi="Times New Roman"/>
                <w:sz w:val="24"/>
                <w:szCs w:val="24"/>
                <w:bdr w:val="none" w:sz="0" w:space="0" w:color="auto" w:frame="1"/>
              </w:rPr>
            </w:pPr>
            <w:r w:rsidRPr="00B0587E">
              <w:rPr>
                <w:rFonts w:ascii="Times New Roman" w:hAnsi="Times New Roman"/>
                <w:sz w:val="24"/>
                <w:szCs w:val="24"/>
              </w:rPr>
              <w:t>Прогулки, спортивно-оздоровительные часы, соревнования «Веселые старты», физкультурные праздники, занятия по программе ОФП «Бегай, прыгай и играй!», «Дни здоровья».</w:t>
            </w:r>
          </w:p>
        </w:tc>
      </w:tr>
      <w:tr w:rsidR="00AB2B78" w:rsidRPr="00B0587E" w:rsidTr="00B95931">
        <w:tc>
          <w:tcPr>
            <w:tcW w:w="2376" w:type="dxa"/>
          </w:tcPr>
          <w:p w:rsidR="00AB2B78" w:rsidRPr="00B0587E" w:rsidRDefault="00AB2B78" w:rsidP="00446206">
            <w:pPr>
              <w:spacing w:after="0" w:line="299" w:lineRule="atLeast"/>
              <w:textAlignment w:val="baseline"/>
              <w:rPr>
                <w:rFonts w:ascii="Times New Roman" w:hAnsi="Times New Roman"/>
                <w:sz w:val="24"/>
                <w:szCs w:val="24"/>
                <w:bdr w:val="none" w:sz="0" w:space="0" w:color="auto" w:frame="1"/>
              </w:rPr>
            </w:pPr>
            <w:r w:rsidRPr="00B0587E">
              <w:rPr>
                <w:rFonts w:ascii="Times New Roman" w:hAnsi="Times New Roman"/>
                <w:sz w:val="24"/>
                <w:szCs w:val="24"/>
                <w:bdr w:val="none" w:sz="0" w:space="0" w:color="auto" w:frame="1"/>
              </w:rPr>
              <w:t>Семья</w:t>
            </w:r>
          </w:p>
        </w:tc>
        <w:tc>
          <w:tcPr>
            <w:tcW w:w="3119" w:type="dxa"/>
          </w:tcPr>
          <w:p w:rsidR="00AB2B78" w:rsidRPr="00B0587E" w:rsidRDefault="00AB2B78" w:rsidP="00446206">
            <w:pPr>
              <w:spacing w:after="0" w:line="299" w:lineRule="atLeast"/>
              <w:textAlignment w:val="baseline"/>
              <w:rPr>
                <w:rFonts w:ascii="Times New Roman" w:hAnsi="Times New Roman"/>
                <w:sz w:val="24"/>
                <w:szCs w:val="24"/>
                <w:bdr w:val="none" w:sz="0" w:space="0" w:color="auto" w:frame="1"/>
              </w:rPr>
            </w:pPr>
            <w:r w:rsidRPr="00B0587E">
              <w:rPr>
                <w:rFonts w:ascii="Times New Roman" w:hAnsi="Times New Roman"/>
                <w:sz w:val="24"/>
                <w:szCs w:val="24"/>
                <w:bdr w:val="none" w:sz="0" w:space="0" w:color="auto" w:frame="1"/>
              </w:rPr>
              <w:t>Вторая половина дня. Выходные дни.</w:t>
            </w:r>
          </w:p>
        </w:tc>
        <w:tc>
          <w:tcPr>
            <w:tcW w:w="4076" w:type="dxa"/>
            <w:vAlign w:val="bottom"/>
          </w:tcPr>
          <w:p w:rsidR="00AB2B78" w:rsidRPr="00B0587E" w:rsidRDefault="00AB2B78" w:rsidP="00446206">
            <w:pPr>
              <w:spacing w:after="0"/>
              <w:ind w:right="27"/>
              <w:textAlignment w:val="baseline"/>
              <w:rPr>
                <w:rFonts w:ascii="Times New Roman" w:hAnsi="Times New Roman"/>
                <w:sz w:val="24"/>
                <w:szCs w:val="24"/>
              </w:rPr>
            </w:pPr>
            <w:r w:rsidRPr="00B0587E">
              <w:rPr>
                <w:rFonts w:ascii="Times New Roman" w:hAnsi="Times New Roman"/>
                <w:sz w:val="24"/>
                <w:szCs w:val="24"/>
              </w:rPr>
              <w:t>Прогулки совместно со взрослыми или самостоятельная двигательная деятельность. Спортивные семейные праздники в лицее.</w:t>
            </w:r>
          </w:p>
        </w:tc>
      </w:tr>
      <w:tr w:rsidR="00AB2B78" w:rsidRPr="00B0587E" w:rsidTr="00B95931">
        <w:tc>
          <w:tcPr>
            <w:tcW w:w="2376" w:type="dxa"/>
          </w:tcPr>
          <w:p w:rsidR="00AB2B78" w:rsidRPr="00B0587E" w:rsidRDefault="00AB2B78" w:rsidP="00446206">
            <w:pPr>
              <w:spacing w:after="0" w:line="240" w:lineRule="auto"/>
              <w:textAlignment w:val="baseline"/>
              <w:rPr>
                <w:rFonts w:ascii="Times New Roman" w:hAnsi="Times New Roman"/>
                <w:sz w:val="24"/>
                <w:szCs w:val="24"/>
                <w:bdr w:val="none" w:sz="0" w:space="0" w:color="auto" w:frame="1"/>
              </w:rPr>
            </w:pPr>
            <w:r w:rsidRPr="00B0587E">
              <w:rPr>
                <w:rFonts w:ascii="Times New Roman" w:hAnsi="Times New Roman"/>
                <w:sz w:val="24"/>
                <w:szCs w:val="24"/>
                <w:bdr w:val="none" w:sz="0" w:space="0" w:color="auto" w:frame="1"/>
              </w:rPr>
              <w:t>Учреждения дополнительного образования</w:t>
            </w:r>
          </w:p>
        </w:tc>
        <w:tc>
          <w:tcPr>
            <w:tcW w:w="3119" w:type="dxa"/>
          </w:tcPr>
          <w:p w:rsidR="00AB2B78" w:rsidRPr="00B0587E" w:rsidRDefault="00AB2B78" w:rsidP="00446206">
            <w:pPr>
              <w:spacing w:line="240" w:lineRule="auto"/>
              <w:textAlignment w:val="baseline"/>
              <w:rPr>
                <w:rFonts w:ascii="Times New Roman" w:hAnsi="Times New Roman"/>
                <w:sz w:val="24"/>
                <w:szCs w:val="24"/>
                <w:bdr w:val="none" w:sz="0" w:space="0" w:color="auto" w:frame="1"/>
              </w:rPr>
            </w:pPr>
            <w:r w:rsidRPr="00B0587E">
              <w:rPr>
                <w:rFonts w:ascii="Times New Roman" w:hAnsi="Times New Roman"/>
                <w:sz w:val="24"/>
                <w:szCs w:val="24"/>
                <w:bdr w:val="none" w:sz="0" w:space="0" w:color="auto" w:frame="1"/>
              </w:rPr>
              <w:t>В зависимости от расписания уроков: первая или вторая половина дня.</w:t>
            </w:r>
          </w:p>
        </w:tc>
        <w:tc>
          <w:tcPr>
            <w:tcW w:w="4076" w:type="dxa"/>
            <w:vAlign w:val="bottom"/>
          </w:tcPr>
          <w:p w:rsidR="00AB2B78" w:rsidRPr="00B0587E" w:rsidRDefault="00AB2B78" w:rsidP="00446206">
            <w:pPr>
              <w:spacing w:after="0"/>
              <w:ind w:right="27"/>
              <w:textAlignment w:val="baseline"/>
              <w:rPr>
                <w:rFonts w:ascii="Times New Roman" w:hAnsi="Times New Roman"/>
                <w:sz w:val="24"/>
                <w:szCs w:val="24"/>
              </w:rPr>
            </w:pPr>
            <w:r w:rsidRPr="00B0587E">
              <w:rPr>
                <w:rFonts w:ascii="Times New Roman" w:hAnsi="Times New Roman"/>
                <w:sz w:val="24"/>
                <w:szCs w:val="24"/>
              </w:rPr>
              <w:t>Детские спортивные секции.</w:t>
            </w:r>
          </w:p>
        </w:tc>
      </w:tr>
      <w:tr w:rsidR="00AB2B78" w:rsidRPr="00B0587E" w:rsidTr="00B95931">
        <w:tc>
          <w:tcPr>
            <w:tcW w:w="2376" w:type="dxa"/>
          </w:tcPr>
          <w:p w:rsidR="00AB2B78" w:rsidRPr="00B0587E" w:rsidRDefault="00AB2B78" w:rsidP="00B95931">
            <w:pPr>
              <w:spacing w:after="0" w:line="299" w:lineRule="atLeast"/>
              <w:textAlignment w:val="baseline"/>
              <w:rPr>
                <w:rFonts w:ascii="Times New Roman" w:hAnsi="Times New Roman"/>
                <w:sz w:val="24"/>
                <w:szCs w:val="24"/>
                <w:bdr w:val="none" w:sz="0" w:space="0" w:color="auto" w:frame="1"/>
              </w:rPr>
            </w:pPr>
            <w:r w:rsidRPr="00B0587E">
              <w:rPr>
                <w:rFonts w:ascii="Times New Roman" w:hAnsi="Times New Roman"/>
                <w:sz w:val="24"/>
                <w:szCs w:val="24"/>
                <w:bdr w:val="none" w:sz="0" w:space="0" w:color="auto" w:frame="1"/>
              </w:rPr>
              <w:t>Школьный летний оздоровительный лагерь</w:t>
            </w:r>
          </w:p>
        </w:tc>
        <w:tc>
          <w:tcPr>
            <w:tcW w:w="3119" w:type="dxa"/>
          </w:tcPr>
          <w:p w:rsidR="00AB2B78" w:rsidRPr="00B0587E" w:rsidRDefault="00AB2B78" w:rsidP="00B95931">
            <w:pPr>
              <w:spacing w:line="299" w:lineRule="atLeast"/>
              <w:textAlignment w:val="baseline"/>
              <w:rPr>
                <w:rFonts w:ascii="Times New Roman" w:hAnsi="Times New Roman"/>
                <w:sz w:val="24"/>
                <w:szCs w:val="24"/>
                <w:bdr w:val="none" w:sz="0" w:space="0" w:color="auto" w:frame="1"/>
              </w:rPr>
            </w:pPr>
            <w:r w:rsidRPr="00B0587E">
              <w:rPr>
                <w:rFonts w:ascii="Times New Roman" w:hAnsi="Times New Roman"/>
                <w:sz w:val="24"/>
                <w:szCs w:val="24"/>
                <w:bdr w:val="none" w:sz="0" w:space="0" w:color="auto" w:frame="1"/>
              </w:rPr>
              <w:t>Каникулы</w:t>
            </w:r>
          </w:p>
        </w:tc>
        <w:tc>
          <w:tcPr>
            <w:tcW w:w="4076" w:type="dxa"/>
            <w:vAlign w:val="bottom"/>
          </w:tcPr>
          <w:p w:rsidR="00AB2B78" w:rsidRPr="00B0587E" w:rsidRDefault="00AB2B78" w:rsidP="00B95931">
            <w:pPr>
              <w:spacing w:after="136"/>
              <w:ind w:left="27" w:right="27"/>
              <w:textAlignment w:val="baseline"/>
              <w:rPr>
                <w:rFonts w:ascii="Times New Roman" w:hAnsi="Times New Roman"/>
                <w:sz w:val="24"/>
                <w:szCs w:val="24"/>
              </w:rPr>
            </w:pPr>
            <w:r w:rsidRPr="00B0587E">
              <w:rPr>
                <w:rFonts w:ascii="Times New Roman" w:hAnsi="Times New Roman"/>
                <w:sz w:val="24"/>
                <w:szCs w:val="24"/>
              </w:rPr>
              <w:t>Разные виды спортивно-оздоровительной деятельности в соответствии с программой работы лагеря.</w:t>
            </w:r>
          </w:p>
        </w:tc>
      </w:tr>
    </w:tbl>
    <w:p w:rsidR="00C537CF" w:rsidRDefault="00C537CF" w:rsidP="00941D81">
      <w:pPr>
        <w:spacing w:after="0" w:line="240" w:lineRule="auto"/>
        <w:rPr>
          <w:rFonts w:ascii="Times New Roman" w:hAnsi="Times New Roman"/>
          <w:b/>
          <w:sz w:val="24"/>
          <w:szCs w:val="24"/>
        </w:rPr>
      </w:pPr>
    </w:p>
    <w:p w:rsidR="00C537CF" w:rsidRDefault="00C537CF" w:rsidP="00AB2B78">
      <w:pPr>
        <w:spacing w:after="0" w:line="240" w:lineRule="auto"/>
        <w:ind w:firstLine="397"/>
        <w:jc w:val="center"/>
        <w:rPr>
          <w:rFonts w:ascii="Times New Roman" w:hAnsi="Times New Roman"/>
          <w:b/>
          <w:sz w:val="24"/>
          <w:szCs w:val="24"/>
        </w:rPr>
      </w:pPr>
    </w:p>
    <w:p w:rsidR="00AB2B78" w:rsidRPr="00F7343D" w:rsidRDefault="00AB2B78" w:rsidP="00AB2B78">
      <w:pPr>
        <w:spacing w:after="0" w:line="240" w:lineRule="auto"/>
        <w:ind w:firstLine="397"/>
        <w:jc w:val="center"/>
        <w:rPr>
          <w:rFonts w:ascii="Times New Roman" w:hAnsi="Times New Roman"/>
          <w:b/>
          <w:sz w:val="24"/>
          <w:szCs w:val="24"/>
        </w:rPr>
      </w:pPr>
      <w:r w:rsidRPr="00F7343D">
        <w:rPr>
          <w:rFonts w:ascii="Times New Roman" w:hAnsi="Times New Roman"/>
          <w:b/>
          <w:sz w:val="24"/>
          <w:szCs w:val="24"/>
        </w:rPr>
        <w:t>4. Реализация курсов внеурочной деятельности, воспитательных мероприятий и программы дополнительного образования</w:t>
      </w:r>
    </w:p>
    <w:p w:rsidR="00AB2B78" w:rsidRPr="00F7343D" w:rsidRDefault="00AB2B78" w:rsidP="00AB2B78">
      <w:pPr>
        <w:pStyle w:val="11"/>
        <w:spacing w:line="276" w:lineRule="auto"/>
        <w:jc w:val="center"/>
        <w:rPr>
          <w:rFonts w:ascii="Times New Roman" w:hAnsi="Times New Roman"/>
          <w:spacing w:val="-9"/>
          <w:sz w:val="24"/>
          <w:szCs w:val="24"/>
        </w:rPr>
      </w:pPr>
    </w:p>
    <w:p w:rsidR="00AB2B78" w:rsidRPr="00E7585F" w:rsidRDefault="00AB2B78" w:rsidP="00AB2B78">
      <w:pPr>
        <w:pStyle w:val="11"/>
        <w:spacing w:line="276" w:lineRule="auto"/>
        <w:jc w:val="both"/>
        <w:rPr>
          <w:rFonts w:ascii="Times New Roman" w:hAnsi="Times New Roman"/>
          <w:b/>
          <w:sz w:val="24"/>
          <w:szCs w:val="24"/>
        </w:rPr>
      </w:pPr>
      <w:r>
        <w:rPr>
          <w:rFonts w:ascii="Times New Roman" w:hAnsi="Times New Roman"/>
          <w:spacing w:val="-9"/>
          <w:sz w:val="24"/>
          <w:szCs w:val="24"/>
        </w:rPr>
        <w:t xml:space="preserve">        </w:t>
      </w:r>
      <w:r w:rsidRPr="00B223DB">
        <w:rPr>
          <w:rFonts w:ascii="Times New Roman" w:hAnsi="Times New Roman"/>
          <w:spacing w:val="-9"/>
          <w:sz w:val="24"/>
          <w:szCs w:val="24"/>
        </w:rPr>
        <w:t xml:space="preserve">  </w:t>
      </w:r>
      <w:r w:rsidRPr="00E7585F">
        <w:rPr>
          <w:rFonts w:ascii="Times New Roman" w:hAnsi="Times New Roman"/>
          <w:spacing w:val="-9"/>
          <w:sz w:val="24"/>
          <w:szCs w:val="24"/>
        </w:rPr>
        <w:t xml:space="preserve">В образовательном пространстве лицея особое место занимают программы внеурочной деятельности, которые направлены на формирование у обучающихся экологической культуры, понимания и принятия ценности здоровья и здорового </w:t>
      </w:r>
      <w:r w:rsidR="00EE7C98">
        <w:rPr>
          <w:rFonts w:ascii="Times New Roman" w:hAnsi="Times New Roman"/>
          <w:spacing w:val="-9"/>
          <w:sz w:val="24"/>
          <w:szCs w:val="24"/>
        </w:rPr>
        <w:t xml:space="preserve">образа жизни. Это программа общефизической подготовки (ОФП) </w:t>
      </w:r>
      <w:r w:rsidRPr="00E7585F">
        <w:rPr>
          <w:rFonts w:ascii="Times New Roman" w:hAnsi="Times New Roman"/>
          <w:spacing w:val="-9"/>
          <w:sz w:val="24"/>
          <w:szCs w:val="24"/>
        </w:rPr>
        <w:t>«Бегай, прыгай и играй!», «Школа маленьких волшебников», «Безопасность на дорогах».</w:t>
      </w:r>
    </w:p>
    <w:p w:rsidR="00AB2B78" w:rsidRPr="00E7585F" w:rsidRDefault="00AB2B78" w:rsidP="00AB2B78">
      <w:pPr>
        <w:pStyle w:val="11"/>
        <w:spacing w:line="276" w:lineRule="auto"/>
        <w:jc w:val="both"/>
        <w:rPr>
          <w:rFonts w:ascii="Times New Roman" w:hAnsi="Times New Roman"/>
          <w:sz w:val="24"/>
          <w:szCs w:val="24"/>
        </w:rPr>
      </w:pPr>
      <w:r w:rsidRPr="00E7585F">
        <w:rPr>
          <w:rFonts w:ascii="Times New Roman" w:hAnsi="Times New Roman"/>
          <w:sz w:val="24"/>
          <w:szCs w:val="24"/>
        </w:rPr>
        <w:t xml:space="preserve">        Цель программы ОФП «Бегай, прыгай и играй!» - активизация процессов психофизиологической адаптации школьников к современному миру.</w:t>
      </w:r>
    </w:p>
    <w:p w:rsidR="00AB2B78" w:rsidRPr="00E7585F" w:rsidRDefault="00AB2B78" w:rsidP="00AB2B78">
      <w:pPr>
        <w:spacing w:after="0"/>
        <w:jc w:val="both"/>
        <w:rPr>
          <w:rFonts w:ascii="Times New Roman" w:hAnsi="Times New Roman"/>
          <w:color w:val="191919"/>
          <w:sz w:val="24"/>
          <w:szCs w:val="24"/>
        </w:rPr>
      </w:pPr>
      <w:r w:rsidRPr="00E7585F">
        <w:rPr>
          <w:rFonts w:ascii="Times New Roman" w:hAnsi="Times New Roman"/>
          <w:sz w:val="24"/>
          <w:szCs w:val="24"/>
        </w:rPr>
        <w:t xml:space="preserve">         </w:t>
      </w:r>
      <w:r w:rsidRPr="00E7585F">
        <w:rPr>
          <w:rFonts w:ascii="Times New Roman" w:hAnsi="Times New Roman"/>
          <w:color w:val="191919"/>
          <w:sz w:val="24"/>
          <w:szCs w:val="24"/>
        </w:rPr>
        <w:t>Цель программы «Школа маленьких волшебников»</w:t>
      </w:r>
      <w:r w:rsidRPr="00E7585F">
        <w:rPr>
          <w:rFonts w:ascii="Times New Roman" w:hAnsi="Times New Roman"/>
          <w:b/>
          <w:color w:val="191919"/>
          <w:sz w:val="24"/>
          <w:szCs w:val="24"/>
        </w:rPr>
        <w:t xml:space="preserve">  </w:t>
      </w:r>
      <w:r w:rsidRPr="00E7585F">
        <w:rPr>
          <w:rFonts w:ascii="Times New Roman" w:hAnsi="Times New Roman"/>
          <w:color w:val="191919"/>
          <w:sz w:val="24"/>
          <w:szCs w:val="24"/>
        </w:rPr>
        <w:t xml:space="preserve"> — формирование у детей нравственных ориентиров при построении деятельности, общения и взаимоотношений, а также основ мировоззрения и самовоспитания.</w:t>
      </w:r>
    </w:p>
    <w:p w:rsidR="00AB2B78" w:rsidRPr="00E7585F" w:rsidRDefault="00AB2B78" w:rsidP="00C537CF">
      <w:pPr>
        <w:spacing w:after="0"/>
        <w:jc w:val="both"/>
        <w:rPr>
          <w:rFonts w:ascii="Times New Roman" w:hAnsi="Times New Roman"/>
          <w:sz w:val="24"/>
          <w:szCs w:val="24"/>
        </w:rPr>
      </w:pPr>
      <w:r w:rsidRPr="00E7585F">
        <w:rPr>
          <w:rFonts w:ascii="Times New Roman" w:hAnsi="Times New Roman"/>
          <w:color w:val="191919"/>
          <w:sz w:val="24"/>
          <w:szCs w:val="24"/>
        </w:rPr>
        <w:t xml:space="preserve">         Цель программы «Безопасность на дорогах</w:t>
      </w:r>
      <w:r w:rsidRPr="00E7585F">
        <w:rPr>
          <w:rFonts w:ascii="Times New Roman" w:hAnsi="Times New Roman"/>
          <w:b/>
          <w:color w:val="191919"/>
          <w:sz w:val="24"/>
          <w:szCs w:val="24"/>
        </w:rPr>
        <w:t xml:space="preserve"> - </w:t>
      </w:r>
      <w:r w:rsidRPr="00E7585F">
        <w:rPr>
          <w:rFonts w:ascii="Times New Roman" w:hAnsi="Times New Roman"/>
          <w:sz w:val="24"/>
          <w:szCs w:val="24"/>
        </w:rPr>
        <w:t>создание условий для саморазвития, самопознания, самореализации личности; формирование у учащихся потребности в охране жизни и здоровья; обеспечение защиты  здоровья и жизни детей в рамках безопасного образовательного пространства, профилактика детского дорожно-транспортного травматизма. Данная программа рассчитана на 4 года обучения в начальной школе и  является обязательной для младших школьников.</w:t>
      </w:r>
    </w:p>
    <w:p w:rsidR="00AB2B78" w:rsidRPr="00E7585F" w:rsidRDefault="00AB2B78" w:rsidP="00AB2B78">
      <w:pPr>
        <w:tabs>
          <w:tab w:val="left" w:pos="1318"/>
        </w:tabs>
        <w:spacing w:after="0"/>
        <w:jc w:val="both"/>
        <w:rPr>
          <w:sz w:val="24"/>
          <w:szCs w:val="24"/>
        </w:rPr>
      </w:pPr>
      <w:r w:rsidRPr="00E7585F">
        <w:rPr>
          <w:rFonts w:ascii="Times New Roman" w:hAnsi="Times New Roman"/>
          <w:b/>
          <w:sz w:val="24"/>
          <w:szCs w:val="24"/>
        </w:rPr>
        <w:t xml:space="preserve">     </w:t>
      </w:r>
    </w:p>
    <w:p w:rsidR="00AB2B78" w:rsidRDefault="00AB2B78" w:rsidP="00AB2B78">
      <w:pPr>
        <w:spacing w:after="0"/>
        <w:ind w:firstLine="720"/>
        <w:jc w:val="center"/>
        <w:rPr>
          <w:rFonts w:ascii="Times New Roman" w:hAnsi="Times New Roman"/>
          <w:b/>
          <w:i/>
          <w:sz w:val="24"/>
          <w:szCs w:val="24"/>
        </w:rPr>
      </w:pPr>
      <w:r>
        <w:rPr>
          <w:rFonts w:ascii="Times New Roman" w:hAnsi="Times New Roman"/>
          <w:b/>
          <w:i/>
          <w:sz w:val="24"/>
          <w:szCs w:val="24"/>
        </w:rPr>
        <w:t xml:space="preserve"> </w:t>
      </w:r>
    </w:p>
    <w:p w:rsidR="00AB2B78" w:rsidRDefault="00AB2B78" w:rsidP="00AB2B78">
      <w:pPr>
        <w:spacing w:after="0"/>
        <w:ind w:firstLine="720"/>
        <w:jc w:val="center"/>
        <w:rPr>
          <w:rFonts w:ascii="Times New Roman" w:hAnsi="Times New Roman"/>
          <w:b/>
          <w:i/>
          <w:sz w:val="24"/>
          <w:szCs w:val="24"/>
        </w:rPr>
      </w:pPr>
      <w:r w:rsidRPr="00B0587E">
        <w:rPr>
          <w:rFonts w:ascii="Times New Roman" w:hAnsi="Times New Roman"/>
          <w:b/>
          <w:i/>
          <w:sz w:val="24"/>
          <w:szCs w:val="24"/>
        </w:rPr>
        <w:t xml:space="preserve">Профилактическая работа с учащимися организована </w:t>
      </w:r>
    </w:p>
    <w:p w:rsidR="00AB2B78" w:rsidRPr="00B0587E" w:rsidRDefault="00AB2B78" w:rsidP="00AB2B78">
      <w:pPr>
        <w:spacing w:after="0"/>
        <w:ind w:firstLine="720"/>
        <w:jc w:val="center"/>
        <w:rPr>
          <w:rFonts w:ascii="Times New Roman" w:hAnsi="Times New Roman"/>
          <w:b/>
          <w:i/>
          <w:sz w:val="24"/>
          <w:szCs w:val="24"/>
        </w:rPr>
      </w:pPr>
      <w:r w:rsidRPr="00B0587E">
        <w:rPr>
          <w:rFonts w:ascii="Times New Roman" w:hAnsi="Times New Roman"/>
          <w:b/>
          <w:i/>
          <w:sz w:val="24"/>
          <w:szCs w:val="24"/>
        </w:rPr>
        <w:t>по следующим направлениям: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AB2B78" w:rsidRPr="00FD6A2D" w:rsidTr="00B95931">
        <w:tc>
          <w:tcPr>
            <w:tcW w:w="3190" w:type="dxa"/>
          </w:tcPr>
          <w:p w:rsidR="00AB2B78" w:rsidRPr="00FD6A2D" w:rsidRDefault="00AB2B78" w:rsidP="00B95931">
            <w:pPr>
              <w:jc w:val="center"/>
              <w:rPr>
                <w:rFonts w:ascii="Times New Roman" w:hAnsi="Times New Roman"/>
                <w:b/>
                <w:sz w:val="24"/>
                <w:szCs w:val="24"/>
              </w:rPr>
            </w:pPr>
            <w:r w:rsidRPr="00FD6A2D">
              <w:rPr>
                <w:rFonts w:ascii="Times New Roman" w:hAnsi="Times New Roman"/>
                <w:b/>
                <w:sz w:val="24"/>
                <w:szCs w:val="24"/>
              </w:rPr>
              <w:t>Направление</w:t>
            </w:r>
          </w:p>
        </w:tc>
        <w:tc>
          <w:tcPr>
            <w:tcW w:w="3190" w:type="dxa"/>
          </w:tcPr>
          <w:p w:rsidR="00AB2B78" w:rsidRPr="00FD6A2D" w:rsidRDefault="00AB2B78" w:rsidP="00B95931">
            <w:pPr>
              <w:jc w:val="center"/>
              <w:rPr>
                <w:rFonts w:ascii="Times New Roman" w:hAnsi="Times New Roman"/>
                <w:b/>
                <w:sz w:val="24"/>
                <w:szCs w:val="24"/>
              </w:rPr>
            </w:pPr>
            <w:r>
              <w:rPr>
                <w:rFonts w:ascii="Times New Roman" w:hAnsi="Times New Roman"/>
                <w:b/>
                <w:sz w:val="24"/>
                <w:szCs w:val="24"/>
              </w:rPr>
              <w:t>Сроки</w:t>
            </w:r>
          </w:p>
        </w:tc>
        <w:tc>
          <w:tcPr>
            <w:tcW w:w="3191" w:type="dxa"/>
          </w:tcPr>
          <w:p w:rsidR="00AB2B78" w:rsidRPr="00FD6A2D" w:rsidRDefault="00AB2B78" w:rsidP="00B95931">
            <w:pPr>
              <w:jc w:val="center"/>
              <w:rPr>
                <w:rFonts w:ascii="Times New Roman" w:hAnsi="Times New Roman"/>
                <w:b/>
                <w:sz w:val="24"/>
                <w:szCs w:val="24"/>
              </w:rPr>
            </w:pPr>
            <w:r w:rsidRPr="00FD6A2D">
              <w:rPr>
                <w:rFonts w:ascii="Times New Roman" w:hAnsi="Times New Roman"/>
                <w:b/>
                <w:sz w:val="24"/>
                <w:szCs w:val="24"/>
              </w:rPr>
              <w:t>Ответственные</w:t>
            </w:r>
          </w:p>
        </w:tc>
      </w:tr>
      <w:tr w:rsidR="00AB2B78" w:rsidRPr="00FD6A2D" w:rsidTr="00B95931">
        <w:tc>
          <w:tcPr>
            <w:tcW w:w="3190" w:type="dxa"/>
          </w:tcPr>
          <w:p w:rsidR="00AB2B78" w:rsidRPr="00DE723E" w:rsidRDefault="00AB2B78" w:rsidP="00B95931">
            <w:pPr>
              <w:spacing w:line="240" w:lineRule="auto"/>
              <w:rPr>
                <w:rFonts w:ascii="Times New Roman" w:hAnsi="Times New Roman"/>
                <w:b/>
                <w:sz w:val="24"/>
                <w:szCs w:val="24"/>
              </w:rPr>
            </w:pPr>
            <w:r w:rsidRPr="00DE723E">
              <w:rPr>
                <w:rFonts w:ascii="Times New Roman" w:hAnsi="Times New Roman"/>
                <w:b/>
                <w:sz w:val="24"/>
                <w:szCs w:val="24"/>
              </w:rPr>
              <w:t>Профилактика заболеваний:</w:t>
            </w:r>
          </w:p>
          <w:p w:rsidR="00AB2B78" w:rsidRPr="00FD6A2D" w:rsidRDefault="00AB2B78" w:rsidP="00B95931">
            <w:pPr>
              <w:spacing w:line="240" w:lineRule="auto"/>
              <w:rPr>
                <w:rFonts w:ascii="Times New Roman" w:hAnsi="Times New Roman"/>
                <w:sz w:val="24"/>
                <w:szCs w:val="24"/>
              </w:rPr>
            </w:pPr>
            <w:r w:rsidRPr="00FD6A2D">
              <w:rPr>
                <w:rFonts w:ascii="Times New Roman" w:hAnsi="Times New Roman"/>
                <w:sz w:val="24"/>
                <w:szCs w:val="24"/>
              </w:rPr>
              <w:t xml:space="preserve">- </w:t>
            </w:r>
            <w:r>
              <w:rPr>
                <w:rFonts w:ascii="Times New Roman" w:hAnsi="Times New Roman"/>
                <w:sz w:val="24"/>
                <w:szCs w:val="24"/>
              </w:rPr>
              <w:t>профилактика и коррекция зрения:</w:t>
            </w:r>
            <w:r w:rsidRPr="00FD6A2D">
              <w:rPr>
                <w:rFonts w:ascii="Times New Roman" w:hAnsi="Times New Roman"/>
                <w:sz w:val="24"/>
                <w:szCs w:val="24"/>
              </w:rPr>
              <w:t xml:space="preserve"> </w:t>
            </w:r>
            <w:r>
              <w:rPr>
                <w:rFonts w:ascii="Times New Roman" w:hAnsi="Times New Roman"/>
                <w:sz w:val="24"/>
                <w:szCs w:val="24"/>
              </w:rPr>
              <w:t>з</w:t>
            </w:r>
            <w:r w:rsidRPr="00FD6A2D">
              <w:rPr>
                <w:rFonts w:ascii="Times New Roman" w:hAnsi="Times New Roman"/>
                <w:sz w:val="24"/>
                <w:szCs w:val="24"/>
              </w:rPr>
              <w:t>арядка для глаз во время уроков;</w:t>
            </w:r>
          </w:p>
          <w:p w:rsidR="00AB2B78" w:rsidRPr="00FD6A2D" w:rsidRDefault="00AB2B78" w:rsidP="00B95931">
            <w:pPr>
              <w:spacing w:line="240" w:lineRule="auto"/>
              <w:rPr>
                <w:rFonts w:ascii="Times New Roman" w:hAnsi="Times New Roman"/>
                <w:sz w:val="24"/>
                <w:szCs w:val="24"/>
              </w:rPr>
            </w:pPr>
            <w:r w:rsidRPr="00FD6A2D">
              <w:rPr>
                <w:rFonts w:ascii="Times New Roman" w:hAnsi="Times New Roman"/>
                <w:sz w:val="24"/>
                <w:szCs w:val="24"/>
              </w:rPr>
              <w:t xml:space="preserve"> - профилакти</w:t>
            </w:r>
            <w:r>
              <w:rPr>
                <w:rFonts w:ascii="Times New Roman" w:hAnsi="Times New Roman"/>
                <w:sz w:val="24"/>
                <w:szCs w:val="24"/>
              </w:rPr>
              <w:t>ка и коррекция нарушений осанки: ф</w:t>
            </w:r>
            <w:r w:rsidRPr="00FD6A2D">
              <w:rPr>
                <w:rFonts w:ascii="Times New Roman" w:hAnsi="Times New Roman"/>
                <w:sz w:val="24"/>
                <w:szCs w:val="24"/>
              </w:rPr>
              <w:t>изкультминутки  на уроках</w:t>
            </w:r>
          </w:p>
          <w:p w:rsidR="00AB2B78" w:rsidRPr="00FD6A2D" w:rsidRDefault="00AB2B78" w:rsidP="00B95931">
            <w:pPr>
              <w:spacing w:line="240" w:lineRule="auto"/>
              <w:rPr>
                <w:rFonts w:ascii="Times New Roman" w:hAnsi="Times New Roman"/>
                <w:sz w:val="24"/>
                <w:szCs w:val="24"/>
              </w:rPr>
            </w:pPr>
            <w:r w:rsidRPr="00FD6A2D">
              <w:rPr>
                <w:rFonts w:ascii="Times New Roman" w:hAnsi="Times New Roman"/>
                <w:sz w:val="24"/>
                <w:szCs w:val="24"/>
              </w:rPr>
              <w:t>- медицинский профилактический осмотр учащихся;</w:t>
            </w:r>
          </w:p>
          <w:p w:rsidR="00AB2B78" w:rsidRPr="00FD6A2D" w:rsidRDefault="00AB2B78" w:rsidP="00B95931">
            <w:pPr>
              <w:spacing w:line="240" w:lineRule="auto"/>
              <w:rPr>
                <w:rFonts w:ascii="Times New Roman" w:hAnsi="Times New Roman"/>
                <w:sz w:val="24"/>
                <w:szCs w:val="24"/>
              </w:rPr>
            </w:pPr>
            <w:r w:rsidRPr="00FD6A2D">
              <w:rPr>
                <w:rFonts w:ascii="Times New Roman" w:hAnsi="Times New Roman"/>
                <w:sz w:val="24"/>
                <w:szCs w:val="24"/>
              </w:rPr>
              <w:t>- проведение плановых прививок;</w:t>
            </w:r>
          </w:p>
          <w:p w:rsidR="00AB2B78" w:rsidRPr="00FD6A2D" w:rsidRDefault="00AB2B78" w:rsidP="00B95931">
            <w:pPr>
              <w:spacing w:line="240" w:lineRule="auto"/>
              <w:rPr>
                <w:rFonts w:ascii="Times New Roman" w:hAnsi="Times New Roman"/>
                <w:sz w:val="24"/>
                <w:szCs w:val="24"/>
              </w:rPr>
            </w:pPr>
            <w:r w:rsidRPr="00FD6A2D">
              <w:rPr>
                <w:rFonts w:ascii="Times New Roman" w:hAnsi="Times New Roman"/>
                <w:sz w:val="24"/>
                <w:szCs w:val="24"/>
              </w:rPr>
              <w:t>- соблюдение санитарно-гигиенического  противоэпидемического режима;</w:t>
            </w:r>
            <w:r w:rsidRPr="00FD6A2D">
              <w:rPr>
                <w:rFonts w:ascii="Times New Roman" w:hAnsi="Times New Roman"/>
                <w:sz w:val="24"/>
                <w:szCs w:val="24"/>
              </w:rPr>
              <w:br/>
              <w:t xml:space="preserve"> - организация </w:t>
            </w:r>
            <w:r w:rsidRPr="00FD6A2D">
              <w:rPr>
                <w:rFonts w:ascii="Times New Roman" w:hAnsi="Times New Roman"/>
                <w:sz w:val="24"/>
                <w:szCs w:val="24"/>
              </w:rPr>
              <w:lastRenderedPageBreak/>
              <w:t>рационального питания.</w:t>
            </w:r>
          </w:p>
        </w:tc>
        <w:tc>
          <w:tcPr>
            <w:tcW w:w="3190" w:type="dxa"/>
          </w:tcPr>
          <w:p w:rsidR="00AB2B78" w:rsidRPr="00FD6A2D" w:rsidRDefault="00AB2B78" w:rsidP="00B95931">
            <w:pPr>
              <w:spacing w:line="240" w:lineRule="auto"/>
              <w:rPr>
                <w:rFonts w:ascii="Times New Roman" w:hAnsi="Times New Roman"/>
                <w:sz w:val="24"/>
                <w:szCs w:val="24"/>
              </w:rPr>
            </w:pPr>
          </w:p>
          <w:p w:rsidR="00AB2B78" w:rsidRPr="00FD6A2D" w:rsidRDefault="00AB2B78" w:rsidP="00B95931">
            <w:pPr>
              <w:spacing w:line="240" w:lineRule="auto"/>
              <w:rPr>
                <w:rFonts w:ascii="Times New Roman" w:hAnsi="Times New Roman"/>
                <w:sz w:val="24"/>
                <w:szCs w:val="24"/>
              </w:rPr>
            </w:pPr>
            <w:r>
              <w:rPr>
                <w:rFonts w:ascii="Times New Roman" w:hAnsi="Times New Roman"/>
                <w:sz w:val="24"/>
                <w:szCs w:val="24"/>
              </w:rPr>
              <w:t>ежедневно</w:t>
            </w:r>
          </w:p>
          <w:p w:rsidR="00AB2B78" w:rsidRPr="00FD6A2D" w:rsidRDefault="00AB2B78" w:rsidP="00B95931">
            <w:pPr>
              <w:spacing w:line="240" w:lineRule="auto"/>
              <w:rPr>
                <w:rFonts w:ascii="Times New Roman" w:hAnsi="Times New Roman"/>
                <w:sz w:val="24"/>
                <w:szCs w:val="24"/>
              </w:rPr>
            </w:pPr>
          </w:p>
          <w:p w:rsidR="00AB2B78" w:rsidRPr="00FD6A2D" w:rsidRDefault="00AB2B78" w:rsidP="00B95931">
            <w:pPr>
              <w:spacing w:line="240" w:lineRule="auto"/>
              <w:rPr>
                <w:rFonts w:ascii="Times New Roman" w:hAnsi="Times New Roman"/>
                <w:sz w:val="24"/>
                <w:szCs w:val="24"/>
              </w:rPr>
            </w:pPr>
            <w:r>
              <w:rPr>
                <w:rFonts w:ascii="Times New Roman" w:hAnsi="Times New Roman"/>
                <w:sz w:val="24"/>
                <w:szCs w:val="24"/>
              </w:rPr>
              <w:t>ежедневно</w:t>
            </w:r>
          </w:p>
          <w:p w:rsidR="00AB2B78" w:rsidRDefault="00AB2B78" w:rsidP="00B95931">
            <w:pPr>
              <w:spacing w:line="240" w:lineRule="auto"/>
              <w:rPr>
                <w:rFonts w:ascii="Times New Roman" w:hAnsi="Times New Roman"/>
                <w:sz w:val="24"/>
                <w:szCs w:val="24"/>
              </w:rPr>
            </w:pPr>
          </w:p>
          <w:p w:rsidR="00AB2B78" w:rsidRDefault="00AB2B78" w:rsidP="00B95931">
            <w:pPr>
              <w:spacing w:line="240" w:lineRule="auto"/>
              <w:rPr>
                <w:rFonts w:ascii="Times New Roman" w:hAnsi="Times New Roman"/>
                <w:sz w:val="24"/>
                <w:szCs w:val="24"/>
              </w:rPr>
            </w:pPr>
          </w:p>
          <w:p w:rsidR="00AB2B78" w:rsidRPr="00FD6A2D" w:rsidRDefault="00AB2B78" w:rsidP="00B95931">
            <w:pPr>
              <w:spacing w:line="240" w:lineRule="auto"/>
              <w:rPr>
                <w:rFonts w:ascii="Times New Roman" w:hAnsi="Times New Roman"/>
                <w:sz w:val="24"/>
                <w:szCs w:val="24"/>
              </w:rPr>
            </w:pPr>
            <w:r w:rsidRPr="00FD6A2D">
              <w:rPr>
                <w:rFonts w:ascii="Times New Roman" w:hAnsi="Times New Roman"/>
                <w:sz w:val="24"/>
                <w:szCs w:val="24"/>
              </w:rPr>
              <w:t>1 раз в год</w:t>
            </w:r>
          </w:p>
          <w:p w:rsidR="00AB2B78" w:rsidRDefault="00AB2B78" w:rsidP="00B95931">
            <w:pPr>
              <w:spacing w:line="240" w:lineRule="auto"/>
              <w:rPr>
                <w:rFonts w:ascii="Times New Roman" w:hAnsi="Times New Roman"/>
                <w:sz w:val="24"/>
                <w:szCs w:val="24"/>
              </w:rPr>
            </w:pPr>
          </w:p>
          <w:p w:rsidR="00AB2B78" w:rsidRPr="00FD6A2D" w:rsidRDefault="00AB2B78" w:rsidP="00B95931">
            <w:pPr>
              <w:spacing w:line="240" w:lineRule="auto"/>
              <w:rPr>
                <w:rFonts w:ascii="Times New Roman" w:hAnsi="Times New Roman"/>
                <w:sz w:val="24"/>
                <w:szCs w:val="24"/>
              </w:rPr>
            </w:pPr>
            <w:r w:rsidRPr="00FD6A2D">
              <w:rPr>
                <w:rFonts w:ascii="Times New Roman" w:hAnsi="Times New Roman"/>
                <w:sz w:val="24"/>
                <w:szCs w:val="24"/>
              </w:rPr>
              <w:t>По спец. графику</w:t>
            </w:r>
          </w:p>
          <w:p w:rsidR="00AB2B78" w:rsidRPr="00FD6A2D" w:rsidRDefault="00AB2B78" w:rsidP="00B95931">
            <w:pPr>
              <w:spacing w:line="240" w:lineRule="auto"/>
              <w:rPr>
                <w:rFonts w:ascii="Times New Roman" w:hAnsi="Times New Roman"/>
                <w:sz w:val="24"/>
                <w:szCs w:val="24"/>
              </w:rPr>
            </w:pPr>
          </w:p>
          <w:p w:rsidR="00AB2B78" w:rsidRPr="00FD6A2D" w:rsidRDefault="00AB2B78" w:rsidP="00B95931">
            <w:pPr>
              <w:spacing w:line="240" w:lineRule="auto"/>
              <w:rPr>
                <w:rFonts w:ascii="Times New Roman" w:hAnsi="Times New Roman"/>
                <w:sz w:val="24"/>
                <w:szCs w:val="24"/>
              </w:rPr>
            </w:pPr>
            <w:r w:rsidRPr="00FD6A2D">
              <w:rPr>
                <w:rFonts w:ascii="Times New Roman" w:hAnsi="Times New Roman"/>
                <w:sz w:val="24"/>
                <w:szCs w:val="24"/>
              </w:rPr>
              <w:t>В период эпидемии гриппа</w:t>
            </w:r>
          </w:p>
          <w:p w:rsidR="00AB2B78" w:rsidRDefault="00AB2B78" w:rsidP="00B95931">
            <w:pPr>
              <w:spacing w:line="240" w:lineRule="auto"/>
              <w:rPr>
                <w:rFonts w:ascii="Times New Roman" w:hAnsi="Times New Roman"/>
                <w:sz w:val="24"/>
                <w:szCs w:val="24"/>
              </w:rPr>
            </w:pPr>
          </w:p>
          <w:p w:rsidR="00AB2B78" w:rsidRPr="00FD6A2D" w:rsidRDefault="00AB2B78" w:rsidP="00B95931">
            <w:pPr>
              <w:spacing w:line="240" w:lineRule="auto"/>
              <w:rPr>
                <w:rFonts w:ascii="Times New Roman" w:hAnsi="Times New Roman"/>
                <w:sz w:val="24"/>
                <w:szCs w:val="24"/>
              </w:rPr>
            </w:pPr>
            <w:r w:rsidRPr="00FD6A2D">
              <w:rPr>
                <w:rFonts w:ascii="Times New Roman" w:hAnsi="Times New Roman"/>
                <w:sz w:val="24"/>
                <w:szCs w:val="24"/>
              </w:rPr>
              <w:lastRenderedPageBreak/>
              <w:t>В течение учебного года</w:t>
            </w:r>
          </w:p>
        </w:tc>
        <w:tc>
          <w:tcPr>
            <w:tcW w:w="3191" w:type="dxa"/>
          </w:tcPr>
          <w:p w:rsidR="00AB2B78" w:rsidRPr="00FD6A2D" w:rsidRDefault="00AB2B78" w:rsidP="00B95931">
            <w:pPr>
              <w:spacing w:line="240" w:lineRule="auto"/>
              <w:rPr>
                <w:rFonts w:ascii="Times New Roman" w:hAnsi="Times New Roman"/>
                <w:sz w:val="24"/>
                <w:szCs w:val="24"/>
              </w:rPr>
            </w:pPr>
          </w:p>
          <w:p w:rsidR="00AB2B78" w:rsidRPr="00FD6A2D" w:rsidRDefault="00AB2B78" w:rsidP="00B95931">
            <w:pPr>
              <w:spacing w:line="240" w:lineRule="auto"/>
              <w:rPr>
                <w:rFonts w:ascii="Times New Roman" w:hAnsi="Times New Roman"/>
                <w:sz w:val="24"/>
                <w:szCs w:val="24"/>
              </w:rPr>
            </w:pPr>
            <w:r>
              <w:rPr>
                <w:rFonts w:ascii="Times New Roman" w:hAnsi="Times New Roman"/>
                <w:sz w:val="24"/>
                <w:szCs w:val="24"/>
              </w:rPr>
              <w:t>У</w:t>
            </w:r>
            <w:r w:rsidRPr="00FD6A2D">
              <w:rPr>
                <w:rFonts w:ascii="Times New Roman" w:hAnsi="Times New Roman"/>
                <w:sz w:val="24"/>
                <w:szCs w:val="24"/>
              </w:rPr>
              <w:t>чителя</w:t>
            </w:r>
          </w:p>
          <w:p w:rsidR="00AB2B78" w:rsidRDefault="00AB2B78" w:rsidP="00B95931">
            <w:pPr>
              <w:spacing w:line="240" w:lineRule="auto"/>
              <w:rPr>
                <w:rFonts w:ascii="Times New Roman" w:hAnsi="Times New Roman"/>
                <w:sz w:val="24"/>
                <w:szCs w:val="24"/>
              </w:rPr>
            </w:pPr>
          </w:p>
          <w:p w:rsidR="00AB2B78" w:rsidRPr="00FD6A2D" w:rsidRDefault="00AB2B78" w:rsidP="00B95931">
            <w:pPr>
              <w:spacing w:line="240" w:lineRule="auto"/>
              <w:rPr>
                <w:rFonts w:ascii="Times New Roman" w:hAnsi="Times New Roman"/>
                <w:sz w:val="24"/>
                <w:szCs w:val="24"/>
              </w:rPr>
            </w:pPr>
            <w:r>
              <w:rPr>
                <w:rFonts w:ascii="Times New Roman" w:hAnsi="Times New Roman"/>
                <w:sz w:val="24"/>
                <w:szCs w:val="24"/>
              </w:rPr>
              <w:t>У</w:t>
            </w:r>
            <w:r w:rsidRPr="00FD6A2D">
              <w:rPr>
                <w:rFonts w:ascii="Times New Roman" w:hAnsi="Times New Roman"/>
                <w:sz w:val="24"/>
                <w:szCs w:val="24"/>
              </w:rPr>
              <w:t>чителя</w:t>
            </w:r>
          </w:p>
          <w:p w:rsidR="00AB2B78" w:rsidRDefault="00AB2B78" w:rsidP="00B95931">
            <w:pPr>
              <w:spacing w:line="240" w:lineRule="auto"/>
              <w:rPr>
                <w:rFonts w:ascii="Times New Roman" w:hAnsi="Times New Roman"/>
                <w:sz w:val="24"/>
                <w:szCs w:val="24"/>
              </w:rPr>
            </w:pPr>
          </w:p>
          <w:p w:rsidR="00AB2B78" w:rsidRDefault="00AB2B78" w:rsidP="00B95931">
            <w:pPr>
              <w:spacing w:line="240" w:lineRule="auto"/>
              <w:rPr>
                <w:rFonts w:ascii="Times New Roman" w:hAnsi="Times New Roman"/>
                <w:sz w:val="24"/>
                <w:szCs w:val="24"/>
              </w:rPr>
            </w:pPr>
          </w:p>
          <w:p w:rsidR="00AB2B78" w:rsidRPr="00FD6A2D" w:rsidRDefault="00AB2B78" w:rsidP="00B95931">
            <w:pPr>
              <w:spacing w:line="240" w:lineRule="auto"/>
              <w:rPr>
                <w:rFonts w:ascii="Times New Roman" w:hAnsi="Times New Roman"/>
                <w:sz w:val="24"/>
                <w:szCs w:val="24"/>
              </w:rPr>
            </w:pPr>
            <w:r w:rsidRPr="00FD6A2D">
              <w:rPr>
                <w:rFonts w:ascii="Times New Roman" w:hAnsi="Times New Roman"/>
                <w:sz w:val="24"/>
                <w:szCs w:val="24"/>
              </w:rPr>
              <w:t>Врачи  МУЗ ДГБ № 10</w:t>
            </w:r>
          </w:p>
          <w:p w:rsidR="00AB2B78" w:rsidRPr="00FD6A2D" w:rsidRDefault="00AB2B78" w:rsidP="00B95931">
            <w:pPr>
              <w:spacing w:line="240" w:lineRule="auto"/>
              <w:rPr>
                <w:rFonts w:ascii="Times New Roman" w:hAnsi="Times New Roman"/>
                <w:sz w:val="24"/>
                <w:szCs w:val="24"/>
              </w:rPr>
            </w:pPr>
          </w:p>
          <w:p w:rsidR="00AB2B78" w:rsidRPr="00FD6A2D" w:rsidRDefault="00AB2B78" w:rsidP="00B95931">
            <w:pPr>
              <w:spacing w:line="240" w:lineRule="auto"/>
              <w:rPr>
                <w:rFonts w:ascii="Times New Roman" w:hAnsi="Times New Roman"/>
                <w:sz w:val="24"/>
                <w:szCs w:val="24"/>
              </w:rPr>
            </w:pPr>
            <w:r w:rsidRPr="00FD6A2D">
              <w:rPr>
                <w:rFonts w:ascii="Times New Roman" w:hAnsi="Times New Roman"/>
                <w:sz w:val="24"/>
                <w:szCs w:val="24"/>
              </w:rPr>
              <w:t>Медицинский работник</w:t>
            </w:r>
          </w:p>
          <w:p w:rsidR="00AB2B78" w:rsidRPr="00FD6A2D" w:rsidRDefault="00AB2B78" w:rsidP="00B95931">
            <w:pPr>
              <w:spacing w:line="240" w:lineRule="auto"/>
              <w:rPr>
                <w:rFonts w:ascii="Times New Roman" w:hAnsi="Times New Roman"/>
                <w:sz w:val="24"/>
                <w:szCs w:val="24"/>
              </w:rPr>
            </w:pPr>
          </w:p>
          <w:p w:rsidR="00AB2B78" w:rsidRPr="00FD6A2D" w:rsidRDefault="00AB2B78" w:rsidP="00B95931">
            <w:pPr>
              <w:spacing w:line="240" w:lineRule="auto"/>
              <w:rPr>
                <w:rFonts w:ascii="Times New Roman" w:hAnsi="Times New Roman"/>
                <w:sz w:val="24"/>
                <w:szCs w:val="24"/>
              </w:rPr>
            </w:pPr>
            <w:r w:rsidRPr="00FD6A2D">
              <w:rPr>
                <w:rFonts w:ascii="Times New Roman" w:hAnsi="Times New Roman"/>
                <w:sz w:val="24"/>
                <w:szCs w:val="24"/>
              </w:rPr>
              <w:t>Медицинский работник</w:t>
            </w:r>
          </w:p>
          <w:p w:rsidR="00AB2B78" w:rsidRPr="00FD6A2D" w:rsidRDefault="00AB2B78" w:rsidP="00B95931">
            <w:pPr>
              <w:spacing w:line="240" w:lineRule="auto"/>
              <w:rPr>
                <w:rFonts w:ascii="Times New Roman" w:hAnsi="Times New Roman"/>
                <w:sz w:val="24"/>
                <w:szCs w:val="24"/>
              </w:rPr>
            </w:pPr>
          </w:p>
          <w:p w:rsidR="00AB2B78" w:rsidRPr="00FD6A2D" w:rsidRDefault="00AB2B78" w:rsidP="00B95931">
            <w:pPr>
              <w:spacing w:line="240" w:lineRule="auto"/>
              <w:rPr>
                <w:rFonts w:ascii="Times New Roman" w:hAnsi="Times New Roman"/>
                <w:sz w:val="24"/>
                <w:szCs w:val="24"/>
              </w:rPr>
            </w:pPr>
            <w:r w:rsidRPr="00FD6A2D">
              <w:rPr>
                <w:rFonts w:ascii="Times New Roman" w:hAnsi="Times New Roman"/>
                <w:sz w:val="24"/>
                <w:szCs w:val="24"/>
              </w:rPr>
              <w:lastRenderedPageBreak/>
              <w:t>Классные руководители</w:t>
            </w:r>
          </w:p>
        </w:tc>
      </w:tr>
      <w:tr w:rsidR="00AB2B78" w:rsidRPr="00FD6A2D" w:rsidTr="00B95931">
        <w:tc>
          <w:tcPr>
            <w:tcW w:w="3190" w:type="dxa"/>
          </w:tcPr>
          <w:p w:rsidR="00AB2B78" w:rsidRPr="00DE723E" w:rsidRDefault="00AB2B78" w:rsidP="00B95931">
            <w:pPr>
              <w:spacing w:after="0"/>
              <w:rPr>
                <w:rFonts w:ascii="Times New Roman" w:hAnsi="Times New Roman"/>
                <w:b/>
                <w:sz w:val="24"/>
                <w:szCs w:val="24"/>
              </w:rPr>
            </w:pPr>
            <w:r w:rsidRPr="00DE723E">
              <w:rPr>
                <w:rFonts w:ascii="Times New Roman" w:hAnsi="Times New Roman"/>
                <w:b/>
                <w:sz w:val="24"/>
                <w:szCs w:val="24"/>
              </w:rPr>
              <w:lastRenderedPageBreak/>
              <w:t>Профилактика дорожного травматизма:</w:t>
            </w:r>
          </w:p>
          <w:p w:rsidR="00AB2B78" w:rsidRDefault="00AB2B78" w:rsidP="00B95931">
            <w:pPr>
              <w:spacing w:after="0"/>
              <w:rPr>
                <w:rFonts w:ascii="Times New Roman" w:hAnsi="Times New Roman"/>
                <w:sz w:val="24"/>
                <w:szCs w:val="24"/>
              </w:rPr>
            </w:pPr>
            <w:r>
              <w:rPr>
                <w:rFonts w:ascii="Times New Roman" w:hAnsi="Times New Roman"/>
                <w:sz w:val="24"/>
                <w:szCs w:val="24"/>
              </w:rPr>
              <w:t>-</w:t>
            </w:r>
            <w:r w:rsidRPr="00FD6A2D">
              <w:rPr>
                <w:rFonts w:ascii="Times New Roman" w:hAnsi="Times New Roman"/>
                <w:sz w:val="24"/>
                <w:szCs w:val="24"/>
              </w:rPr>
              <w:t xml:space="preserve"> Беседы на уроках</w:t>
            </w:r>
            <w:r>
              <w:rPr>
                <w:rFonts w:ascii="Times New Roman" w:hAnsi="Times New Roman"/>
                <w:sz w:val="24"/>
                <w:szCs w:val="24"/>
              </w:rPr>
              <w:br/>
              <w:t>-</w:t>
            </w:r>
            <w:r w:rsidRPr="00FD6A2D">
              <w:rPr>
                <w:rFonts w:ascii="Times New Roman" w:hAnsi="Times New Roman"/>
                <w:sz w:val="24"/>
                <w:szCs w:val="24"/>
              </w:rPr>
              <w:t xml:space="preserve"> </w:t>
            </w:r>
            <w:r>
              <w:rPr>
                <w:rFonts w:ascii="Times New Roman" w:hAnsi="Times New Roman"/>
                <w:sz w:val="24"/>
                <w:szCs w:val="24"/>
              </w:rPr>
              <w:t>З</w:t>
            </w:r>
            <w:r w:rsidRPr="00FD6A2D">
              <w:rPr>
                <w:rFonts w:ascii="Times New Roman" w:hAnsi="Times New Roman"/>
                <w:sz w:val="24"/>
                <w:szCs w:val="24"/>
              </w:rPr>
              <w:t xml:space="preserve">анятия по программе </w:t>
            </w:r>
            <w:r>
              <w:rPr>
                <w:rFonts w:ascii="Times New Roman" w:hAnsi="Times New Roman"/>
                <w:sz w:val="24"/>
                <w:szCs w:val="24"/>
              </w:rPr>
              <w:t xml:space="preserve">внеурочной деятельности </w:t>
            </w:r>
            <w:r w:rsidRPr="00FD6A2D">
              <w:rPr>
                <w:rFonts w:ascii="Times New Roman" w:hAnsi="Times New Roman"/>
                <w:sz w:val="24"/>
                <w:szCs w:val="24"/>
              </w:rPr>
              <w:t>«Безопасность на дорогах»,</w:t>
            </w:r>
          </w:p>
          <w:p w:rsidR="00AB2B78" w:rsidRDefault="00AB2B78" w:rsidP="00B95931">
            <w:pPr>
              <w:spacing w:after="0"/>
              <w:rPr>
                <w:rFonts w:ascii="Times New Roman" w:hAnsi="Times New Roman"/>
                <w:sz w:val="24"/>
                <w:szCs w:val="24"/>
              </w:rPr>
            </w:pPr>
            <w:r>
              <w:rPr>
                <w:rFonts w:ascii="Times New Roman" w:hAnsi="Times New Roman"/>
                <w:sz w:val="24"/>
                <w:szCs w:val="24"/>
              </w:rPr>
              <w:t>-</w:t>
            </w:r>
            <w:r w:rsidRPr="00FD6A2D">
              <w:rPr>
                <w:rFonts w:ascii="Times New Roman" w:hAnsi="Times New Roman"/>
                <w:sz w:val="24"/>
                <w:szCs w:val="24"/>
              </w:rPr>
              <w:t xml:space="preserve"> практические занятия  по ПДД в школьном дворе на специальной площадке с дорожной разметкой,</w:t>
            </w:r>
          </w:p>
          <w:p w:rsidR="00AB2B78" w:rsidRPr="00FD6A2D" w:rsidRDefault="00AB2B78" w:rsidP="00B95931">
            <w:pPr>
              <w:spacing w:after="0"/>
              <w:rPr>
                <w:rFonts w:ascii="Times New Roman" w:hAnsi="Times New Roman"/>
                <w:sz w:val="24"/>
                <w:szCs w:val="24"/>
              </w:rPr>
            </w:pPr>
            <w:r>
              <w:rPr>
                <w:rFonts w:ascii="Times New Roman" w:hAnsi="Times New Roman"/>
                <w:sz w:val="24"/>
                <w:szCs w:val="24"/>
              </w:rPr>
              <w:t>-</w:t>
            </w:r>
            <w:r w:rsidRPr="00FD6A2D">
              <w:rPr>
                <w:rFonts w:ascii="Times New Roman" w:hAnsi="Times New Roman"/>
                <w:sz w:val="24"/>
                <w:szCs w:val="24"/>
              </w:rPr>
              <w:t xml:space="preserve"> встречи с инспектором ГИБДД.</w:t>
            </w:r>
          </w:p>
        </w:tc>
        <w:tc>
          <w:tcPr>
            <w:tcW w:w="3190" w:type="dxa"/>
          </w:tcPr>
          <w:p w:rsidR="00AB2B78" w:rsidRDefault="00AB2B78" w:rsidP="00B95931">
            <w:pPr>
              <w:rPr>
                <w:rFonts w:ascii="Times New Roman" w:hAnsi="Times New Roman"/>
                <w:sz w:val="24"/>
                <w:szCs w:val="24"/>
              </w:rPr>
            </w:pPr>
          </w:p>
          <w:p w:rsidR="00AB2B78" w:rsidRDefault="00AB2B78" w:rsidP="00B95931">
            <w:pPr>
              <w:rPr>
                <w:rFonts w:ascii="Times New Roman" w:hAnsi="Times New Roman"/>
                <w:sz w:val="24"/>
                <w:szCs w:val="24"/>
              </w:rPr>
            </w:pPr>
            <w:r>
              <w:rPr>
                <w:rFonts w:ascii="Times New Roman" w:hAnsi="Times New Roman"/>
                <w:sz w:val="24"/>
                <w:szCs w:val="24"/>
              </w:rPr>
              <w:t>В течение учебного года</w:t>
            </w:r>
          </w:p>
          <w:p w:rsidR="00AB2B78" w:rsidRDefault="00AB2B78" w:rsidP="00B95931">
            <w:pPr>
              <w:rPr>
                <w:rFonts w:ascii="Times New Roman" w:hAnsi="Times New Roman"/>
                <w:sz w:val="24"/>
                <w:szCs w:val="24"/>
              </w:rPr>
            </w:pPr>
            <w:r>
              <w:rPr>
                <w:rFonts w:ascii="Times New Roman" w:hAnsi="Times New Roman"/>
                <w:sz w:val="24"/>
                <w:szCs w:val="24"/>
              </w:rPr>
              <w:t>В течение учебного года</w:t>
            </w:r>
          </w:p>
          <w:p w:rsidR="00AB2B78" w:rsidRDefault="00AB2B78" w:rsidP="00B95931">
            <w:pPr>
              <w:rPr>
                <w:rFonts w:ascii="Times New Roman" w:hAnsi="Times New Roman"/>
                <w:sz w:val="24"/>
                <w:szCs w:val="24"/>
              </w:rPr>
            </w:pPr>
          </w:p>
          <w:p w:rsidR="00AB2B78" w:rsidRDefault="00AB2B78" w:rsidP="00B95931">
            <w:pPr>
              <w:rPr>
                <w:rFonts w:ascii="Times New Roman" w:hAnsi="Times New Roman"/>
                <w:sz w:val="24"/>
                <w:szCs w:val="24"/>
              </w:rPr>
            </w:pPr>
            <w:r>
              <w:rPr>
                <w:rFonts w:ascii="Times New Roman" w:hAnsi="Times New Roman"/>
                <w:sz w:val="24"/>
                <w:szCs w:val="24"/>
              </w:rPr>
              <w:t>В течение учебного года</w:t>
            </w:r>
          </w:p>
          <w:p w:rsidR="00AB2B78" w:rsidRDefault="00AB2B78" w:rsidP="00B95931">
            <w:pPr>
              <w:rPr>
                <w:rFonts w:ascii="Times New Roman" w:hAnsi="Times New Roman"/>
                <w:sz w:val="24"/>
                <w:szCs w:val="24"/>
              </w:rPr>
            </w:pPr>
          </w:p>
          <w:p w:rsidR="00AB2B78" w:rsidRPr="00DE723E" w:rsidRDefault="00AB2B78" w:rsidP="00B95931">
            <w:pPr>
              <w:rPr>
                <w:rFonts w:ascii="Times New Roman" w:hAnsi="Times New Roman"/>
                <w:sz w:val="24"/>
                <w:szCs w:val="24"/>
              </w:rPr>
            </w:pPr>
            <w:r>
              <w:rPr>
                <w:rFonts w:ascii="Times New Roman" w:hAnsi="Times New Roman"/>
                <w:sz w:val="24"/>
                <w:szCs w:val="24"/>
              </w:rPr>
              <w:t>В течение учебного года</w:t>
            </w:r>
          </w:p>
        </w:tc>
        <w:tc>
          <w:tcPr>
            <w:tcW w:w="3191" w:type="dxa"/>
          </w:tcPr>
          <w:p w:rsidR="00AB2B78" w:rsidRDefault="00AB2B78" w:rsidP="00B95931">
            <w:pPr>
              <w:rPr>
                <w:rFonts w:ascii="Times New Roman" w:hAnsi="Times New Roman"/>
                <w:sz w:val="24"/>
                <w:szCs w:val="24"/>
              </w:rPr>
            </w:pPr>
          </w:p>
          <w:p w:rsidR="00AB2B78" w:rsidRPr="00FD6A2D" w:rsidRDefault="00AB2B78" w:rsidP="00B95931">
            <w:pPr>
              <w:rPr>
                <w:rFonts w:ascii="Times New Roman" w:hAnsi="Times New Roman"/>
                <w:sz w:val="24"/>
                <w:szCs w:val="24"/>
              </w:rPr>
            </w:pPr>
            <w:r>
              <w:rPr>
                <w:rFonts w:ascii="Times New Roman" w:hAnsi="Times New Roman"/>
                <w:sz w:val="24"/>
                <w:szCs w:val="24"/>
              </w:rPr>
              <w:t>Учителя</w:t>
            </w:r>
            <w:r w:rsidRPr="00FD6A2D">
              <w:rPr>
                <w:rFonts w:ascii="Times New Roman" w:hAnsi="Times New Roman"/>
                <w:sz w:val="24"/>
                <w:szCs w:val="24"/>
              </w:rPr>
              <w:t xml:space="preserve"> </w:t>
            </w:r>
          </w:p>
          <w:p w:rsidR="00AB2B78" w:rsidRDefault="00AB2B78" w:rsidP="00B95931">
            <w:pPr>
              <w:rPr>
                <w:rFonts w:ascii="Times New Roman" w:hAnsi="Times New Roman"/>
                <w:sz w:val="24"/>
                <w:szCs w:val="24"/>
              </w:rPr>
            </w:pPr>
            <w:r>
              <w:rPr>
                <w:rFonts w:ascii="Times New Roman" w:hAnsi="Times New Roman"/>
                <w:sz w:val="24"/>
                <w:szCs w:val="24"/>
              </w:rPr>
              <w:t>Учителя</w:t>
            </w:r>
          </w:p>
          <w:p w:rsidR="00AB2B78" w:rsidRDefault="00AB2B78" w:rsidP="00B95931">
            <w:pPr>
              <w:rPr>
                <w:rFonts w:ascii="Times New Roman" w:hAnsi="Times New Roman"/>
                <w:sz w:val="24"/>
                <w:szCs w:val="24"/>
              </w:rPr>
            </w:pPr>
          </w:p>
          <w:p w:rsidR="00AB2B78" w:rsidRDefault="00AB2B78" w:rsidP="00B95931">
            <w:pPr>
              <w:rPr>
                <w:rFonts w:ascii="Times New Roman" w:hAnsi="Times New Roman"/>
                <w:sz w:val="24"/>
                <w:szCs w:val="24"/>
              </w:rPr>
            </w:pPr>
            <w:r>
              <w:rPr>
                <w:rFonts w:ascii="Times New Roman" w:hAnsi="Times New Roman"/>
                <w:sz w:val="24"/>
                <w:szCs w:val="24"/>
              </w:rPr>
              <w:t>Учителя</w:t>
            </w:r>
          </w:p>
          <w:p w:rsidR="00AB2B78" w:rsidRDefault="00AB2B78" w:rsidP="00B95931">
            <w:pPr>
              <w:rPr>
                <w:rFonts w:ascii="Times New Roman" w:hAnsi="Times New Roman"/>
                <w:sz w:val="24"/>
                <w:szCs w:val="24"/>
              </w:rPr>
            </w:pPr>
          </w:p>
          <w:p w:rsidR="00AB2B78" w:rsidRPr="00DE723E" w:rsidRDefault="00AB2B78" w:rsidP="00B95931">
            <w:pPr>
              <w:rPr>
                <w:rFonts w:ascii="Times New Roman" w:hAnsi="Times New Roman"/>
                <w:sz w:val="24"/>
                <w:szCs w:val="24"/>
              </w:rPr>
            </w:pPr>
            <w:r>
              <w:rPr>
                <w:rFonts w:ascii="Times New Roman" w:hAnsi="Times New Roman"/>
                <w:sz w:val="24"/>
                <w:szCs w:val="24"/>
              </w:rPr>
              <w:t>Социальный педагог</w:t>
            </w:r>
          </w:p>
        </w:tc>
      </w:tr>
      <w:tr w:rsidR="00AB2B78" w:rsidRPr="00FD6A2D" w:rsidTr="00B95931">
        <w:tc>
          <w:tcPr>
            <w:tcW w:w="3190" w:type="dxa"/>
          </w:tcPr>
          <w:p w:rsidR="00AB2B78" w:rsidRPr="00271D83" w:rsidRDefault="00AB2B78" w:rsidP="00B95931">
            <w:pPr>
              <w:spacing w:after="0"/>
              <w:rPr>
                <w:rFonts w:ascii="Times New Roman" w:hAnsi="Times New Roman"/>
                <w:b/>
                <w:sz w:val="24"/>
                <w:szCs w:val="24"/>
              </w:rPr>
            </w:pPr>
            <w:r w:rsidRPr="00271D83">
              <w:rPr>
                <w:rFonts w:ascii="Times New Roman" w:hAnsi="Times New Roman"/>
                <w:b/>
                <w:sz w:val="24"/>
                <w:szCs w:val="24"/>
              </w:rPr>
              <w:t>Профилактика употребления ПАВ:</w:t>
            </w:r>
          </w:p>
          <w:p w:rsidR="00AB2B78" w:rsidRDefault="00AB2B78" w:rsidP="00B95931">
            <w:pPr>
              <w:spacing w:after="0"/>
              <w:rPr>
                <w:rFonts w:ascii="Times New Roman" w:hAnsi="Times New Roman"/>
                <w:sz w:val="24"/>
                <w:szCs w:val="24"/>
              </w:rPr>
            </w:pPr>
            <w:r>
              <w:rPr>
                <w:rFonts w:ascii="Times New Roman" w:hAnsi="Times New Roman"/>
                <w:sz w:val="24"/>
                <w:szCs w:val="24"/>
              </w:rPr>
              <w:t>- Анкетирование учащихся с целью выявления отношения детей разного возраста к ПАВ, а также отношения к здоровому образу жизни;</w:t>
            </w:r>
          </w:p>
          <w:p w:rsidR="00AB2B78" w:rsidRDefault="00AB2B78" w:rsidP="00B95931">
            <w:pPr>
              <w:spacing w:after="0"/>
              <w:rPr>
                <w:rFonts w:ascii="Times New Roman" w:hAnsi="Times New Roman"/>
                <w:sz w:val="24"/>
                <w:szCs w:val="24"/>
              </w:rPr>
            </w:pPr>
            <w:r>
              <w:rPr>
                <w:rFonts w:ascii="Times New Roman" w:hAnsi="Times New Roman"/>
                <w:sz w:val="24"/>
                <w:szCs w:val="24"/>
              </w:rPr>
              <w:t>- Проведение индивидуальных и групповых бесед, консультаций с учащимися «группы риска» по профилактике правонарушений, табакокурения, алкоголизма, наркомании;</w:t>
            </w:r>
          </w:p>
          <w:p w:rsidR="00AB2B78" w:rsidRDefault="00AB2B78" w:rsidP="00B95931">
            <w:pPr>
              <w:spacing w:after="0"/>
              <w:rPr>
                <w:rFonts w:ascii="Times New Roman" w:hAnsi="Times New Roman"/>
                <w:sz w:val="24"/>
                <w:szCs w:val="24"/>
              </w:rPr>
            </w:pPr>
            <w:r>
              <w:rPr>
                <w:rFonts w:ascii="Times New Roman" w:hAnsi="Times New Roman"/>
                <w:sz w:val="24"/>
                <w:szCs w:val="24"/>
              </w:rPr>
              <w:t>- Просмотр  научно-популярных фильмов по темам: «Наркомания», «СПИД и его профилактика», «Туберкулез и его профилактика», «Дело-Табак» и др.</w:t>
            </w:r>
          </w:p>
          <w:p w:rsidR="00AB2B78" w:rsidRDefault="00AB2B78" w:rsidP="00B95931">
            <w:pPr>
              <w:spacing w:after="0"/>
              <w:rPr>
                <w:rFonts w:ascii="Times New Roman" w:hAnsi="Times New Roman"/>
                <w:sz w:val="24"/>
                <w:szCs w:val="24"/>
              </w:rPr>
            </w:pPr>
            <w:r>
              <w:rPr>
                <w:rFonts w:ascii="Times New Roman" w:hAnsi="Times New Roman"/>
                <w:sz w:val="24"/>
                <w:szCs w:val="24"/>
              </w:rPr>
              <w:t>- Встречи с врачами по вопросам здорового образа жизни;</w:t>
            </w:r>
          </w:p>
          <w:p w:rsidR="00AB2B78" w:rsidRDefault="00AB2B78" w:rsidP="00B95931">
            <w:pPr>
              <w:spacing w:after="0"/>
              <w:rPr>
                <w:rFonts w:ascii="Times New Roman" w:hAnsi="Times New Roman"/>
                <w:sz w:val="24"/>
                <w:szCs w:val="24"/>
              </w:rPr>
            </w:pPr>
            <w:r>
              <w:rPr>
                <w:rFonts w:ascii="Times New Roman" w:hAnsi="Times New Roman"/>
                <w:sz w:val="24"/>
                <w:szCs w:val="24"/>
              </w:rPr>
              <w:t>- Проведение заседаний школьного совета профилактики.</w:t>
            </w:r>
          </w:p>
          <w:p w:rsidR="00AB2B78" w:rsidRPr="00FD6A2D" w:rsidRDefault="00AB2B78" w:rsidP="00B95931">
            <w:pPr>
              <w:spacing w:after="0"/>
              <w:rPr>
                <w:rFonts w:ascii="Times New Roman" w:hAnsi="Times New Roman"/>
                <w:sz w:val="24"/>
                <w:szCs w:val="24"/>
              </w:rPr>
            </w:pPr>
          </w:p>
        </w:tc>
        <w:tc>
          <w:tcPr>
            <w:tcW w:w="3190" w:type="dxa"/>
          </w:tcPr>
          <w:p w:rsidR="00AB2B78" w:rsidRDefault="00AB2B78" w:rsidP="00B95931">
            <w:pPr>
              <w:spacing w:after="0"/>
              <w:rPr>
                <w:rFonts w:ascii="Times New Roman" w:hAnsi="Times New Roman"/>
                <w:sz w:val="24"/>
                <w:szCs w:val="24"/>
              </w:rPr>
            </w:pPr>
          </w:p>
          <w:p w:rsidR="00AB2B78" w:rsidRDefault="00AB2B78" w:rsidP="00B95931">
            <w:pPr>
              <w:spacing w:after="0"/>
              <w:rPr>
                <w:rFonts w:ascii="Times New Roman" w:hAnsi="Times New Roman"/>
                <w:sz w:val="24"/>
                <w:szCs w:val="24"/>
              </w:rPr>
            </w:pPr>
          </w:p>
          <w:p w:rsidR="00AB2B78" w:rsidRDefault="00AB2B78" w:rsidP="00B95931">
            <w:pPr>
              <w:spacing w:after="0"/>
              <w:rPr>
                <w:rFonts w:ascii="Times New Roman" w:hAnsi="Times New Roman"/>
                <w:sz w:val="24"/>
                <w:szCs w:val="24"/>
              </w:rPr>
            </w:pPr>
            <w:r>
              <w:rPr>
                <w:rFonts w:ascii="Times New Roman" w:hAnsi="Times New Roman"/>
                <w:sz w:val="24"/>
                <w:szCs w:val="24"/>
              </w:rPr>
              <w:t>Октябрь</w:t>
            </w:r>
          </w:p>
          <w:p w:rsidR="00AB2B78" w:rsidRDefault="00AB2B78" w:rsidP="00B95931">
            <w:pPr>
              <w:spacing w:after="0"/>
              <w:rPr>
                <w:rFonts w:ascii="Times New Roman" w:hAnsi="Times New Roman"/>
                <w:sz w:val="24"/>
                <w:szCs w:val="24"/>
              </w:rPr>
            </w:pPr>
          </w:p>
          <w:p w:rsidR="00AB2B78" w:rsidRDefault="00AB2B78" w:rsidP="00B95931">
            <w:pPr>
              <w:spacing w:after="0"/>
              <w:rPr>
                <w:rFonts w:ascii="Times New Roman" w:hAnsi="Times New Roman"/>
                <w:sz w:val="24"/>
                <w:szCs w:val="24"/>
              </w:rPr>
            </w:pPr>
          </w:p>
          <w:p w:rsidR="00AB2B78" w:rsidRDefault="00AB2B78" w:rsidP="00B95931">
            <w:pPr>
              <w:spacing w:after="0"/>
              <w:rPr>
                <w:rFonts w:ascii="Times New Roman" w:hAnsi="Times New Roman"/>
                <w:sz w:val="24"/>
                <w:szCs w:val="24"/>
              </w:rPr>
            </w:pPr>
          </w:p>
          <w:p w:rsidR="00AB2B78" w:rsidRDefault="00AB2B78" w:rsidP="00B95931">
            <w:pPr>
              <w:spacing w:after="0"/>
              <w:rPr>
                <w:rFonts w:ascii="Times New Roman" w:hAnsi="Times New Roman"/>
                <w:sz w:val="24"/>
                <w:szCs w:val="24"/>
              </w:rPr>
            </w:pPr>
          </w:p>
          <w:p w:rsidR="00AB2B78" w:rsidRDefault="00AB2B78" w:rsidP="00B95931">
            <w:pPr>
              <w:spacing w:after="0"/>
              <w:rPr>
                <w:rFonts w:ascii="Times New Roman" w:hAnsi="Times New Roman"/>
                <w:sz w:val="24"/>
                <w:szCs w:val="24"/>
              </w:rPr>
            </w:pPr>
          </w:p>
          <w:p w:rsidR="00AB2B78" w:rsidRDefault="00AB2B78" w:rsidP="00B95931">
            <w:pPr>
              <w:spacing w:after="0"/>
              <w:rPr>
                <w:rFonts w:ascii="Times New Roman" w:hAnsi="Times New Roman"/>
                <w:sz w:val="24"/>
                <w:szCs w:val="24"/>
              </w:rPr>
            </w:pPr>
            <w:r>
              <w:rPr>
                <w:rFonts w:ascii="Times New Roman" w:hAnsi="Times New Roman"/>
                <w:sz w:val="24"/>
                <w:szCs w:val="24"/>
              </w:rPr>
              <w:t>В течение учебного года</w:t>
            </w:r>
          </w:p>
          <w:p w:rsidR="00AB2B78" w:rsidRDefault="00AB2B78" w:rsidP="00B95931">
            <w:pPr>
              <w:spacing w:after="0"/>
              <w:rPr>
                <w:rFonts w:ascii="Times New Roman" w:hAnsi="Times New Roman"/>
                <w:sz w:val="24"/>
                <w:szCs w:val="24"/>
              </w:rPr>
            </w:pPr>
          </w:p>
          <w:p w:rsidR="00AB2B78" w:rsidRDefault="00AB2B78" w:rsidP="00B95931">
            <w:pPr>
              <w:spacing w:after="0"/>
              <w:rPr>
                <w:rFonts w:ascii="Times New Roman" w:hAnsi="Times New Roman"/>
                <w:sz w:val="24"/>
                <w:szCs w:val="24"/>
              </w:rPr>
            </w:pPr>
          </w:p>
          <w:p w:rsidR="00AB2B78" w:rsidRDefault="00AB2B78" w:rsidP="00B95931">
            <w:pPr>
              <w:spacing w:after="0"/>
              <w:rPr>
                <w:rFonts w:ascii="Times New Roman" w:hAnsi="Times New Roman"/>
                <w:sz w:val="24"/>
                <w:szCs w:val="24"/>
              </w:rPr>
            </w:pPr>
          </w:p>
          <w:p w:rsidR="00AB2B78" w:rsidRDefault="00AB2B78" w:rsidP="00B95931">
            <w:pPr>
              <w:spacing w:after="0"/>
              <w:rPr>
                <w:rFonts w:ascii="Times New Roman" w:hAnsi="Times New Roman"/>
                <w:sz w:val="24"/>
                <w:szCs w:val="24"/>
              </w:rPr>
            </w:pPr>
          </w:p>
          <w:p w:rsidR="00AB2B78" w:rsidRDefault="00AB2B78" w:rsidP="00B95931">
            <w:pPr>
              <w:spacing w:after="0"/>
              <w:rPr>
                <w:rFonts w:ascii="Times New Roman" w:hAnsi="Times New Roman"/>
                <w:sz w:val="24"/>
                <w:szCs w:val="24"/>
              </w:rPr>
            </w:pPr>
          </w:p>
          <w:p w:rsidR="00AB2B78" w:rsidRDefault="00AB2B78" w:rsidP="00B95931">
            <w:pPr>
              <w:spacing w:after="0"/>
              <w:rPr>
                <w:rFonts w:ascii="Times New Roman" w:hAnsi="Times New Roman"/>
                <w:sz w:val="24"/>
                <w:szCs w:val="24"/>
              </w:rPr>
            </w:pPr>
          </w:p>
          <w:p w:rsidR="00AB2B78" w:rsidRDefault="00AB2B78" w:rsidP="00B95931">
            <w:pPr>
              <w:spacing w:after="0"/>
              <w:rPr>
                <w:rFonts w:ascii="Times New Roman" w:hAnsi="Times New Roman"/>
                <w:sz w:val="24"/>
                <w:szCs w:val="24"/>
              </w:rPr>
            </w:pPr>
          </w:p>
          <w:p w:rsidR="00AB2B78" w:rsidRDefault="00AB2B78" w:rsidP="00B95931">
            <w:pPr>
              <w:spacing w:after="0"/>
              <w:rPr>
                <w:rFonts w:ascii="Times New Roman" w:hAnsi="Times New Roman"/>
                <w:sz w:val="24"/>
                <w:szCs w:val="24"/>
              </w:rPr>
            </w:pPr>
          </w:p>
          <w:p w:rsidR="00AB2B78" w:rsidRDefault="00AB2B78" w:rsidP="00B95931">
            <w:pPr>
              <w:spacing w:after="0"/>
              <w:rPr>
                <w:rFonts w:ascii="Times New Roman" w:hAnsi="Times New Roman"/>
                <w:sz w:val="24"/>
                <w:szCs w:val="24"/>
              </w:rPr>
            </w:pPr>
            <w:r>
              <w:rPr>
                <w:rFonts w:ascii="Times New Roman" w:hAnsi="Times New Roman"/>
                <w:sz w:val="24"/>
                <w:szCs w:val="24"/>
              </w:rPr>
              <w:t>В течение учебного года</w:t>
            </w:r>
          </w:p>
          <w:p w:rsidR="00AB2B78" w:rsidRDefault="00AB2B78" w:rsidP="00B95931">
            <w:pPr>
              <w:spacing w:after="0"/>
              <w:rPr>
                <w:rFonts w:ascii="Times New Roman" w:hAnsi="Times New Roman"/>
                <w:sz w:val="24"/>
                <w:szCs w:val="24"/>
              </w:rPr>
            </w:pPr>
          </w:p>
          <w:p w:rsidR="00AB2B78" w:rsidRDefault="00AB2B78" w:rsidP="00B95931">
            <w:pPr>
              <w:spacing w:after="0"/>
              <w:rPr>
                <w:rFonts w:ascii="Times New Roman" w:hAnsi="Times New Roman"/>
                <w:sz w:val="24"/>
                <w:szCs w:val="24"/>
              </w:rPr>
            </w:pPr>
          </w:p>
          <w:p w:rsidR="00AB2B78" w:rsidRDefault="00AB2B78" w:rsidP="00B95931">
            <w:pPr>
              <w:spacing w:after="0"/>
              <w:rPr>
                <w:rFonts w:ascii="Times New Roman" w:hAnsi="Times New Roman"/>
                <w:sz w:val="24"/>
                <w:szCs w:val="24"/>
              </w:rPr>
            </w:pPr>
          </w:p>
          <w:p w:rsidR="00AB2B78" w:rsidRDefault="00AB2B78" w:rsidP="00B95931">
            <w:pPr>
              <w:spacing w:after="0"/>
              <w:rPr>
                <w:rFonts w:ascii="Times New Roman" w:hAnsi="Times New Roman"/>
                <w:sz w:val="24"/>
                <w:szCs w:val="24"/>
              </w:rPr>
            </w:pPr>
          </w:p>
          <w:p w:rsidR="00AB2B78" w:rsidRDefault="00AB2B78" w:rsidP="00B95931">
            <w:pPr>
              <w:spacing w:after="0"/>
              <w:rPr>
                <w:rFonts w:ascii="Times New Roman" w:hAnsi="Times New Roman"/>
                <w:sz w:val="24"/>
                <w:szCs w:val="24"/>
              </w:rPr>
            </w:pPr>
          </w:p>
          <w:p w:rsidR="00AB2B78" w:rsidRDefault="00AB2B78" w:rsidP="00B95931">
            <w:pPr>
              <w:spacing w:after="0"/>
              <w:rPr>
                <w:rFonts w:ascii="Times New Roman" w:hAnsi="Times New Roman"/>
                <w:sz w:val="24"/>
                <w:szCs w:val="24"/>
              </w:rPr>
            </w:pPr>
          </w:p>
          <w:p w:rsidR="00AB2B78" w:rsidRDefault="00AB2B78" w:rsidP="00B95931">
            <w:pPr>
              <w:spacing w:after="0"/>
              <w:rPr>
                <w:rFonts w:ascii="Times New Roman" w:hAnsi="Times New Roman"/>
                <w:sz w:val="24"/>
                <w:szCs w:val="24"/>
              </w:rPr>
            </w:pPr>
          </w:p>
          <w:p w:rsidR="00AB2B78" w:rsidRDefault="00AB2B78" w:rsidP="00B95931">
            <w:pPr>
              <w:spacing w:after="0"/>
              <w:rPr>
                <w:rFonts w:ascii="Times New Roman" w:hAnsi="Times New Roman"/>
                <w:sz w:val="24"/>
                <w:szCs w:val="24"/>
              </w:rPr>
            </w:pPr>
            <w:r>
              <w:rPr>
                <w:rFonts w:ascii="Times New Roman" w:hAnsi="Times New Roman"/>
                <w:sz w:val="24"/>
                <w:szCs w:val="24"/>
              </w:rPr>
              <w:t>Ежемесячно</w:t>
            </w:r>
          </w:p>
          <w:p w:rsidR="00AB2B78" w:rsidRDefault="00AB2B78" w:rsidP="00B95931">
            <w:pPr>
              <w:spacing w:after="0"/>
              <w:rPr>
                <w:rFonts w:ascii="Times New Roman" w:hAnsi="Times New Roman"/>
                <w:sz w:val="24"/>
                <w:szCs w:val="24"/>
              </w:rPr>
            </w:pPr>
          </w:p>
          <w:p w:rsidR="00AB2B78" w:rsidRDefault="00AB2B78" w:rsidP="00B95931">
            <w:pPr>
              <w:spacing w:after="0"/>
              <w:rPr>
                <w:rFonts w:ascii="Times New Roman" w:hAnsi="Times New Roman"/>
                <w:sz w:val="24"/>
                <w:szCs w:val="24"/>
              </w:rPr>
            </w:pPr>
          </w:p>
          <w:p w:rsidR="00AB2B78" w:rsidRDefault="00AB2B78" w:rsidP="00B95931">
            <w:pPr>
              <w:spacing w:after="0"/>
              <w:rPr>
                <w:rFonts w:ascii="Times New Roman" w:hAnsi="Times New Roman"/>
                <w:sz w:val="24"/>
                <w:szCs w:val="24"/>
              </w:rPr>
            </w:pPr>
          </w:p>
          <w:p w:rsidR="00AB2B78" w:rsidRPr="00FD6A2D" w:rsidRDefault="00AB2B78" w:rsidP="00B95931">
            <w:pPr>
              <w:spacing w:after="0"/>
              <w:rPr>
                <w:rFonts w:ascii="Times New Roman" w:hAnsi="Times New Roman"/>
                <w:sz w:val="24"/>
                <w:szCs w:val="24"/>
              </w:rPr>
            </w:pPr>
          </w:p>
        </w:tc>
        <w:tc>
          <w:tcPr>
            <w:tcW w:w="3191" w:type="dxa"/>
          </w:tcPr>
          <w:p w:rsidR="00AB2B78" w:rsidRDefault="00AB2B78" w:rsidP="00B95931">
            <w:pPr>
              <w:spacing w:after="0"/>
              <w:rPr>
                <w:rFonts w:ascii="Times New Roman" w:hAnsi="Times New Roman"/>
                <w:sz w:val="24"/>
                <w:szCs w:val="24"/>
              </w:rPr>
            </w:pPr>
            <w:r w:rsidRPr="00FD6A2D">
              <w:rPr>
                <w:rFonts w:ascii="Times New Roman" w:hAnsi="Times New Roman"/>
                <w:sz w:val="24"/>
                <w:szCs w:val="24"/>
              </w:rPr>
              <w:t>Медицинский работник, зам. директора по ВР, социальный педагог</w:t>
            </w:r>
          </w:p>
          <w:p w:rsidR="00AB2B78" w:rsidRPr="00024C1E" w:rsidRDefault="00AB2B78" w:rsidP="00B95931">
            <w:pPr>
              <w:rPr>
                <w:rFonts w:ascii="Times New Roman" w:hAnsi="Times New Roman"/>
                <w:sz w:val="24"/>
                <w:szCs w:val="24"/>
              </w:rPr>
            </w:pPr>
          </w:p>
          <w:p w:rsidR="00AB2B78" w:rsidRPr="00024C1E" w:rsidRDefault="00AB2B78" w:rsidP="00B95931">
            <w:pPr>
              <w:rPr>
                <w:rFonts w:ascii="Times New Roman" w:hAnsi="Times New Roman"/>
                <w:sz w:val="24"/>
                <w:szCs w:val="24"/>
              </w:rPr>
            </w:pPr>
          </w:p>
          <w:p w:rsidR="00AB2B78" w:rsidRDefault="00AB2B78" w:rsidP="00B95931">
            <w:pPr>
              <w:rPr>
                <w:rFonts w:ascii="Times New Roman" w:hAnsi="Times New Roman"/>
                <w:sz w:val="24"/>
                <w:szCs w:val="24"/>
              </w:rPr>
            </w:pPr>
          </w:p>
          <w:p w:rsidR="00AB2B78" w:rsidRDefault="00AB2B78" w:rsidP="00B95931">
            <w:pPr>
              <w:rPr>
                <w:rFonts w:ascii="Times New Roman" w:hAnsi="Times New Roman"/>
                <w:sz w:val="24"/>
                <w:szCs w:val="24"/>
              </w:rPr>
            </w:pPr>
            <w:r>
              <w:rPr>
                <w:rFonts w:ascii="Times New Roman" w:hAnsi="Times New Roman"/>
                <w:sz w:val="24"/>
                <w:szCs w:val="24"/>
              </w:rPr>
              <w:t>Социальный педагог, инспектор ПДН</w:t>
            </w:r>
          </w:p>
          <w:p w:rsidR="00AB2B78" w:rsidRPr="00024C1E" w:rsidRDefault="00AB2B78" w:rsidP="00B95931">
            <w:pPr>
              <w:rPr>
                <w:rFonts w:ascii="Times New Roman" w:hAnsi="Times New Roman"/>
                <w:sz w:val="24"/>
                <w:szCs w:val="24"/>
              </w:rPr>
            </w:pPr>
          </w:p>
          <w:p w:rsidR="00AB2B78" w:rsidRPr="00024C1E" w:rsidRDefault="00AB2B78" w:rsidP="00B95931">
            <w:pPr>
              <w:rPr>
                <w:rFonts w:ascii="Times New Roman" w:hAnsi="Times New Roman"/>
                <w:sz w:val="24"/>
                <w:szCs w:val="24"/>
              </w:rPr>
            </w:pPr>
          </w:p>
          <w:p w:rsidR="00AB2B78" w:rsidRPr="00024C1E" w:rsidRDefault="00AB2B78" w:rsidP="00B95931">
            <w:pPr>
              <w:rPr>
                <w:rFonts w:ascii="Times New Roman" w:hAnsi="Times New Roman"/>
                <w:sz w:val="24"/>
                <w:szCs w:val="24"/>
              </w:rPr>
            </w:pPr>
          </w:p>
          <w:p w:rsidR="00AB2B78" w:rsidRDefault="00AB2B78" w:rsidP="00B95931">
            <w:pPr>
              <w:rPr>
                <w:rFonts w:ascii="Times New Roman" w:hAnsi="Times New Roman"/>
                <w:sz w:val="24"/>
                <w:szCs w:val="24"/>
              </w:rPr>
            </w:pPr>
          </w:p>
          <w:p w:rsidR="00AB2B78" w:rsidRDefault="00AB2B78" w:rsidP="00B95931">
            <w:pPr>
              <w:rPr>
                <w:rFonts w:ascii="Times New Roman" w:hAnsi="Times New Roman"/>
                <w:sz w:val="24"/>
                <w:szCs w:val="24"/>
              </w:rPr>
            </w:pPr>
            <w:r>
              <w:rPr>
                <w:rFonts w:ascii="Times New Roman" w:hAnsi="Times New Roman"/>
                <w:sz w:val="24"/>
                <w:szCs w:val="24"/>
              </w:rPr>
              <w:t>Социально-психологическая служба</w:t>
            </w:r>
          </w:p>
          <w:p w:rsidR="00AB2B78" w:rsidRDefault="00AB2B78" w:rsidP="00B95931">
            <w:pPr>
              <w:rPr>
                <w:rFonts w:ascii="Times New Roman" w:hAnsi="Times New Roman"/>
                <w:sz w:val="24"/>
                <w:szCs w:val="24"/>
              </w:rPr>
            </w:pPr>
          </w:p>
          <w:p w:rsidR="00AB2B78" w:rsidRDefault="00AB2B78" w:rsidP="00B95931">
            <w:pPr>
              <w:rPr>
                <w:rFonts w:ascii="Times New Roman" w:hAnsi="Times New Roman"/>
                <w:sz w:val="24"/>
                <w:szCs w:val="24"/>
              </w:rPr>
            </w:pPr>
          </w:p>
          <w:p w:rsidR="00AB2B78" w:rsidRDefault="00AB2B78" w:rsidP="00B95931">
            <w:pPr>
              <w:rPr>
                <w:rFonts w:ascii="Times New Roman" w:hAnsi="Times New Roman"/>
                <w:sz w:val="24"/>
                <w:szCs w:val="24"/>
              </w:rPr>
            </w:pPr>
          </w:p>
          <w:p w:rsidR="00AB2B78" w:rsidRPr="00024C1E" w:rsidRDefault="00AB2B78" w:rsidP="00B95931">
            <w:pPr>
              <w:rPr>
                <w:rFonts w:ascii="Times New Roman" w:hAnsi="Times New Roman"/>
                <w:sz w:val="24"/>
                <w:szCs w:val="24"/>
              </w:rPr>
            </w:pPr>
            <w:r>
              <w:rPr>
                <w:rFonts w:ascii="Times New Roman" w:hAnsi="Times New Roman"/>
                <w:sz w:val="24"/>
                <w:szCs w:val="24"/>
              </w:rPr>
              <w:t>Социальный педагог</w:t>
            </w:r>
          </w:p>
        </w:tc>
      </w:tr>
      <w:tr w:rsidR="00AB2B78" w:rsidRPr="00FD6A2D" w:rsidTr="00B95931">
        <w:tc>
          <w:tcPr>
            <w:tcW w:w="3190" w:type="dxa"/>
          </w:tcPr>
          <w:p w:rsidR="00AB2B78" w:rsidRPr="00DE723E" w:rsidRDefault="00AB2B78" w:rsidP="00B95931">
            <w:pPr>
              <w:spacing w:after="0"/>
              <w:rPr>
                <w:rFonts w:ascii="Times New Roman" w:hAnsi="Times New Roman"/>
                <w:b/>
                <w:sz w:val="24"/>
                <w:szCs w:val="24"/>
              </w:rPr>
            </w:pPr>
            <w:r w:rsidRPr="00DE723E">
              <w:rPr>
                <w:rFonts w:ascii="Times New Roman" w:hAnsi="Times New Roman"/>
                <w:b/>
                <w:sz w:val="24"/>
                <w:szCs w:val="24"/>
              </w:rPr>
              <w:lastRenderedPageBreak/>
              <w:t>Поведение в чрезвычайных ситуациях</w:t>
            </w:r>
          </w:p>
        </w:tc>
        <w:tc>
          <w:tcPr>
            <w:tcW w:w="3190" w:type="dxa"/>
          </w:tcPr>
          <w:p w:rsidR="00AB2B78" w:rsidRPr="00FD6A2D" w:rsidRDefault="00AB2B78" w:rsidP="00B95931">
            <w:pPr>
              <w:rPr>
                <w:rFonts w:ascii="Times New Roman" w:hAnsi="Times New Roman"/>
                <w:sz w:val="24"/>
                <w:szCs w:val="24"/>
              </w:rPr>
            </w:pPr>
            <w:r w:rsidRPr="00FD6A2D">
              <w:rPr>
                <w:rFonts w:ascii="Times New Roman" w:hAnsi="Times New Roman"/>
                <w:sz w:val="24"/>
                <w:szCs w:val="24"/>
              </w:rPr>
              <w:t>Беседы, просмотр научно-популярных фильмов, встречи с  врачами, инспектором ОППН</w:t>
            </w:r>
          </w:p>
        </w:tc>
        <w:tc>
          <w:tcPr>
            <w:tcW w:w="3191" w:type="dxa"/>
          </w:tcPr>
          <w:p w:rsidR="00AB2B78" w:rsidRPr="00FD6A2D" w:rsidRDefault="00AB2B78" w:rsidP="00B95931">
            <w:pPr>
              <w:rPr>
                <w:rFonts w:ascii="Times New Roman" w:hAnsi="Times New Roman"/>
                <w:sz w:val="24"/>
                <w:szCs w:val="24"/>
              </w:rPr>
            </w:pPr>
            <w:r w:rsidRPr="00FD6A2D">
              <w:rPr>
                <w:rFonts w:ascii="Times New Roman" w:hAnsi="Times New Roman"/>
                <w:sz w:val="24"/>
                <w:szCs w:val="24"/>
              </w:rPr>
              <w:t xml:space="preserve">Учителя, </w:t>
            </w:r>
          </w:p>
          <w:p w:rsidR="00AB2B78" w:rsidRPr="00FD6A2D" w:rsidRDefault="00AB2B78" w:rsidP="00B95931">
            <w:pPr>
              <w:rPr>
                <w:rFonts w:ascii="Times New Roman" w:hAnsi="Times New Roman"/>
                <w:sz w:val="24"/>
                <w:szCs w:val="24"/>
              </w:rPr>
            </w:pPr>
            <w:r w:rsidRPr="00FD6A2D">
              <w:rPr>
                <w:rFonts w:ascii="Times New Roman" w:hAnsi="Times New Roman"/>
                <w:sz w:val="24"/>
                <w:szCs w:val="24"/>
              </w:rPr>
              <w:t>зам. директора по ВР, социальный педагог</w:t>
            </w:r>
          </w:p>
        </w:tc>
      </w:tr>
      <w:tr w:rsidR="00AB2B78" w:rsidRPr="00FD6A2D" w:rsidTr="00B95931">
        <w:tc>
          <w:tcPr>
            <w:tcW w:w="3190" w:type="dxa"/>
          </w:tcPr>
          <w:p w:rsidR="00AB2B78" w:rsidRDefault="00AB2B78" w:rsidP="00B95931">
            <w:pPr>
              <w:spacing w:after="0"/>
              <w:rPr>
                <w:rFonts w:ascii="Times New Roman" w:hAnsi="Times New Roman"/>
                <w:b/>
                <w:sz w:val="24"/>
                <w:szCs w:val="24"/>
              </w:rPr>
            </w:pPr>
            <w:r w:rsidRPr="00DE723E">
              <w:rPr>
                <w:rFonts w:ascii="Times New Roman" w:hAnsi="Times New Roman"/>
                <w:b/>
                <w:sz w:val="24"/>
                <w:szCs w:val="24"/>
              </w:rPr>
              <w:t>Профилактика правонарушений</w:t>
            </w:r>
            <w:r>
              <w:rPr>
                <w:rFonts w:ascii="Times New Roman" w:hAnsi="Times New Roman"/>
                <w:b/>
                <w:sz w:val="24"/>
                <w:szCs w:val="24"/>
              </w:rPr>
              <w:t>:</w:t>
            </w:r>
          </w:p>
          <w:p w:rsidR="00AB2B78" w:rsidRDefault="00AB2B78" w:rsidP="00B95931">
            <w:pPr>
              <w:spacing w:after="0"/>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составление социального паспорта лицея;</w:t>
            </w:r>
          </w:p>
          <w:p w:rsidR="00AB2B78" w:rsidRDefault="00AB2B78" w:rsidP="00B95931">
            <w:pPr>
              <w:spacing w:after="0"/>
              <w:rPr>
                <w:rFonts w:ascii="Times New Roman" w:hAnsi="Times New Roman"/>
                <w:sz w:val="24"/>
                <w:szCs w:val="24"/>
              </w:rPr>
            </w:pPr>
            <w:r>
              <w:rPr>
                <w:rFonts w:ascii="Times New Roman" w:hAnsi="Times New Roman"/>
                <w:sz w:val="24"/>
                <w:szCs w:val="24"/>
              </w:rPr>
              <w:t>-  составление базы данных по учащимся, имеющим отклонения в поведении, и семьям неблагополучного характера с целью оказания последующей помощи им;</w:t>
            </w:r>
            <w:r>
              <w:rPr>
                <w:rFonts w:ascii="Times New Roman" w:hAnsi="Times New Roman"/>
                <w:sz w:val="24"/>
                <w:szCs w:val="24"/>
              </w:rPr>
              <w:br/>
              <w:t>- анализ занятости учащихся, состоящих на учете в ПДН;</w:t>
            </w:r>
          </w:p>
          <w:p w:rsidR="00AB2B78" w:rsidRDefault="00AB2B78" w:rsidP="00B95931">
            <w:pPr>
              <w:spacing w:after="0"/>
              <w:rPr>
                <w:rFonts w:ascii="Times New Roman" w:hAnsi="Times New Roman"/>
                <w:sz w:val="24"/>
                <w:szCs w:val="24"/>
              </w:rPr>
            </w:pPr>
            <w:r>
              <w:rPr>
                <w:rFonts w:ascii="Times New Roman" w:hAnsi="Times New Roman"/>
                <w:sz w:val="24"/>
                <w:szCs w:val="24"/>
              </w:rPr>
              <w:t>- учет посещаемости учебных занятий детьми «группы риска», контроль их занятости во время каникул;</w:t>
            </w:r>
          </w:p>
          <w:p w:rsidR="00AB2B78" w:rsidRPr="00271D83" w:rsidRDefault="00AB2B78" w:rsidP="00B95931">
            <w:pPr>
              <w:spacing w:after="0"/>
              <w:rPr>
                <w:rFonts w:ascii="Times New Roman" w:hAnsi="Times New Roman"/>
                <w:sz w:val="24"/>
                <w:szCs w:val="24"/>
              </w:rPr>
            </w:pPr>
            <w:r>
              <w:rPr>
                <w:rFonts w:ascii="Times New Roman" w:hAnsi="Times New Roman"/>
                <w:sz w:val="24"/>
                <w:szCs w:val="24"/>
              </w:rPr>
              <w:t>-</w:t>
            </w:r>
            <w:r w:rsidRPr="00FD6A2D">
              <w:rPr>
                <w:rFonts w:ascii="Times New Roman" w:hAnsi="Times New Roman"/>
                <w:sz w:val="24"/>
                <w:szCs w:val="24"/>
              </w:rPr>
              <w:t xml:space="preserve"> </w:t>
            </w:r>
            <w:r>
              <w:rPr>
                <w:rFonts w:ascii="Times New Roman" w:hAnsi="Times New Roman"/>
                <w:sz w:val="24"/>
                <w:szCs w:val="24"/>
              </w:rPr>
              <w:t>встречи с инспектором ОППН;</w:t>
            </w:r>
          </w:p>
          <w:p w:rsidR="00AB2B78" w:rsidRPr="00DE723E" w:rsidRDefault="00AB2B78" w:rsidP="00B95931">
            <w:pPr>
              <w:spacing w:after="0"/>
              <w:rPr>
                <w:rFonts w:ascii="Times New Roman" w:hAnsi="Times New Roman"/>
                <w:b/>
                <w:sz w:val="24"/>
                <w:szCs w:val="24"/>
              </w:rPr>
            </w:pPr>
            <w:r>
              <w:rPr>
                <w:rFonts w:ascii="Times New Roman" w:hAnsi="Times New Roman"/>
                <w:sz w:val="24"/>
                <w:szCs w:val="24"/>
              </w:rPr>
              <w:t>-</w:t>
            </w:r>
            <w:r w:rsidRPr="00FD6A2D">
              <w:rPr>
                <w:rFonts w:ascii="Times New Roman" w:hAnsi="Times New Roman"/>
                <w:sz w:val="24"/>
                <w:szCs w:val="24"/>
              </w:rPr>
              <w:t>про</w:t>
            </w:r>
            <w:r>
              <w:rPr>
                <w:rFonts w:ascii="Times New Roman" w:hAnsi="Times New Roman"/>
                <w:sz w:val="24"/>
                <w:szCs w:val="24"/>
              </w:rPr>
              <w:t>смотр научно-популярных фильмов.</w:t>
            </w:r>
          </w:p>
        </w:tc>
        <w:tc>
          <w:tcPr>
            <w:tcW w:w="3190" w:type="dxa"/>
          </w:tcPr>
          <w:p w:rsidR="00AB2B78" w:rsidRPr="00FD6A2D" w:rsidRDefault="00AB2B78" w:rsidP="00B95931">
            <w:pPr>
              <w:rPr>
                <w:rFonts w:ascii="Times New Roman" w:hAnsi="Times New Roman"/>
                <w:sz w:val="24"/>
                <w:szCs w:val="24"/>
              </w:rPr>
            </w:pPr>
            <w:r w:rsidRPr="00FD6A2D">
              <w:rPr>
                <w:rFonts w:ascii="Times New Roman" w:hAnsi="Times New Roman"/>
                <w:sz w:val="24"/>
                <w:szCs w:val="24"/>
              </w:rPr>
              <w:t>Беседы, просмотр научно-популярных фильмов, встречи с инспектором ОППН.</w:t>
            </w:r>
          </w:p>
        </w:tc>
        <w:tc>
          <w:tcPr>
            <w:tcW w:w="3191" w:type="dxa"/>
          </w:tcPr>
          <w:p w:rsidR="00AB2B78" w:rsidRPr="00FD6A2D" w:rsidRDefault="00AB2B78" w:rsidP="00B95931">
            <w:pPr>
              <w:rPr>
                <w:rFonts w:ascii="Times New Roman" w:hAnsi="Times New Roman"/>
                <w:sz w:val="24"/>
                <w:szCs w:val="24"/>
              </w:rPr>
            </w:pPr>
            <w:r w:rsidRPr="00FD6A2D">
              <w:rPr>
                <w:rFonts w:ascii="Times New Roman" w:hAnsi="Times New Roman"/>
                <w:sz w:val="24"/>
                <w:szCs w:val="24"/>
              </w:rPr>
              <w:t xml:space="preserve">Учителя, </w:t>
            </w:r>
          </w:p>
          <w:p w:rsidR="00AB2B78" w:rsidRPr="00FD6A2D" w:rsidRDefault="00AB2B78" w:rsidP="00B95931">
            <w:pPr>
              <w:rPr>
                <w:rFonts w:ascii="Times New Roman" w:hAnsi="Times New Roman"/>
                <w:sz w:val="24"/>
                <w:szCs w:val="24"/>
              </w:rPr>
            </w:pPr>
            <w:r w:rsidRPr="00FD6A2D">
              <w:rPr>
                <w:rFonts w:ascii="Times New Roman" w:hAnsi="Times New Roman"/>
                <w:sz w:val="24"/>
                <w:szCs w:val="24"/>
              </w:rPr>
              <w:t>зам. директора по ВР, социальный педагог</w:t>
            </w:r>
          </w:p>
        </w:tc>
      </w:tr>
    </w:tbl>
    <w:p w:rsidR="00446206" w:rsidRDefault="00446206" w:rsidP="0089039A">
      <w:pPr>
        <w:spacing w:after="0"/>
        <w:jc w:val="both"/>
        <w:rPr>
          <w:rFonts w:ascii="Times New Roman" w:hAnsi="Times New Roman"/>
          <w:b/>
          <w:sz w:val="24"/>
          <w:szCs w:val="24"/>
        </w:rPr>
      </w:pPr>
    </w:p>
    <w:p w:rsidR="00446206" w:rsidRDefault="00446206" w:rsidP="00AB2B78">
      <w:pPr>
        <w:spacing w:after="0"/>
        <w:ind w:firstLine="397"/>
        <w:jc w:val="both"/>
        <w:rPr>
          <w:rFonts w:ascii="Times New Roman" w:hAnsi="Times New Roman"/>
          <w:b/>
          <w:sz w:val="24"/>
          <w:szCs w:val="24"/>
        </w:rPr>
      </w:pPr>
    </w:p>
    <w:p w:rsidR="00AB2B78" w:rsidRDefault="00AB2B78" w:rsidP="004F5B24">
      <w:pPr>
        <w:spacing w:after="0"/>
        <w:ind w:firstLine="397"/>
        <w:jc w:val="center"/>
        <w:rPr>
          <w:rFonts w:ascii="Times New Roman" w:hAnsi="Times New Roman"/>
          <w:b/>
          <w:sz w:val="24"/>
          <w:szCs w:val="24"/>
        </w:rPr>
      </w:pPr>
      <w:r w:rsidRPr="00B0587E">
        <w:rPr>
          <w:rFonts w:ascii="Times New Roman" w:hAnsi="Times New Roman"/>
          <w:b/>
          <w:sz w:val="24"/>
          <w:szCs w:val="24"/>
        </w:rPr>
        <w:t>Организация работы с родите</w:t>
      </w:r>
      <w:r>
        <w:rPr>
          <w:rFonts w:ascii="Times New Roman" w:hAnsi="Times New Roman"/>
          <w:b/>
          <w:sz w:val="24"/>
          <w:szCs w:val="24"/>
        </w:rPr>
        <w:t>лями (законными представителями</w:t>
      </w:r>
    </w:p>
    <w:p w:rsidR="00AB2B78" w:rsidRPr="00B0587E" w:rsidRDefault="00AB2B78" w:rsidP="00AB2B78">
      <w:pPr>
        <w:spacing w:after="0"/>
        <w:ind w:firstLine="397"/>
        <w:jc w:val="both"/>
        <w:rPr>
          <w:rFonts w:ascii="Times New Roman" w:hAnsi="Times New Roman"/>
          <w:b/>
          <w:sz w:val="24"/>
          <w:szCs w:val="24"/>
        </w:rPr>
      </w:pPr>
    </w:p>
    <w:p w:rsidR="00AB2B78" w:rsidRDefault="00AB2B78" w:rsidP="00AB2B78">
      <w:pPr>
        <w:shd w:val="clear" w:color="auto" w:fill="FFFFFF"/>
        <w:autoSpaceDE w:val="0"/>
        <w:autoSpaceDN w:val="0"/>
        <w:adjustRightInd w:val="0"/>
        <w:spacing w:after="0"/>
        <w:ind w:firstLine="709"/>
        <w:jc w:val="both"/>
        <w:rPr>
          <w:rFonts w:ascii="Times New Roman" w:hAnsi="Times New Roman"/>
          <w:color w:val="000000"/>
          <w:sz w:val="24"/>
          <w:szCs w:val="24"/>
        </w:rPr>
      </w:pPr>
      <w:r w:rsidRPr="00457746">
        <w:rPr>
          <w:rFonts w:ascii="Times New Roman" w:hAnsi="Times New Roman"/>
          <w:color w:val="000000"/>
          <w:sz w:val="24"/>
          <w:szCs w:val="24"/>
        </w:rPr>
        <w:t xml:space="preserve">Сложившаяся система работы с родителями (законными представителями) по вопросам </w:t>
      </w:r>
      <w:r w:rsidRPr="00457746">
        <w:rPr>
          <w:rFonts w:ascii="Times New Roman" w:hAnsi="Times New Roman"/>
          <w:sz w:val="24"/>
          <w:szCs w:val="24"/>
        </w:rPr>
        <w:t>формирование</w:t>
      </w:r>
      <w:r w:rsidRPr="00457746">
        <w:rPr>
          <w:rFonts w:ascii="Times New Roman" w:hAnsi="Times New Roman"/>
          <w:color w:val="000000"/>
          <w:sz w:val="24"/>
          <w:szCs w:val="24"/>
        </w:rPr>
        <w:t xml:space="preserve">   экологической  культуры,  здорового  и  безопасного  образа жизни охраны; укрепления здоровья детей направлена на повышение их уровня знаний и включает:</w:t>
      </w:r>
    </w:p>
    <w:p w:rsidR="00AB2B78" w:rsidRPr="00C3331A" w:rsidRDefault="00AB2B78" w:rsidP="00AB2B78">
      <w:pPr>
        <w:shd w:val="clear" w:color="auto" w:fill="FFFFFF"/>
        <w:autoSpaceDE w:val="0"/>
        <w:autoSpaceDN w:val="0"/>
        <w:adjustRightInd w:val="0"/>
        <w:spacing w:after="0"/>
        <w:jc w:val="both"/>
        <w:rPr>
          <w:rFonts w:ascii="Times New Roman" w:hAnsi="Times New Roman"/>
          <w:color w:val="000000"/>
          <w:sz w:val="24"/>
          <w:szCs w:val="24"/>
        </w:rPr>
      </w:pPr>
      <w:r>
        <w:rPr>
          <w:rFonts w:ascii="Times New Roman" w:eastAsia="Calibri" w:hAnsi="Times New Roman"/>
          <w:color w:val="000000"/>
          <w:sz w:val="24"/>
          <w:szCs w:val="24"/>
        </w:rPr>
        <w:t xml:space="preserve">- </w:t>
      </w:r>
      <w:r w:rsidRPr="00C3331A">
        <w:rPr>
          <w:rFonts w:ascii="Times New Roman" w:eastAsia="Calibri" w:hAnsi="Times New Roman"/>
          <w:color w:val="000000"/>
          <w:sz w:val="24"/>
          <w:szCs w:val="24"/>
        </w:rPr>
        <w:t xml:space="preserve">Просвещение родителей (законных представителей) через обеспечение литературой, размещение информации на сайте школы, сменных стендах по вопросам формирования экологической культуры, здорового и безопасного образа жизни. </w:t>
      </w:r>
    </w:p>
    <w:p w:rsidR="00AB2B78" w:rsidRPr="00C3331A" w:rsidRDefault="00AB2B78" w:rsidP="00AB2B78">
      <w:pPr>
        <w:autoSpaceDE w:val="0"/>
        <w:autoSpaceDN w:val="0"/>
        <w:adjustRightInd w:val="0"/>
        <w:spacing w:after="0"/>
        <w:jc w:val="both"/>
        <w:rPr>
          <w:rFonts w:ascii="Times New Roman" w:eastAsia="Calibri" w:hAnsi="Times New Roman"/>
          <w:color w:val="000000"/>
          <w:sz w:val="24"/>
          <w:szCs w:val="24"/>
        </w:rPr>
      </w:pPr>
      <w:r w:rsidRPr="00C3331A">
        <w:rPr>
          <w:rFonts w:ascii="Times New Roman" w:eastAsia="Calibri" w:hAnsi="Times New Roman"/>
          <w:color w:val="000000"/>
          <w:sz w:val="24"/>
          <w:szCs w:val="24"/>
        </w:rPr>
        <w:t xml:space="preserve">- Изучение условий жизни ребенка в семье, собеседование с родителями (законными представителями) накануне учебного года (классные руководители составляют социальный паспорт класса); </w:t>
      </w:r>
    </w:p>
    <w:p w:rsidR="00AB2B78" w:rsidRPr="00C3331A" w:rsidRDefault="00AB2B78" w:rsidP="00AB2B78">
      <w:pPr>
        <w:autoSpaceDE w:val="0"/>
        <w:autoSpaceDN w:val="0"/>
        <w:adjustRightInd w:val="0"/>
        <w:spacing w:after="0"/>
        <w:jc w:val="both"/>
        <w:rPr>
          <w:rFonts w:ascii="Times New Roman" w:eastAsia="Calibri" w:hAnsi="Times New Roman"/>
          <w:color w:val="000000"/>
          <w:sz w:val="24"/>
          <w:szCs w:val="24"/>
        </w:rPr>
      </w:pPr>
      <w:r w:rsidRPr="00C3331A">
        <w:rPr>
          <w:rFonts w:ascii="Times New Roman" w:eastAsia="Calibri" w:hAnsi="Times New Roman"/>
          <w:color w:val="000000"/>
          <w:sz w:val="24"/>
          <w:szCs w:val="24"/>
        </w:rPr>
        <w:t xml:space="preserve">- Разработка совместно с родителями (законными представителями) тематики семинаров, лекций по вопросам формирования экологической культуры, здорового и безопасного образа жизни. </w:t>
      </w:r>
    </w:p>
    <w:p w:rsidR="00AB2B78" w:rsidRPr="00C3331A" w:rsidRDefault="00AB2B78" w:rsidP="00AB2B78">
      <w:pPr>
        <w:autoSpaceDE w:val="0"/>
        <w:autoSpaceDN w:val="0"/>
        <w:adjustRightInd w:val="0"/>
        <w:spacing w:after="0"/>
        <w:jc w:val="both"/>
        <w:rPr>
          <w:rFonts w:ascii="Times New Roman" w:eastAsia="Calibri" w:hAnsi="Times New Roman"/>
          <w:color w:val="000000"/>
          <w:sz w:val="24"/>
          <w:szCs w:val="24"/>
        </w:rPr>
      </w:pPr>
      <w:r w:rsidRPr="00C3331A">
        <w:rPr>
          <w:rFonts w:ascii="Times New Roman" w:eastAsia="Calibri" w:hAnsi="Times New Roman"/>
          <w:color w:val="000000"/>
          <w:sz w:val="24"/>
          <w:szCs w:val="24"/>
        </w:rPr>
        <w:lastRenderedPageBreak/>
        <w:t xml:space="preserve">- Обмен опытом семейного воспитания по ценностному отношению к здоровью в форме родительской конференции, организационно-деятельностной и психологической игры, собрания-диспута, родительского лектория, семейной гостиной, встречи за круглым столом, вечера вопросов и ответов, семинара, педагогического практикума и другие. </w:t>
      </w:r>
    </w:p>
    <w:p w:rsidR="00AB2B78" w:rsidRPr="00C3331A" w:rsidRDefault="00AB2B78" w:rsidP="00AB2B78">
      <w:pPr>
        <w:autoSpaceDE w:val="0"/>
        <w:autoSpaceDN w:val="0"/>
        <w:adjustRightInd w:val="0"/>
        <w:spacing w:after="0"/>
        <w:jc w:val="both"/>
        <w:rPr>
          <w:rFonts w:ascii="Times New Roman" w:eastAsia="Calibri" w:hAnsi="Times New Roman"/>
          <w:color w:val="000000"/>
          <w:sz w:val="24"/>
          <w:szCs w:val="24"/>
        </w:rPr>
      </w:pPr>
      <w:r w:rsidRPr="00C3331A">
        <w:rPr>
          <w:rFonts w:ascii="Times New Roman" w:eastAsia="Calibri" w:hAnsi="Times New Roman"/>
          <w:color w:val="000000"/>
          <w:sz w:val="24"/>
          <w:szCs w:val="24"/>
        </w:rPr>
        <w:t xml:space="preserve">- Организация консультаций педагога-психолога по вопросам психологического здоровья учащихся. </w:t>
      </w:r>
    </w:p>
    <w:p w:rsidR="00AB2B78" w:rsidRPr="00C3331A" w:rsidRDefault="00AB2B78" w:rsidP="00AB2B78">
      <w:pPr>
        <w:autoSpaceDE w:val="0"/>
        <w:autoSpaceDN w:val="0"/>
        <w:adjustRightInd w:val="0"/>
        <w:spacing w:after="0"/>
        <w:jc w:val="both"/>
        <w:rPr>
          <w:rFonts w:ascii="Times New Roman" w:eastAsia="Calibri" w:hAnsi="Times New Roman"/>
          <w:color w:val="000000"/>
          <w:sz w:val="24"/>
          <w:szCs w:val="24"/>
        </w:rPr>
      </w:pPr>
      <w:r w:rsidRPr="00C3331A">
        <w:rPr>
          <w:rFonts w:ascii="Times New Roman" w:eastAsia="Calibri" w:hAnsi="Times New Roman"/>
          <w:color w:val="000000"/>
          <w:sz w:val="24"/>
          <w:szCs w:val="24"/>
        </w:rPr>
        <w:t xml:space="preserve">- Разработка и проведение мероприятий физкультурно-оздоровительного и экологического направлений с привлечением родителей (законных представителей) учащихся. </w:t>
      </w:r>
    </w:p>
    <w:p w:rsidR="00AB2B78" w:rsidRDefault="00AB2B78" w:rsidP="00AB2B78">
      <w:pPr>
        <w:autoSpaceDE w:val="0"/>
        <w:autoSpaceDN w:val="0"/>
        <w:adjustRightInd w:val="0"/>
        <w:spacing w:after="0"/>
        <w:jc w:val="both"/>
        <w:rPr>
          <w:rFonts w:ascii="Times New Roman" w:eastAsia="Calibri" w:hAnsi="Times New Roman"/>
          <w:color w:val="000000"/>
          <w:sz w:val="24"/>
          <w:szCs w:val="24"/>
        </w:rPr>
      </w:pPr>
      <w:r w:rsidRPr="00C3331A">
        <w:rPr>
          <w:rFonts w:ascii="Times New Roman" w:eastAsia="Calibri" w:hAnsi="Times New Roman"/>
          <w:color w:val="000000"/>
          <w:sz w:val="24"/>
          <w:szCs w:val="24"/>
        </w:rPr>
        <w:t xml:space="preserve">- 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 </w:t>
      </w:r>
    </w:p>
    <w:p w:rsidR="00AB2B78" w:rsidRPr="00B0587E" w:rsidRDefault="00AB2B78" w:rsidP="00AB2B78">
      <w:pPr>
        <w:autoSpaceDE w:val="0"/>
        <w:autoSpaceDN w:val="0"/>
        <w:adjustRightInd w:val="0"/>
        <w:spacing w:after="0"/>
        <w:jc w:val="both"/>
        <w:rPr>
          <w:rFonts w:ascii="Times New Roman" w:eastAsia="Calibri" w:hAnsi="Times New Roman"/>
          <w:color w:val="000000"/>
          <w:sz w:val="24"/>
          <w:szCs w:val="24"/>
        </w:rPr>
      </w:pPr>
    </w:p>
    <w:p w:rsidR="00AB2B78" w:rsidRPr="001D3317" w:rsidRDefault="00AB2B78" w:rsidP="00AB2B78">
      <w:pPr>
        <w:spacing w:line="360" w:lineRule="auto"/>
        <w:jc w:val="center"/>
        <w:rPr>
          <w:rFonts w:ascii="Times New Roman" w:hAnsi="Times New Roman"/>
          <w:b/>
          <w:sz w:val="24"/>
          <w:szCs w:val="24"/>
        </w:rPr>
      </w:pPr>
      <w:r w:rsidRPr="001D3317">
        <w:rPr>
          <w:rFonts w:ascii="Times New Roman" w:hAnsi="Times New Roman"/>
          <w:b/>
          <w:sz w:val="24"/>
          <w:szCs w:val="24"/>
        </w:rPr>
        <w:t xml:space="preserve"> Просветительская работа</w:t>
      </w:r>
      <w:r w:rsidRPr="001D3317">
        <w:rPr>
          <w:rFonts w:ascii="Times New Roman" w:hAnsi="Times New Roman"/>
          <w:sz w:val="24"/>
          <w:szCs w:val="24"/>
        </w:rPr>
        <w:t xml:space="preserve"> </w:t>
      </w:r>
    </w:p>
    <w:p w:rsidR="00AB2B78" w:rsidRPr="001D3317" w:rsidRDefault="00AB2B78" w:rsidP="00AB2B78">
      <w:pPr>
        <w:spacing w:after="0"/>
        <w:ind w:firstLine="709"/>
        <w:jc w:val="both"/>
        <w:rPr>
          <w:rFonts w:ascii="Times New Roman" w:hAnsi="Times New Roman"/>
          <w:sz w:val="24"/>
          <w:szCs w:val="24"/>
        </w:rPr>
      </w:pPr>
      <w:r w:rsidRPr="001D3317">
        <w:rPr>
          <w:rFonts w:ascii="Times New Roman" w:hAnsi="Times New Roman"/>
          <w:sz w:val="24"/>
          <w:szCs w:val="24"/>
        </w:rPr>
        <w:t>Данное направление деятельности в лицее включает реализацию трех взаимосвязанных элементов:</w:t>
      </w:r>
    </w:p>
    <w:p w:rsidR="00AB2B78" w:rsidRPr="001D3317" w:rsidRDefault="00AB2B78" w:rsidP="00AB2B78">
      <w:pPr>
        <w:spacing w:after="0"/>
        <w:ind w:firstLine="709"/>
        <w:jc w:val="both"/>
        <w:rPr>
          <w:rFonts w:ascii="Times New Roman" w:hAnsi="Times New Roman"/>
          <w:sz w:val="24"/>
          <w:szCs w:val="24"/>
        </w:rPr>
      </w:pPr>
      <w:r w:rsidRPr="001D3317">
        <w:rPr>
          <w:rFonts w:ascii="Times New Roman" w:hAnsi="Times New Roman"/>
          <w:sz w:val="24"/>
          <w:szCs w:val="24"/>
        </w:rPr>
        <w:t xml:space="preserve">- просветительско-воспитательной работы с обучающимися; </w:t>
      </w:r>
    </w:p>
    <w:p w:rsidR="00AB2B78" w:rsidRPr="001D3317" w:rsidRDefault="00AB2B78" w:rsidP="00AB2B78">
      <w:pPr>
        <w:spacing w:after="0"/>
        <w:ind w:firstLine="709"/>
        <w:jc w:val="both"/>
        <w:rPr>
          <w:rFonts w:ascii="Times New Roman" w:hAnsi="Times New Roman"/>
          <w:sz w:val="24"/>
          <w:szCs w:val="24"/>
        </w:rPr>
      </w:pPr>
      <w:r w:rsidRPr="001D3317">
        <w:rPr>
          <w:rFonts w:ascii="Times New Roman" w:hAnsi="Times New Roman"/>
          <w:sz w:val="24"/>
          <w:szCs w:val="24"/>
        </w:rPr>
        <w:t xml:space="preserve">- просветительской и методической работы с педагогами; </w:t>
      </w:r>
    </w:p>
    <w:p w:rsidR="00AB2B78" w:rsidRPr="001D3317" w:rsidRDefault="00AB2B78" w:rsidP="00AB2B78">
      <w:pPr>
        <w:spacing w:after="0"/>
        <w:ind w:firstLine="709"/>
        <w:jc w:val="both"/>
        <w:rPr>
          <w:rFonts w:ascii="Times New Roman" w:hAnsi="Times New Roman"/>
          <w:sz w:val="24"/>
          <w:szCs w:val="24"/>
        </w:rPr>
      </w:pPr>
      <w:r w:rsidRPr="001D3317">
        <w:rPr>
          <w:rFonts w:ascii="Times New Roman" w:hAnsi="Times New Roman"/>
          <w:sz w:val="24"/>
          <w:szCs w:val="24"/>
        </w:rPr>
        <w:t>- просветительской работы с родителями.</w:t>
      </w:r>
    </w:p>
    <w:p w:rsidR="00AB2B78" w:rsidRPr="001D3317" w:rsidRDefault="00AB2B78" w:rsidP="00AB2B78">
      <w:pPr>
        <w:spacing w:after="0"/>
        <w:ind w:firstLine="709"/>
        <w:jc w:val="both"/>
        <w:rPr>
          <w:rFonts w:ascii="Times New Roman" w:hAnsi="Times New Roman"/>
          <w:sz w:val="24"/>
          <w:szCs w:val="24"/>
        </w:rPr>
      </w:pPr>
      <w:r w:rsidRPr="001D3317">
        <w:rPr>
          <w:rFonts w:ascii="Times New Roman" w:hAnsi="Times New Roman"/>
          <w:sz w:val="24"/>
          <w:szCs w:val="24"/>
        </w:rPr>
        <w:t xml:space="preserve"> Просветительско-воспитательная работа с обучающимися, направленная на формирование ценности здоровья и здорового образа жизни, включает различные виды и формы урочной, внеурочной и внешкольной деятельности, а также организацию работы по дополнительным образовательным программам, представлена в таблице 1.</w:t>
      </w:r>
    </w:p>
    <w:p w:rsidR="00AB2B78" w:rsidRPr="001D3317" w:rsidRDefault="00AB2B78" w:rsidP="00AB2B78">
      <w:pPr>
        <w:spacing w:after="0"/>
        <w:ind w:firstLine="709"/>
        <w:jc w:val="both"/>
        <w:rPr>
          <w:rFonts w:ascii="Times New Roman" w:hAnsi="Times New Roman"/>
          <w:sz w:val="24"/>
          <w:szCs w:val="24"/>
        </w:rPr>
      </w:pPr>
      <w:r w:rsidRPr="001D3317">
        <w:rPr>
          <w:rFonts w:ascii="Times New Roman" w:hAnsi="Times New Roman"/>
          <w:sz w:val="24"/>
          <w:szCs w:val="24"/>
        </w:rPr>
        <w:t xml:space="preserve"> Просветительская и методическая работа с педагогами и специалистами лицея направлена на повышение квалификации учителей, их профессиональной компетентности. Данная деятельность ведётся через МО учителей начальных классов и классных руководителей и отражена в таблице 2. </w:t>
      </w:r>
    </w:p>
    <w:p w:rsidR="00AB2B78" w:rsidRPr="001D3317" w:rsidRDefault="00AB2B78" w:rsidP="00AB2B78">
      <w:pPr>
        <w:spacing w:after="0"/>
        <w:ind w:firstLine="709"/>
        <w:jc w:val="both"/>
        <w:rPr>
          <w:rFonts w:ascii="Times New Roman" w:hAnsi="Times New Roman"/>
          <w:sz w:val="24"/>
          <w:szCs w:val="24"/>
        </w:rPr>
      </w:pPr>
      <w:r w:rsidRPr="001D3317">
        <w:rPr>
          <w:rFonts w:ascii="Times New Roman" w:hAnsi="Times New Roman"/>
          <w:sz w:val="24"/>
          <w:szCs w:val="24"/>
        </w:rPr>
        <w:t>Просветительская работа с родителями направлена на повышение уровня знаний родителей (законных представителей) по проблемам охраны и укрепления здоровья детей. В программе представлены виды и формы работы с родителями, обеспечивающие личностные планируемые результаты по формированию культуры здорового и безопасного образа жизни обучающихся на ступени начального общего образования. При этом программой предусматриваются и  результаты работы с родителями обучающихся (таблица 3)  как необходимое условие сформированности у обучающихся понимания и принятия ценности здоровья. У участников образовательного процесса должна быть сформирована следующая установка на здоровый образ жизни: «Здоровье – это вершина, на которую каждый должен подняться сам».</w:t>
      </w:r>
    </w:p>
    <w:p w:rsidR="00AB2B78" w:rsidRPr="001D3317" w:rsidRDefault="00AB2B78" w:rsidP="00AB2B78">
      <w:pPr>
        <w:spacing w:after="0"/>
        <w:ind w:firstLine="709"/>
        <w:jc w:val="right"/>
        <w:rPr>
          <w:rFonts w:ascii="Times New Roman" w:hAnsi="Times New Roman"/>
          <w:b/>
          <w:sz w:val="24"/>
          <w:szCs w:val="24"/>
        </w:rPr>
      </w:pPr>
      <w:r w:rsidRPr="001D3317">
        <w:rPr>
          <w:rFonts w:ascii="Times New Roman" w:hAnsi="Times New Roman"/>
          <w:b/>
          <w:sz w:val="24"/>
          <w:szCs w:val="24"/>
        </w:rPr>
        <w:t>Таблица 1</w:t>
      </w:r>
    </w:p>
    <w:p w:rsidR="00AB2B78" w:rsidRPr="00F7343D" w:rsidRDefault="00AB2B78" w:rsidP="00AB2B78">
      <w:pPr>
        <w:jc w:val="center"/>
        <w:rPr>
          <w:rFonts w:ascii="Times New Roman" w:hAnsi="Times New Roman"/>
          <w:b/>
          <w:i/>
          <w:sz w:val="24"/>
          <w:szCs w:val="24"/>
        </w:rPr>
      </w:pPr>
      <w:r w:rsidRPr="00F7343D">
        <w:rPr>
          <w:rFonts w:ascii="Times New Roman" w:hAnsi="Times New Roman"/>
          <w:b/>
          <w:i/>
          <w:sz w:val="24"/>
          <w:szCs w:val="24"/>
        </w:rPr>
        <w:t>Просветительско-воспитательная работа с обучающимися  при получении начального общего образования</w:t>
      </w:r>
    </w:p>
    <w:tbl>
      <w:tblPr>
        <w:tblW w:w="0" w:type="auto"/>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4457"/>
        <w:gridCol w:w="4708"/>
      </w:tblGrid>
      <w:tr w:rsidR="00AB2B78" w:rsidRPr="001D3317" w:rsidTr="00B95931">
        <w:tc>
          <w:tcPr>
            <w:tcW w:w="445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jc w:val="center"/>
              <w:rPr>
                <w:rFonts w:ascii="Times New Roman" w:hAnsi="Times New Roman"/>
                <w:b/>
                <w:sz w:val="24"/>
                <w:szCs w:val="24"/>
              </w:rPr>
            </w:pPr>
            <w:r w:rsidRPr="001D3317">
              <w:rPr>
                <w:rFonts w:ascii="Times New Roman" w:hAnsi="Times New Roman"/>
                <w:b/>
                <w:sz w:val="24"/>
                <w:szCs w:val="24"/>
              </w:rPr>
              <w:t>Виды деятельности</w:t>
            </w:r>
          </w:p>
        </w:tc>
        <w:tc>
          <w:tcPr>
            <w:tcW w:w="470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jc w:val="center"/>
              <w:rPr>
                <w:rFonts w:ascii="Times New Roman" w:hAnsi="Times New Roman"/>
                <w:b/>
                <w:sz w:val="24"/>
                <w:szCs w:val="24"/>
              </w:rPr>
            </w:pPr>
            <w:r w:rsidRPr="001D3317">
              <w:rPr>
                <w:rFonts w:ascii="Times New Roman" w:hAnsi="Times New Roman"/>
                <w:b/>
                <w:sz w:val="24"/>
                <w:szCs w:val="24"/>
              </w:rPr>
              <w:t>Формы деятельности</w:t>
            </w:r>
          </w:p>
        </w:tc>
      </w:tr>
      <w:tr w:rsidR="00AB2B78" w:rsidRPr="001D3317" w:rsidTr="00B95931">
        <w:tc>
          <w:tcPr>
            <w:tcW w:w="445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rPr>
                <w:rFonts w:ascii="Times New Roman" w:hAnsi="Times New Roman"/>
                <w:b/>
                <w:sz w:val="24"/>
                <w:szCs w:val="24"/>
              </w:rPr>
            </w:pPr>
            <w:r w:rsidRPr="001D3317">
              <w:rPr>
                <w:rFonts w:ascii="Times New Roman" w:hAnsi="Times New Roman"/>
                <w:b/>
                <w:sz w:val="24"/>
                <w:szCs w:val="24"/>
              </w:rPr>
              <w:t>1. Урочная деятельность</w:t>
            </w:r>
          </w:p>
        </w:tc>
        <w:tc>
          <w:tcPr>
            <w:tcW w:w="470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rPr>
                <w:rFonts w:ascii="Times New Roman" w:hAnsi="Times New Roman"/>
                <w:sz w:val="24"/>
                <w:szCs w:val="24"/>
              </w:rPr>
            </w:pPr>
            <w:r w:rsidRPr="001D3317">
              <w:rPr>
                <w:rFonts w:ascii="Times New Roman" w:hAnsi="Times New Roman"/>
                <w:sz w:val="24"/>
                <w:szCs w:val="24"/>
              </w:rPr>
              <w:t xml:space="preserve">- беседы, рассказы, мини-лекции, рефераты на уроках физической культуры, </w:t>
            </w:r>
            <w:r w:rsidRPr="001D3317">
              <w:rPr>
                <w:rFonts w:ascii="Times New Roman" w:hAnsi="Times New Roman"/>
                <w:sz w:val="24"/>
                <w:szCs w:val="24"/>
              </w:rPr>
              <w:lastRenderedPageBreak/>
              <w:t>окружающего мира, технологии;</w:t>
            </w:r>
          </w:p>
          <w:p w:rsidR="00AB2B78" w:rsidRPr="001D3317" w:rsidRDefault="00AB2B78" w:rsidP="00B95931">
            <w:pPr>
              <w:rPr>
                <w:rFonts w:ascii="Times New Roman" w:hAnsi="Times New Roman"/>
                <w:sz w:val="24"/>
                <w:szCs w:val="24"/>
              </w:rPr>
            </w:pPr>
            <w:r w:rsidRPr="001D3317">
              <w:rPr>
                <w:rFonts w:ascii="Times New Roman" w:hAnsi="Times New Roman"/>
                <w:sz w:val="24"/>
                <w:szCs w:val="24"/>
              </w:rPr>
              <w:t>- физминутки, динамические паузы с использованием ИКТ, инструктажи;</w:t>
            </w:r>
          </w:p>
          <w:p w:rsidR="00AB2B78" w:rsidRPr="001D3317" w:rsidRDefault="00AB2B78" w:rsidP="00B95931">
            <w:pPr>
              <w:rPr>
                <w:rFonts w:ascii="Times New Roman" w:hAnsi="Times New Roman"/>
                <w:sz w:val="24"/>
                <w:szCs w:val="24"/>
              </w:rPr>
            </w:pPr>
            <w:r w:rsidRPr="001D3317">
              <w:rPr>
                <w:rFonts w:ascii="Times New Roman" w:hAnsi="Times New Roman"/>
                <w:sz w:val="24"/>
                <w:szCs w:val="24"/>
              </w:rPr>
              <w:t>- урок Здоровья, урок-викторина, урок-путешествие, урок внеклассного чтения;</w:t>
            </w:r>
          </w:p>
        </w:tc>
      </w:tr>
      <w:tr w:rsidR="00AB2B78" w:rsidRPr="001D3317" w:rsidTr="00B95931">
        <w:trPr>
          <w:trHeight w:val="1266"/>
        </w:trPr>
        <w:tc>
          <w:tcPr>
            <w:tcW w:w="445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rPr>
                <w:rFonts w:ascii="Times New Roman" w:hAnsi="Times New Roman"/>
                <w:b/>
                <w:sz w:val="24"/>
                <w:szCs w:val="24"/>
              </w:rPr>
            </w:pPr>
            <w:r w:rsidRPr="001D3317">
              <w:rPr>
                <w:rFonts w:ascii="Times New Roman" w:hAnsi="Times New Roman"/>
                <w:b/>
                <w:sz w:val="24"/>
                <w:szCs w:val="24"/>
              </w:rPr>
              <w:lastRenderedPageBreak/>
              <w:t>2. Внеурочная деятельность</w:t>
            </w:r>
          </w:p>
        </w:tc>
        <w:tc>
          <w:tcPr>
            <w:tcW w:w="470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708AE" w:rsidRDefault="00AB2B78" w:rsidP="00B95931">
            <w:pPr>
              <w:rPr>
                <w:rFonts w:ascii="Times New Roman" w:hAnsi="Times New Roman"/>
                <w:b/>
                <w:i/>
                <w:sz w:val="24"/>
                <w:szCs w:val="24"/>
              </w:rPr>
            </w:pPr>
            <w:r>
              <w:rPr>
                <w:rFonts w:ascii="Times New Roman" w:hAnsi="Times New Roman"/>
                <w:b/>
                <w:i/>
                <w:sz w:val="24"/>
                <w:szCs w:val="24"/>
              </w:rPr>
              <w:t>Р</w:t>
            </w:r>
            <w:r w:rsidRPr="001708AE">
              <w:rPr>
                <w:rFonts w:ascii="Times New Roman" w:hAnsi="Times New Roman"/>
                <w:b/>
                <w:i/>
                <w:sz w:val="24"/>
                <w:szCs w:val="24"/>
              </w:rPr>
              <w:t xml:space="preserve">еализация программ внеурочной деятельности: </w:t>
            </w:r>
          </w:p>
          <w:p w:rsidR="00AB2B78" w:rsidRDefault="0089039A" w:rsidP="00B95931">
            <w:pPr>
              <w:rPr>
                <w:rFonts w:ascii="Times New Roman" w:hAnsi="Times New Roman"/>
                <w:sz w:val="24"/>
                <w:szCs w:val="24"/>
              </w:rPr>
            </w:pPr>
            <w:r>
              <w:rPr>
                <w:rFonts w:ascii="Times New Roman" w:hAnsi="Times New Roman"/>
                <w:sz w:val="24"/>
                <w:szCs w:val="24"/>
              </w:rPr>
              <w:t xml:space="preserve">ОФП «Бегай, прыгай и играй!», </w:t>
            </w:r>
            <w:r w:rsidR="00AB2B78" w:rsidRPr="001D3317">
              <w:rPr>
                <w:rFonts w:ascii="Times New Roman" w:hAnsi="Times New Roman"/>
                <w:sz w:val="24"/>
                <w:szCs w:val="24"/>
              </w:rPr>
              <w:t xml:space="preserve"> «Азбука общения», «Школа маленьких волшебни</w:t>
            </w:r>
            <w:r w:rsidR="00AB2B78">
              <w:rPr>
                <w:rFonts w:ascii="Times New Roman" w:hAnsi="Times New Roman"/>
                <w:sz w:val="24"/>
                <w:szCs w:val="24"/>
              </w:rPr>
              <w:t xml:space="preserve">ков», </w:t>
            </w:r>
            <w:r w:rsidR="00AB2B78" w:rsidRPr="001D3317">
              <w:rPr>
                <w:rFonts w:ascii="Times New Roman" w:hAnsi="Times New Roman"/>
                <w:sz w:val="24"/>
                <w:szCs w:val="24"/>
              </w:rPr>
              <w:t>«Безопасность на дорогах»;</w:t>
            </w:r>
          </w:p>
          <w:p w:rsidR="00AB2B78" w:rsidRPr="001708AE" w:rsidRDefault="00AB2B78" w:rsidP="00B95931">
            <w:pPr>
              <w:rPr>
                <w:rFonts w:ascii="Times New Roman" w:hAnsi="Times New Roman"/>
                <w:b/>
                <w:i/>
                <w:sz w:val="24"/>
                <w:szCs w:val="24"/>
              </w:rPr>
            </w:pPr>
            <w:r w:rsidRPr="001708AE">
              <w:rPr>
                <w:rFonts w:ascii="Times New Roman" w:hAnsi="Times New Roman"/>
                <w:b/>
                <w:i/>
                <w:sz w:val="24"/>
                <w:szCs w:val="24"/>
              </w:rPr>
              <w:t>Система воспитательных мероприятий</w:t>
            </w:r>
            <w:r>
              <w:rPr>
                <w:rFonts w:ascii="Times New Roman" w:hAnsi="Times New Roman"/>
                <w:b/>
                <w:i/>
                <w:sz w:val="24"/>
                <w:szCs w:val="24"/>
              </w:rPr>
              <w:t>:</w:t>
            </w:r>
          </w:p>
          <w:p w:rsidR="00AB2B78" w:rsidRPr="001D3317" w:rsidRDefault="00AB2B78" w:rsidP="00B95931">
            <w:pPr>
              <w:rPr>
                <w:rFonts w:ascii="Times New Roman" w:hAnsi="Times New Roman"/>
                <w:sz w:val="24"/>
                <w:szCs w:val="24"/>
              </w:rPr>
            </w:pPr>
            <w:r w:rsidRPr="001D3317">
              <w:rPr>
                <w:rFonts w:ascii="Times New Roman" w:hAnsi="Times New Roman"/>
                <w:sz w:val="24"/>
                <w:szCs w:val="24"/>
              </w:rPr>
              <w:t>- классные часы, интеллектуальные конкурсы, КВН;</w:t>
            </w:r>
          </w:p>
          <w:p w:rsidR="00AB2B78" w:rsidRPr="001D3317" w:rsidRDefault="00AB2B78" w:rsidP="00B95931">
            <w:pPr>
              <w:rPr>
                <w:rFonts w:ascii="Times New Roman" w:hAnsi="Times New Roman"/>
                <w:sz w:val="24"/>
                <w:szCs w:val="24"/>
              </w:rPr>
            </w:pPr>
            <w:r w:rsidRPr="001D3317">
              <w:rPr>
                <w:rFonts w:ascii="Times New Roman" w:hAnsi="Times New Roman"/>
                <w:sz w:val="24"/>
                <w:szCs w:val="24"/>
              </w:rPr>
              <w:t xml:space="preserve">- «Весёлые старты», </w:t>
            </w:r>
            <w:r>
              <w:rPr>
                <w:rFonts w:ascii="Times New Roman" w:hAnsi="Times New Roman"/>
                <w:sz w:val="24"/>
                <w:szCs w:val="24"/>
              </w:rPr>
              <w:t xml:space="preserve"> спортивный праздник «Игры народов Южного Урала»</w:t>
            </w:r>
          </w:p>
          <w:p w:rsidR="00AB2B78" w:rsidRDefault="00AB2B78" w:rsidP="00B95931">
            <w:pPr>
              <w:rPr>
                <w:rFonts w:ascii="Times New Roman" w:hAnsi="Times New Roman"/>
                <w:sz w:val="24"/>
                <w:szCs w:val="24"/>
              </w:rPr>
            </w:pPr>
            <w:r w:rsidRPr="001D3317">
              <w:rPr>
                <w:rFonts w:ascii="Times New Roman" w:hAnsi="Times New Roman"/>
                <w:sz w:val="24"/>
                <w:szCs w:val="24"/>
              </w:rPr>
              <w:t>- акции «Береги зрение», «За здоровый образ жизни»;</w:t>
            </w:r>
          </w:p>
          <w:p w:rsidR="00446206" w:rsidRDefault="00446206" w:rsidP="00B95931">
            <w:pPr>
              <w:rPr>
                <w:rFonts w:ascii="Times New Roman" w:hAnsi="Times New Roman"/>
                <w:sz w:val="24"/>
                <w:szCs w:val="24"/>
              </w:rPr>
            </w:pPr>
            <w:r>
              <w:rPr>
                <w:rFonts w:ascii="Times New Roman" w:hAnsi="Times New Roman"/>
                <w:sz w:val="24"/>
                <w:szCs w:val="24"/>
              </w:rPr>
              <w:t>- акция «Росток» по озеленению пришкольного участка;</w:t>
            </w:r>
          </w:p>
          <w:p w:rsidR="00446206" w:rsidRDefault="00485079" w:rsidP="00B95931">
            <w:pPr>
              <w:rPr>
                <w:rFonts w:ascii="Times New Roman" w:hAnsi="Times New Roman"/>
                <w:sz w:val="24"/>
                <w:szCs w:val="24"/>
              </w:rPr>
            </w:pPr>
            <w:r>
              <w:rPr>
                <w:rFonts w:ascii="Times New Roman" w:hAnsi="Times New Roman"/>
                <w:sz w:val="24"/>
                <w:szCs w:val="24"/>
              </w:rPr>
              <w:t>- участие в конкурсах на лучшую фотографию, посвященную природе  Южного Урала;</w:t>
            </w:r>
          </w:p>
          <w:p w:rsidR="00485079" w:rsidRPr="001D3317" w:rsidRDefault="00485079" w:rsidP="00B95931">
            <w:pPr>
              <w:rPr>
                <w:rFonts w:ascii="Times New Roman" w:hAnsi="Times New Roman"/>
                <w:sz w:val="24"/>
                <w:szCs w:val="24"/>
              </w:rPr>
            </w:pPr>
            <w:r>
              <w:rPr>
                <w:rFonts w:ascii="Times New Roman" w:hAnsi="Times New Roman"/>
                <w:sz w:val="24"/>
                <w:szCs w:val="24"/>
              </w:rPr>
              <w:t>- рассказы-презентации  о походах по Южному Уралу, о природе родного края (на классных часах, на ролительских собраниях);</w:t>
            </w:r>
          </w:p>
          <w:p w:rsidR="00AB2B78" w:rsidRPr="001D3317" w:rsidRDefault="00AB2B78" w:rsidP="00B95931">
            <w:pPr>
              <w:rPr>
                <w:rFonts w:ascii="Times New Roman" w:hAnsi="Times New Roman"/>
                <w:sz w:val="24"/>
                <w:szCs w:val="24"/>
              </w:rPr>
            </w:pPr>
            <w:r w:rsidRPr="001D3317">
              <w:rPr>
                <w:rFonts w:ascii="Times New Roman" w:hAnsi="Times New Roman"/>
                <w:sz w:val="24"/>
                <w:szCs w:val="24"/>
              </w:rPr>
              <w:t>- подвижные игры на переменах, памятки по правилам поведения и внешнему виду;</w:t>
            </w:r>
          </w:p>
          <w:p w:rsidR="00AB2B78" w:rsidRPr="001D3317" w:rsidRDefault="00AB2B78" w:rsidP="00B95931">
            <w:pPr>
              <w:rPr>
                <w:rFonts w:ascii="Times New Roman" w:hAnsi="Times New Roman"/>
                <w:sz w:val="24"/>
                <w:szCs w:val="24"/>
              </w:rPr>
            </w:pPr>
            <w:r>
              <w:rPr>
                <w:rFonts w:ascii="Times New Roman" w:hAnsi="Times New Roman"/>
                <w:sz w:val="24"/>
                <w:szCs w:val="24"/>
              </w:rPr>
              <w:t xml:space="preserve">- лицейские </w:t>
            </w:r>
            <w:r w:rsidRPr="001D3317">
              <w:rPr>
                <w:rFonts w:ascii="Times New Roman" w:hAnsi="Times New Roman"/>
                <w:sz w:val="24"/>
                <w:szCs w:val="24"/>
              </w:rPr>
              <w:t xml:space="preserve"> и классные праздники;</w:t>
            </w:r>
          </w:p>
          <w:p w:rsidR="00AB2B78" w:rsidRDefault="00AB2B78" w:rsidP="00B95931">
            <w:pPr>
              <w:rPr>
                <w:rFonts w:ascii="Times New Roman" w:hAnsi="Times New Roman"/>
                <w:sz w:val="24"/>
                <w:szCs w:val="24"/>
              </w:rPr>
            </w:pPr>
            <w:r>
              <w:rPr>
                <w:rFonts w:ascii="Times New Roman" w:hAnsi="Times New Roman"/>
                <w:sz w:val="24"/>
                <w:szCs w:val="24"/>
              </w:rPr>
              <w:t>- экскурсии.</w:t>
            </w:r>
          </w:p>
          <w:p w:rsidR="00AB2B78" w:rsidRPr="001708AE" w:rsidRDefault="00AB2B78" w:rsidP="00B95931">
            <w:pPr>
              <w:spacing w:after="0"/>
              <w:rPr>
                <w:rFonts w:ascii="Times New Roman" w:hAnsi="Times New Roman"/>
                <w:b/>
                <w:i/>
                <w:sz w:val="24"/>
                <w:szCs w:val="24"/>
              </w:rPr>
            </w:pPr>
            <w:r w:rsidRPr="001708AE">
              <w:rPr>
                <w:rFonts w:ascii="Times New Roman" w:hAnsi="Times New Roman"/>
                <w:b/>
                <w:i/>
                <w:sz w:val="24"/>
                <w:szCs w:val="24"/>
              </w:rPr>
              <w:t>Профилактика дорожного травматизма:</w:t>
            </w:r>
          </w:p>
          <w:p w:rsidR="00AB2B78" w:rsidRDefault="00AB2B78" w:rsidP="00B95931">
            <w:pPr>
              <w:spacing w:after="0"/>
              <w:rPr>
                <w:rFonts w:ascii="Times New Roman" w:hAnsi="Times New Roman"/>
                <w:sz w:val="24"/>
                <w:szCs w:val="24"/>
              </w:rPr>
            </w:pPr>
            <w:r>
              <w:rPr>
                <w:rFonts w:ascii="Times New Roman" w:hAnsi="Times New Roman"/>
                <w:sz w:val="24"/>
                <w:szCs w:val="24"/>
              </w:rPr>
              <w:t>-</w:t>
            </w:r>
            <w:r w:rsidRPr="00FD6A2D">
              <w:rPr>
                <w:rFonts w:ascii="Times New Roman" w:hAnsi="Times New Roman"/>
                <w:sz w:val="24"/>
                <w:szCs w:val="24"/>
              </w:rPr>
              <w:t xml:space="preserve"> </w:t>
            </w:r>
            <w:r>
              <w:rPr>
                <w:rFonts w:ascii="Times New Roman" w:hAnsi="Times New Roman"/>
                <w:sz w:val="24"/>
                <w:szCs w:val="24"/>
              </w:rPr>
              <w:t>З</w:t>
            </w:r>
            <w:r w:rsidRPr="00FD6A2D">
              <w:rPr>
                <w:rFonts w:ascii="Times New Roman" w:hAnsi="Times New Roman"/>
                <w:sz w:val="24"/>
                <w:szCs w:val="24"/>
              </w:rPr>
              <w:t xml:space="preserve">анятия по программе </w:t>
            </w:r>
            <w:r>
              <w:rPr>
                <w:rFonts w:ascii="Times New Roman" w:hAnsi="Times New Roman"/>
                <w:sz w:val="24"/>
                <w:szCs w:val="24"/>
              </w:rPr>
              <w:t xml:space="preserve">внеурочной деятельности </w:t>
            </w:r>
            <w:r w:rsidRPr="00FD6A2D">
              <w:rPr>
                <w:rFonts w:ascii="Times New Roman" w:hAnsi="Times New Roman"/>
                <w:sz w:val="24"/>
                <w:szCs w:val="24"/>
              </w:rPr>
              <w:t>«Безопасность на дорогах»,</w:t>
            </w:r>
          </w:p>
          <w:p w:rsidR="00AB2B78" w:rsidRDefault="00AB2B78" w:rsidP="00B95931">
            <w:pPr>
              <w:spacing w:after="0"/>
              <w:rPr>
                <w:rFonts w:ascii="Times New Roman" w:hAnsi="Times New Roman"/>
                <w:sz w:val="24"/>
                <w:szCs w:val="24"/>
              </w:rPr>
            </w:pPr>
            <w:r>
              <w:rPr>
                <w:rFonts w:ascii="Times New Roman" w:hAnsi="Times New Roman"/>
                <w:sz w:val="24"/>
                <w:szCs w:val="24"/>
              </w:rPr>
              <w:lastRenderedPageBreak/>
              <w:t>-</w:t>
            </w:r>
            <w:r w:rsidRPr="00FD6A2D">
              <w:rPr>
                <w:rFonts w:ascii="Times New Roman" w:hAnsi="Times New Roman"/>
                <w:sz w:val="24"/>
                <w:szCs w:val="24"/>
              </w:rPr>
              <w:t xml:space="preserve"> практические занятия  по ПДД в школьном дворе на специальной площадке с дорожной разметкой,</w:t>
            </w:r>
          </w:p>
          <w:p w:rsidR="00AB2B78" w:rsidRDefault="00AB2B78" w:rsidP="00B95931">
            <w:pPr>
              <w:rPr>
                <w:rFonts w:ascii="Times New Roman" w:hAnsi="Times New Roman"/>
                <w:sz w:val="24"/>
                <w:szCs w:val="24"/>
              </w:rPr>
            </w:pPr>
            <w:r>
              <w:rPr>
                <w:rFonts w:ascii="Times New Roman" w:hAnsi="Times New Roman"/>
                <w:sz w:val="24"/>
                <w:szCs w:val="24"/>
              </w:rPr>
              <w:t>-</w:t>
            </w:r>
            <w:r w:rsidR="00485079">
              <w:rPr>
                <w:rFonts w:ascii="Times New Roman" w:hAnsi="Times New Roman"/>
                <w:sz w:val="24"/>
                <w:szCs w:val="24"/>
              </w:rPr>
              <w:t xml:space="preserve"> встречи с инспектором ГИБДД;</w:t>
            </w:r>
          </w:p>
          <w:p w:rsidR="00485079" w:rsidRDefault="00485079" w:rsidP="00B95931">
            <w:pPr>
              <w:rPr>
                <w:rFonts w:ascii="Times New Roman" w:hAnsi="Times New Roman"/>
                <w:sz w:val="24"/>
                <w:szCs w:val="24"/>
              </w:rPr>
            </w:pPr>
            <w:r>
              <w:rPr>
                <w:rFonts w:ascii="Times New Roman" w:hAnsi="Times New Roman"/>
                <w:sz w:val="24"/>
                <w:szCs w:val="24"/>
              </w:rPr>
              <w:t>- конкурс памяток «Школьнику – пешеходу (зима), «Школьнику – пешеходу (весна)» и др.</w:t>
            </w:r>
          </w:p>
          <w:p w:rsidR="00AB2B78" w:rsidRPr="001708AE" w:rsidRDefault="00AB2B78" w:rsidP="00B95931">
            <w:pPr>
              <w:spacing w:after="0"/>
              <w:rPr>
                <w:rFonts w:ascii="Times New Roman" w:hAnsi="Times New Roman"/>
                <w:b/>
                <w:i/>
                <w:sz w:val="24"/>
                <w:szCs w:val="24"/>
              </w:rPr>
            </w:pPr>
            <w:r w:rsidRPr="001708AE">
              <w:rPr>
                <w:rFonts w:ascii="Times New Roman" w:hAnsi="Times New Roman"/>
                <w:b/>
                <w:i/>
                <w:sz w:val="24"/>
                <w:szCs w:val="24"/>
              </w:rPr>
              <w:t>Профилактика употребления ПАВ:</w:t>
            </w:r>
          </w:p>
          <w:p w:rsidR="00AB2B78" w:rsidRDefault="00AB2B78" w:rsidP="00B95931">
            <w:pPr>
              <w:spacing w:after="0"/>
              <w:rPr>
                <w:rFonts w:ascii="Times New Roman" w:hAnsi="Times New Roman"/>
                <w:sz w:val="24"/>
                <w:szCs w:val="24"/>
              </w:rPr>
            </w:pPr>
            <w:r>
              <w:rPr>
                <w:rFonts w:ascii="Times New Roman" w:hAnsi="Times New Roman"/>
                <w:sz w:val="24"/>
                <w:szCs w:val="24"/>
              </w:rPr>
              <w:t>- Анкетирование учащихся с целью выявления отношения детей разного возраста к ПАВ, а также отношения к здоровому образу жизни;</w:t>
            </w:r>
          </w:p>
          <w:p w:rsidR="00AB2B78" w:rsidRDefault="00AB2B78" w:rsidP="00B95931">
            <w:pPr>
              <w:spacing w:after="0"/>
              <w:rPr>
                <w:rFonts w:ascii="Times New Roman" w:hAnsi="Times New Roman"/>
                <w:sz w:val="24"/>
                <w:szCs w:val="24"/>
              </w:rPr>
            </w:pPr>
            <w:r>
              <w:rPr>
                <w:rFonts w:ascii="Times New Roman" w:hAnsi="Times New Roman"/>
                <w:sz w:val="24"/>
                <w:szCs w:val="24"/>
              </w:rPr>
              <w:t>- Проведение индивидуальных и групповых бесед, консультаций с учащимися «группы риска» по профилактике правонарушений, табакокурения, алкоголизма, наркомании;</w:t>
            </w:r>
          </w:p>
          <w:p w:rsidR="00AB2B78" w:rsidRDefault="00AB2B78" w:rsidP="00B95931">
            <w:pPr>
              <w:spacing w:after="0"/>
              <w:rPr>
                <w:rFonts w:ascii="Times New Roman" w:hAnsi="Times New Roman"/>
                <w:sz w:val="24"/>
                <w:szCs w:val="24"/>
              </w:rPr>
            </w:pPr>
            <w:r>
              <w:rPr>
                <w:rFonts w:ascii="Times New Roman" w:hAnsi="Times New Roman"/>
                <w:sz w:val="24"/>
                <w:szCs w:val="24"/>
              </w:rPr>
              <w:t>- Просмотр  научно-популярных фильмов по темам: «Наркомания», «Дело-Табак» и др.</w:t>
            </w:r>
          </w:p>
          <w:p w:rsidR="00AB2B78" w:rsidRDefault="00AB2B78" w:rsidP="00B95931">
            <w:pPr>
              <w:spacing w:after="0"/>
              <w:rPr>
                <w:rFonts w:ascii="Times New Roman" w:hAnsi="Times New Roman"/>
                <w:sz w:val="24"/>
                <w:szCs w:val="24"/>
              </w:rPr>
            </w:pPr>
            <w:r>
              <w:rPr>
                <w:rFonts w:ascii="Times New Roman" w:hAnsi="Times New Roman"/>
                <w:sz w:val="24"/>
                <w:szCs w:val="24"/>
              </w:rPr>
              <w:t>- Встречи с врачами по вопросам здорового образа жизни;</w:t>
            </w:r>
          </w:p>
          <w:p w:rsidR="00AB2B78" w:rsidRDefault="00AB2B78" w:rsidP="00B95931">
            <w:pPr>
              <w:spacing w:after="0"/>
              <w:rPr>
                <w:rFonts w:ascii="Times New Roman" w:hAnsi="Times New Roman"/>
                <w:sz w:val="24"/>
                <w:szCs w:val="24"/>
              </w:rPr>
            </w:pPr>
            <w:r>
              <w:rPr>
                <w:rFonts w:ascii="Times New Roman" w:hAnsi="Times New Roman"/>
                <w:sz w:val="24"/>
                <w:szCs w:val="24"/>
              </w:rPr>
              <w:t>- Проведение заседаний школьного совета профилактики.</w:t>
            </w:r>
          </w:p>
          <w:p w:rsidR="00AB2B78" w:rsidRPr="001708AE" w:rsidRDefault="00AB2B78" w:rsidP="00B95931">
            <w:pPr>
              <w:spacing w:after="0"/>
              <w:rPr>
                <w:rFonts w:ascii="Times New Roman" w:hAnsi="Times New Roman"/>
                <w:b/>
                <w:i/>
                <w:sz w:val="24"/>
                <w:szCs w:val="24"/>
              </w:rPr>
            </w:pPr>
            <w:r w:rsidRPr="001708AE">
              <w:rPr>
                <w:rFonts w:ascii="Times New Roman" w:hAnsi="Times New Roman"/>
                <w:b/>
                <w:i/>
                <w:sz w:val="24"/>
                <w:szCs w:val="24"/>
              </w:rPr>
              <w:t>Профилактика правонарушений:</w:t>
            </w:r>
          </w:p>
          <w:p w:rsidR="00AB2B78" w:rsidRDefault="00AB2B78" w:rsidP="00B95931">
            <w:pPr>
              <w:spacing w:after="0"/>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составление социального паспорта лицея;</w:t>
            </w:r>
          </w:p>
          <w:p w:rsidR="00AB2B78" w:rsidRDefault="00AB2B78" w:rsidP="00B95931">
            <w:pPr>
              <w:spacing w:after="0"/>
              <w:rPr>
                <w:rFonts w:ascii="Times New Roman" w:hAnsi="Times New Roman"/>
                <w:sz w:val="24"/>
                <w:szCs w:val="24"/>
              </w:rPr>
            </w:pPr>
            <w:r>
              <w:rPr>
                <w:rFonts w:ascii="Times New Roman" w:hAnsi="Times New Roman"/>
                <w:sz w:val="24"/>
                <w:szCs w:val="24"/>
              </w:rPr>
              <w:t>составление базы данных по учащимся, имеющим отклонения в поведении, и семьям неблагополучного характера с целью оказания последующей помощи им;</w:t>
            </w:r>
            <w:r>
              <w:rPr>
                <w:rFonts w:ascii="Times New Roman" w:hAnsi="Times New Roman"/>
                <w:sz w:val="24"/>
                <w:szCs w:val="24"/>
              </w:rPr>
              <w:br/>
              <w:t>- учет посещаемости учебных занятий детьми «группы риска», контроль их занятости во время каникул;</w:t>
            </w:r>
          </w:p>
          <w:p w:rsidR="00AB2B78" w:rsidRPr="00271D83" w:rsidRDefault="00AB2B78" w:rsidP="00B95931">
            <w:pPr>
              <w:spacing w:after="0"/>
              <w:rPr>
                <w:rFonts w:ascii="Times New Roman" w:hAnsi="Times New Roman"/>
                <w:sz w:val="24"/>
                <w:szCs w:val="24"/>
              </w:rPr>
            </w:pPr>
            <w:r>
              <w:rPr>
                <w:rFonts w:ascii="Times New Roman" w:hAnsi="Times New Roman"/>
                <w:sz w:val="24"/>
                <w:szCs w:val="24"/>
              </w:rPr>
              <w:t>-</w:t>
            </w:r>
            <w:r w:rsidRPr="00FD6A2D">
              <w:rPr>
                <w:rFonts w:ascii="Times New Roman" w:hAnsi="Times New Roman"/>
                <w:sz w:val="24"/>
                <w:szCs w:val="24"/>
              </w:rPr>
              <w:t xml:space="preserve"> </w:t>
            </w:r>
            <w:r>
              <w:rPr>
                <w:rFonts w:ascii="Times New Roman" w:hAnsi="Times New Roman"/>
                <w:sz w:val="24"/>
                <w:szCs w:val="24"/>
              </w:rPr>
              <w:t>встречи с инспектором ОППН;</w:t>
            </w:r>
          </w:p>
          <w:p w:rsidR="00AB2B78" w:rsidRPr="001D3317" w:rsidRDefault="00AB2B78" w:rsidP="00B95931">
            <w:pPr>
              <w:rPr>
                <w:rFonts w:ascii="Times New Roman" w:hAnsi="Times New Roman"/>
                <w:sz w:val="24"/>
                <w:szCs w:val="24"/>
              </w:rPr>
            </w:pPr>
            <w:r>
              <w:rPr>
                <w:rFonts w:ascii="Times New Roman" w:hAnsi="Times New Roman"/>
                <w:sz w:val="24"/>
                <w:szCs w:val="24"/>
              </w:rPr>
              <w:t>-</w:t>
            </w:r>
            <w:r w:rsidRPr="00FD6A2D">
              <w:rPr>
                <w:rFonts w:ascii="Times New Roman" w:hAnsi="Times New Roman"/>
                <w:sz w:val="24"/>
                <w:szCs w:val="24"/>
              </w:rPr>
              <w:t>про</w:t>
            </w:r>
            <w:r>
              <w:rPr>
                <w:rFonts w:ascii="Times New Roman" w:hAnsi="Times New Roman"/>
                <w:sz w:val="24"/>
                <w:szCs w:val="24"/>
              </w:rPr>
              <w:t>смотр научно-популярных фильмов</w:t>
            </w:r>
          </w:p>
        </w:tc>
      </w:tr>
      <w:tr w:rsidR="00AB2B78" w:rsidRPr="001D3317" w:rsidTr="00B95931">
        <w:trPr>
          <w:trHeight w:val="699"/>
        </w:trPr>
        <w:tc>
          <w:tcPr>
            <w:tcW w:w="445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rPr>
                <w:rFonts w:ascii="Times New Roman" w:hAnsi="Times New Roman"/>
                <w:b/>
                <w:sz w:val="24"/>
                <w:szCs w:val="24"/>
              </w:rPr>
            </w:pPr>
            <w:r w:rsidRPr="001D3317">
              <w:rPr>
                <w:rFonts w:ascii="Times New Roman" w:hAnsi="Times New Roman"/>
                <w:b/>
                <w:sz w:val="24"/>
                <w:szCs w:val="24"/>
              </w:rPr>
              <w:lastRenderedPageBreak/>
              <w:t>3. Внешкольная деятельность</w:t>
            </w:r>
          </w:p>
        </w:tc>
        <w:tc>
          <w:tcPr>
            <w:tcW w:w="470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rPr>
                <w:rFonts w:ascii="Times New Roman" w:hAnsi="Times New Roman"/>
                <w:sz w:val="24"/>
                <w:szCs w:val="24"/>
              </w:rPr>
            </w:pPr>
            <w:r w:rsidRPr="001D3317">
              <w:rPr>
                <w:rFonts w:ascii="Times New Roman" w:hAnsi="Times New Roman"/>
                <w:sz w:val="24"/>
                <w:szCs w:val="24"/>
              </w:rPr>
              <w:t>- участие в городских спортивных соревнованиях и «Весёлых стартах»;</w:t>
            </w:r>
          </w:p>
          <w:p w:rsidR="00AB2B78" w:rsidRPr="001D3317" w:rsidRDefault="00AB2B78" w:rsidP="00B95931">
            <w:pPr>
              <w:rPr>
                <w:rFonts w:ascii="Times New Roman" w:hAnsi="Times New Roman"/>
                <w:sz w:val="24"/>
                <w:szCs w:val="24"/>
              </w:rPr>
            </w:pPr>
            <w:r w:rsidRPr="001D3317">
              <w:rPr>
                <w:rFonts w:ascii="Times New Roman" w:hAnsi="Times New Roman"/>
                <w:sz w:val="24"/>
                <w:szCs w:val="24"/>
              </w:rPr>
              <w:t>- участие в конкурсе «Безопасное колесо», конкурсе рисунков и поделок по ПДД и ППБ;</w:t>
            </w:r>
          </w:p>
          <w:p w:rsidR="00AB2B78" w:rsidRPr="001D3317" w:rsidRDefault="00AB2B78" w:rsidP="00B95931">
            <w:pPr>
              <w:rPr>
                <w:rFonts w:ascii="Times New Roman" w:hAnsi="Times New Roman"/>
                <w:sz w:val="24"/>
                <w:szCs w:val="24"/>
              </w:rPr>
            </w:pPr>
            <w:r w:rsidRPr="001D3317">
              <w:rPr>
                <w:rFonts w:ascii="Times New Roman" w:hAnsi="Times New Roman"/>
                <w:sz w:val="24"/>
                <w:szCs w:val="24"/>
              </w:rPr>
              <w:t>- диспансеризация обучающихся;</w:t>
            </w:r>
          </w:p>
          <w:p w:rsidR="00AB2B78" w:rsidRDefault="00AB2B78" w:rsidP="00B95931">
            <w:pPr>
              <w:rPr>
                <w:rFonts w:ascii="Times New Roman" w:hAnsi="Times New Roman"/>
                <w:sz w:val="24"/>
                <w:szCs w:val="24"/>
              </w:rPr>
            </w:pPr>
            <w:r w:rsidRPr="001D3317">
              <w:rPr>
                <w:rFonts w:ascii="Times New Roman" w:hAnsi="Times New Roman"/>
                <w:sz w:val="24"/>
                <w:szCs w:val="24"/>
              </w:rPr>
              <w:lastRenderedPageBreak/>
              <w:t xml:space="preserve">- беседы в районной  библиотеке №4;  </w:t>
            </w:r>
          </w:p>
          <w:p w:rsidR="00AB2B78" w:rsidRPr="001D3317" w:rsidRDefault="00AB2B78" w:rsidP="00B95931">
            <w:pPr>
              <w:rPr>
                <w:rFonts w:ascii="Times New Roman" w:hAnsi="Times New Roman"/>
                <w:sz w:val="24"/>
                <w:szCs w:val="24"/>
              </w:rPr>
            </w:pPr>
            <w:r>
              <w:rPr>
                <w:rFonts w:ascii="Times New Roman" w:hAnsi="Times New Roman"/>
                <w:sz w:val="24"/>
                <w:szCs w:val="24"/>
              </w:rPr>
              <w:t>-</w:t>
            </w:r>
            <w:r w:rsidR="00485079" w:rsidRPr="001D3317">
              <w:rPr>
                <w:rFonts w:ascii="Times New Roman" w:hAnsi="Times New Roman"/>
                <w:sz w:val="24"/>
                <w:szCs w:val="24"/>
              </w:rPr>
              <w:t xml:space="preserve"> ко</w:t>
            </w:r>
            <w:r w:rsidR="00485079">
              <w:rPr>
                <w:rFonts w:ascii="Times New Roman" w:hAnsi="Times New Roman"/>
                <w:sz w:val="24"/>
                <w:szCs w:val="24"/>
              </w:rPr>
              <w:t xml:space="preserve">нсультации; </w:t>
            </w:r>
            <w:r>
              <w:rPr>
                <w:rFonts w:ascii="Times New Roman" w:hAnsi="Times New Roman"/>
                <w:sz w:val="24"/>
                <w:szCs w:val="24"/>
              </w:rPr>
              <w:t>тренинги психолога</w:t>
            </w:r>
            <w:r w:rsidRPr="001D3317">
              <w:rPr>
                <w:rFonts w:ascii="Times New Roman" w:hAnsi="Times New Roman"/>
                <w:sz w:val="24"/>
                <w:szCs w:val="24"/>
              </w:rPr>
              <w:t>;</w:t>
            </w:r>
          </w:p>
          <w:p w:rsidR="00AB2B78" w:rsidRPr="001D3317" w:rsidRDefault="00AB2B78" w:rsidP="00B95931">
            <w:pPr>
              <w:rPr>
                <w:rFonts w:ascii="Times New Roman" w:hAnsi="Times New Roman"/>
                <w:sz w:val="24"/>
                <w:szCs w:val="24"/>
              </w:rPr>
            </w:pPr>
            <w:r w:rsidRPr="001D3317">
              <w:rPr>
                <w:rFonts w:ascii="Times New Roman" w:hAnsi="Times New Roman"/>
                <w:sz w:val="24"/>
                <w:szCs w:val="24"/>
              </w:rPr>
              <w:t>- занятость учащихся в спортивных секциях города: дзюдо, гимнастика и акробатика, футбол, лыжи, фигурное катание, плавание;</w:t>
            </w:r>
          </w:p>
          <w:p w:rsidR="00AB2B78" w:rsidRPr="001D3317" w:rsidRDefault="00AB2B78" w:rsidP="00B95931">
            <w:pPr>
              <w:rPr>
                <w:rFonts w:ascii="Times New Roman" w:hAnsi="Times New Roman"/>
                <w:sz w:val="24"/>
                <w:szCs w:val="24"/>
              </w:rPr>
            </w:pPr>
            <w:r>
              <w:rPr>
                <w:rFonts w:ascii="Times New Roman" w:hAnsi="Times New Roman"/>
                <w:sz w:val="24"/>
                <w:szCs w:val="24"/>
              </w:rPr>
              <w:t>- летний оздоровительный лагерь «Спортландия».</w:t>
            </w:r>
          </w:p>
        </w:tc>
      </w:tr>
    </w:tbl>
    <w:p w:rsidR="00D84158" w:rsidRDefault="00D84158" w:rsidP="00485079">
      <w:pPr>
        <w:rPr>
          <w:rFonts w:ascii="Times New Roman" w:hAnsi="Times New Roman"/>
          <w:b/>
          <w:sz w:val="24"/>
          <w:szCs w:val="24"/>
        </w:rPr>
      </w:pPr>
    </w:p>
    <w:p w:rsidR="00AB2B78" w:rsidRPr="0089039A" w:rsidRDefault="00AB2B78" w:rsidP="00AB2B78">
      <w:pPr>
        <w:jc w:val="right"/>
        <w:rPr>
          <w:rFonts w:ascii="Times New Roman" w:hAnsi="Times New Roman"/>
          <w:b/>
          <w:sz w:val="24"/>
          <w:szCs w:val="24"/>
        </w:rPr>
      </w:pPr>
      <w:r w:rsidRPr="0089039A">
        <w:rPr>
          <w:rFonts w:ascii="Times New Roman" w:hAnsi="Times New Roman"/>
          <w:b/>
          <w:sz w:val="24"/>
          <w:szCs w:val="24"/>
        </w:rPr>
        <w:t>Таблица 2</w:t>
      </w:r>
    </w:p>
    <w:p w:rsidR="00AB2B78" w:rsidRPr="0089039A" w:rsidRDefault="00AB2B78" w:rsidP="00AB2B78">
      <w:pPr>
        <w:jc w:val="center"/>
        <w:rPr>
          <w:rFonts w:ascii="Times New Roman" w:hAnsi="Times New Roman"/>
          <w:b/>
          <w:sz w:val="24"/>
          <w:szCs w:val="24"/>
        </w:rPr>
      </w:pPr>
      <w:r w:rsidRPr="0089039A">
        <w:rPr>
          <w:rFonts w:ascii="Times New Roman" w:hAnsi="Times New Roman"/>
          <w:b/>
          <w:sz w:val="24"/>
          <w:szCs w:val="24"/>
        </w:rPr>
        <w:t xml:space="preserve">Особенности просветительской и методической работы с педагогами по формированию </w:t>
      </w:r>
      <w:r w:rsidR="00485079" w:rsidRPr="0089039A">
        <w:rPr>
          <w:rFonts w:ascii="Times New Roman" w:hAnsi="Times New Roman"/>
          <w:b/>
          <w:sz w:val="24"/>
          <w:szCs w:val="24"/>
        </w:rPr>
        <w:t xml:space="preserve">экологической </w:t>
      </w:r>
      <w:r w:rsidRPr="0089039A">
        <w:rPr>
          <w:rFonts w:ascii="Times New Roman" w:hAnsi="Times New Roman"/>
          <w:b/>
          <w:sz w:val="24"/>
          <w:szCs w:val="24"/>
        </w:rPr>
        <w:t>культуры</w:t>
      </w:r>
      <w:r w:rsidR="00485079" w:rsidRPr="0089039A">
        <w:rPr>
          <w:rFonts w:ascii="Times New Roman" w:hAnsi="Times New Roman"/>
          <w:b/>
          <w:sz w:val="24"/>
          <w:szCs w:val="24"/>
        </w:rPr>
        <w:t xml:space="preserve">, </w:t>
      </w:r>
      <w:r w:rsidRPr="0089039A">
        <w:rPr>
          <w:rFonts w:ascii="Times New Roman" w:hAnsi="Times New Roman"/>
          <w:b/>
          <w:sz w:val="24"/>
          <w:szCs w:val="24"/>
        </w:rPr>
        <w:t xml:space="preserve"> здорового и безопасного образа жизни</w:t>
      </w:r>
    </w:p>
    <w:tbl>
      <w:tblPr>
        <w:tblW w:w="0" w:type="auto"/>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741"/>
        <w:gridCol w:w="3344"/>
        <w:gridCol w:w="3270"/>
      </w:tblGrid>
      <w:tr w:rsidR="00AB2B78" w:rsidRPr="001D3317" w:rsidTr="00B95931">
        <w:tc>
          <w:tcPr>
            <w:tcW w:w="274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jc w:val="center"/>
              <w:rPr>
                <w:rFonts w:ascii="Times New Roman" w:hAnsi="Times New Roman"/>
                <w:b/>
                <w:sz w:val="24"/>
                <w:szCs w:val="24"/>
              </w:rPr>
            </w:pPr>
            <w:r w:rsidRPr="001D3317">
              <w:rPr>
                <w:rFonts w:ascii="Times New Roman" w:hAnsi="Times New Roman"/>
                <w:b/>
                <w:sz w:val="24"/>
                <w:szCs w:val="24"/>
              </w:rPr>
              <w:t>Направления просветительской и методической работы</w:t>
            </w:r>
          </w:p>
        </w:tc>
        <w:tc>
          <w:tcPr>
            <w:tcW w:w="3344"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jc w:val="center"/>
              <w:rPr>
                <w:rFonts w:ascii="Times New Roman" w:hAnsi="Times New Roman"/>
                <w:b/>
                <w:sz w:val="24"/>
                <w:szCs w:val="24"/>
              </w:rPr>
            </w:pPr>
            <w:r w:rsidRPr="001D3317">
              <w:rPr>
                <w:rFonts w:ascii="Times New Roman" w:hAnsi="Times New Roman"/>
                <w:b/>
                <w:sz w:val="24"/>
                <w:szCs w:val="24"/>
              </w:rPr>
              <w:t>Реализация специфической деятельности</w:t>
            </w:r>
          </w:p>
        </w:tc>
        <w:tc>
          <w:tcPr>
            <w:tcW w:w="327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jc w:val="center"/>
              <w:rPr>
                <w:rFonts w:ascii="Times New Roman" w:hAnsi="Times New Roman"/>
                <w:b/>
                <w:sz w:val="24"/>
                <w:szCs w:val="24"/>
              </w:rPr>
            </w:pPr>
            <w:r w:rsidRPr="001D3317">
              <w:rPr>
                <w:rFonts w:ascii="Times New Roman" w:hAnsi="Times New Roman"/>
                <w:b/>
                <w:sz w:val="24"/>
                <w:szCs w:val="24"/>
              </w:rPr>
              <w:t>Совместная деятельность</w:t>
            </w:r>
          </w:p>
        </w:tc>
      </w:tr>
      <w:tr w:rsidR="00AB2B78" w:rsidRPr="001D3317" w:rsidTr="00B95931">
        <w:tc>
          <w:tcPr>
            <w:tcW w:w="274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b/>
                <w:sz w:val="24"/>
                <w:szCs w:val="24"/>
              </w:rPr>
            </w:pPr>
            <w:r w:rsidRPr="001D3317">
              <w:rPr>
                <w:rFonts w:ascii="Times New Roman" w:hAnsi="Times New Roman"/>
                <w:b/>
                <w:sz w:val="24"/>
                <w:szCs w:val="24"/>
              </w:rPr>
              <w:t>Школьное методическое объединение учителей начальных классов</w:t>
            </w:r>
          </w:p>
        </w:tc>
        <w:tc>
          <w:tcPr>
            <w:tcW w:w="3344"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z w:val="24"/>
                <w:szCs w:val="24"/>
              </w:rPr>
            </w:pPr>
            <w:r w:rsidRPr="001D3317">
              <w:rPr>
                <w:rFonts w:ascii="Times New Roman" w:hAnsi="Times New Roman"/>
                <w:sz w:val="24"/>
                <w:szCs w:val="24"/>
              </w:rPr>
              <w:t>-использование здоровьесберегающих технологий на уроках в начальной школе;</w:t>
            </w:r>
          </w:p>
          <w:p w:rsidR="00AB2B78" w:rsidRPr="001D3317" w:rsidRDefault="00AB2B78" w:rsidP="00B95931">
            <w:pPr>
              <w:spacing w:after="0"/>
              <w:rPr>
                <w:rFonts w:ascii="Times New Roman" w:hAnsi="Times New Roman"/>
                <w:sz w:val="24"/>
                <w:szCs w:val="24"/>
              </w:rPr>
            </w:pPr>
            <w:r w:rsidRPr="001D3317">
              <w:rPr>
                <w:rFonts w:ascii="Times New Roman" w:hAnsi="Times New Roman"/>
                <w:sz w:val="24"/>
                <w:szCs w:val="24"/>
              </w:rPr>
              <w:t>- использование ИКТ на уроках и во внеурочное время;</w:t>
            </w:r>
          </w:p>
          <w:p w:rsidR="00AB2B78" w:rsidRPr="001D3317" w:rsidRDefault="00AB2B78" w:rsidP="009E0ACF">
            <w:pPr>
              <w:spacing w:after="0"/>
              <w:rPr>
                <w:rFonts w:ascii="Times New Roman" w:hAnsi="Times New Roman"/>
                <w:sz w:val="24"/>
                <w:szCs w:val="24"/>
              </w:rPr>
            </w:pPr>
            <w:r w:rsidRPr="001D3317">
              <w:rPr>
                <w:rFonts w:ascii="Times New Roman" w:hAnsi="Times New Roman"/>
                <w:sz w:val="24"/>
                <w:szCs w:val="24"/>
              </w:rPr>
              <w:t>- разработка рабочих программ по предметам «Окружающий мир», «Технология», «Физическая культура»</w:t>
            </w:r>
            <w:r w:rsidR="009E0ACF">
              <w:rPr>
                <w:rFonts w:ascii="Times New Roman" w:hAnsi="Times New Roman"/>
                <w:sz w:val="24"/>
                <w:szCs w:val="24"/>
              </w:rPr>
              <w:t>;</w:t>
            </w:r>
          </w:p>
        </w:tc>
        <w:tc>
          <w:tcPr>
            <w:tcW w:w="327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z w:val="24"/>
                <w:szCs w:val="24"/>
              </w:rPr>
            </w:pPr>
            <w:r w:rsidRPr="001D3317">
              <w:rPr>
                <w:rFonts w:ascii="Times New Roman" w:hAnsi="Times New Roman"/>
                <w:sz w:val="24"/>
                <w:szCs w:val="24"/>
              </w:rPr>
              <w:t>- формирование медиатеки ЦОР по темам здоровьесбережения;</w:t>
            </w:r>
          </w:p>
          <w:p w:rsidR="00AB2B78" w:rsidRPr="001D3317" w:rsidRDefault="00AB2B78" w:rsidP="00B95931">
            <w:pPr>
              <w:spacing w:after="0"/>
              <w:rPr>
                <w:rFonts w:ascii="Times New Roman" w:hAnsi="Times New Roman"/>
                <w:sz w:val="24"/>
                <w:szCs w:val="24"/>
              </w:rPr>
            </w:pPr>
            <w:r w:rsidRPr="001D3317">
              <w:rPr>
                <w:rFonts w:ascii="Times New Roman" w:hAnsi="Times New Roman"/>
                <w:sz w:val="24"/>
                <w:szCs w:val="24"/>
              </w:rPr>
              <w:t>- участие в проведении городских семинаров по темам здоровьесбережения;</w:t>
            </w:r>
          </w:p>
          <w:p w:rsidR="00AB2B78" w:rsidRPr="001D3317" w:rsidRDefault="00AB2B78" w:rsidP="00B95931">
            <w:pPr>
              <w:spacing w:after="0"/>
              <w:rPr>
                <w:rFonts w:ascii="Times New Roman" w:hAnsi="Times New Roman"/>
                <w:sz w:val="24"/>
                <w:szCs w:val="24"/>
              </w:rPr>
            </w:pPr>
            <w:r w:rsidRPr="001D3317">
              <w:rPr>
                <w:rFonts w:ascii="Times New Roman" w:hAnsi="Times New Roman"/>
                <w:sz w:val="24"/>
                <w:szCs w:val="24"/>
              </w:rPr>
              <w:t xml:space="preserve">- организация курсов повышения квалификации педагогов; </w:t>
            </w:r>
          </w:p>
          <w:p w:rsidR="00AB2B78" w:rsidRPr="001D3317" w:rsidRDefault="00AB2B78" w:rsidP="00B95931">
            <w:pPr>
              <w:spacing w:after="0"/>
              <w:rPr>
                <w:rFonts w:ascii="Times New Roman" w:hAnsi="Times New Roman"/>
                <w:sz w:val="24"/>
                <w:szCs w:val="24"/>
              </w:rPr>
            </w:pPr>
            <w:r w:rsidRPr="001D3317">
              <w:rPr>
                <w:rFonts w:ascii="Times New Roman" w:hAnsi="Times New Roman"/>
                <w:sz w:val="24"/>
                <w:szCs w:val="24"/>
              </w:rPr>
              <w:t>- организация и проведение акций:</w:t>
            </w:r>
          </w:p>
          <w:p w:rsidR="00AB2B78" w:rsidRPr="001D3317" w:rsidRDefault="00AB2B78" w:rsidP="00B95931">
            <w:pPr>
              <w:spacing w:after="0"/>
              <w:rPr>
                <w:rFonts w:ascii="Times New Roman" w:hAnsi="Times New Roman"/>
                <w:sz w:val="24"/>
                <w:szCs w:val="24"/>
              </w:rPr>
            </w:pPr>
            <w:r w:rsidRPr="001D3317">
              <w:rPr>
                <w:rFonts w:ascii="Times New Roman" w:hAnsi="Times New Roman"/>
                <w:sz w:val="24"/>
                <w:szCs w:val="24"/>
              </w:rPr>
              <w:t xml:space="preserve"> «Береги зрение»,</w:t>
            </w:r>
          </w:p>
          <w:p w:rsidR="00AB2B78" w:rsidRPr="001D3317" w:rsidRDefault="00AB2B78" w:rsidP="00B95931">
            <w:pPr>
              <w:spacing w:after="0"/>
              <w:rPr>
                <w:rFonts w:ascii="Times New Roman" w:hAnsi="Times New Roman"/>
                <w:sz w:val="24"/>
                <w:szCs w:val="24"/>
              </w:rPr>
            </w:pPr>
            <w:r w:rsidRPr="001D3317">
              <w:rPr>
                <w:rFonts w:ascii="Times New Roman" w:hAnsi="Times New Roman"/>
                <w:sz w:val="24"/>
                <w:szCs w:val="24"/>
              </w:rPr>
              <w:lastRenderedPageBreak/>
              <w:t>«За здоровый образ жизни»,</w:t>
            </w:r>
          </w:p>
          <w:p w:rsidR="00AB2B78" w:rsidRPr="001D3317" w:rsidRDefault="00AB2B78" w:rsidP="00B95931">
            <w:pPr>
              <w:spacing w:after="0"/>
              <w:rPr>
                <w:rFonts w:ascii="Times New Roman" w:hAnsi="Times New Roman"/>
                <w:sz w:val="24"/>
                <w:szCs w:val="24"/>
              </w:rPr>
            </w:pPr>
            <w:r w:rsidRPr="001D3317">
              <w:rPr>
                <w:rFonts w:ascii="Times New Roman" w:hAnsi="Times New Roman"/>
                <w:sz w:val="24"/>
                <w:szCs w:val="24"/>
              </w:rPr>
              <w:t xml:space="preserve"> - составление паспорта кабинета;</w:t>
            </w:r>
          </w:p>
          <w:p w:rsidR="00AB2B78" w:rsidRPr="001D3317" w:rsidRDefault="00AB2B78" w:rsidP="00B95931">
            <w:pPr>
              <w:spacing w:after="0"/>
              <w:rPr>
                <w:rFonts w:ascii="Times New Roman" w:hAnsi="Times New Roman"/>
                <w:sz w:val="24"/>
                <w:szCs w:val="24"/>
              </w:rPr>
            </w:pPr>
            <w:r w:rsidRPr="001D3317">
              <w:rPr>
                <w:rFonts w:ascii="Times New Roman" w:hAnsi="Times New Roman"/>
                <w:sz w:val="24"/>
                <w:szCs w:val="24"/>
              </w:rPr>
              <w:t>- организация и проведение методического практикума по теме «Планирование внеурочной деятельности», «Использование ИКТ на уроках и во внеклассной работе»;</w:t>
            </w:r>
          </w:p>
          <w:p w:rsidR="00AB2B78" w:rsidRPr="001D3317" w:rsidRDefault="00AB2B78" w:rsidP="00B95931">
            <w:pPr>
              <w:spacing w:after="0"/>
              <w:rPr>
                <w:rFonts w:ascii="Times New Roman" w:hAnsi="Times New Roman"/>
                <w:sz w:val="24"/>
                <w:szCs w:val="24"/>
              </w:rPr>
            </w:pPr>
            <w:r w:rsidRPr="001D3317">
              <w:rPr>
                <w:rFonts w:ascii="Times New Roman" w:hAnsi="Times New Roman"/>
                <w:sz w:val="24"/>
                <w:szCs w:val="24"/>
              </w:rPr>
              <w:t>- осуществление диагностики и оценки результатов работы по программе формирования экологической культуры, здорового и безопасного образа жизни.</w:t>
            </w:r>
          </w:p>
        </w:tc>
      </w:tr>
      <w:tr w:rsidR="00AB2B78" w:rsidRPr="001D3317" w:rsidTr="00B95931">
        <w:trPr>
          <w:trHeight w:val="4760"/>
        </w:trPr>
        <w:tc>
          <w:tcPr>
            <w:tcW w:w="274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b/>
                <w:sz w:val="24"/>
                <w:szCs w:val="24"/>
              </w:rPr>
            </w:pPr>
            <w:r w:rsidRPr="001D3317">
              <w:rPr>
                <w:rFonts w:ascii="Times New Roman" w:hAnsi="Times New Roman"/>
                <w:b/>
                <w:sz w:val="24"/>
                <w:szCs w:val="24"/>
              </w:rPr>
              <w:lastRenderedPageBreak/>
              <w:t>Школьное методическое объединение классных руководителей</w:t>
            </w:r>
          </w:p>
        </w:tc>
        <w:tc>
          <w:tcPr>
            <w:tcW w:w="3344"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z w:val="24"/>
                <w:szCs w:val="24"/>
              </w:rPr>
            </w:pPr>
            <w:r w:rsidRPr="001D3317">
              <w:rPr>
                <w:rFonts w:ascii="Times New Roman" w:hAnsi="Times New Roman"/>
                <w:b/>
                <w:sz w:val="24"/>
                <w:szCs w:val="24"/>
              </w:rPr>
              <w:t>-</w:t>
            </w:r>
            <w:r w:rsidRPr="001D3317">
              <w:rPr>
                <w:rFonts w:ascii="Times New Roman" w:hAnsi="Times New Roman"/>
                <w:sz w:val="24"/>
                <w:szCs w:val="24"/>
              </w:rPr>
              <w:t xml:space="preserve"> ведение социального паспорта класса;</w:t>
            </w:r>
          </w:p>
          <w:p w:rsidR="00AB2B78" w:rsidRPr="001D3317" w:rsidRDefault="00AB2B78" w:rsidP="00B95931">
            <w:pPr>
              <w:spacing w:after="0"/>
              <w:rPr>
                <w:rFonts w:ascii="Times New Roman" w:hAnsi="Times New Roman"/>
                <w:sz w:val="24"/>
                <w:szCs w:val="24"/>
              </w:rPr>
            </w:pPr>
            <w:r w:rsidRPr="001D3317">
              <w:rPr>
                <w:rFonts w:ascii="Times New Roman" w:hAnsi="Times New Roman"/>
                <w:sz w:val="24"/>
                <w:szCs w:val="24"/>
              </w:rPr>
              <w:t>- планирование оздоровительной работы с учащимися;</w:t>
            </w:r>
          </w:p>
          <w:p w:rsidR="00AB2B78" w:rsidRPr="001D3317" w:rsidRDefault="00AB2B78" w:rsidP="00B95931">
            <w:pPr>
              <w:spacing w:after="0"/>
              <w:rPr>
                <w:rFonts w:ascii="Times New Roman" w:hAnsi="Times New Roman"/>
                <w:sz w:val="24"/>
                <w:szCs w:val="24"/>
              </w:rPr>
            </w:pPr>
            <w:r w:rsidRPr="001D3317">
              <w:rPr>
                <w:rFonts w:ascii="Times New Roman" w:hAnsi="Times New Roman"/>
                <w:sz w:val="24"/>
                <w:szCs w:val="24"/>
              </w:rPr>
              <w:t>- анализ карт здоровья учащихся;</w:t>
            </w:r>
          </w:p>
          <w:p w:rsidR="00AB2B78" w:rsidRPr="001D3317" w:rsidRDefault="00AB2B78" w:rsidP="00B95931">
            <w:pPr>
              <w:spacing w:after="0"/>
              <w:rPr>
                <w:rFonts w:ascii="Times New Roman" w:hAnsi="Times New Roman"/>
                <w:sz w:val="24"/>
                <w:szCs w:val="24"/>
              </w:rPr>
            </w:pPr>
            <w:r w:rsidRPr="001D3317">
              <w:rPr>
                <w:rFonts w:ascii="Times New Roman" w:hAnsi="Times New Roman"/>
                <w:sz w:val="24"/>
                <w:szCs w:val="24"/>
              </w:rPr>
              <w:t xml:space="preserve">- анализ организации горячего питания учащихся; </w:t>
            </w:r>
          </w:p>
          <w:p w:rsidR="00AB2B78" w:rsidRPr="001D3317" w:rsidRDefault="00AB2B78" w:rsidP="00B95931">
            <w:pPr>
              <w:spacing w:after="0"/>
              <w:rPr>
                <w:rFonts w:ascii="Times New Roman" w:hAnsi="Times New Roman"/>
                <w:sz w:val="24"/>
                <w:szCs w:val="24"/>
              </w:rPr>
            </w:pPr>
            <w:r w:rsidRPr="001D3317">
              <w:rPr>
                <w:rFonts w:ascii="Times New Roman" w:hAnsi="Times New Roman"/>
                <w:sz w:val="24"/>
                <w:szCs w:val="24"/>
              </w:rPr>
              <w:t>- просветительская работа с родителями;</w:t>
            </w:r>
          </w:p>
          <w:p w:rsidR="00AB2B78" w:rsidRPr="001D3317" w:rsidRDefault="00AB2B78" w:rsidP="009E0ACF">
            <w:pPr>
              <w:spacing w:after="0"/>
              <w:rPr>
                <w:rFonts w:ascii="Times New Roman" w:hAnsi="Times New Roman"/>
                <w:sz w:val="24"/>
                <w:szCs w:val="24"/>
              </w:rPr>
            </w:pPr>
            <w:r w:rsidRPr="001D3317">
              <w:rPr>
                <w:rFonts w:ascii="Times New Roman" w:hAnsi="Times New Roman"/>
                <w:sz w:val="24"/>
                <w:szCs w:val="24"/>
              </w:rPr>
              <w:t>- организация профилактической работы с учащимися</w:t>
            </w:r>
            <w:r w:rsidR="009E0ACF">
              <w:rPr>
                <w:rFonts w:ascii="Times New Roman" w:hAnsi="Times New Roman"/>
                <w:sz w:val="24"/>
                <w:szCs w:val="24"/>
              </w:rPr>
              <w:t>.</w:t>
            </w:r>
          </w:p>
        </w:tc>
        <w:tc>
          <w:tcPr>
            <w:tcW w:w="3270" w:type="dxa"/>
            <w:vMerge/>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rPr>
                <w:rFonts w:ascii="Times New Roman" w:hAnsi="Times New Roman"/>
                <w:b/>
                <w:sz w:val="24"/>
                <w:szCs w:val="24"/>
              </w:rPr>
            </w:pPr>
          </w:p>
        </w:tc>
      </w:tr>
    </w:tbl>
    <w:p w:rsidR="00AB2B78" w:rsidRPr="001D3317" w:rsidRDefault="00AB2B78" w:rsidP="00AB2B78">
      <w:pPr>
        <w:rPr>
          <w:rFonts w:ascii="Times New Roman" w:hAnsi="Times New Roman"/>
          <w:b/>
          <w:sz w:val="24"/>
          <w:szCs w:val="24"/>
        </w:rPr>
      </w:pPr>
    </w:p>
    <w:p w:rsidR="00C537CF" w:rsidRDefault="00AB2B78" w:rsidP="00941D81">
      <w:pPr>
        <w:jc w:val="right"/>
        <w:rPr>
          <w:rFonts w:ascii="Times New Roman" w:hAnsi="Times New Roman"/>
          <w:b/>
          <w:sz w:val="24"/>
          <w:szCs w:val="24"/>
        </w:rPr>
      </w:pPr>
      <w:r w:rsidRPr="001D3317">
        <w:rPr>
          <w:rFonts w:ascii="Times New Roman" w:hAnsi="Times New Roman"/>
          <w:b/>
          <w:sz w:val="24"/>
          <w:szCs w:val="24"/>
        </w:rPr>
        <w:t xml:space="preserve">                                               </w:t>
      </w:r>
      <w:r w:rsidR="00941D81">
        <w:rPr>
          <w:rFonts w:ascii="Times New Roman" w:hAnsi="Times New Roman"/>
          <w:b/>
          <w:sz w:val="24"/>
          <w:szCs w:val="24"/>
        </w:rPr>
        <w:t xml:space="preserve">               </w:t>
      </w:r>
      <w:r>
        <w:rPr>
          <w:rFonts w:ascii="Times New Roman" w:hAnsi="Times New Roman"/>
          <w:b/>
          <w:sz w:val="24"/>
          <w:szCs w:val="24"/>
        </w:rPr>
        <w:t xml:space="preserve">   </w:t>
      </w:r>
    </w:p>
    <w:p w:rsidR="00AB2B78" w:rsidRPr="001D3317" w:rsidRDefault="00AB2B78" w:rsidP="00AB2B78">
      <w:pPr>
        <w:jc w:val="right"/>
        <w:rPr>
          <w:rFonts w:ascii="Times New Roman" w:hAnsi="Times New Roman"/>
          <w:b/>
          <w:sz w:val="24"/>
          <w:szCs w:val="24"/>
        </w:rPr>
      </w:pPr>
      <w:r w:rsidRPr="001D3317">
        <w:rPr>
          <w:rFonts w:ascii="Times New Roman" w:hAnsi="Times New Roman"/>
          <w:b/>
          <w:sz w:val="24"/>
          <w:szCs w:val="24"/>
        </w:rPr>
        <w:t xml:space="preserve"> Таблица 3</w:t>
      </w:r>
    </w:p>
    <w:p w:rsidR="00AB2B78" w:rsidRPr="0089039A" w:rsidRDefault="00AB2B78" w:rsidP="00AB2B78">
      <w:pPr>
        <w:jc w:val="center"/>
        <w:rPr>
          <w:rFonts w:ascii="Times New Roman" w:hAnsi="Times New Roman"/>
          <w:b/>
          <w:sz w:val="24"/>
          <w:szCs w:val="24"/>
        </w:rPr>
      </w:pPr>
      <w:r w:rsidRPr="0089039A">
        <w:rPr>
          <w:rFonts w:ascii="Times New Roman" w:hAnsi="Times New Roman"/>
          <w:b/>
          <w:sz w:val="24"/>
          <w:szCs w:val="24"/>
        </w:rPr>
        <w:t>Планируемые результаты работы с обучающимися и их родителями по формированию экологической  культуры, здорового и безопасного образа жизни</w:t>
      </w:r>
    </w:p>
    <w:tbl>
      <w:tblPr>
        <w:tblW w:w="0" w:type="auto"/>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506"/>
        <w:gridCol w:w="2846"/>
        <w:gridCol w:w="3000"/>
        <w:gridCol w:w="3001"/>
      </w:tblGrid>
      <w:tr w:rsidR="00AB2B78" w:rsidRPr="001D3317" w:rsidTr="00B95931">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b/>
                <w:spacing w:val="-16"/>
                <w:sz w:val="24"/>
                <w:szCs w:val="24"/>
              </w:rPr>
            </w:pPr>
            <w:r w:rsidRPr="001D3317">
              <w:rPr>
                <w:rFonts w:ascii="Times New Roman" w:hAnsi="Times New Roman"/>
                <w:b/>
                <w:spacing w:val="-16"/>
                <w:sz w:val="24"/>
                <w:szCs w:val="24"/>
              </w:rPr>
              <w:t>№</w:t>
            </w:r>
          </w:p>
        </w:tc>
        <w:tc>
          <w:tcPr>
            <w:tcW w:w="284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b/>
                <w:spacing w:val="-16"/>
                <w:sz w:val="24"/>
                <w:szCs w:val="24"/>
              </w:rPr>
            </w:pPr>
            <w:r w:rsidRPr="001D3317">
              <w:rPr>
                <w:rFonts w:ascii="Times New Roman" w:hAnsi="Times New Roman"/>
                <w:b/>
                <w:spacing w:val="-16"/>
                <w:sz w:val="24"/>
                <w:szCs w:val="24"/>
              </w:rPr>
              <w:t>Виды и формы работы с родителями</w:t>
            </w:r>
          </w:p>
        </w:tc>
        <w:tc>
          <w:tcPr>
            <w:tcW w:w="300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b/>
                <w:spacing w:val="-16"/>
                <w:sz w:val="24"/>
                <w:szCs w:val="24"/>
              </w:rPr>
            </w:pPr>
            <w:r w:rsidRPr="001D3317">
              <w:rPr>
                <w:rFonts w:ascii="Times New Roman" w:hAnsi="Times New Roman"/>
                <w:b/>
                <w:spacing w:val="-16"/>
                <w:sz w:val="24"/>
                <w:szCs w:val="24"/>
              </w:rPr>
              <w:t>Планируемые результаты обучающихся (личностные)</w:t>
            </w:r>
          </w:p>
          <w:p w:rsidR="00AB2B78" w:rsidRPr="001D3317" w:rsidRDefault="00AB2B78" w:rsidP="00B95931">
            <w:pPr>
              <w:spacing w:after="0"/>
              <w:rPr>
                <w:rFonts w:ascii="Times New Roman" w:hAnsi="Times New Roman"/>
                <w:b/>
                <w:spacing w:val="-16"/>
                <w:sz w:val="24"/>
                <w:szCs w:val="24"/>
              </w:rPr>
            </w:pPr>
            <w:r w:rsidRPr="001D3317">
              <w:rPr>
                <w:rFonts w:ascii="Times New Roman" w:hAnsi="Times New Roman"/>
                <w:b/>
                <w:spacing w:val="-16"/>
                <w:sz w:val="24"/>
                <w:szCs w:val="24"/>
              </w:rPr>
              <w:t>У обучающихся будут сформированы:</w:t>
            </w:r>
          </w:p>
        </w:tc>
        <w:tc>
          <w:tcPr>
            <w:tcW w:w="300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b/>
                <w:spacing w:val="-16"/>
                <w:sz w:val="24"/>
                <w:szCs w:val="24"/>
              </w:rPr>
            </w:pPr>
            <w:r w:rsidRPr="001D3317">
              <w:rPr>
                <w:rFonts w:ascii="Times New Roman" w:hAnsi="Times New Roman"/>
                <w:b/>
                <w:spacing w:val="-16"/>
                <w:sz w:val="24"/>
                <w:szCs w:val="24"/>
              </w:rPr>
              <w:t>Планируемые результаты работы с родителями</w:t>
            </w:r>
          </w:p>
        </w:tc>
      </w:tr>
      <w:tr w:rsidR="00AB2B78" w:rsidRPr="001D3317" w:rsidTr="00B95931">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1.</w:t>
            </w:r>
          </w:p>
        </w:tc>
        <w:tc>
          <w:tcPr>
            <w:tcW w:w="284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B0587E" w:rsidRDefault="00AB2B78" w:rsidP="00B95931">
            <w:pPr>
              <w:spacing w:after="0"/>
              <w:rPr>
                <w:rFonts w:ascii="Times New Roman" w:hAnsi="Times New Roman"/>
                <w:spacing w:val="-16"/>
                <w:sz w:val="24"/>
                <w:szCs w:val="24"/>
              </w:rPr>
            </w:pPr>
            <w:r w:rsidRPr="00B0587E">
              <w:rPr>
                <w:rFonts w:ascii="Times New Roman" w:hAnsi="Times New Roman"/>
                <w:spacing w:val="-16"/>
                <w:sz w:val="24"/>
                <w:szCs w:val="24"/>
              </w:rPr>
              <w:t>Консультации по предметам, день открытых дверей для родителей – суббота.</w:t>
            </w:r>
          </w:p>
        </w:tc>
        <w:tc>
          <w:tcPr>
            <w:tcW w:w="300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B0587E" w:rsidRDefault="00AB2B78" w:rsidP="00B95931">
            <w:pPr>
              <w:spacing w:after="0"/>
              <w:rPr>
                <w:rFonts w:ascii="Times New Roman" w:hAnsi="Times New Roman"/>
                <w:spacing w:val="-16"/>
                <w:sz w:val="24"/>
                <w:szCs w:val="24"/>
              </w:rPr>
            </w:pPr>
            <w:r w:rsidRPr="00B0587E">
              <w:rPr>
                <w:rFonts w:ascii="Times New Roman" w:hAnsi="Times New Roman"/>
                <w:spacing w:val="-16"/>
                <w:sz w:val="24"/>
                <w:szCs w:val="24"/>
              </w:rPr>
              <w:t>Понимание обязательности и полезности учения, положительная мотивация, уважительное отношение к учителям и специалистам школы.</w:t>
            </w:r>
          </w:p>
        </w:tc>
        <w:tc>
          <w:tcPr>
            <w:tcW w:w="300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B0587E" w:rsidRDefault="00AB2B78" w:rsidP="00B95931">
            <w:pPr>
              <w:spacing w:after="0"/>
              <w:rPr>
                <w:rFonts w:ascii="Times New Roman" w:hAnsi="Times New Roman"/>
                <w:spacing w:val="-16"/>
                <w:sz w:val="24"/>
                <w:szCs w:val="24"/>
              </w:rPr>
            </w:pPr>
            <w:r w:rsidRPr="00B0587E">
              <w:rPr>
                <w:rFonts w:ascii="Times New Roman" w:hAnsi="Times New Roman"/>
                <w:spacing w:val="-16"/>
                <w:sz w:val="24"/>
                <w:szCs w:val="24"/>
              </w:rPr>
              <w:t>Согласованность педагогических и воспитательных воздействий на ребёнка со стороны семьи и школы.</w:t>
            </w:r>
          </w:p>
          <w:p w:rsidR="00AB2B78" w:rsidRPr="00B0587E" w:rsidRDefault="00AB2B78" w:rsidP="00B95931">
            <w:pPr>
              <w:spacing w:after="0"/>
              <w:rPr>
                <w:rFonts w:ascii="Times New Roman" w:hAnsi="Times New Roman"/>
                <w:spacing w:val="-16"/>
                <w:sz w:val="24"/>
                <w:szCs w:val="24"/>
              </w:rPr>
            </w:pPr>
          </w:p>
          <w:p w:rsidR="00AB2B78" w:rsidRPr="00B0587E" w:rsidRDefault="00AB2B78" w:rsidP="00B95931">
            <w:pPr>
              <w:spacing w:after="0"/>
              <w:rPr>
                <w:rFonts w:ascii="Times New Roman" w:hAnsi="Times New Roman"/>
                <w:spacing w:val="-16"/>
                <w:sz w:val="24"/>
                <w:szCs w:val="24"/>
              </w:rPr>
            </w:pPr>
            <w:r w:rsidRPr="00B0587E">
              <w:rPr>
                <w:rFonts w:ascii="Times New Roman" w:hAnsi="Times New Roman"/>
                <w:spacing w:val="-16"/>
                <w:sz w:val="24"/>
                <w:szCs w:val="24"/>
              </w:rPr>
              <w:t>Коррекция проблемного поведения детей</w:t>
            </w:r>
          </w:p>
        </w:tc>
      </w:tr>
      <w:tr w:rsidR="00AB2B78" w:rsidRPr="001D3317" w:rsidTr="00B95931">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2.</w:t>
            </w:r>
          </w:p>
        </w:tc>
        <w:tc>
          <w:tcPr>
            <w:tcW w:w="284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B0587E" w:rsidRDefault="00AB2B78" w:rsidP="00B95931">
            <w:pPr>
              <w:spacing w:after="0"/>
              <w:rPr>
                <w:rFonts w:ascii="Times New Roman" w:hAnsi="Times New Roman"/>
                <w:spacing w:val="-16"/>
                <w:sz w:val="24"/>
                <w:szCs w:val="24"/>
              </w:rPr>
            </w:pPr>
            <w:r w:rsidRPr="00B0587E">
              <w:rPr>
                <w:rFonts w:ascii="Times New Roman" w:hAnsi="Times New Roman"/>
                <w:spacing w:val="-16"/>
                <w:sz w:val="24"/>
                <w:szCs w:val="24"/>
              </w:rPr>
              <w:t>Консультации специалистов службы психолого-педагогического сопровождения для родителей.</w:t>
            </w:r>
          </w:p>
          <w:p w:rsidR="00AB2B78" w:rsidRPr="00B0587E" w:rsidRDefault="00AB2B78" w:rsidP="00B95931">
            <w:pPr>
              <w:spacing w:after="0"/>
              <w:rPr>
                <w:rFonts w:ascii="Times New Roman" w:hAnsi="Times New Roman"/>
                <w:spacing w:val="-16"/>
                <w:sz w:val="24"/>
                <w:szCs w:val="24"/>
              </w:rPr>
            </w:pPr>
          </w:p>
        </w:tc>
        <w:tc>
          <w:tcPr>
            <w:tcW w:w="300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B0587E" w:rsidRDefault="00AB2B78" w:rsidP="00B95931">
            <w:pPr>
              <w:spacing w:after="0"/>
              <w:rPr>
                <w:rFonts w:ascii="Times New Roman" w:hAnsi="Times New Roman"/>
                <w:spacing w:val="-16"/>
                <w:sz w:val="24"/>
                <w:szCs w:val="24"/>
              </w:rPr>
            </w:pPr>
            <w:r w:rsidRPr="00B0587E">
              <w:rPr>
                <w:rFonts w:ascii="Times New Roman" w:hAnsi="Times New Roman"/>
                <w:spacing w:val="-16"/>
                <w:sz w:val="24"/>
                <w:szCs w:val="24"/>
              </w:rPr>
              <w:t>Бесконфликтное общение в классе и в семье, потребность безбоязненно обращаться за помощью к учителям и специалистам</w:t>
            </w:r>
          </w:p>
        </w:tc>
        <w:tc>
          <w:tcPr>
            <w:tcW w:w="3001" w:type="dxa"/>
            <w:vMerge/>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B0587E" w:rsidRDefault="00AB2B78" w:rsidP="00B95931">
            <w:pPr>
              <w:spacing w:after="0"/>
              <w:rPr>
                <w:rFonts w:ascii="Times New Roman" w:hAnsi="Times New Roman"/>
                <w:spacing w:val="-16"/>
                <w:sz w:val="24"/>
                <w:szCs w:val="24"/>
              </w:rPr>
            </w:pPr>
          </w:p>
        </w:tc>
      </w:tr>
      <w:tr w:rsidR="00AB2B78" w:rsidRPr="001D3317" w:rsidTr="00B95931">
        <w:tc>
          <w:tcPr>
            <w:tcW w:w="506" w:type="dxa"/>
            <w:tcBorders>
              <w:top w:val="single" w:sz="4" w:space="0" w:color="00000A"/>
              <w:left w:val="single" w:sz="4" w:space="0" w:color="00000A"/>
              <w:bottom w:val="nil"/>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 xml:space="preserve"> </w:t>
            </w:r>
          </w:p>
        </w:tc>
        <w:tc>
          <w:tcPr>
            <w:tcW w:w="2846" w:type="dxa"/>
            <w:tcBorders>
              <w:top w:val="single" w:sz="4" w:space="0" w:color="00000A"/>
              <w:left w:val="single" w:sz="4" w:space="0" w:color="00000A"/>
              <w:bottom w:val="nil"/>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Родительский лекторий:</w:t>
            </w:r>
          </w:p>
        </w:tc>
        <w:tc>
          <w:tcPr>
            <w:tcW w:w="300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-навык организации режима дня и отдыха,</w:t>
            </w:r>
          </w:p>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 xml:space="preserve">-уважительное отношение к родителям и старшим, потребность в выполнении </w:t>
            </w:r>
            <w:r w:rsidRPr="001D3317">
              <w:rPr>
                <w:rFonts w:ascii="Times New Roman" w:hAnsi="Times New Roman"/>
                <w:spacing w:val="-16"/>
                <w:sz w:val="24"/>
                <w:szCs w:val="24"/>
              </w:rPr>
              <w:lastRenderedPageBreak/>
              <w:t>правил поведения в школе и общественных местах,</w:t>
            </w:r>
          </w:p>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-серьёзное отношение и потребность в чтении;</w:t>
            </w:r>
          </w:p>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-умение общаться в коллективе класса, толерантность, милосердие.</w:t>
            </w:r>
          </w:p>
        </w:tc>
        <w:tc>
          <w:tcPr>
            <w:tcW w:w="300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lastRenderedPageBreak/>
              <w:t>Повышение педагогической компетентности родителей</w:t>
            </w:r>
          </w:p>
          <w:p w:rsidR="00AB2B78" w:rsidRPr="001D3317" w:rsidRDefault="00AB2B78" w:rsidP="00B95931">
            <w:pPr>
              <w:spacing w:after="0"/>
              <w:rPr>
                <w:rFonts w:ascii="Times New Roman" w:hAnsi="Times New Roman"/>
                <w:spacing w:val="-16"/>
                <w:sz w:val="24"/>
                <w:szCs w:val="24"/>
              </w:rPr>
            </w:pPr>
          </w:p>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 xml:space="preserve">Повышение количества инициативных обращений </w:t>
            </w:r>
            <w:r w:rsidRPr="001D3317">
              <w:rPr>
                <w:rFonts w:ascii="Times New Roman" w:hAnsi="Times New Roman"/>
                <w:spacing w:val="-16"/>
                <w:sz w:val="24"/>
                <w:szCs w:val="24"/>
              </w:rPr>
              <w:lastRenderedPageBreak/>
              <w:t xml:space="preserve">родителей к специалистам школы </w:t>
            </w:r>
          </w:p>
          <w:p w:rsidR="00AB2B78" w:rsidRPr="001D3317" w:rsidRDefault="00AB2B78" w:rsidP="00B95931">
            <w:pPr>
              <w:spacing w:after="0"/>
              <w:rPr>
                <w:rFonts w:ascii="Times New Roman" w:hAnsi="Times New Roman"/>
                <w:spacing w:val="-16"/>
                <w:sz w:val="24"/>
                <w:szCs w:val="24"/>
              </w:rPr>
            </w:pPr>
          </w:p>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 xml:space="preserve">Формирование у родителей положительного эмоционального отношения к школе </w:t>
            </w:r>
          </w:p>
        </w:tc>
      </w:tr>
      <w:tr w:rsidR="00AB2B78" w:rsidRPr="001D3317" w:rsidTr="00B95931">
        <w:tc>
          <w:tcPr>
            <w:tcW w:w="506" w:type="dxa"/>
            <w:tcBorders>
              <w:top w:val="nil"/>
              <w:left w:val="single" w:sz="4" w:space="0" w:color="00000A"/>
              <w:bottom w:val="nil"/>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3.</w:t>
            </w:r>
          </w:p>
        </w:tc>
        <w:tc>
          <w:tcPr>
            <w:tcW w:w="2846" w:type="dxa"/>
            <w:tcBorders>
              <w:top w:val="nil"/>
              <w:left w:val="single" w:sz="4" w:space="0" w:color="00000A"/>
              <w:bottom w:val="nil"/>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«Свободное время школьников»,</w:t>
            </w:r>
          </w:p>
        </w:tc>
        <w:tc>
          <w:tcPr>
            <w:tcW w:w="3000" w:type="dxa"/>
            <w:vMerge/>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b/>
                <w:spacing w:val="-16"/>
                <w:sz w:val="24"/>
                <w:szCs w:val="24"/>
              </w:rPr>
            </w:pPr>
          </w:p>
        </w:tc>
        <w:tc>
          <w:tcPr>
            <w:tcW w:w="3001" w:type="dxa"/>
            <w:vMerge/>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b/>
                <w:spacing w:val="-16"/>
                <w:sz w:val="24"/>
                <w:szCs w:val="24"/>
              </w:rPr>
            </w:pPr>
          </w:p>
        </w:tc>
      </w:tr>
      <w:tr w:rsidR="00AB2B78" w:rsidRPr="001D3317" w:rsidTr="00B95931">
        <w:tc>
          <w:tcPr>
            <w:tcW w:w="506" w:type="dxa"/>
            <w:tcBorders>
              <w:top w:val="nil"/>
              <w:left w:val="single" w:sz="4" w:space="0" w:color="00000A"/>
              <w:bottom w:val="single" w:sz="4" w:space="0" w:color="auto"/>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p>
        </w:tc>
        <w:tc>
          <w:tcPr>
            <w:tcW w:w="2846" w:type="dxa"/>
            <w:tcBorders>
              <w:top w:val="nil"/>
              <w:left w:val="single" w:sz="4" w:space="0" w:color="00000A"/>
              <w:bottom w:val="single" w:sz="4" w:space="0" w:color="auto"/>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 xml:space="preserve">«Десять ошибок в воспитании, которые все </w:t>
            </w:r>
            <w:r w:rsidRPr="001D3317">
              <w:rPr>
                <w:rFonts w:ascii="Times New Roman" w:hAnsi="Times New Roman"/>
                <w:spacing w:val="-16"/>
                <w:sz w:val="24"/>
                <w:szCs w:val="24"/>
              </w:rPr>
              <w:lastRenderedPageBreak/>
              <w:t>когда-нибудь</w:t>
            </w:r>
          </w:p>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 xml:space="preserve"> совершали»,</w:t>
            </w:r>
          </w:p>
        </w:tc>
        <w:tc>
          <w:tcPr>
            <w:tcW w:w="3000" w:type="dxa"/>
            <w:vMerge/>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b/>
                <w:spacing w:val="-16"/>
                <w:sz w:val="24"/>
                <w:szCs w:val="24"/>
              </w:rPr>
            </w:pPr>
          </w:p>
        </w:tc>
        <w:tc>
          <w:tcPr>
            <w:tcW w:w="3001" w:type="dxa"/>
            <w:vMerge/>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b/>
                <w:spacing w:val="-16"/>
                <w:sz w:val="24"/>
                <w:szCs w:val="24"/>
              </w:rPr>
            </w:pPr>
          </w:p>
        </w:tc>
      </w:tr>
      <w:tr w:rsidR="00AB2B78" w:rsidRPr="001D3317" w:rsidTr="00B95931">
        <w:tc>
          <w:tcPr>
            <w:tcW w:w="506" w:type="dxa"/>
            <w:tcBorders>
              <w:top w:val="single" w:sz="4" w:space="0" w:color="auto"/>
              <w:left w:val="single" w:sz="4" w:space="0" w:color="00000A"/>
              <w:bottom w:val="nil"/>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p>
        </w:tc>
        <w:tc>
          <w:tcPr>
            <w:tcW w:w="2846" w:type="dxa"/>
            <w:tcBorders>
              <w:top w:val="single" w:sz="4" w:space="0" w:color="auto"/>
              <w:left w:val="single" w:sz="4" w:space="0" w:color="00000A"/>
              <w:bottom w:val="nil"/>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«Почему ребёнок не любит читать»,</w:t>
            </w:r>
          </w:p>
        </w:tc>
        <w:tc>
          <w:tcPr>
            <w:tcW w:w="3000" w:type="dxa"/>
            <w:vMerge/>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b/>
                <w:spacing w:val="-16"/>
                <w:sz w:val="24"/>
                <w:szCs w:val="24"/>
              </w:rPr>
            </w:pPr>
          </w:p>
        </w:tc>
        <w:tc>
          <w:tcPr>
            <w:tcW w:w="3001" w:type="dxa"/>
            <w:vMerge/>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b/>
                <w:spacing w:val="-16"/>
                <w:sz w:val="24"/>
                <w:szCs w:val="24"/>
              </w:rPr>
            </w:pPr>
          </w:p>
        </w:tc>
      </w:tr>
      <w:tr w:rsidR="00AB2B78" w:rsidRPr="001D3317" w:rsidTr="00B95931">
        <w:tc>
          <w:tcPr>
            <w:tcW w:w="506" w:type="dxa"/>
            <w:tcBorders>
              <w:top w:val="nil"/>
              <w:left w:val="single" w:sz="4" w:space="0" w:color="00000A"/>
              <w:bottom w:val="nil"/>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p>
        </w:tc>
        <w:tc>
          <w:tcPr>
            <w:tcW w:w="2846" w:type="dxa"/>
            <w:tcBorders>
              <w:top w:val="nil"/>
              <w:left w:val="single" w:sz="4" w:space="0" w:color="00000A"/>
              <w:bottom w:val="nil"/>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«О здоровье всерьёз»,</w:t>
            </w:r>
          </w:p>
        </w:tc>
        <w:tc>
          <w:tcPr>
            <w:tcW w:w="3000" w:type="dxa"/>
            <w:vMerge/>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b/>
                <w:spacing w:val="-16"/>
                <w:sz w:val="24"/>
                <w:szCs w:val="24"/>
              </w:rPr>
            </w:pPr>
          </w:p>
        </w:tc>
        <w:tc>
          <w:tcPr>
            <w:tcW w:w="3001" w:type="dxa"/>
            <w:vMerge/>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b/>
                <w:spacing w:val="-16"/>
                <w:sz w:val="24"/>
                <w:szCs w:val="24"/>
              </w:rPr>
            </w:pPr>
          </w:p>
        </w:tc>
      </w:tr>
      <w:tr w:rsidR="00AB2B78" w:rsidRPr="001D3317" w:rsidTr="00B95931">
        <w:tc>
          <w:tcPr>
            <w:tcW w:w="506" w:type="dxa"/>
            <w:tcBorders>
              <w:top w:val="nil"/>
              <w:left w:val="single" w:sz="4" w:space="0" w:color="00000A"/>
              <w:bottom w:val="nil"/>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p>
        </w:tc>
        <w:tc>
          <w:tcPr>
            <w:tcW w:w="2846" w:type="dxa"/>
            <w:tcBorders>
              <w:top w:val="nil"/>
              <w:left w:val="single" w:sz="4" w:space="0" w:color="00000A"/>
              <w:bottom w:val="nil"/>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«Физическое и психическое здоровье школьника»,</w:t>
            </w:r>
          </w:p>
        </w:tc>
        <w:tc>
          <w:tcPr>
            <w:tcW w:w="3000" w:type="dxa"/>
            <w:vMerge/>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b/>
                <w:spacing w:val="-16"/>
                <w:sz w:val="24"/>
                <w:szCs w:val="24"/>
              </w:rPr>
            </w:pPr>
          </w:p>
        </w:tc>
        <w:tc>
          <w:tcPr>
            <w:tcW w:w="3001" w:type="dxa"/>
            <w:vMerge/>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b/>
                <w:spacing w:val="-16"/>
                <w:sz w:val="24"/>
                <w:szCs w:val="24"/>
              </w:rPr>
            </w:pPr>
          </w:p>
        </w:tc>
      </w:tr>
      <w:tr w:rsidR="00AB2B78" w:rsidRPr="001D3317" w:rsidTr="00B95931">
        <w:tc>
          <w:tcPr>
            <w:tcW w:w="506" w:type="dxa"/>
            <w:tcBorders>
              <w:top w:val="nil"/>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p>
        </w:tc>
        <w:tc>
          <w:tcPr>
            <w:tcW w:w="2846" w:type="dxa"/>
            <w:tcBorders>
              <w:top w:val="nil"/>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«Организация режима дня».</w:t>
            </w:r>
          </w:p>
        </w:tc>
        <w:tc>
          <w:tcPr>
            <w:tcW w:w="3000" w:type="dxa"/>
            <w:vMerge/>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b/>
                <w:spacing w:val="-16"/>
                <w:sz w:val="24"/>
                <w:szCs w:val="24"/>
              </w:rPr>
            </w:pPr>
          </w:p>
        </w:tc>
        <w:tc>
          <w:tcPr>
            <w:tcW w:w="3001" w:type="dxa"/>
            <w:vMerge/>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b/>
                <w:spacing w:val="-16"/>
                <w:sz w:val="24"/>
                <w:szCs w:val="24"/>
              </w:rPr>
            </w:pPr>
          </w:p>
        </w:tc>
      </w:tr>
      <w:tr w:rsidR="00AB2B78" w:rsidRPr="001D3317" w:rsidTr="00B95931">
        <w:tc>
          <w:tcPr>
            <w:tcW w:w="506" w:type="dxa"/>
            <w:tcBorders>
              <w:top w:val="single" w:sz="4" w:space="0" w:color="00000A"/>
              <w:left w:val="single" w:sz="4" w:space="0" w:color="00000A"/>
              <w:bottom w:val="nil"/>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4.</w:t>
            </w:r>
          </w:p>
        </w:tc>
        <w:tc>
          <w:tcPr>
            <w:tcW w:w="2846" w:type="dxa"/>
            <w:tcBorders>
              <w:top w:val="single" w:sz="4" w:space="0" w:color="00000A"/>
              <w:left w:val="single" w:sz="4" w:space="0" w:color="00000A"/>
              <w:bottom w:val="nil"/>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Практикум для родителей:</w:t>
            </w:r>
          </w:p>
        </w:tc>
        <w:tc>
          <w:tcPr>
            <w:tcW w:w="3000" w:type="dxa"/>
            <w:tcBorders>
              <w:top w:val="single" w:sz="4" w:space="0" w:color="00000A"/>
              <w:left w:val="single" w:sz="4" w:space="0" w:color="00000A"/>
              <w:bottom w:val="nil"/>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b/>
                <w:spacing w:val="-16"/>
                <w:sz w:val="24"/>
                <w:szCs w:val="24"/>
              </w:rPr>
            </w:pPr>
          </w:p>
        </w:tc>
        <w:tc>
          <w:tcPr>
            <w:tcW w:w="300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Практическое участие родителей в решении вопросов школьной жизни</w:t>
            </w:r>
          </w:p>
          <w:p w:rsidR="00AB2B78" w:rsidRPr="001D3317" w:rsidRDefault="00AB2B78" w:rsidP="00B95931">
            <w:pPr>
              <w:spacing w:after="0"/>
              <w:rPr>
                <w:rFonts w:ascii="Times New Roman" w:hAnsi="Times New Roman"/>
                <w:spacing w:val="-16"/>
                <w:sz w:val="24"/>
                <w:szCs w:val="24"/>
              </w:rPr>
            </w:pPr>
          </w:p>
          <w:p w:rsidR="00AB2B78" w:rsidRPr="001D3317" w:rsidRDefault="00AB2B78" w:rsidP="00B95931">
            <w:pPr>
              <w:spacing w:after="0"/>
              <w:rPr>
                <w:rFonts w:ascii="Times New Roman" w:hAnsi="Times New Roman"/>
                <w:spacing w:val="-16"/>
                <w:sz w:val="24"/>
                <w:szCs w:val="24"/>
              </w:rPr>
            </w:pPr>
          </w:p>
          <w:p w:rsidR="00AB2B78" w:rsidRPr="001D3317" w:rsidRDefault="00AB2B78" w:rsidP="00B95931">
            <w:pPr>
              <w:spacing w:after="0"/>
              <w:rPr>
                <w:rFonts w:ascii="Times New Roman" w:hAnsi="Times New Roman"/>
                <w:spacing w:val="-16"/>
                <w:sz w:val="24"/>
                <w:szCs w:val="24"/>
              </w:rPr>
            </w:pPr>
          </w:p>
        </w:tc>
      </w:tr>
      <w:tr w:rsidR="00AB2B78" w:rsidRPr="001D3317" w:rsidTr="00B95931">
        <w:tc>
          <w:tcPr>
            <w:tcW w:w="506" w:type="dxa"/>
            <w:tcBorders>
              <w:top w:val="nil"/>
              <w:left w:val="single" w:sz="4" w:space="0" w:color="00000A"/>
              <w:bottom w:val="nil"/>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p>
        </w:tc>
        <w:tc>
          <w:tcPr>
            <w:tcW w:w="2846" w:type="dxa"/>
            <w:tcBorders>
              <w:top w:val="nil"/>
              <w:left w:val="single" w:sz="4" w:space="0" w:color="00000A"/>
              <w:bottom w:val="nil"/>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«Профилактика близорукости»,</w:t>
            </w:r>
          </w:p>
        </w:tc>
        <w:tc>
          <w:tcPr>
            <w:tcW w:w="3000" w:type="dxa"/>
            <w:tcBorders>
              <w:top w:val="nil"/>
              <w:left w:val="single" w:sz="4" w:space="0" w:color="00000A"/>
              <w:bottom w:val="nil"/>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-умение следить за своим здоровьем,</w:t>
            </w:r>
          </w:p>
        </w:tc>
        <w:tc>
          <w:tcPr>
            <w:tcW w:w="3001" w:type="dxa"/>
            <w:vMerge/>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p>
        </w:tc>
      </w:tr>
      <w:tr w:rsidR="00AB2B78" w:rsidRPr="001D3317" w:rsidTr="00B95931">
        <w:tc>
          <w:tcPr>
            <w:tcW w:w="506" w:type="dxa"/>
            <w:tcBorders>
              <w:top w:val="nil"/>
              <w:left w:val="single" w:sz="4" w:space="0" w:color="00000A"/>
              <w:bottom w:val="nil"/>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p>
        </w:tc>
        <w:tc>
          <w:tcPr>
            <w:tcW w:w="2846" w:type="dxa"/>
            <w:tcBorders>
              <w:top w:val="nil"/>
              <w:left w:val="single" w:sz="4" w:space="0" w:color="00000A"/>
              <w:bottom w:val="nil"/>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«Утомляемость ребёнка и как это предотвратить»,</w:t>
            </w:r>
          </w:p>
          <w:p w:rsidR="00AB2B78" w:rsidRPr="001D3317" w:rsidRDefault="00AB2B78" w:rsidP="00B95931">
            <w:pPr>
              <w:spacing w:after="0"/>
              <w:rPr>
                <w:rFonts w:ascii="Times New Roman" w:hAnsi="Times New Roman"/>
                <w:spacing w:val="-16"/>
                <w:sz w:val="24"/>
                <w:szCs w:val="24"/>
              </w:rPr>
            </w:pPr>
          </w:p>
        </w:tc>
        <w:tc>
          <w:tcPr>
            <w:tcW w:w="3000" w:type="dxa"/>
            <w:tcBorders>
              <w:top w:val="nil"/>
              <w:left w:val="single" w:sz="4" w:space="0" w:color="00000A"/>
              <w:bottom w:val="nil"/>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-навык организации своего свободного времени и выбор внеурочных занятий,</w:t>
            </w:r>
          </w:p>
        </w:tc>
        <w:tc>
          <w:tcPr>
            <w:tcW w:w="3001" w:type="dxa"/>
            <w:vMerge/>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p>
        </w:tc>
      </w:tr>
      <w:tr w:rsidR="00AB2B78" w:rsidRPr="001D3317" w:rsidTr="00B95931">
        <w:tc>
          <w:tcPr>
            <w:tcW w:w="506" w:type="dxa"/>
            <w:tcBorders>
              <w:top w:val="nil"/>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p>
        </w:tc>
        <w:tc>
          <w:tcPr>
            <w:tcW w:w="2846" w:type="dxa"/>
            <w:tcBorders>
              <w:top w:val="nil"/>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«Что делать, если…»</w:t>
            </w:r>
          </w:p>
        </w:tc>
        <w:tc>
          <w:tcPr>
            <w:tcW w:w="3000" w:type="dxa"/>
            <w:tcBorders>
              <w:top w:val="nil"/>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-начальные навыки и умения выхода  из трудной жизненной ситуации</w:t>
            </w:r>
          </w:p>
        </w:tc>
        <w:tc>
          <w:tcPr>
            <w:tcW w:w="3001" w:type="dxa"/>
            <w:vMerge/>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p>
        </w:tc>
      </w:tr>
      <w:tr w:rsidR="00AB2B78" w:rsidRPr="001D3317" w:rsidTr="00B95931">
        <w:tc>
          <w:tcPr>
            <w:tcW w:w="506" w:type="dxa"/>
            <w:tcBorders>
              <w:top w:val="single" w:sz="4" w:space="0" w:color="00000A"/>
              <w:left w:val="single" w:sz="4" w:space="0" w:color="00000A"/>
              <w:bottom w:val="nil"/>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5.</w:t>
            </w:r>
          </w:p>
        </w:tc>
        <w:tc>
          <w:tcPr>
            <w:tcW w:w="2846" w:type="dxa"/>
            <w:tcBorders>
              <w:top w:val="single" w:sz="4" w:space="0" w:color="00000A"/>
              <w:left w:val="single" w:sz="4" w:space="0" w:color="00000A"/>
              <w:bottom w:val="nil"/>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Анкетирование:</w:t>
            </w:r>
          </w:p>
        </w:tc>
        <w:tc>
          <w:tcPr>
            <w:tcW w:w="3000" w:type="dxa"/>
            <w:tcBorders>
              <w:top w:val="single" w:sz="4" w:space="0" w:color="00000A"/>
              <w:left w:val="single" w:sz="4" w:space="0" w:color="00000A"/>
              <w:bottom w:val="nil"/>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b/>
                <w:spacing w:val="-16"/>
                <w:sz w:val="24"/>
                <w:szCs w:val="24"/>
              </w:rPr>
            </w:pPr>
          </w:p>
        </w:tc>
        <w:tc>
          <w:tcPr>
            <w:tcW w:w="300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Формирование положительной мотивации родителей к получению педагогических знаний</w:t>
            </w:r>
          </w:p>
        </w:tc>
      </w:tr>
      <w:tr w:rsidR="00AB2B78" w:rsidRPr="001D3317" w:rsidTr="00B95931">
        <w:tc>
          <w:tcPr>
            <w:tcW w:w="506" w:type="dxa"/>
            <w:tcBorders>
              <w:top w:val="nil"/>
              <w:left w:val="single" w:sz="4" w:space="0" w:color="00000A"/>
              <w:bottom w:val="nil"/>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p>
        </w:tc>
        <w:tc>
          <w:tcPr>
            <w:tcW w:w="2846" w:type="dxa"/>
            <w:tcBorders>
              <w:top w:val="nil"/>
              <w:left w:val="single" w:sz="4" w:space="0" w:color="00000A"/>
              <w:bottom w:val="nil"/>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«Здоровье и физическая культура ребёнка»,</w:t>
            </w:r>
          </w:p>
        </w:tc>
        <w:tc>
          <w:tcPr>
            <w:tcW w:w="3000" w:type="dxa"/>
            <w:tcBorders>
              <w:top w:val="nil"/>
              <w:left w:val="single" w:sz="4" w:space="0" w:color="00000A"/>
              <w:bottom w:val="nil"/>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-потребность в общении со сверстниками, выбор установки на здоровый образ жизни</w:t>
            </w:r>
          </w:p>
        </w:tc>
        <w:tc>
          <w:tcPr>
            <w:tcW w:w="3001" w:type="dxa"/>
            <w:vMerge/>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p>
        </w:tc>
      </w:tr>
      <w:tr w:rsidR="00AB2B78" w:rsidRPr="001D3317" w:rsidTr="00B95931">
        <w:tc>
          <w:tcPr>
            <w:tcW w:w="506" w:type="dxa"/>
            <w:tcBorders>
              <w:top w:val="nil"/>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p>
        </w:tc>
        <w:tc>
          <w:tcPr>
            <w:tcW w:w="2846" w:type="dxa"/>
            <w:tcBorders>
              <w:top w:val="nil"/>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«Как ребёнок выполняет домашнее задание»</w:t>
            </w:r>
          </w:p>
        </w:tc>
        <w:tc>
          <w:tcPr>
            <w:tcW w:w="3000" w:type="dxa"/>
            <w:tcBorders>
              <w:top w:val="nil"/>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-умение попросить совета и помощи у старших, мотивация к учению</w:t>
            </w:r>
          </w:p>
        </w:tc>
        <w:tc>
          <w:tcPr>
            <w:tcW w:w="3001" w:type="dxa"/>
            <w:vMerge/>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p>
        </w:tc>
      </w:tr>
      <w:tr w:rsidR="00AB2B78" w:rsidRPr="001D3317" w:rsidTr="00B95931">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6.</w:t>
            </w:r>
          </w:p>
        </w:tc>
        <w:tc>
          <w:tcPr>
            <w:tcW w:w="284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Общешкольное тематическое родительское собрание «Здоровье – это вершина, на которую каждый должен подняться сам»</w:t>
            </w:r>
          </w:p>
        </w:tc>
        <w:tc>
          <w:tcPr>
            <w:tcW w:w="300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Принятие установки на здоровый образ жизни, понимание важности здоровья и начальный опыт противостояния вредным привычкам</w:t>
            </w:r>
          </w:p>
        </w:tc>
        <w:tc>
          <w:tcPr>
            <w:tcW w:w="300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Формирование «образа школы» как у родителей, так и у сторонних лиц и организаций</w:t>
            </w:r>
          </w:p>
        </w:tc>
      </w:tr>
      <w:tr w:rsidR="00AB2B78" w:rsidRPr="001D3317" w:rsidTr="00B95931">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7.</w:t>
            </w:r>
          </w:p>
        </w:tc>
        <w:tc>
          <w:tcPr>
            <w:tcW w:w="284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Организация туристического слёта, походов, весёлых стартов</w:t>
            </w:r>
          </w:p>
        </w:tc>
        <w:tc>
          <w:tcPr>
            <w:tcW w:w="300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Навык толерантности, коммуникативное поведение</w:t>
            </w:r>
          </w:p>
        </w:tc>
        <w:tc>
          <w:tcPr>
            <w:tcW w:w="300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Активное участие в делах школы и класса</w:t>
            </w:r>
          </w:p>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Установка на здоровый образ жизни</w:t>
            </w:r>
          </w:p>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Готовность к участию во всех мероприятиях школы, в том числе и к обмену опытом семейного воспитания</w:t>
            </w:r>
          </w:p>
        </w:tc>
      </w:tr>
      <w:tr w:rsidR="00AB2B78" w:rsidRPr="001D3317" w:rsidTr="00B95931">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8.</w:t>
            </w:r>
          </w:p>
        </w:tc>
        <w:tc>
          <w:tcPr>
            <w:tcW w:w="284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Игра «Самая спортивная семья»</w:t>
            </w:r>
          </w:p>
        </w:tc>
        <w:tc>
          <w:tcPr>
            <w:tcW w:w="300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Любовь и уважение к родителям, стремление к честной победе в соревнованиях</w:t>
            </w:r>
          </w:p>
        </w:tc>
        <w:tc>
          <w:tcPr>
            <w:tcW w:w="3001" w:type="dxa"/>
            <w:vMerge/>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p>
        </w:tc>
      </w:tr>
      <w:tr w:rsidR="00AB2B78" w:rsidRPr="001D3317" w:rsidTr="00B95931">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9.</w:t>
            </w:r>
          </w:p>
        </w:tc>
        <w:tc>
          <w:tcPr>
            <w:tcW w:w="284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Акция «Наша клумба», «Чистая школа – чистый город»</w:t>
            </w:r>
          </w:p>
        </w:tc>
        <w:tc>
          <w:tcPr>
            <w:tcW w:w="300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Любовь и уважение к родной школе, к городу, к природе края.</w:t>
            </w:r>
          </w:p>
        </w:tc>
        <w:tc>
          <w:tcPr>
            <w:tcW w:w="3001" w:type="dxa"/>
            <w:vMerge/>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p>
        </w:tc>
      </w:tr>
      <w:tr w:rsidR="00AB2B78" w:rsidRPr="001D3317" w:rsidTr="00B95931">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10.</w:t>
            </w:r>
          </w:p>
        </w:tc>
        <w:tc>
          <w:tcPr>
            <w:tcW w:w="284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«Круглый стол» по теме «Полезные советы по воспитанию»</w:t>
            </w:r>
          </w:p>
        </w:tc>
        <w:tc>
          <w:tcPr>
            <w:tcW w:w="300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r w:rsidRPr="001D3317">
              <w:rPr>
                <w:rFonts w:ascii="Times New Roman" w:hAnsi="Times New Roman"/>
                <w:spacing w:val="-16"/>
                <w:sz w:val="24"/>
                <w:szCs w:val="24"/>
              </w:rPr>
              <w:t>Принятие ценностей: Здоровье, Семья, Родина.</w:t>
            </w:r>
          </w:p>
        </w:tc>
        <w:tc>
          <w:tcPr>
            <w:tcW w:w="3001" w:type="dxa"/>
            <w:vMerge/>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B2B78" w:rsidRPr="001D3317" w:rsidRDefault="00AB2B78" w:rsidP="00B95931">
            <w:pPr>
              <w:spacing w:after="0"/>
              <w:rPr>
                <w:rFonts w:ascii="Times New Roman" w:hAnsi="Times New Roman"/>
                <w:spacing w:val="-16"/>
                <w:sz w:val="24"/>
                <w:szCs w:val="24"/>
              </w:rPr>
            </w:pPr>
          </w:p>
        </w:tc>
      </w:tr>
    </w:tbl>
    <w:p w:rsidR="00D84158" w:rsidRPr="00AE5A82" w:rsidRDefault="00D84158" w:rsidP="00485079">
      <w:pPr>
        <w:widowControl w:val="0"/>
        <w:suppressAutoHyphens/>
        <w:spacing w:after="0" w:line="240" w:lineRule="auto"/>
        <w:rPr>
          <w:rFonts w:ascii="Times New Roman" w:hAnsi="Times New Roman" w:cs="Tahoma"/>
          <w:kern w:val="1"/>
          <w:sz w:val="28"/>
          <w:szCs w:val="28"/>
          <w:lang w:eastAsia="hi-IN" w:bidi="hi-IN"/>
        </w:rPr>
      </w:pPr>
    </w:p>
    <w:p w:rsidR="00AB2B78" w:rsidRPr="00C537CF" w:rsidRDefault="00AB2B78" w:rsidP="00AB2B78">
      <w:pPr>
        <w:widowControl w:val="0"/>
        <w:suppressAutoHyphens/>
        <w:spacing w:after="0" w:line="240" w:lineRule="auto"/>
        <w:ind w:firstLine="397"/>
        <w:jc w:val="center"/>
        <w:rPr>
          <w:rFonts w:ascii="Times New Roman" w:hAnsi="Times New Roman"/>
          <w:b/>
          <w:kern w:val="1"/>
          <w:sz w:val="24"/>
          <w:szCs w:val="24"/>
          <w:lang w:eastAsia="hi-IN" w:bidi="hi-IN"/>
        </w:rPr>
      </w:pPr>
      <w:r w:rsidRPr="00C537CF">
        <w:rPr>
          <w:rFonts w:ascii="Times New Roman" w:hAnsi="Times New Roman"/>
          <w:b/>
          <w:sz w:val="24"/>
          <w:szCs w:val="24"/>
        </w:rPr>
        <w:t>Критерии, показатели эффективности деятельности организации, осуществляющей образовательную деятельность в части формирования здорового и безопасного образа жизни и экологической культуры обучающихся</w:t>
      </w:r>
    </w:p>
    <w:p w:rsidR="00AB2B78" w:rsidRPr="00AE5A82" w:rsidRDefault="00AB2B78" w:rsidP="00AB2B78">
      <w:pPr>
        <w:pStyle w:val="a3"/>
        <w:spacing w:line="240" w:lineRule="auto"/>
        <w:ind w:firstLine="397"/>
        <w:rPr>
          <w:rStyle w:val="Zag11"/>
          <w:rFonts w:ascii="Times New Roman" w:hAnsi="Times New Roman"/>
          <w:color w:val="auto"/>
          <w:spacing w:val="-3"/>
          <w:sz w:val="28"/>
          <w:szCs w:val="28"/>
        </w:rPr>
      </w:pPr>
    </w:p>
    <w:p w:rsidR="00AB2B78" w:rsidRPr="00C537CF" w:rsidRDefault="00AB2B78" w:rsidP="00AB2B78">
      <w:pPr>
        <w:spacing w:after="0" w:line="240" w:lineRule="auto"/>
        <w:ind w:firstLine="397"/>
        <w:jc w:val="both"/>
        <w:rPr>
          <w:rFonts w:ascii="Times New Roman" w:hAnsi="Times New Roman"/>
          <w:sz w:val="24"/>
          <w:szCs w:val="24"/>
        </w:rPr>
      </w:pPr>
      <w:r w:rsidRPr="00C537CF">
        <w:rPr>
          <w:rFonts w:ascii="Times New Roman" w:hAnsi="Times New Roman"/>
          <w:sz w:val="24"/>
          <w:szCs w:val="24"/>
        </w:rPr>
        <w:t>В целях получения объективных данных о результатах</w:t>
      </w:r>
      <w:r w:rsidRPr="00C537CF">
        <w:rPr>
          <w:rFonts w:ascii="Times New Roman" w:hAnsi="Times New Roman"/>
          <w:sz w:val="24"/>
          <w:szCs w:val="24"/>
        </w:rPr>
        <w:br/>
        <w:t>реализации программы и необходимости ее коррекции проводится систематический мониторинг в образовательной организации.</w:t>
      </w:r>
    </w:p>
    <w:p w:rsidR="00AB2B78" w:rsidRDefault="00AB2B78" w:rsidP="00AB2B78">
      <w:pPr>
        <w:spacing w:after="0" w:line="240" w:lineRule="auto"/>
        <w:ind w:firstLine="397"/>
        <w:jc w:val="both"/>
        <w:rPr>
          <w:rFonts w:ascii="Times New Roman" w:hAnsi="Times New Roman"/>
          <w:sz w:val="28"/>
          <w:szCs w:val="28"/>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0"/>
        <w:gridCol w:w="3138"/>
        <w:gridCol w:w="3589"/>
        <w:gridCol w:w="2478"/>
      </w:tblGrid>
      <w:tr w:rsidR="00AB2B78" w:rsidRPr="001D3317" w:rsidTr="00B95931">
        <w:trPr>
          <w:trHeight w:val="140"/>
        </w:trPr>
        <w:tc>
          <w:tcPr>
            <w:tcW w:w="860" w:type="dxa"/>
            <w:vAlign w:val="center"/>
          </w:tcPr>
          <w:p w:rsidR="00AB2B78" w:rsidRPr="001D3317" w:rsidRDefault="00AB2B78" w:rsidP="00B95931">
            <w:pPr>
              <w:jc w:val="center"/>
              <w:rPr>
                <w:rFonts w:ascii="Times New Roman" w:hAnsi="Times New Roman"/>
              </w:rPr>
            </w:pPr>
            <w:r w:rsidRPr="001D3317">
              <w:rPr>
                <w:rFonts w:ascii="Times New Roman" w:hAnsi="Times New Roman"/>
                <w:b/>
                <w:bCs/>
              </w:rPr>
              <w:t>№</w:t>
            </w:r>
          </w:p>
        </w:tc>
        <w:tc>
          <w:tcPr>
            <w:tcW w:w="3138" w:type="dxa"/>
            <w:vAlign w:val="center"/>
          </w:tcPr>
          <w:p w:rsidR="00AB2B78" w:rsidRPr="0089039A" w:rsidRDefault="00AB2B78" w:rsidP="00B95931">
            <w:pPr>
              <w:jc w:val="center"/>
              <w:rPr>
                <w:rFonts w:ascii="Times New Roman" w:hAnsi="Times New Roman"/>
                <w:sz w:val="24"/>
                <w:szCs w:val="24"/>
              </w:rPr>
            </w:pPr>
            <w:r w:rsidRPr="0089039A">
              <w:rPr>
                <w:rFonts w:ascii="Times New Roman" w:hAnsi="Times New Roman"/>
                <w:b/>
                <w:bCs/>
                <w:sz w:val="24"/>
                <w:szCs w:val="24"/>
              </w:rPr>
              <w:t>Критерий</w:t>
            </w:r>
          </w:p>
        </w:tc>
        <w:tc>
          <w:tcPr>
            <w:tcW w:w="3589" w:type="dxa"/>
            <w:vAlign w:val="center"/>
          </w:tcPr>
          <w:p w:rsidR="00AB2B78" w:rsidRPr="0089039A" w:rsidRDefault="00AB2B78" w:rsidP="00B95931">
            <w:pPr>
              <w:jc w:val="center"/>
              <w:rPr>
                <w:rFonts w:ascii="Times New Roman" w:hAnsi="Times New Roman"/>
                <w:sz w:val="24"/>
                <w:szCs w:val="24"/>
              </w:rPr>
            </w:pPr>
            <w:r w:rsidRPr="0089039A">
              <w:rPr>
                <w:rFonts w:ascii="Times New Roman" w:hAnsi="Times New Roman"/>
                <w:b/>
                <w:bCs/>
                <w:sz w:val="24"/>
                <w:szCs w:val="24"/>
              </w:rPr>
              <w:t>Показатели</w:t>
            </w:r>
          </w:p>
        </w:tc>
        <w:tc>
          <w:tcPr>
            <w:tcW w:w="2478" w:type="dxa"/>
            <w:vAlign w:val="center"/>
          </w:tcPr>
          <w:p w:rsidR="00AB2B78" w:rsidRPr="0089039A" w:rsidRDefault="00AB2B78" w:rsidP="00B95931">
            <w:pPr>
              <w:jc w:val="center"/>
              <w:rPr>
                <w:rFonts w:ascii="Times New Roman" w:hAnsi="Times New Roman"/>
                <w:sz w:val="24"/>
                <w:szCs w:val="24"/>
              </w:rPr>
            </w:pPr>
            <w:r w:rsidRPr="0089039A">
              <w:rPr>
                <w:rFonts w:ascii="Times New Roman" w:hAnsi="Times New Roman"/>
                <w:b/>
                <w:bCs/>
                <w:sz w:val="24"/>
                <w:szCs w:val="24"/>
              </w:rPr>
              <w:t>Измерители</w:t>
            </w:r>
          </w:p>
        </w:tc>
      </w:tr>
      <w:tr w:rsidR="00AB2B78" w:rsidRPr="001D3317" w:rsidTr="00B95931">
        <w:trPr>
          <w:trHeight w:val="140"/>
        </w:trPr>
        <w:tc>
          <w:tcPr>
            <w:tcW w:w="860" w:type="dxa"/>
          </w:tcPr>
          <w:p w:rsidR="00AB2B78" w:rsidRPr="001D3317" w:rsidRDefault="00AB2B78" w:rsidP="00AB2B78">
            <w:pPr>
              <w:numPr>
                <w:ilvl w:val="0"/>
                <w:numId w:val="56"/>
              </w:numPr>
              <w:spacing w:after="0" w:line="240" w:lineRule="auto"/>
              <w:rPr>
                <w:rFonts w:ascii="Times New Roman" w:hAnsi="Times New Roman"/>
              </w:rPr>
            </w:pPr>
          </w:p>
        </w:tc>
        <w:tc>
          <w:tcPr>
            <w:tcW w:w="3138" w:type="dxa"/>
          </w:tcPr>
          <w:p w:rsidR="00AB2B78" w:rsidRPr="00B0587E" w:rsidRDefault="00AB2B78" w:rsidP="00B95931">
            <w:pPr>
              <w:rPr>
                <w:rFonts w:ascii="Times New Roman" w:hAnsi="Times New Roman"/>
                <w:sz w:val="24"/>
                <w:szCs w:val="24"/>
              </w:rPr>
            </w:pPr>
            <w:r>
              <w:rPr>
                <w:rFonts w:ascii="Times New Roman" w:hAnsi="Times New Roman"/>
                <w:sz w:val="24"/>
                <w:szCs w:val="24"/>
              </w:rPr>
              <w:t>Наличие у детей</w:t>
            </w:r>
            <w:r w:rsidRPr="00B0587E">
              <w:rPr>
                <w:rFonts w:ascii="Times New Roman" w:hAnsi="Times New Roman"/>
                <w:sz w:val="24"/>
                <w:szCs w:val="24"/>
              </w:rPr>
              <w:t xml:space="preserve"> желания заботиться о своем здоровье (формирование заинтересованного отношения к собственному здоровью).</w:t>
            </w:r>
          </w:p>
        </w:tc>
        <w:tc>
          <w:tcPr>
            <w:tcW w:w="3589" w:type="dxa"/>
          </w:tcPr>
          <w:p w:rsidR="00AB2B78" w:rsidRPr="00B0587E" w:rsidRDefault="00AB2B78" w:rsidP="00B95931">
            <w:pPr>
              <w:rPr>
                <w:rFonts w:ascii="Times New Roman" w:hAnsi="Times New Roman"/>
                <w:sz w:val="24"/>
                <w:szCs w:val="24"/>
              </w:rPr>
            </w:pPr>
            <w:r w:rsidRPr="00B0587E">
              <w:rPr>
                <w:rFonts w:ascii="Times New Roman" w:hAnsi="Times New Roman"/>
                <w:sz w:val="24"/>
                <w:szCs w:val="24"/>
              </w:rPr>
              <w:t>Положительная динамика результативности анкетирования по данному вопросу.</w:t>
            </w:r>
          </w:p>
        </w:tc>
        <w:tc>
          <w:tcPr>
            <w:tcW w:w="2478" w:type="dxa"/>
          </w:tcPr>
          <w:p w:rsidR="00AB2B78" w:rsidRPr="00B0587E" w:rsidRDefault="00AB2B78" w:rsidP="00B95931">
            <w:pPr>
              <w:rPr>
                <w:rFonts w:ascii="Times New Roman" w:hAnsi="Times New Roman"/>
                <w:sz w:val="24"/>
                <w:szCs w:val="24"/>
              </w:rPr>
            </w:pPr>
            <w:r w:rsidRPr="00B0587E">
              <w:rPr>
                <w:rFonts w:ascii="Times New Roman" w:hAnsi="Times New Roman"/>
                <w:sz w:val="24"/>
                <w:szCs w:val="24"/>
              </w:rPr>
              <w:t>Анкетирование. Наблюдение школьной мед. службы. Результаты мед. осмотров. Количество дней пропущенных по болезни.</w:t>
            </w:r>
          </w:p>
        </w:tc>
      </w:tr>
      <w:tr w:rsidR="00AB2B78" w:rsidRPr="001D3317" w:rsidTr="00B95931">
        <w:trPr>
          <w:trHeight w:val="140"/>
        </w:trPr>
        <w:tc>
          <w:tcPr>
            <w:tcW w:w="860" w:type="dxa"/>
          </w:tcPr>
          <w:p w:rsidR="00AB2B78" w:rsidRPr="001D3317" w:rsidRDefault="00AB2B78" w:rsidP="00AB2B78">
            <w:pPr>
              <w:numPr>
                <w:ilvl w:val="0"/>
                <w:numId w:val="56"/>
              </w:numPr>
              <w:spacing w:after="0" w:line="240" w:lineRule="auto"/>
              <w:rPr>
                <w:rFonts w:ascii="Times New Roman" w:hAnsi="Times New Roman"/>
              </w:rPr>
            </w:pPr>
          </w:p>
        </w:tc>
        <w:tc>
          <w:tcPr>
            <w:tcW w:w="3138" w:type="dxa"/>
          </w:tcPr>
          <w:p w:rsidR="00AB2B78" w:rsidRPr="00B0587E" w:rsidRDefault="00AB2B78" w:rsidP="00B95931">
            <w:pPr>
              <w:rPr>
                <w:rFonts w:ascii="Times New Roman" w:hAnsi="Times New Roman"/>
                <w:sz w:val="24"/>
                <w:szCs w:val="24"/>
              </w:rPr>
            </w:pPr>
            <w:r w:rsidRPr="00B0587E">
              <w:rPr>
                <w:rFonts w:ascii="Times New Roman" w:hAnsi="Times New Roman"/>
                <w:sz w:val="24"/>
                <w:szCs w:val="24"/>
              </w:rPr>
              <w:t>Установка на использование здорового питания</w:t>
            </w:r>
          </w:p>
        </w:tc>
        <w:tc>
          <w:tcPr>
            <w:tcW w:w="3589" w:type="dxa"/>
          </w:tcPr>
          <w:p w:rsidR="00AB2B78" w:rsidRPr="006A7EA2" w:rsidRDefault="00AB2B78" w:rsidP="00B95931">
            <w:pPr>
              <w:rPr>
                <w:rFonts w:ascii="Times New Roman" w:hAnsi="Times New Roman"/>
                <w:sz w:val="24"/>
                <w:szCs w:val="24"/>
              </w:rPr>
            </w:pPr>
            <w:r w:rsidRPr="006A7EA2">
              <w:rPr>
                <w:rFonts w:ascii="Times New Roman" w:hAnsi="Times New Roman"/>
                <w:sz w:val="24"/>
                <w:szCs w:val="24"/>
              </w:rPr>
              <w:t>Положительная динамика результативности анкетирования по данному вопросу.</w:t>
            </w:r>
          </w:p>
        </w:tc>
        <w:tc>
          <w:tcPr>
            <w:tcW w:w="2478" w:type="dxa"/>
          </w:tcPr>
          <w:p w:rsidR="00AB2B78" w:rsidRPr="006A7EA2" w:rsidRDefault="00AB2B78" w:rsidP="00B95931">
            <w:pPr>
              <w:rPr>
                <w:rFonts w:ascii="Times New Roman" w:hAnsi="Times New Roman"/>
                <w:sz w:val="24"/>
                <w:szCs w:val="24"/>
              </w:rPr>
            </w:pPr>
            <w:r w:rsidRPr="006A7EA2">
              <w:rPr>
                <w:rFonts w:ascii="Times New Roman" w:hAnsi="Times New Roman"/>
                <w:sz w:val="24"/>
                <w:szCs w:val="24"/>
              </w:rPr>
              <w:t>Анкетирование.</w:t>
            </w:r>
            <w:r w:rsidRPr="006A7EA2">
              <w:rPr>
                <w:rFonts w:ascii="Times New Roman" w:hAnsi="Times New Roman"/>
                <w:sz w:val="24"/>
                <w:szCs w:val="24"/>
              </w:rPr>
              <w:br/>
              <w:t>Наблюдение за питанием.</w:t>
            </w:r>
          </w:p>
        </w:tc>
      </w:tr>
      <w:tr w:rsidR="00AB2B78" w:rsidRPr="001D3317" w:rsidTr="00B95931">
        <w:trPr>
          <w:trHeight w:val="140"/>
        </w:trPr>
        <w:tc>
          <w:tcPr>
            <w:tcW w:w="860" w:type="dxa"/>
          </w:tcPr>
          <w:p w:rsidR="00AB2B78" w:rsidRPr="001D3317" w:rsidRDefault="00AB2B78" w:rsidP="00AB2B78">
            <w:pPr>
              <w:numPr>
                <w:ilvl w:val="0"/>
                <w:numId w:val="56"/>
              </w:numPr>
              <w:spacing w:after="0" w:line="240" w:lineRule="auto"/>
              <w:rPr>
                <w:rFonts w:ascii="Times New Roman" w:hAnsi="Times New Roman"/>
              </w:rPr>
            </w:pPr>
          </w:p>
        </w:tc>
        <w:tc>
          <w:tcPr>
            <w:tcW w:w="3138" w:type="dxa"/>
          </w:tcPr>
          <w:p w:rsidR="00AB2B78" w:rsidRPr="00B0587E" w:rsidRDefault="00AB2B78" w:rsidP="00B95931">
            <w:pPr>
              <w:rPr>
                <w:rFonts w:ascii="Times New Roman" w:hAnsi="Times New Roman"/>
                <w:sz w:val="24"/>
                <w:szCs w:val="24"/>
              </w:rPr>
            </w:pPr>
            <w:r w:rsidRPr="00B0587E">
              <w:rPr>
                <w:rFonts w:ascii="Times New Roman" w:hAnsi="Times New Roman"/>
                <w:sz w:val="24"/>
                <w:szCs w:val="24"/>
              </w:rPr>
              <w:t>Использование оптимальных двигательных режимов для детей с учетом их возрастных, психологических и иных особенностей.</w:t>
            </w:r>
          </w:p>
        </w:tc>
        <w:tc>
          <w:tcPr>
            <w:tcW w:w="3589" w:type="dxa"/>
          </w:tcPr>
          <w:p w:rsidR="00AB2B78" w:rsidRPr="006A7EA2" w:rsidRDefault="00AB2B78" w:rsidP="00B95931">
            <w:pPr>
              <w:rPr>
                <w:rFonts w:ascii="Times New Roman" w:hAnsi="Times New Roman"/>
                <w:sz w:val="24"/>
                <w:szCs w:val="24"/>
              </w:rPr>
            </w:pPr>
            <w:r w:rsidRPr="006A7EA2">
              <w:rPr>
                <w:rFonts w:ascii="Times New Roman" w:hAnsi="Times New Roman"/>
                <w:sz w:val="24"/>
                <w:szCs w:val="24"/>
              </w:rPr>
              <w:t>Отрицательная динамика уровня заболеваемости опорно-двигательного аппарата (исключая заболевания органического генеза, травматического характера).</w:t>
            </w:r>
          </w:p>
        </w:tc>
        <w:tc>
          <w:tcPr>
            <w:tcW w:w="2478" w:type="dxa"/>
          </w:tcPr>
          <w:p w:rsidR="00AB2B78" w:rsidRPr="006A7EA2" w:rsidRDefault="00AB2B78" w:rsidP="00B95931">
            <w:pPr>
              <w:rPr>
                <w:rFonts w:ascii="Times New Roman" w:hAnsi="Times New Roman"/>
                <w:sz w:val="24"/>
                <w:szCs w:val="24"/>
              </w:rPr>
            </w:pPr>
            <w:r w:rsidRPr="006A7EA2">
              <w:rPr>
                <w:rFonts w:ascii="Times New Roman" w:hAnsi="Times New Roman"/>
                <w:sz w:val="24"/>
                <w:szCs w:val="24"/>
              </w:rPr>
              <w:t>Анкетирование.</w:t>
            </w:r>
            <w:r w:rsidRPr="006A7EA2">
              <w:rPr>
                <w:rFonts w:ascii="Times New Roman" w:hAnsi="Times New Roman"/>
                <w:sz w:val="24"/>
                <w:szCs w:val="24"/>
              </w:rPr>
              <w:br/>
              <w:t>Учет времени на занятия физкультурой.</w:t>
            </w:r>
          </w:p>
        </w:tc>
      </w:tr>
      <w:tr w:rsidR="00AB2B78" w:rsidRPr="001D3317" w:rsidTr="00B95931">
        <w:trPr>
          <w:trHeight w:val="140"/>
        </w:trPr>
        <w:tc>
          <w:tcPr>
            <w:tcW w:w="860" w:type="dxa"/>
          </w:tcPr>
          <w:p w:rsidR="00AB2B78" w:rsidRPr="001D3317" w:rsidRDefault="00AB2B78" w:rsidP="00AB2B78">
            <w:pPr>
              <w:numPr>
                <w:ilvl w:val="0"/>
                <w:numId w:val="56"/>
              </w:numPr>
              <w:spacing w:after="0" w:line="240" w:lineRule="auto"/>
              <w:rPr>
                <w:rFonts w:ascii="Times New Roman" w:hAnsi="Times New Roman"/>
              </w:rPr>
            </w:pPr>
          </w:p>
        </w:tc>
        <w:tc>
          <w:tcPr>
            <w:tcW w:w="3138" w:type="dxa"/>
          </w:tcPr>
          <w:p w:rsidR="00AB2B78" w:rsidRPr="00B0587E" w:rsidRDefault="00AB2B78" w:rsidP="00B95931">
            <w:pPr>
              <w:rPr>
                <w:rFonts w:ascii="Times New Roman" w:hAnsi="Times New Roman"/>
                <w:sz w:val="24"/>
                <w:szCs w:val="24"/>
              </w:rPr>
            </w:pPr>
            <w:r w:rsidRPr="00B0587E">
              <w:rPr>
                <w:rFonts w:ascii="Times New Roman" w:hAnsi="Times New Roman"/>
                <w:sz w:val="24"/>
                <w:szCs w:val="24"/>
              </w:rPr>
              <w:t>Развитие потребности в занятиях физической культурой и спортом.</w:t>
            </w:r>
          </w:p>
        </w:tc>
        <w:tc>
          <w:tcPr>
            <w:tcW w:w="3589" w:type="dxa"/>
          </w:tcPr>
          <w:p w:rsidR="00AB2B78" w:rsidRPr="006A7EA2" w:rsidRDefault="00AB2B78" w:rsidP="00B95931">
            <w:pPr>
              <w:rPr>
                <w:rFonts w:ascii="Times New Roman" w:hAnsi="Times New Roman"/>
                <w:sz w:val="24"/>
                <w:szCs w:val="24"/>
              </w:rPr>
            </w:pPr>
            <w:r w:rsidRPr="006A7EA2">
              <w:rPr>
                <w:rFonts w:ascii="Times New Roman" w:hAnsi="Times New Roman"/>
                <w:sz w:val="24"/>
                <w:szCs w:val="24"/>
              </w:rPr>
              <w:t>Положительная динамика результативности анкетирования по данному вопросу.</w:t>
            </w:r>
          </w:p>
        </w:tc>
        <w:tc>
          <w:tcPr>
            <w:tcW w:w="2478" w:type="dxa"/>
          </w:tcPr>
          <w:p w:rsidR="00AB2B78" w:rsidRPr="006A7EA2" w:rsidRDefault="00AB2B78" w:rsidP="00B95931">
            <w:pPr>
              <w:rPr>
                <w:rFonts w:ascii="Times New Roman" w:hAnsi="Times New Roman"/>
                <w:sz w:val="24"/>
                <w:szCs w:val="24"/>
              </w:rPr>
            </w:pPr>
            <w:r w:rsidRPr="006A7EA2">
              <w:rPr>
                <w:rFonts w:ascii="Times New Roman" w:hAnsi="Times New Roman"/>
                <w:sz w:val="24"/>
                <w:szCs w:val="24"/>
              </w:rPr>
              <w:t>Анкетирование.</w:t>
            </w:r>
            <w:r w:rsidRPr="006A7EA2">
              <w:rPr>
                <w:rFonts w:ascii="Times New Roman" w:hAnsi="Times New Roman"/>
                <w:sz w:val="24"/>
                <w:szCs w:val="24"/>
              </w:rPr>
              <w:br/>
              <w:t>Наблюдение.</w:t>
            </w:r>
          </w:p>
        </w:tc>
      </w:tr>
      <w:tr w:rsidR="00AB2B78" w:rsidRPr="001D3317" w:rsidTr="00B95931">
        <w:trPr>
          <w:trHeight w:val="140"/>
        </w:trPr>
        <w:tc>
          <w:tcPr>
            <w:tcW w:w="860" w:type="dxa"/>
          </w:tcPr>
          <w:p w:rsidR="00AB2B78" w:rsidRPr="001D3317" w:rsidRDefault="00AB2B78" w:rsidP="00AB2B78">
            <w:pPr>
              <w:numPr>
                <w:ilvl w:val="0"/>
                <w:numId w:val="56"/>
              </w:numPr>
              <w:spacing w:after="0" w:line="240" w:lineRule="auto"/>
              <w:rPr>
                <w:rFonts w:ascii="Times New Roman" w:hAnsi="Times New Roman"/>
              </w:rPr>
            </w:pPr>
          </w:p>
        </w:tc>
        <w:tc>
          <w:tcPr>
            <w:tcW w:w="3138" w:type="dxa"/>
          </w:tcPr>
          <w:p w:rsidR="00AB2B78" w:rsidRPr="00B0587E" w:rsidRDefault="00AB2B78" w:rsidP="00B95931">
            <w:pPr>
              <w:rPr>
                <w:rFonts w:ascii="Times New Roman" w:hAnsi="Times New Roman"/>
                <w:sz w:val="24"/>
                <w:szCs w:val="24"/>
              </w:rPr>
            </w:pPr>
            <w:r w:rsidRPr="00B0587E">
              <w:rPr>
                <w:rFonts w:ascii="Times New Roman" w:hAnsi="Times New Roman"/>
                <w:sz w:val="24"/>
                <w:szCs w:val="24"/>
              </w:rPr>
              <w:t>Применение рекомендуемого врачами режима дня.</w:t>
            </w:r>
          </w:p>
        </w:tc>
        <w:tc>
          <w:tcPr>
            <w:tcW w:w="3589" w:type="dxa"/>
          </w:tcPr>
          <w:p w:rsidR="00AB2B78" w:rsidRPr="006A7EA2" w:rsidRDefault="00AB2B78" w:rsidP="00B95931">
            <w:pPr>
              <w:rPr>
                <w:rFonts w:ascii="Times New Roman" w:hAnsi="Times New Roman"/>
                <w:sz w:val="24"/>
                <w:szCs w:val="24"/>
              </w:rPr>
            </w:pPr>
            <w:r w:rsidRPr="006A7EA2">
              <w:rPr>
                <w:rFonts w:ascii="Times New Roman" w:hAnsi="Times New Roman"/>
                <w:sz w:val="24"/>
                <w:szCs w:val="24"/>
              </w:rPr>
              <w:t xml:space="preserve">Положительная динамика в выполнении рекомендаций врача </w:t>
            </w:r>
          </w:p>
        </w:tc>
        <w:tc>
          <w:tcPr>
            <w:tcW w:w="2478" w:type="dxa"/>
          </w:tcPr>
          <w:p w:rsidR="00AB2B78" w:rsidRPr="006A7EA2" w:rsidRDefault="00AB2B78" w:rsidP="00B95931">
            <w:pPr>
              <w:rPr>
                <w:rFonts w:ascii="Times New Roman" w:hAnsi="Times New Roman"/>
                <w:sz w:val="24"/>
                <w:szCs w:val="24"/>
              </w:rPr>
            </w:pPr>
            <w:r w:rsidRPr="006A7EA2">
              <w:rPr>
                <w:rFonts w:ascii="Times New Roman" w:hAnsi="Times New Roman"/>
                <w:sz w:val="24"/>
                <w:szCs w:val="24"/>
              </w:rPr>
              <w:t>Анализ выполнения рекомендаций. Наблюдение.</w:t>
            </w:r>
          </w:p>
        </w:tc>
      </w:tr>
      <w:tr w:rsidR="00AB2B78" w:rsidRPr="001D3317" w:rsidTr="00B95931">
        <w:trPr>
          <w:trHeight w:val="140"/>
        </w:trPr>
        <w:tc>
          <w:tcPr>
            <w:tcW w:w="860" w:type="dxa"/>
          </w:tcPr>
          <w:p w:rsidR="00AB2B78" w:rsidRPr="001D3317" w:rsidRDefault="00AB2B78" w:rsidP="00AB2B78">
            <w:pPr>
              <w:numPr>
                <w:ilvl w:val="0"/>
                <w:numId w:val="56"/>
              </w:numPr>
              <w:spacing w:after="0" w:line="240" w:lineRule="auto"/>
              <w:rPr>
                <w:rFonts w:ascii="Times New Roman" w:hAnsi="Times New Roman"/>
              </w:rPr>
            </w:pPr>
          </w:p>
        </w:tc>
        <w:tc>
          <w:tcPr>
            <w:tcW w:w="3138" w:type="dxa"/>
          </w:tcPr>
          <w:p w:rsidR="00AB2B78" w:rsidRPr="00B0587E" w:rsidRDefault="00AB2B78" w:rsidP="00B95931">
            <w:pPr>
              <w:rPr>
                <w:rFonts w:ascii="Times New Roman" w:hAnsi="Times New Roman"/>
                <w:sz w:val="24"/>
                <w:szCs w:val="24"/>
              </w:rPr>
            </w:pPr>
            <w:r w:rsidRPr="00B0587E">
              <w:rPr>
                <w:rFonts w:ascii="Times New Roman" w:hAnsi="Times New Roman"/>
                <w:sz w:val="24"/>
                <w:szCs w:val="24"/>
              </w:rPr>
              <w:t xml:space="preserve">Знание негативных факторов риска здоровью детей (сниженная двигательная активность, курение, алкоголь, наркотики и другие </w:t>
            </w:r>
            <w:r w:rsidRPr="00B0587E">
              <w:rPr>
                <w:rFonts w:ascii="Times New Roman" w:hAnsi="Times New Roman"/>
                <w:sz w:val="24"/>
                <w:szCs w:val="24"/>
              </w:rPr>
              <w:lastRenderedPageBreak/>
              <w:t>психоактивные вещества, инфекционные заболевания).</w:t>
            </w:r>
          </w:p>
        </w:tc>
        <w:tc>
          <w:tcPr>
            <w:tcW w:w="3589" w:type="dxa"/>
          </w:tcPr>
          <w:p w:rsidR="00AB2B78" w:rsidRPr="006A7EA2" w:rsidRDefault="00AB2B78" w:rsidP="00B95931">
            <w:pPr>
              <w:rPr>
                <w:rFonts w:ascii="Times New Roman" w:hAnsi="Times New Roman"/>
                <w:sz w:val="24"/>
                <w:szCs w:val="24"/>
              </w:rPr>
            </w:pPr>
            <w:r w:rsidRPr="006A7EA2">
              <w:rPr>
                <w:rFonts w:ascii="Times New Roman" w:hAnsi="Times New Roman"/>
                <w:sz w:val="24"/>
                <w:szCs w:val="24"/>
              </w:rPr>
              <w:lastRenderedPageBreak/>
              <w:t>Положительная динамика результативности анкетирования по данному вопросу.</w:t>
            </w:r>
          </w:p>
        </w:tc>
        <w:tc>
          <w:tcPr>
            <w:tcW w:w="2478" w:type="dxa"/>
          </w:tcPr>
          <w:p w:rsidR="00AB2B78" w:rsidRPr="006A7EA2" w:rsidRDefault="00AB2B78" w:rsidP="00B95931">
            <w:pPr>
              <w:rPr>
                <w:rFonts w:ascii="Times New Roman" w:hAnsi="Times New Roman"/>
                <w:sz w:val="24"/>
                <w:szCs w:val="24"/>
              </w:rPr>
            </w:pPr>
            <w:r w:rsidRPr="006A7EA2">
              <w:rPr>
                <w:rFonts w:ascii="Times New Roman" w:hAnsi="Times New Roman"/>
                <w:sz w:val="24"/>
                <w:szCs w:val="24"/>
              </w:rPr>
              <w:t>Анкетирование.</w:t>
            </w:r>
          </w:p>
        </w:tc>
      </w:tr>
      <w:tr w:rsidR="00AB2B78" w:rsidRPr="001D3317" w:rsidTr="00B95931">
        <w:trPr>
          <w:trHeight w:val="140"/>
        </w:trPr>
        <w:tc>
          <w:tcPr>
            <w:tcW w:w="860" w:type="dxa"/>
          </w:tcPr>
          <w:p w:rsidR="00AB2B78" w:rsidRPr="001D3317" w:rsidRDefault="00AB2B78" w:rsidP="00AB2B78">
            <w:pPr>
              <w:numPr>
                <w:ilvl w:val="0"/>
                <w:numId w:val="56"/>
              </w:numPr>
              <w:spacing w:after="0" w:line="240" w:lineRule="auto"/>
              <w:rPr>
                <w:rFonts w:ascii="Times New Roman" w:hAnsi="Times New Roman"/>
              </w:rPr>
            </w:pPr>
          </w:p>
        </w:tc>
        <w:tc>
          <w:tcPr>
            <w:tcW w:w="3138" w:type="dxa"/>
          </w:tcPr>
          <w:p w:rsidR="00AB2B78" w:rsidRPr="00B0587E" w:rsidRDefault="00AB2B78" w:rsidP="00B95931">
            <w:pPr>
              <w:rPr>
                <w:rFonts w:ascii="Times New Roman" w:hAnsi="Times New Roman"/>
                <w:sz w:val="24"/>
                <w:szCs w:val="24"/>
              </w:rPr>
            </w:pPr>
            <w:r w:rsidRPr="00B0587E">
              <w:rPr>
                <w:rFonts w:ascii="Times New Roman" w:hAnsi="Times New Roman"/>
                <w:sz w:val="24"/>
                <w:szCs w:val="24"/>
              </w:rPr>
              <w:t>Становление навыков противостояния вовлечению в табакокурение, употребление алкоголя, наркотических и сильнодействующих веществ.</w:t>
            </w:r>
          </w:p>
        </w:tc>
        <w:tc>
          <w:tcPr>
            <w:tcW w:w="3589" w:type="dxa"/>
          </w:tcPr>
          <w:p w:rsidR="00AB2B78" w:rsidRPr="006A7EA2" w:rsidRDefault="00AB2B78" w:rsidP="00B95931">
            <w:pPr>
              <w:rPr>
                <w:rFonts w:ascii="Times New Roman" w:hAnsi="Times New Roman"/>
                <w:sz w:val="24"/>
                <w:szCs w:val="24"/>
              </w:rPr>
            </w:pPr>
            <w:r w:rsidRPr="006A7EA2">
              <w:rPr>
                <w:rFonts w:ascii="Times New Roman" w:hAnsi="Times New Roman"/>
                <w:sz w:val="24"/>
                <w:szCs w:val="24"/>
              </w:rPr>
              <w:t>Положительная динамика результативности анкетирования по данному вопросу.</w:t>
            </w:r>
          </w:p>
        </w:tc>
        <w:tc>
          <w:tcPr>
            <w:tcW w:w="2478" w:type="dxa"/>
          </w:tcPr>
          <w:p w:rsidR="00AB2B78" w:rsidRPr="006A7EA2" w:rsidRDefault="00AB2B78" w:rsidP="00B95931">
            <w:pPr>
              <w:rPr>
                <w:rFonts w:ascii="Times New Roman" w:hAnsi="Times New Roman"/>
                <w:sz w:val="24"/>
                <w:szCs w:val="24"/>
              </w:rPr>
            </w:pPr>
            <w:r w:rsidRPr="006A7EA2">
              <w:rPr>
                <w:rFonts w:ascii="Times New Roman" w:hAnsi="Times New Roman"/>
                <w:sz w:val="24"/>
                <w:szCs w:val="24"/>
              </w:rPr>
              <w:t>Анкетирование.</w:t>
            </w:r>
            <w:r w:rsidRPr="006A7EA2">
              <w:rPr>
                <w:rFonts w:ascii="Times New Roman" w:hAnsi="Times New Roman"/>
                <w:sz w:val="24"/>
                <w:szCs w:val="24"/>
              </w:rPr>
              <w:br/>
              <w:t>Наблюдение.</w:t>
            </w:r>
          </w:p>
        </w:tc>
      </w:tr>
      <w:tr w:rsidR="00AB2B78" w:rsidRPr="001D3317" w:rsidTr="00B95931">
        <w:trPr>
          <w:trHeight w:val="140"/>
        </w:trPr>
        <w:tc>
          <w:tcPr>
            <w:tcW w:w="860" w:type="dxa"/>
          </w:tcPr>
          <w:p w:rsidR="00AB2B78" w:rsidRPr="001D3317" w:rsidRDefault="00AB2B78" w:rsidP="00AB2B78">
            <w:pPr>
              <w:numPr>
                <w:ilvl w:val="0"/>
                <w:numId w:val="56"/>
              </w:numPr>
              <w:spacing w:after="0" w:line="240" w:lineRule="auto"/>
              <w:rPr>
                <w:rFonts w:ascii="Times New Roman" w:hAnsi="Times New Roman"/>
              </w:rPr>
            </w:pPr>
          </w:p>
        </w:tc>
        <w:tc>
          <w:tcPr>
            <w:tcW w:w="3138" w:type="dxa"/>
          </w:tcPr>
          <w:p w:rsidR="00AB2B78" w:rsidRPr="00B0587E" w:rsidRDefault="00AB2B78" w:rsidP="00B95931">
            <w:pPr>
              <w:rPr>
                <w:rFonts w:ascii="Times New Roman" w:hAnsi="Times New Roman"/>
                <w:sz w:val="24"/>
                <w:szCs w:val="24"/>
              </w:rPr>
            </w:pPr>
            <w:r w:rsidRPr="00B0587E">
              <w:rPr>
                <w:rFonts w:ascii="Times New Roman" w:hAnsi="Times New Roman"/>
                <w:sz w:val="24"/>
                <w:szCs w:val="24"/>
              </w:rPr>
              <w:t>Потребность ребенка безбоязненно обращаться к врачу по любым вопросам, связанным с особенностями роста и развития, состояния здоровья.</w:t>
            </w:r>
          </w:p>
        </w:tc>
        <w:tc>
          <w:tcPr>
            <w:tcW w:w="3589" w:type="dxa"/>
          </w:tcPr>
          <w:p w:rsidR="00AB2B78" w:rsidRPr="006A7EA2" w:rsidRDefault="00AB2B78" w:rsidP="00B95931">
            <w:pPr>
              <w:rPr>
                <w:rFonts w:ascii="Times New Roman" w:hAnsi="Times New Roman"/>
                <w:sz w:val="24"/>
                <w:szCs w:val="24"/>
              </w:rPr>
            </w:pPr>
            <w:r w:rsidRPr="006A7EA2">
              <w:rPr>
                <w:rFonts w:ascii="Times New Roman" w:hAnsi="Times New Roman"/>
                <w:sz w:val="24"/>
                <w:szCs w:val="24"/>
              </w:rPr>
              <w:t>Положительная динамика результативности анкетирования по данному вопросу.</w:t>
            </w:r>
          </w:p>
        </w:tc>
        <w:tc>
          <w:tcPr>
            <w:tcW w:w="2478" w:type="dxa"/>
          </w:tcPr>
          <w:p w:rsidR="00AB2B78" w:rsidRPr="006A7EA2" w:rsidRDefault="00AB2B78" w:rsidP="00B95931">
            <w:pPr>
              <w:rPr>
                <w:rFonts w:ascii="Times New Roman" w:hAnsi="Times New Roman"/>
                <w:sz w:val="24"/>
                <w:szCs w:val="24"/>
              </w:rPr>
            </w:pPr>
            <w:r w:rsidRPr="006A7EA2">
              <w:rPr>
                <w:rFonts w:ascii="Times New Roman" w:hAnsi="Times New Roman"/>
                <w:sz w:val="24"/>
                <w:szCs w:val="24"/>
              </w:rPr>
              <w:t>Анкетирование.</w:t>
            </w:r>
          </w:p>
        </w:tc>
      </w:tr>
      <w:tr w:rsidR="00AB2B78" w:rsidRPr="001D3317" w:rsidTr="00B95931">
        <w:trPr>
          <w:trHeight w:val="140"/>
        </w:trPr>
        <w:tc>
          <w:tcPr>
            <w:tcW w:w="860" w:type="dxa"/>
          </w:tcPr>
          <w:p w:rsidR="00AB2B78" w:rsidRPr="001D3317" w:rsidRDefault="00AB2B78" w:rsidP="00AB2B78">
            <w:pPr>
              <w:numPr>
                <w:ilvl w:val="0"/>
                <w:numId w:val="56"/>
              </w:numPr>
              <w:spacing w:after="0" w:line="240" w:lineRule="auto"/>
              <w:rPr>
                <w:rFonts w:ascii="Times New Roman" w:hAnsi="Times New Roman"/>
              </w:rPr>
            </w:pPr>
          </w:p>
        </w:tc>
        <w:tc>
          <w:tcPr>
            <w:tcW w:w="3138" w:type="dxa"/>
          </w:tcPr>
          <w:p w:rsidR="00AB2B78" w:rsidRPr="00B0587E" w:rsidRDefault="00AB2B78" w:rsidP="00B95931">
            <w:pPr>
              <w:rPr>
                <w:rFonts w:ascii="Times New Roman" w:hAnsi="Times New Roman"/>
                <w:sz w:val="24"/>
                <w:szCs w:val="24"/>
              </w:rPr>
            </w:pPr>
            <w:r w:rsidRPr="00B0587E">
              <w:rPr>
                <w:rFonts w:ascii="Times New Roman" w:hAnsi="Times New Roman"/>
                <w:sz w:val="24"/>
                <w:szCs w:val="24"/>
              </w:rPr>
              <w:t>Развитие готовности самостоятельно поддерживать свое здоровье на основе использования навыков личной гигиены.</w:t>
            </w:r>
          </w:p>
        </w:tc>
        <w:tc>
          <w:tcPr>
            <w:tcW w:w="3589" w:type="dxa"/>
          </w:tcPr>
          <w:p w:rsidR="00AB2B78" w:rsidRPr="006A7EA2" w:rsidRDefault="00AB2B78" w:rsidP="00B95931">
            <w:pPr>
              <w:rPr>
                <w:rFonts w:ascii="Times New Roman" w:hAnsi="Times New Roman"/>
                <w:sz w:val="24"/>
                <w:szCs w:val="24"/>
              </w:rPr>
            </w:pPr>
            <w:r w:rsidRPr="006A7EA2">
              <w:rPr>
                <w:rFonts w:ascii="Times New Roman" w:hAnsi="Times New Roman"/>
                <w:sz w:val="24"/>
                <w:szCs w:val="24"/>
              </w:rPr>
              <w:t>Положительная динамика результативности анкетирования по данному вопросу.</w:t>
            </w:r>
          </w:p>
        </w:tc>
        <w:tc>
          <w:tcPr>
            <w:tcW w:w="2478" w:type="dxa"/>
          </w:tcPr>
          <w:p w:rsidR="00AB2B78" w:rsidRPr="006A7EA2" w:rsidRDefault="00AB2B78" w:rsidP="00B95931">
            <w:pPr>
              <w:rPr>
                <w:rFonts w:ascii="Times New Roman" w:hAnsi="Times New Roman"/>
                <w:sz w:val="24"/>
                <w:szCs w:val="24"/>
              </w:rPr>
            </w:pPr>
            <w:r w:rsidRPr="006A7EA2">
              <w:rPr>
                <w:rFonts w:ascii="Times New Roman" w:hAnsi="Times New Roman"/>
                <w:sz w:val="24"/>
                <w:szCs w:val="24"/>
              </w:rPr>
              <w:t>Анкетирование.</w:t>
            </w:r>
          </w:p>
        </w:tc>
      </w:tr>
      <w:tr w:rsidR="00AB2B78" w:rsidRPr="001D3317" w:rsidTr="00B95931">
        <w:trPr>
          <w:trHeight w:val="140"/>
        </w:trPr>
        <w:tc>
          <w:tcPr>
            <w:tcW w:w="860" w:type="dxa"/>
          </w:tcPr>
          <w:p w:rsidR="00AB2B78" w:rsidRPr="001D3317" w:rsidRDefault="00AB2B78" w:rsidP="00AB2B78">
            <w:pPr>
              <w:numPr>
                <w:ilvl w:val="0"/>
                <w:numId w:val="56"/>
              </w:numPr>
              <w:spacing w:after="0" w:line="240" w:lineRule="auto"/>
              <w:rPr>
                <w:rFonts w:ascii="Times New Roman" w:hAnsi="Times New Roman"/>
              </w:rPr>
            </w:pPr>
          </w:p>
        </w:tc>
        <w:tc>
          <w:tcPr>
            <w:tcW w:w="3138" w:type="dxa"/>
          </w:tcPr>
          <w:p w:rsidR="00AB2B78" w:rsidRPr="00B0587E" w:rsidRDefault="00AB2B78" w:rsidP="00B95931">
            <w:pPr>
              <w:rPr>
                <w:rFonts w:ascii="Times New Roman" w:hAnsi="Times New Roman"/>
                <w:sz w:val="24"/>
                <w:szCs w:val="24"/>
              </w:rPr>
            </w:pPr>
            <w:r w:rsidRPr="00B0587E">
              <w:rPr>
                <w:rFonts w:ascii="Times New Roman" w:hAnsi="Times New Roman"/>
                <w:sz w:val="24"/>
                <w:szCs w:val="24"/>
              </w:rPr>
              <w:t xml:space="preserve">Отсутствие </w:t>
            </w:r>
            <w:r>
              <w:rPr>
                <w:rFonts w:ascii="Times New Roman" w:hAnsi="Times New Roman"/>
                <w:sz w:val="24"/>
                <w:szCs w:val="24"/>
              </w:rPr>
              <w:t xml:space="preserve">замечаний </w:t>
            </w:r>
            <w:r w:rsidRPr="00B0587E">
              <w:rPr>
                <w:rFonts w:ascii="Times New Roman" w:hAnsi="Times New Roman"/>
                <w:sz w:val="24"/>
                <w:szCs w:val="24"/>
              </w:rPr>
              <w:t xml:space="preserve"> к качеству работы лицея со стороны органов контроля и надзора, органов управления образованием, родителей (законных представителей) и обучающихся</w:t>
            </w:r>
          </w:p>
        </w:tc>
        <w:tc>
          <w:tcPr>
            <w:tcW w:w="3589" w:type="dxa"/>
          </w:tcPr>
          <w:p w:rsidR="00AB2B78" w:rsidRPr="006A7EA2" w:rsidRDefault="00AB2B78" w:rsidP="00B95931">
            <w:pPr>
              <w:rPr>
                <w:rFonts w:ascii="Times New Roman" w:hAnsi="Times New Roman"/>
                <w:sz w:val="24"/>
                <w:szCs w:val="24"/>
              </w:rPr>
            </w:pPr>
            <w:r w:rsidRPr="006A7EA2">
              <w:rPr>
                <w:rFonts w:ascii="Times New Roman" w:hAnsi="Times New Roman"/>
                <w:sz w:val="24"/>
                <w:szCs w:val="24"/>
              </w:rPr>
              <w:t>Положительная динамика результативности работы образовательного учреждения.</w:t>
            </w:r>
          </w:p>
        </w:tc>
        <w:tc>
          <w:tcPr>
            <w:tcW w:w="2478" w:type="dxa"/>
          </w:tcPr>
          <w:p w:rsidR="00AB2B78" w:rsidRPr="006A7EA2" w:rsidRDefault="00AB2B78" w:rsidP="00B95931">
            <w:pPr>
              <w:rPr>
                <w:rFonts w:ascii="Times New Roman" w:hAnsi="Times New Roman"/>
                <w:sz w:val="24"/>
                <w:szCs w:val="24"/>
              </w:rPr>
            </w:pPr>
          </w:p>
        </w:tc>
      </w:tr>
    </w:tbl>
    <w:p w:rsidR="00AB2B78" w:rsidRPr="001D3317" w:rsidRDefault="00AB2B78" w:rsidP="00AB2B78">
      <w:pPr>
        <w:rPr>
          <w:rFonts w:ascii="Times New Roman" w:hAnsi="Times New Roman"/>
        </w:rPr>
      </w:pPr>
    </w:p>
    <w:p w:rsidR="00AB2B78" w:rsidRPr="00B0587E" w:rsidRDefault="00AB2B78" w:rsidP="00AB2B78">
      <w:pPr>
        <w:spacing w:after="0" w:line="240" w:lineRule="auto"/>
        <w:ind w:firstLine="397"/>
        <w:jc w:val="center"/>
        <w:rPr>
          <w:rFonts w:ascii="Times New Roman" w:hAnsi="Times New Roman"/>
          <w:b/>
          <w:sz w:val="24"/>
          <w:szCs w:val="24"/>
        </w:rPr>
      </w:pPr>
      <w:r w:rsidRPr="00B0587E">
        <w:rPr>
          <w:rFonts w:ascii="Times New Roman" w:hAnsi="Times New Roman"/>
          <w:b/>
          <w:sz w:val="24"/>
          <w:szCs w:val="24"/>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AB2B78" w:rsidRPr="00B0587E" w:rsidRDefault="00AB2B78" w:rsidP="00AB2B78">
      <w:pPr>
        <w:spacing w:after="0" w:line="240" w:lineRule="auto"/>
        <w:ind w:firstLine="397"/>
        <w:rPr>
          <w:rFonts w:ascii="Times New Roman" w:hAnsi="Times New Roman"/>
          <w:sz w:val="24"/>
          <w:szCs w:val="24"/>
        </w:rPr>
      </w:pPr>
    </w:p>
    <w:p w:rsidR="00AB2B78" w:rsidRPr="00B0587E" w:rsidRDefault="00AB2B78" w:rsidP="00485079">
      <w:pPr>
        <w:spacing w:after="0"/>
        <w:ind w:firstLine="397"/>
        <w:jc w:val="both"/>
        <w:rPr>
          <w:rFonts w:ascii="Times New Roman" w:hAnsi="Times New Roman"/>
          <w:sz w:val="24"/>
          <w:szCs w:val="24"/>
        </w:rPr>
      </w:pPr>
      <w:r w:rsidRPr="00B0587E">
        <w:rPr>
          <w:rFonts w:ascii="Times New Roman" w:hAnsi="Times New Roman"/>
          <w:sz w:val="24"/>
          <w:szCs w:val="24"/>
        </w:rPr>
        <w:t xml:space="preserve">Основные результаты формирования культуры здорового и безопасного образа жизни учащихся не подлежат итоговой оценке индивидуальных достижений выпускников начальной школы, однако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w:t>
      </w:r>
      <w:r w:rsidRPr="00B0587E">
        <w:rPr>
          <w:rFonts w:ascii="Times New Roman" w:hAnsi="Times New Roman"/>
          <w:sz w:val="24"/>
          <w:szCs w:val="24"/>
        </w:rPr>
        <w:lastRenderedPageBreak/>
        <w:t xml:space="preserve">личности; различные тестовые инструменты, созданные с учётом возраста; самооценочные суждения  детей.  </w:t>
      </w:r>
    </w:p>
    <w:p w:rsidR="00AB2B78" w:rsidRPr="00B0587E" w:rsidRDefault="00AB2B78" w:rsidP="00485079">
      <w:pPr>
        <w:spacing w:after="0"/>
        <w:ind w:firstLine="397"/>
        <w:jc w:val="both"/>
        <w:rPr>
          <w:rFonts w:ascii="Times New Roman" w:hAnsi="Times New Roman"/>
          <w:sz w:val="24"/>
          <w:szCs w:val="24"/>
        </w:rPr>
      </w:pPr>
      <w:r w:rsidRPr="00B0587E">
        <w:rPr>
          <w:rFonts w:ascii="Times New Roman" w:hAnsi="Times New Roman"/>
          <w:sz w:val="24"/>
          <w:szCs w:val="24"/>
        </w:rPr>
        <w:t xml:space="preserve">В качестве содержательной и критериальной базы оценки выступают </w:t>
      </w:r>
      <w:r w:rsidRPr="00B0587E">
        <w:rPr>
          <w:rFonts w:ascii="Times New Roman" w:hAnsi="Times New Roman"/>
          <w:i/>
          <w:sz w:val="24"/>
          <w:szCs w:val="24"/>
        </w:rPr>
        <w:t>планируемые личностные результаты</w:t>
      </w:r>
      <w:r w:rsidRPr="00B0587E">
        <w:rPr>
          <w:rFonts w:ascii="Times New Roman" w:hAnsi="Times New Roman"/>
          <w:sz w:val="24"/>
          <w:szCs w:val="24"/>
        </w:rPr>
        <w:t xml:space="preserve"> обучения:</w:t>
      </w:r>
    </w:p>
    <w:p w:rsidR="00AB2B78" w:rsidRPr="00B0587E" w:rsidRDefault="00AB2B78" w:rsidP="00485079">
      <w:pPr>
        <w:numPr>
          <w:ilvl w:val="0"/>
          <w:numId w:val="55"/>
        </w:numPr>
        <w:tabs>
          <w:tab w:val="clear" w:pos="1191"/>
          <w:tab w:val="num" w:pos="720"/>
        </w:tabs>
        <w:spacing w:after="0"/>
        <w:ind w:left="0"/>
        <w:jc w:val="both"/>
        <w:rPr>
          <w:rFonts w:ascii="Times New Roman" w:hAnsi="Times New Roman"/>
          <w:sz w:val="24"/>
          <w:szCs w:val="24"/>
        </w:rPr>
      </w:pPr>
      <w:r w:rsidRPr="00B0587E">
        <w:rPr>
          <w:rFonts w:ascii="Times New Roman" w:hAnsi="Times New Roman"/>
          <w:sz w:val="24"/>
          <w:szCs w:val="24"/>
        </w:rPr>
        <w:t>ценностное отношение к своему здоровью, здоровью близких и окружающих людей;</w:t>
      </w:r>
    </w:p>
    <w:p w:rsidR="00AB2B78" w:rsidRPr="00B0587E" w:rsidRDefault="00AB2B78" w:rsidP="00485079">
      <w:pPr>
        <w:numPr>
          <w:ilvl w:val="0"/>
          <w:numId w:val="55"/>
        </w:numPr>
        <w:tabs>
          <w:tab w:val="clear" w:pos="1191"/>
          <w:tab w:val="num" w:pos="720"/>
        </w:tabs>
        <w:spacing w:after="0"/>
        <w:ind w:left="0"/>
        <w:jc w:val="both"/>
        <w:rPr>
          <w:rFonts w:ascii="Times New Roman" w:hAnsi="Times New Roman"/>
          <w:sz w:val="24"/>
          <w:szCs w:val="24"/>
        </w:rPr>
      </w:pPr>
      <w:r w:rsidRPr="00B0587E">
        <w:rPr>
          <w:rFonts w:ascii="Times New Roman" w:hAnsi="Times New Roman"/>
          <w:sz w:val="24"/>
          <w:szCs w:val="24"/>
        </w:rPr>
        <w:t>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AB2B78" w:rsidRPr="00B0587E" w:rsidRDefault="00AB2B78" w:rsidP="00485079">
      <w:pPr>
        <w:numPr>
          <w:ilvl w:val="0"/>
          <w:numId w:val="55"/>
        </w:numPr>
        <w:tabs>
          <w:tab w:val="clear" w:pos="1191"/>
          <w:tab w:val="num" w:pos="720"/>
        </w:tabs>
        <w:spacing w:after="0"/>
        <w:ind w:left="0"/>
        <w:jc w:val="both"/>
        <w:rPr>
          <w:rFonts w:ascii="Times New Roman" w:hAnsi="Times New Roman"/>
          <w:sz w:val="24"/>
          <w:szCs w:val="24"/>
        </w:rPr>
      </w:pPr>
      <w:r w:rsidRPr="00B0587E">
        <w:rPr>
          <w:rFonts w:ascii="Times New Roman" w:hAnsi="Times New Roman"/>
          <w:sz w:val="24"/>
          <w:szCs w:val="24"/>
        </w:rPr>
        <w:t>первоначальный личный опыт здоровьесберегающей деятельности;</w:t>
      </w:r>
    </w:p>
    <w:p w:rsidR="00AB2B78" w:rsidRPr="00B0587E" w:rsidRDefault="00AB2B78" w:rsidP="00485079">
      <w:pPr>
        <w:numPr>
          <w:ilvl w:val="0"/>
          <w:numId w:val="55"/>
        </w:numPr>
        <w:tabs>
          <w:tab w:val="clear" w:pos="1191"/>
          <w:tab w:val="num" w:pos="720"/>
        </w:tabs>
        <w:spacing w:after="0"/>
        <w:ind w:left="0"/>
        <w:jc w:val="both"/>
        <w:rPr>
          <w:rFonts w:ascii="Times New Roman" w:hAnsi="Times New Roman"/>
          <w:sz w:val="24"/>
          <w:szCs w:val="24"/>
        </w:rPr>
      </w:pPr>
      <w:r w:rsidRPr="00B0587E">
        <w:rPr>
          <w:rFonts w:ascii="Times New Roman" w:hAnsi="Times New Roman"/>
          <w:sz w:val="24"/>
          <w:szCs w:val="24"/>
        </w:rPr>
        <w:t>первоначальные представления о роли физической культуры и спорта для здоровья человека, его образования, труда и творчества;</w:t>
      </w:r>
    </w:p>
    <w:p w:rsidR="00AB2B78" w:rsidRPr="00B0587E" w:rsidRDefault="00AB2B78" w:rsidP="00485079">
      <w:pPr>
        <w:numPr>
          <w:ilvl w:val="0"/>
          <w:numId w:val="55"/>
        </w:numPr>
        <w:tabs>
          <w:tab w:val="clear" w:pos="1191"/>
          <w:tab w:val="num" w:pos="720"/>
        </w:tabs>
        <w:spacing w:after="0"/>
        <w:ind w:left="0"/>
        <w:jc w:val="both"/>
        <w:rPr>
          <w:rFonts w:ascii="Times New Roman" w:hAnsi="Times New Roman"/>
          <w:sz w:val="24"/>
          <w:szCs w:val="24"/>
        </w:rPr>
      </w:pPr>
      <w:r w:rsidRPr="00B0587E">
        <w:rPr>
          <w:rFonts w:ascii="Times New Roman" w:hAnsi="Times New Roman"/>
          <w:sz w:val="24"/>
          <w:szCs w:val="24"/>
        </w:rPr>
        <w:t>знания о возможном негативном влиянии компьютер</w:t>
      </w:r>
      <w:r w:rsidRPr="00B0587E">
        <w:rPr>
          <w:rFonts w:ascii="Times New Roman" w:hAnsi="Times New Roman"/>
          <w:sz w:val="24"/>
          <w:szCs w:val="24"/>
        </w:rPr>
        <w:softHyphen/>
        <w:t>ных игр, телевидения, рекламы на здоровье человека.</w:t>
      </w:r>
    </w:p>
    <w:p w:rsidR="00AB2B78" w:rsidRPr="00B0587E" w:rsidRDefault="00AB2B78" w:rsidP="00485079">
      <w:pPr>
        <w:spacing w:after="0"/>
        <w:ind w:firstLine="397"/>
        <w:jc w:val="both"/>
        <w:rPr>
          <w:rFonts w:ascii="Times New Roman" w:hAnsi="Times New Roman"/>
          <w:sz w:val="24"/>
          <w:szCs w:val="24"/>
        </w:rPr>
      </w:pPr>
      <w:r w:rsidRPr="00B0587E">
        <w:rPr>
          <w:rFonts w:ascii="Times New Roman" w:hAnsi="Times New Roman"/>
          <w:sz w:val="24"/>
          <w:szCs w:val="24"/>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AB2B78" w:rsidRPr="00B0587E" w:rsidRDefault="00AB2B78" w:rsidP="00485079">
      <w:pPr>
        <w:pStyle w:val="aff1"/>
        <w:spacing w:after="0" w:line="276" w:lineRule="auto"/>
        <w:ind w:firstLine="454"/>
      </w:pPr>
      <w:r w:rsidRPr="00B0587E">
        <w:t>В целях получения объективных данных о результатах реализации программы и необходимости её коррекции целесообразно проводить систематический мониторинг по следующим направлениям:</w:t>
      </w:r>
    </w:p>
    <w:p w:rsidR="00AB2B78" w:rsidRPr="00B0587E" w:rsidRDefault="00AB2B78" w:rsidP="00485079">
      <w:pPr>
        <w:pStyle w:val="aff"/>
        <w:spacing w:line="276" w:lineRule="auto"/>
        <w:rPr>
          <w:sz w:val="24"/>
          <w:szCs w:val="24"/>
        </w:rPr>
      </w:pPr>
      <w:r w:rsidRPr="00B0587E">
        <w:rPr>
          <w:sz w:val="24"/>
          <w:szCs w:val="24"/>
        </w:rPr>
        <w:t>•</w:t>
      </w:r>
      <w:r w:rsidRPr="00B0587E">
        <w:rPr>
          <w:sz w:val="24"/>
          <w:szCs w:val="24"/>
          <w:lang w:val="en-US"/>
        </w:rPr>
        <w:t> </w:t>
      </w:r>
      <w:r w:rsidRPr="00B0587E">
        <w:rPr>
          <w:sz w:val="24"/>
          <w:szCs w:val="24"/>
        </w:rPr>
        <w:t>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AB2B78" w:rsidRPr="00B0587E" w:rsidRDefault="00AB2B78" w:rsidP="00485079">
      <w:pPr>
        <w:pStyle w:val="aff"/>
        <w:spacing w:line="276" w:lineRule="auto"/>
        <w:rPr>
          <w:sz w:val="24"/>
          <w:szCs w:val="24"/>
        </w:rPr>
      </w:pPr>
      <w:r w:rsidRPr="00B0587E">
        <w:rPr>
          <w:sz w:val="24"/>
          <w:szCs w:val="24"/>
        </w:rPr>
        <w:t>•</w:t>
      </w:r>
      <w:r w:rsidRPr="00B0587E">
        <w:rPr>
          <w:sz w:val="24"/>
          <w:szCs w:val="24"/>
          <w:lang w:val="en-US"/>
        </w:rPr>
        <w:t> </w:t>
      </w:r>
      <w:r w:rsidRPr="00B0587E">
        <w:rPr>
          <w:sz w:val="24"/>
          <w:szCs w:val="24"/>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AB2B78" w:rsidRPr="00B0587E" w:rsidRDefault="00AB2B78" w:rsidP="00485079">
      <w:pPr>
        <w:pStyle w:val="aff"/>
        <w:spacing w:line="276" w:lineRule="auto"/>
        <w:rPr>
          <w:sz w:val="24"/>
          <w:szCs w:val="24"/>
        </w:rPr>
      </w:pPr>
      <w:r w:rsidRPr="00B0587E">
        <w:rPr>
          <w:sz w:val="24"/>
          <w:szCs w:val="24"/>
        </w:rPr>
        <w:t>•</w:t>
      </w:r>
      <w:r w:rsidRPr="00B0587E">
        <w:rPr>
          <w:sz w:val="24"/>
          <w:szCs w:val="24"/>
          <w:lang w:val="en-US"/>
        </w:rPr>
        <w:t> </w:t>
      </w:r>
      <w:r w:rsidRPr="00B0587E">
        <w:rPr>
          <w:sz w:val="24"/>
          <w:szCs w:val="24"/>
        </w:rPr>
        <w:t>отслеживание динамики травматизма в образовательном учреждении, в том числе дорожно-транспортного травматизма;</w:t>
      </w:r>
    </w:p>
    <w:p w:rsidR="00AB2B78" w:rsidRPr="00B0587E" w:rsidRDefault="00AB2B78" w:rsidP="00485079">
      <w:pPr>
        <w:pStyle w:val="aff"/>
        <w:spacing w:line="276" w:lineRule="auto"/>
        <w:rPr>
          <w:sz w:val="24"/>
          <w:szCs w:val="24"/>
        </w:rPr>
      </w:pPr>
      <w:r w:rsidRPr="00B0587E">
        <w:rPr>
          <w:sz w:val="24"/>
          <w:szCs w:val="24"/>
        </w:rPr>
        <w:t>•</w:t>
      </w:r>
      <w:r w:rsidRPr="00B0587E">
        <w:rPr>
          <w:sz w:val="24"/>
          <w:szCs w:val="24"/>
          <w:lang w:val="en-US"/>
        </w:rPr>
        <w:t> </w:t>
      </w:r>
      <w:r w:rsidRPr="00B0587E">
        <w:rPr>
          <w:sz w:val="24"/>
          <w:szCs w:val="24"/>
        </w:rPr>
        <w:t>отслеживание динамики показателей количества пропусков занятий по болезни;</w:t>
      </w:r>
    </w:p>
    <w:p w:rsidR="00AB2B78" w:rsidRPr="00B0587E" w:rsidRDefault="00AB2B78" w:rsidP="00485079">
      <w:pPr>
        <w:pStyle w:val="aff"/>
        <w:spacing w:line="276" w:lineRule="auto"/>
        <w:rPr>
          <w:sz w:val="24"/>
          <w:szCs w:val="24"/>
        </w:rPr>
      </w:pPr>
      <w:r w:rsidRPr="00B0587E">
        <w:rPr>
          <w:sz w:val="24"/>
          <w:szCs w:val="24"/>
        </w:rPr>
        <w:t>•</w:t>
      </w:r>
      <w:r w:rsidRPr="00B0587E">
        <w:rPr>
          <w:sz w:val="24"/>
          <w:szCs w:val="24"/>
          <w:lang w:val="en-US"/>
        </w:rPr>
        <w:t> </w:t>
      </w:r>
      <w:r w:rsidRPr="00B0587E">
        <w:rPr>
          <w:sz w:val="24"/>
          <w:szCs w:val="24"/>
        </w:rPr>
        <w:t>включение в доступный широкой общественности ежегодный отчёт образовательного учреждения обобщённых данных о сформированности у обучающихся представлений об экологической культуре, здоровом и безопасном образе жизни.</w:t>
      </w:r>
    </w:p>
    <w:p w:rsidR="00AB2B78" w:rsidRPr="00B0587E" w:rsidRDefault="00AB2B78" w:rsidP="00485079">
      <w:pPr>
        <w:ind w:firstLine="709"/>
        <w:rPr>
          <w:rFonts w:ascii="Times New Roman" w:hAnsi="Times New Roman"/>
          <w:sz w:val="24"/>
          <w:szCs w:val="24"/>
        </w:rPr>
      </w:pPr>
      <w:r w:rsidRPr="00B0587E">
        <w:rPr>
          <w:rFonts w:ascii="Times New Roman" w:hAnsi="Times New Roman"/>
          <w:sz w:val="24"/>
          <w:szCs w:val="24"/>
        </w:rPr>
        <w:t xml:space="preserve">Результаты, полученные в ходе мониторинга, позволят определить эффективность деятельности педагогического коллектива и родителей по формированию у обучающихся ценностного отношения к своему здоровью и здоровому образу жизни. </w:t>
      </w:r>
    </w:p>
    <w:p w:rsidR="00AB2B78" w:rsidRPr="00B0587E" w:rsidRDefault="00AB2B78" w:rsidP="00485079">
      <w:pPr>
        <w:rPr>
          <w:rFonts w:ascii="Times New Roman" w:hAnsi="Times New Roman"/>
          <w:b/>
          <w:bCs/>
          <w:sz w:val="24"/>
          <w:szCs w:val="24"/>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3040"/>
        <w:gridCol w:w="3385"/>
        <w:gridCol w:w="1184"/>
        <w:gridCol w:w="2036"/>
      </w:tblGrid>
      <w:tr w:rsidR="00AB2B78" w:rsidRPr="00B0587E" w:rsidTr="00B95931">
        <w:tc>
          <w:tcPr>
            <w:tcW w:w="562" w:type="dxa"/>
          </w:tcPr>
          <w:p w:rsidR="00AB2B78" w:rsidRPr="001708AE" w:rsidRDefault="00AB2B78" w:rsidP="00B95931">
            <w:pPr>
              <w:snapToGrid w:val="0"/>
              <w:jc w:val="center"/>
              <w:rPr>
                <w:rFonts w:ascii="Times New Roman" w:hAnsi="Times New Roman"/>
                <w:b/>
                <w:sz w:val="24"/>
                <w:szCs w:val="24"/>
              </w:rPr>
            </w:pPr>
            <w:r w:rsidRPr="001708AE">
              <w:rPr>
                <w:rFonts w:ascii="Times New Roman" w:hAnsi="Times New Roman"/>
                <w:b/>
                <w:sz w:val="24"/>
                <w:szCs w:val="24"/>
              </w:rPr>
              <w:t>№</w:t>
            </w:r>
          </w:p>
        </w:tc>
        <w:tc>
          <w:tcPr>
            <w:tcW w:w="3189" w:type="dxa"/>
          </w:tcPr>
          <w:p w:rsidR="00AB2B78" w:rsidRPr="001708AE" w:rsidRDefault="00AB2B78" w:rsidP="00B95931">
            <w:pPr>
              <w:snapToGrid w:val="0"/>
              <w:jc w:val="center"/>
              <w:rPr>
                <w:rFonts w:ascii="Times New Roman" w:hAnsi="Times New Roman"/>
                <w:b/>
                <w:sz w:val="24"/>
                <w:szCs w:val="24"/>
              </w:rPr>
            </w:pPr>
            <w:r w:rsidRPr="001708AE">
              <w:rPr>
                <w:rFonts w:ascii="Times New Roman" w:hAnsi="Times New Roman"/>
                <w:b/>
                <w:sz w:val="24"/>
                <w:szCs w:val="24"/>
              </w:rPr>
              <w:t>Направления мониторинга</w:t>
            </w:r>
          </w:p>
        </w:tc>
        <w:tc>
          <w:tcPr>
            <w:tcW w:w="3050" w:type="dxa"/>
          </w:tcPr>
          <w:p w:rsidR="00AB2B78" w:rsidRPr="001708AE" w:rsidRDefault="00AB2B78" w:rsidP="00B95931">
            <w:pPr>
              <w:snapToGrid w:val="0"/>
              <w:jc w:val="center"/>
              <w:rPr>
                <w:rFonts w:ascii="Times New Roman" w:hAnsi="Times New Roman"/>
                <w:b/>
                <w:sz w:val="24"/>
                <w:szCs w:val="24"/>
              </w:rPr>
            </w:pPr>
            <w:r w:rsidRPr="001708AE">
              <w:rPr>
                <w:rFonts w:ascii="Times New Roman" w:hAnsi="Times New Roman"/>
                <w:b/>
                <w:sz w:val="24"/>
                <w:szCs w:val="24"/>
              </w:rPr>
              <w:t>Цель мониторинга</w:t>
            </w:r>
          </w:p>
        </w:tc>
        <w:tc>
          <w:tcPr>
            <w:tcW w:w="1153" w:type="dxa"/>
          </w:tcPr>
          <w:p w:rsidR="00AB2B78" w:rsidRPr="001708AE" w:rsidRDefault="00AB2B78" w:rsidP="00B95931">
            <w:pPr>
              <w:snapToGrid w:val="0"/>
              <w:jc w:val="center"/>
              <w:rPr>
                <w:rFonts w:ascii="Times New Roman" w:hAnsi="Times New Roman"/>
                <w:b/>
                <w:sz w:val="24"/>
                <w:szCs w:val="24"/>
              </w:rPr>
            </w:pPr>
            <w:r w:rsidRPr="001708AE">
              <w:rPr>
                <w:rFonts w:ascii="Times New Roman" w:hAnsi="Times New Roman"/>
                <w:b/>
                <w:sz w:val="24"/>
                <w:szCs w:val="24"/>
              </w:rPr>
              <w:t>Сроки </w:t>
            </w:r>
          </w:p>
        </w:tc>
        <w:tc>
          <w:tcPr>
            <w:tcW w:w="2111" w:type="dxa"/>
          </w:tcPr>
          <w:p w:rsidR="00AB2B78" w:rsidRPr="001708AE" w:rsidRDefault="00AB2B78" w:rsidP="00B95931">
            <w:pPr>
              <w:snapToGrid w:val="0"/>
              <w:jc w:val="center"/>
              <w:rPr>
                <w:rFonts w:ascii="Times New Roman" w:hAnsi="Times New Roman"/>
                <w:b/>
                <w:sz w:val="24"/>
                <w:szCs w:val="24"/>
              </w:rPr>
            </w:pPr>
            <w:r w:rsidRPr="001708AE">
              <w:rPr>
                <w:rFonts w:ascii="Times New Roman" w:hAnsi="Times New Roman"/>
                <w:b/>
                <w:sz w:val="24"/>
                <w:szCs w:val="24"/>
              </w:rPr>
              <w:t>Исполнители</w:t>
            </w:r>
          </w:p>
        </w:tc>
      </w:tr>
      <w:tr w:rsidR="00AB2B78" w:rsidRPr="00B0587E" w:rsidTr="00B95931">
        <w:tc>
          <w:tcPr>
            <w:tcW w:w="562" w:type="dxa"/>
          </w:tcPr>
          <w:p w:rsidR="00AB2B78" w:rsidRPr="00B0587E" w:rsidRDefault="00AB2B78" w:rsidP="00B95931">
            <w:pPr>
              <w:snapToGrid w:val="0"/>
              <w:jc w:val="center"/>
              <w:rPr>
                <w:rFonts w:ascii="Times New Roman" w:hAnsi="Times New Roman"/>
                <w:sz w:val="24"/>
                <w:szCs w:val="24"/>
              </w:rPr>
            </w:pPr>
            <w:r w:rsidRPr="00B0587E">
              <w:rPr>
                <w:rFonts w:ascii="Times New Roman" w:hAnsi="Times New Roman"/>
                <w:sz w:val="24"/>
                <w:szCs w:val="24"/>
              </w:rPr>
              <w:t>1.</w:t>
            </w:r>
          </w:p>
        </w:tc>
        <w:tc>
          <w:tcPr>
            <w:tcW w:w="3189"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 xml:space="preserve">Объем и структура учебной нагрузки школьников (анкета) </w:t>
            </w:r>
          </w:p>
        </w:tc>
        <w:tc>
          <w:tcPr>
            <w:tcW w:w="3050"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 xml:space="preserve"> Рациональность, посильность учебной нагрузки школьников</w:t>
            </w:r>
          </w:p>
        </w:tc>
        <w:tc>
          <w:tcPr>
            <w:tcW w:w="1153" w:type="dxa"/>
          </w:tcPr>
          <w:p w:rsidR="00AB2B78" w:rsidRPr="00B0587E" w:rsidRDefault="00AB2B78" w:rsidP="00B95931">
            <w:pPr>
              <w:snapToGrid w:val="0"/>
              <w:jc w:val="center"/>
              <w:rPr>
                <w:rFonts w:ascii="Times New Roman" w:hAnsi="Times New Roman"/>
                <w:sz w:val="24"/>
                <w:szCs w:val="24"/>
              </w:rPr>
            </w:pPr>
            <w:r w:rsidRPr="00B0587E">
              <w:rPr>
                <w:rFonts w:ascii="Times New Roman" w:hAnsi="Times New Roman"/>
                <w:sz w:val="24"/>
                <w:szCs w:val="24"/>
              </w:rPr>
              <w:t>ноябрь</w:t>
            </w:r>
          </w:p>
        </w:tc>
        <w:tc>
          <w:tcPr>
            <w:tcW w:w="2111"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Кл. руководители, зам. директора по УВР</w:t>
            </w:r>
          </w:p>
        </w:tc>
      </w:tr>
      <w:tr w:rsidR="00AB2B78" w:rsidRPr="00B0587E" w:rsidTr="00B95931">
        <w:tc>
          <w:tcPr>
            <w:tcW w:w="562" w:type="dxa"/>
          </w:tcPr>
          <w:p w:rsidR="00AB2B78" w:rsidRPr="00B0587E" w:rsidRDefault="00AB2B78" w:rsidP="00B95931">
            <w:pPr>
              <w:snapToGrid w:val="0"/>
              <w:jc w:val="center"/>
              <w:rPr>
                <w:rFonts w:ascii="Times New Roman" w:hAnsi="Times New Roman"/>
                <w:sz w:val="24"/>
                <w:szCs w:val="24"/>
              </w:rPr>
            </w:pPr>
            <w:r w:rsidRPr="00B0587E">
              <w:rPr>
                <w:rFonts w:ascii="Times New Roman" w:hAnsi="Times New Roman"/>
                <w:sz w:val="24"/>
                <w:szCs w:val="24"/>
              </w:rPr>
              <w:t>2.</w:t>
            </w:r>
          </w:p>
        </w:tc>
        <w:tc>
          <w:tcPr>
            <w:tcW w:w="3189" w:type="dxa"/>
          </w:tcPr>
          <w:p w:rsidR="00AB2B78" w:rsidRPr="00B0587E" w:rsidRDefault="00AB2B78" w:rsidP="00B95931">
            <w:pPr>
              <w:snapToGrid w:val="0"/>
              <w:spacing w:after="0"/>
              <w:rPr>
                <w:rFonts w:ascii="Times New Roman" w:hAnsi="Times New Roman"/>
                <w:sz w:val="24"/>
                <w:szCs w:val="24"/>
              </w:rPr>
            </w:pPr>
            <w:r>
              <w:rPr>
                <w:rFonts w:ascii="Times New Roman" w:hAnsi="Times New Roman"/>
                <w:sz w:val="24"/>
                <w:szCs w:val="24"/>
              </w:rPr>
              <w:t>Режим дня школьника</w:t>
            </w:r>
          </w:p>
          <w:p w:rsidR="00AB2B78" w:rsidRPr="00B0587E" w:rsidRDefault="00AB2B78" w:rsidP="00B95931">
            <w:pPr>
              <w:spacing w:after="0"/>
              <w:rPr>
                <w:rFonts w:ascii="Times New Roman" w:hAnsi="Times New Roman"/>
                <w:sz w:val="24"/>
                <w:szCs w:val="24"/>
              </w:rPr>
            </w:pPr>
            <w:r w:rsidRPr="00B0587E">
              <w:rPr>
                <w:rFonts w:ascii="Times New Roman" w:hAnsi="Times New Roman"/>
                <w:sz w:val="24"/>
                <w:szCs w:val="24"/>
              </w:rPr>
              <w:t>(анкета)</w:t>
            </w:r>
          </w:p>
          <w:p w:rsidR="00AB2B78" w:rsidRPr="00B0587E" w:rsidRDefault="00AB2B78" w:rsidP="00B95931">
            <w:pPr>
              <w:spacing w:after="0"/>
              <w:rPr>
                <w:rFonts w:ascii="Times New Roman" w:hAnsi="Times New Roman"/>
                <w:sz w:val="24"/>
                <w:szCs w:val="24"/>
              </w:rPr>
            </w:pPr>
          </w:p>
        </w:tc>
        <w:tc>
          <w:tcPr>
            <w:tcW w:w="3050"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lastRenderedPageBreak/>
              <w:t xml:space="preserve"> </w:t>
            </w:r>
            <w:r w:rsidRPr="00B0587E">
              <w:rPr>
                <w:rFonts w:ascii="Times New Roman" w:hAnsi="Times New Roman"/>
                <w:sz w:val="24"/>
                <w:szCs w:val="24"/>
              </w:rPr>
              <w:lastRenderedPageBreak/>
              <w:t>Профилактика  переутомления</w:t>
            </w:r>
          </w:p>
        </w:tc>
        <w:tc>
          <w:tcPr>
            <w:tcW w:w="1153" w:type="dxa"/>
          </w:tcPr>
          <w:p w:rsidR="00AB2B78" w:rsidRPr="00B0587E" w:rsidRDefault="00AB2B78" w:rsidP="00B95931">
            <w:pPr>
              <w:snapToGrid w:val="0"/>
              <w:jc w:val="center"/>
              <w:rPr>
                <w:rFonts w:ascii="Times New Roman" w:hAnsi="Times New Roman"/>
                <w:sz w:val="24"/>
                <w:szCs w:val="24"/>
              </w:rPr>
            </w:pPr>
            <w:r w:rsidRPr="00B0587E">
              <w:rPr>
                <w:rFonts w:ascii="Times New Roman" w:hAnsi="Times New Roman"/>
                <w:sz w:val="24"/>
                <w:szCs w:val="24"/>
              </w:rPr>
              <w:lastRenderedPageBreak/>
              <w:t>декабрь</w:t>
            </w:r>
          </w:p>
        </w:tc>
        <w:tc>
          <w:tcPr>
            <w:tcW w:w="2111"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 xml:space="preserve">Кл. руководители, </w:t>
            </w:r>
            <w:r w:rsidRPr="00B0587E">
              <w:rPr>
                <w:rFonts w:ascii="Times New Roman" w:hAnsi="Times New Roman"/>
                <w:sz w:val="24"/>
                <w:szCs w:val="24"/>
              </w:rPr>
              <w:lastRenderedPageBreak/>
              <w:t>соц. педагог</w:t>
            </w:r>
          </w:p>
        </w:tc>
      </w:tr>
      <w:tr w:rsidR="00AB2B78" w:rsidRPr="00B0587E" w:rsidTr="00B95931">
        <w:tc>
          <w:tcPr>
            <w:tcW w:w="562" w:type="dxa"/>
          </w:tcPr>
          <w:p w:rsidR="00AB2B78" w:rsidRPr="00B0587E" w:rsidRDefault="00AB2B78" w:rsidP="00B95931">
            <w:pPr>
              <w:snapToGrid w:val="0"/>
              <w:jc w:val="center"/>
              <w:rPr>
                <w:rFonts w:ascii="Times New Roman" w:hAnsi="Times New Roman"/>
                <w:sz w:val="24"/>
                <w:szCs w:val="24"/>
              </w:rPr>
            </w:pPr>
            <w:r w:rsidRPr="00B0587E">
              <w:rPr>
                <w:rFonts w:ascii="Times New Roman" w:hAnsi="Times New Roman"/>
                <w:sz w:val="24"/>
                <w:szCs w:val="24"/>
              </w:rPr>
              <w:lastRenderedPageBreak/>
              <w:t>3.</w:t>
            </w:r>
          </w:p>
        </w:tc>
        <w:tc>
          <w:tcPr>
            <w:tcW w:w="3189"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Анализ функционального состояния и текущая заболеваемость обучающихся.</w:t>
            </w:r>
          </w:p>
          <w:p w:rsidR="00AB2B78" w:rsidRPr="00B0587E" w:rsidRDefault="00AB2B78" w:rsidP="00B95931">
            <w:pPr>
              <w:rPr>
                <w:rFonts w:ascii="Times New Roman" w:hAnsi="Times New Roman"/>
                <w:sz w:val="24"/>
                <w:szCs w:val="24"/>
              </w:rPr>
            </w:pPr>
            <w:r w:rsidRPr="00B0587E">
              <w:rPr>
                <w:rFonts w:ascii="Times New Roman" w:hAnsi="Times New Roman"/>
                <w:sz w:val="24"/>
                <w:szCs w:val="24"/>
              </w:rPr>
              <w:t>(анкета)</w:t>
            </w:r>
          </w:p>
        </w:tc>
        <w:tc>
          <w:tcPr>
            <w:tcW w:w="3050"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 xml:space="preserve"> Организация динамического наблюдения за изменениями функционального состояния и его связь с уровнем заболеваемости </w:t>
            </w:r>
          </w:p>
        </w:tc>
        <w:tc>
          <w:tcPr>
            <w:tcW w:w="1153" w:type="dxa"/>
          </w:tcPr>
          <w:p w:rsidR="00AB2B78" w:rsidRPr="00B0587E" w:rsidRDefault="00AB2B78" w:rsidP="00B95931">
            <w:pPr>
              <w:snapToGrid w:val="0"/>
              <w:jc w:val="center"/>
              <w:rPr>
                <w:rFonts w:ascii="Times New Roman" w:hAnsi="Times New Roman"/>
                <w:sz w:val="24"/>
                <w:szCs w:val="24"/>
              </w:rPr>
            </w:pPr>
            <w:r w:rsidRPr="00B0587E">
              <w:rPr>
                <w:rFonts w:ascii="Times New Roman" w:hAnsi="Times New Roman"/>
                <w:sz w:val="24"/>
                <w:szCs w:val="24"/>
              </w:rPr>
              <w:t>январь</w:t>
            </w:r>
          </w:p>
        </w:tc>
        <w:tc>
          <w:tcPr>
            <w:tcW w:w="2111"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Кл. руководители,  соц. педагог</w:t>
            </w:r>
          </w:p>
        </w:tc>
      </w:tr>
      <w:tr w:rsidR="00AB2B78" w:rsidRPr="00B0587E" w:rsidTr="00B95931">
        <w:tc>
          <w:tcPr>
            <w:tcW w:w="562" w:type="dxa"/>
          </w:tcPr>
          <w:p w:rsidR="00AB2B78" w:rsidRPr="00B0587E" w:rsidRDefault="00AB2B78" w:rsidP="00B95931">
            <w:pPr>
              <w:snapToGrid w:val="0"/>
              <w:jc w:val="center"/>
              <w:rPr>
                <w:rFonts w:ascii="Times New Roman" w:hAnsi="Times New Roman"/>
                <w:sz w:val="24"/>
                <w:szCs w:val="24"/>
              </w:rPr>
            </w:pPr>
            <w:r w:rsidRPr="00B0587E">
              <w:rPr>
                <w:rFonts w:ascii="Times New Roman" w:hAnsi="Times New Roman"/>
                <w:sz w:val="24"/>
                <w:szCs w:val="24"/>
              </w:rPr>
              <w:t>4.</w:t>
            </w:r>
          </w:p>
        </w:tc>
        <w:tc>
          <w:tcPr>
            <w:tcW w:w="3189"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Уровень напряженности функционального состояния обучающихся (анкета)</w:t>
            </w:r>
          </w:p>
        </w:tc>
        <w:tc>
          <w:tcPr>
            <w:tcW w:w="3050"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Определение уровня психологического комфорта</w:t>
            </w:r>
          </w:p>
        </w:tc>
        <w:tc>
          <w:tcPr>
            <w:tcW w:w="1153" w:type="dxa"/>
          </w:tcPr>
          <w:p w:rsidR="00AB2B78" w:rsidRPr="00B0587E" w:rsidRDefault="00AB2B78" w:rsidP="00B95931">
            <w:pPr>
              <w:snapToGrid w:val="0"/>
              <w:jc w:val="center"/>
              <w:rPr>
                <w:rFonts w:ascii="Times New Roman" w:hAnsi="Times New Roman"/>
                <w:sz w:val="24"/>
                <w:szCs w:val="24"/>
              </w:rPr>
            </w:pPr>
            <w:r w:rsidRPr="00B0587E">
              <w:rPr>
                <w:rFonts w:ascii="Times New Roman" w:hAnsi="Times New Roman"/>
                <w:sz w:val="24"/>
                <w:szCs w:val="24"/>
              </w:rPr>
              <w:t xml:space="preserve">2 раза в год </w:t>
            </w:r>
          </w:p>
        </w:tc>
        <w:tc>
          <w:tcPr>
            <w:tcW w:w="2111"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Учителя, медсестра, психолог</w:t>
            </w:r>
          </w:p>
        </w:tc>
      </w:tr>
      <w:tr w:rsidR="00AB2B78" w:rsidRPr="00B0587E" w:rsidTr="00B95931">
        <w:tc>
          <w:tcPr>
            <w:tcW w:w="562" w:type="dxa"/>
          </w:tcPr>
          <w:p w:rsidR="00AB2B78" w:rsidRPr="00B0587E" w:rsidRDefault="00AB2B78" w:rsidP="00B95931">
            <w:pPr>
              <w:snapToGrid w:val="0"/>
              <w:jc w:val="center"/>
              <w:rPr>
                <w:rFonts w:ascii="Times New Roman" w:hAnsi="Times New Roman"/>
                <w:sz w:val="24"/>
                <w:szCs w:val="24"/>
              </w:rPr>
            </w:pPr>
            <w:r w:rsidRPr="00B0587E">
              <w:rPr>
                <w:rFonts w:ascii="Times New Roman" w:hAnsi="Times New Roman"/>
                <w:sz w:val="24"/>
                <w:szCs w:val="24"/>
              </w:rPr>
              <w:t>5.</w:t>
            </w:r>
          </w:p>
        </w:tc>
        <w:tc>
          <w:tcPr>
            <w:tcW w:w="3189"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Физическое развитие и физическая подготовка школьников (анкета)</w:t>
            </w:r>
          </w:p>
        </w:tc>
        <w:tc>
          <w:tcPr>
            <w:tcW w:w="3050"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 xml:space="preserve">Установление начального уровня физического развития, </w:t>
            </w:r>
          </w:p>
        </w:tc>
        <w:tc>
          <w:tcPr>
            <w:tcW w:w="1153" w:type="dxa"/>
          </w:tcPr>
          <w:p w:rsidR="00AB2B78" w:rsidRPr="00B0587E" w:rsidRDefault="00AB2B78" w:rsidP="00B95931">
            <w:pPr>
              <w:snapToGrid w:val="0"/>
              <w:jc w:val="center"/>
              <w:rPr>
                <w:rFonts w:ascii="Times New Roman" w:hAnsi="Times New Roman"/>
                <w:sz w:val="24"/>
                <w:szCs w:val="24"/>
              </w:rPr>
            </w:pPr>
            <w:r w:rsidRPr="00B0587E">
              <w:rPr>
                <w:rFonts w:ascii="Times New Roman" w:hAnsi="Times New Roman"/>
                <w:sz w:val="24"/>
                <w:szCs w:val="24"/>
              </w:rPr>
              <w:t>ежегодно начало и конец учебного года</w:t>
            </w:r>
          </w:p>
        </w:tc>
        <w:tc>
          <w:tcPr>
            <w:tcW w:w="2111"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Учитель физкультуры</w:t>
            </w:r>
          </w:p>
        </w:tc>
      </w:tr>
      <w:tr w:rsidR="00AB2B78" w:rsidRPr="00B0587E" w:rsidTr="00B95931">
        <w:tc>
          <w:tcPr>
            <w:tcW w:w="562" w:type="dxa"/>
          </w:tcPr>
          <w:p w:rsidR="00AB2B78" w:rsidRPr="00B0587E" w:rsidRDefault="00AB2B78" w:rsidP="00B95931">
            <w:pPr>
              <w:snapToGrid w:val="0"/>
              <w:jc w:val="center"/>
              <w:rPr>
                <w:rFonts w:ascii="Times New Roman" w:hAnsi="Times New Roman"/>
                <w:sz w:val="24"/>
                <w:szCs w:val="24"/>
              </w:rPr>
            </w:pPr>
            <w:r w:rsidRPr="00B0587E">
              <w:rPr>
                <w:rFonts w:ascii="Times New Roman" w:hAnsi="Times New Roman"/>
                <w:sz w:val="24"/>
                <w:szCs w:val="24"/>
              </w:rPr>
              <w:t>6.</w:t>
            </w:r>
          </w:p>
        </w:tc>
        <w:tc>
          <w:tcPr>
            <w:tcW w:w="3189"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Изучение условий и образа жизни старшеклассника. (анкета)</w:t>
            </w:r>
          </w:p>
        </w:tc>
        <w:tc>
          <w:tcPr>
            <w:tcW w:w="3050"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Коррекция результатов, выработка рекомендаций</w:t>
            </w:r>
          </w:p>
        </w:tc>
        <w:tc>
          <w:tcPr>
            <w:tcW w:w="1153" w:type="dxa"/>
          </w:tcPr>
          <w:p w:rsidR="00AB2B78" w:rsidRPr="00B0587E" w:rsidRDefault="00AB2B78" w:rsidP="00B95931">
            <w:pPr>
              <w:snapToGrid w:val="0"/>
              <w:jc w:val="center"/>
              <w:rPr>
                <w:rFonts w:ascii="Times New Roman" w:hAnsi="Times New Roman"/>
                <w:sz w:val="24"/>
                <w:szCs w:val="24"/>
              </w:rPr>
            </w:pPr>
            <w:r w:rsidRPr="00B0587E">
              <w:rPr>
                <w:rFonts w:ascii="Times New Roman" w:hAnsi="Times New Roman"/>
                <w:sz w:val="24"/>
                <w:szCs w:val="24"/>
              </w:rPr>
              <w:t>февраль</w:t>
            </w:r>
          </w:p>
        </w:tc>
        <w:tc>
          <w:tcPr>
            <w:tcW w:w="2111"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Заполняется учащимися, кл. руководителями</w:t>
            </w:r>
          </w:p>
        </w:tc>
      </w:tr>
      <w:tr w:rsidR="00AB2B78" w:rsidRPr="008A202A" w:rsidTr="00B95931">
        <w:tc>
          <w:tcPr>
            <w:tcW w:w="562" w:type="dxa"/>
          </w:tcPr>
          <w:p w:rsidR="00AB2B78" w:rsidRPr="008A202A" w:rsidRDefault="00AB2B78" w:rsidP="00B95931">
            <w:pPr>
              <w:snapToGrid w:val="0"/>
              <w:jc w:val="center"/>
              <w:rPr>
                <w:rFonts w:ascii="Times New Roman" w:hAnsi="Times New Roman"/>
              </w:rPr>
            </w:pPr>
            <w:r w:rsidRPr="008A202A">
              <w:rPr>
                <w:rFonts w:ascii="Times New Roman" w:hAnsi="Times New Roman"/>
              </w:rPr>
              <w:t>7.</w:t>
            </w:r>
          </w:p>
        </w:tc>
        <w:tc>
          <w:tcPr>
            <w:tcW w:w="3189" w:type="dxa"/>
          </w:tcPr>
          <w:p w:rsidR="00AB2B78" w:rsidRPr="001708AE" w:rsidRDefault="00AB2B78" w:rsidP="00B95931">
            <w:pPr>
              <w:snapToGrid w:val="0"/>
              <w:rPr>
                <w:rFonts w:ascii="Times New Roman" w:hAnsi="Times New Roman"/>
                <w:sz w:val="24"/>
                <w:szCs w:val="24"/>
              </w:rPr>
            </w:pPr>
            <w:r w:rsidRPr="001708AE">
              <w:rPr>
                <w:rFonts w:ascii="Times New Roman" w:hAnsi="Times New Roman"/>
                <w:sz w:val="24"/>
                <w:szCs w:val="24"/>
              </w:rPr>
              <w:t>Ведение карты наблюдения за состоянием ребенка в школе (анкета)</w:t>
            </w:r>
          </w:p>
        </w:tc>
        <w:tc>
          <w:tcPr>
            <w:tcW w:w="3050" w:type="dxa"/>
          </w:tcPr>
          <w:p w:rsidR="00AB2B78" w:rsidRPr="001708AE" w:rsidRDefault="00AB2B78" w:rsidP="00B95931">
            <w:pPr>
              <w:snapToGrid w:val="0"/>
              <w:rPr>
                <w:rFonts w:ascii="Times New Roman" w:hAnsi="Times New Roman"/>
                <w:sz w:val="24"/>
                <w:szCs w:val="24"/>
              </w:rPr>
            </w:pPr>
            <w:r w:rsidRPr="001708AE">
              <w:rPr>
                <w:rFonts w:ascii="Times New Roman" w:hAnsi="Times New Roman"/>
                <w:sz w:val="24"/>
                <w:szCs w:val="24"/>
              </w:rPr>
              <w:t>Организация коррекционной работы, устранения негативных явлений</w:t>
            </w:r>
          </w:p>
        </w:tc>
        <w:tc>
          <w:tcPr>
            <w:tcW w:w="1153" w:type="dxa"/>
          </w:tcPr>
          <w:p w:rsidR="00AB2B78" w:rsidRPr="001708AE" w:rsidRDefault="00AB2B78" w:rsidP="00B95931">
            <w:pPr>
              <w:snapToGrid w:val="0"/>
              <w:jc w:val="center"/>
              <w:rPr>
                <w:rFonts w:ascii="Times New Roman" w:hAnsi="Times New Roman"/>
                <w:sz w:val="24"/>
                <w:szCs w:val="24"/>
              </w:rPr>
            </w:pPr>
            <w:r>
              <w:rPr>
                <w:rFonts w:ascii="Times New Roman" w:hAnsi="Times New Roman"/>
                <w:sz w:val="24"/>
                <w:szCs w:val="24"/>
              </w:rPr>
              <w:t>декабрь</w:t>
            </w:r>
          </w:p>
        </w:tc>
        <w:tc>
          <w:tcPr>
            <w:tcW w:w="2111" w:type="dxa"/>
          </w:tcPr>
          <w:p w:rsidR="00AB2B78" w:rsidRPr="001708AE" w:rsidRDefault="00AB2B78" w:rsidP="00B95931">
            <w:pPr>
              <w:snapToGrid w:val="0"/>
              <w:rPr>
                <w:rFonts w:ascii="Times New Roman" w:hAnsi="Times New Roman"/>
                <w:sz w:val="24"/>
                <w:szCs w:val="24"/>
              </w:rPr>
            </w:pPr>
            <w:r w:rsidRPr="001708AE">
              <w:rPr>
                <w:rFonts w:ascii="Times New Roman" w:hAnsi="Times New Roman"/>
                <w:sz w:val="24"/>
                <w:szCs w:val="24"/>
              </w:rPr>
              <w:t>Заполняет кл.руководитель</w:t>
            </w:r>
          </w:p>
        </w:tc>
      </w:tr>
      <w:tr w:rsidR="00AB2B78" w:rsidRPr="008A202A" w:rsidTr="00B95931">
        <w:tc>
          <w:tcPr>
            <w:tcW w:w="562" w:type="dxa"/>
          </w:tcPr>
          <w:p w:rsidR="00AB2B78" w:rsidRPr="008A202A" w:rsidRDefault="00AB2B78" w:rsidP="00B95931">
            <w:pPr>
              <w:snapToGrid w:val="0"/>
              <w:jc w:val="center"/>
              <w:rPr>
                <w:rFonts w:ascii="Times New Roman" w:hAnsi="Times New Roman"/>
              </w:rPr>
            </w:pPr>
            <w:r w:rsidRPr="008A202A">
              <w:rPr>
                <w:rFonts w:ascii="Times New Roman" w:hAnsi="Times New Roman"/>
              </w:rPr>
              <w:t>8.</w:t>
            </w:r>
          </w:p>
        </w:tc>
        <w:tc>
          <w:tcPr>
            <w:tcW w:w="3189"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Мониторинг здоровьесбережения</w:t>
            </w:r>
          </w:p>
        </w:tc>
        <w:tc>
          <w:tcPr>
            <w:tcW w:w="3050"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 xml:space="preserve"> Анализ результатов состояния здоровья обучающихся, организация профилактической работы</w:t>
            </w:r>
          </w:p>
        </w:tc>
        <w:tc>
          <w:tcPr>
            <w:tcW w:w="1153" w:type="dxa"/>
          </w:tcPr>
          <w:p w:rsidR="00AB2B78" w:rsidRPr="00B0587E" w:rsidRDefault="00AB2B78" w:rsidP="00B95931">
            <w:pPr>
              <w:snapToGrid w:val="0"/>
              <w:jc w:val="center"/>
              <w:rPr>
                <w:rFonts w:ascii="Times New Roman" w:hAnsi="Times New Roman"/>
                <w:sz w:val="24"/>
                <w:szCs w:val="24"/>
              </w:rPr>
            </w:pPr>
            <w:r w:rsidRPr="00B0587E">
              <w:rPr>
                <w:rFonts w:ascii="Times New Roman" w:hAnsi="Times New Roman"/>
                <w:sz w:val="24"/>
                <w:szCs w:val="24"/>
              </w:rPr>
              <w:t>в течение учебного года</w:t>
            </w:r>
          </w:p>
        </w:tc>
        <w:tc>
          <w:tcPr>
            <w:tcW w:w="2111"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Кл. руководители</w:t>
            </w:r>
          </w:p>
        </w:tc>
      </w:tr>
      <w:tr w:rsidR="00AB2B78" w:rsidRPr="008A202A" w:rsidTr="00B95931">
        <w:tc>
          <w:tcPr>
            <w:tcW w:w="562" w:type="dxa"/>
          </w:tcPr>
          <w:p w:rsidR="00AB2B78" w:rsidRPr="008A202A" w:rsidRDefault="00AB2B78" w:rsidP="00B95931">
            <w:pPr>
              <w:snapToGrid w:val="0"/>
              <w:jc w:val="center"/>
              <w:rPr>
                <w:rFonts w:ascii="Times New Roman" w:hAnsi="Times New Roman"/>
              </w:rPr>
            </w:pPr>
            <w:r w:rsidRPr="008A202A">
              <w:rPr>
                <w:rFonts w:ascii="Times New Roman" w:hAnsi="Times New Roman"/>
              </w:rPr>
              <w:t>9.</w:t>
            </w:r>
          </w:p>
        </w:tc>
        <w:tc>
          <w:tcPr>
            <w:tcW w:w="3189"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Организация физкультурно-оздоровительной работы в ОУ, (анкета)</w:t>
            </w:r>
          </w:p>
        </w:tc>
        <w:tc>
          <w:tcPr>
            <w:tcW w:w="3050"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Соответствие данной дея-тельности решению задачи повышения двигательной активности школьников</w:t>
            </w:r>
          </w:p>
        </w:tc>
        <w:tc>
          <w:tcPr>
            <w:tcW w:w="1153" w:type="dxa"/>
          </w:tcPr>
          <w:p w:rsidR="00AB2B78" w:rsidRPr="00B0587E" w:rsidRDefault="00AB2B78" w:rsidP="00B95931">
            <w:pPr>
              <w:snapToGrid w:val="0"/>
              <w:jc w:val="center"/>
              <w:rPr>
                <w:rFonts w:ascii="Times New Roman" w:hAnsi="Times New Roman"/>
                <w:sz w:val="24"/>
                <w:szCs w:val="24"/>
              </w:rPr>
            </w:pPr>
            <w:r w:rsidRPr="00B0587E">
              <w:rPr>
                <w:rFonts w:ascii="Times New Roman" w:hAnsi="Times New Roman"/>
                <w:sz w:val="24"/>
                <w:szCs w:val="24"/>
              </w:rPr>
              <w:t>май</w:t>
            </w:r>
          </w:p>
        </w:tc>
        <w:tc>
          <w:tcPr>
            <w:tcW w:w="2111"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Кл.руководители, администрация</w:t>
            </w:r>
          </w:p>
        </w:tc>
      </w:tr>
      <w:tr w:rsidR="00AB2B78" w:rsidRPr="008A202A" w:rsidTr="00B95931">
        <w:tc>
          <w:tcPr>
            <w:tcW w:w="562" w:type="dxa"/>
          </w:tcPr>
          <w:p w:rsidR="00AB2B78" w:rsidRPr="008A202A" w:rsidRDefault="00AB2B78" w:rsidP="00B95931">
            <w:pPr>
              <w:snapToGrid w:val="0"/>
              <w:jc w:val="center"/>
              <w:rPr>
                <w:rFonts w:ascii="Times New Roman" w:hAnsi="Times New Roman"/>
              </w:rPr>
            </w:pPr>
            <w:r w:rsidRPr="008A202A">
              <w:rPr>
                <w:rFonts w:ascii="Times New Roman" w:hAnsi="Times New Roman"/>
              </w:rPr>
              <w:t>10.</w:t>
            </w:r>
          </w:p>
        </w:tc>
        <w:tc>
          <w:tcPr>
            <w:tcW w:w="3189"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Анализ здоровьесберегающей инфраструктуры ОУ (анкета)</w:t>
            </w:r>
          </w:p>
        </w:tc>
        <w:tc>
          <w:tcPr>
            <w:tcW w:w="3050"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Планирование дальнейшей работы</w:t>
            </w:r>
          </w:p>
        </w:tc>
        <w:tc>
          <w:tcPr>
            <w:tcW w:w="1153" w:type="dxa"/>
          </w:tcPr>
          <w:p w:rsidR="00AB2B78" w:rsidRPr="00B0587E" w:rsidRDefault="00AB2B78" w:rsidP="00B95931">
            <w:pPr>
              <w:snapToGrid w:val="0"/>
              <w:jc w:val="center"/>
              <w:rPr>
                <w:rFonts w:ascii="Times New Roman" w:hAnsi="Times New Roman"/>
                <w:sz w:val="24"/>
                <w:szCs w:val="24"/>
              </w:rPr>
            </w:pPr>
            <w:r w:rsidRPr="00B0587E">
              <w:rPr>
                <w:rFonts w:ascii="Times New Roman" w:hAnsi="Times New Roman"/>
                <w:sz w:val="24"/>
                <w:szCs w:val="24"/>
              </w:rPr>
              <w:t>май</w:t>
            </w:r>
          </w:p>
        </w:tc>
        <w:tc>
          <w:tcPr>
            <w:tcW w:w="2111"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 xml:space="preserve">Администрация, </w:t>
            </w:r>
          </w:p>
        </w:tc>
      </w:tr>
      <w:tr w:rsidR="00AB2B78" w:rsidRPr="008A202A" w:rsidTr="00B95931">
        <w:tc>
          <w:tcPr>
            <w:tcW w:w="562" w:type="dxa"/>
          </w:tcPr>
          <w:p w:rsidR="00AB2B78" w:rsidRPr="008A202A" w:rsidRDefault="00AB2B78" w:rsidP="00B95931">
            <w:pPr>
              <w:snapToGrid w:val="0"/>
              <w:jc w:val="center"/>
              <w:rPr>
                <w:rFonts w:ascii="Times New Roman" w:hAnsi="Times New Roman"/>
              </w:rPr>
            </w:pPr>
            <w:r w:rsidRPr="008A202A">
              <w:rPr>
                <w:rFonts w:ascii="Times New Roman" w:hAnsi="Times New Roman"/>
              </w:rPr>
              <w:t>11.</w:t>
            </w:r>
          </w:p>
        </w:tc>
        <w:tc>
          <w:tcPr>
            <w:tcW w:w="3189"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Удовлетворенность учащихся и родителей организацией школьной жизни (анкета)</w:t>
            </w:r>
          </w:p>
        </w:tc>
        <w:tc>
          <w:tcPr>
            <w:tcW w:w="3050"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Анализ удовлетворенности, регулирование и коррекция</w:t>
            </w:r>
          </w:p>
        </w:tc>
        <w:tc>
          <w:tcPr>
            <w:tcW w:w="1153" w:type="dxa"/>
          </w:tcPr>
          <w:p w:rsidR="00AB2B78" w:rsidRPr="00B0587E" w:rsidRDefault="00AB2B78" w:rsidP="00B95931">
            <w:pPr>
              <w:snapToGrid w:val="0"/>
              <w:jc w:val="center"/>
              <w:rPr>
                <w:rFonts w:ascii="Times New Roman" w:hAnsi="Times New Roman"/>
                <w:sz w:val="24"/>
                <w:szCs w:val="24"/>
              </w:rPr>
            </w:pPr>
            <w:r w:rsidRPr="00B0587E">
              <w:rPr>
                <w:rFonts w:ascii="Times New Roman" w:hAnsi="Times New Roman"/>
                <w:sz w:val="24"/>
                <w:szCs w:val="24"/>
              </w:rPr>
              <w:t>март</w:t>
            </w:r>
          </w:p>
        </w:tc>
        <w:tc>
          <w:tcPr>
            <w:tcW w:w="2111"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Зам. директора по УВР, кл. руководители</w:t>
            </w:r>
          </w:p>
        </w:tc>
      </w:tr>
      <w:tr w:rsidR="00AB2B78" w:rsidRPr="008A202A" w:rsidTr="00B95931">
        <w:tc>
          <w:tcPr>
            <w:tcW w:w="562" w:type="dxa"/>
          </w:tcPr>
          <w:p w:rsidR="00AB2B78" w:rsidRPr="008A202A" w:rsidRDefault="00AB2B78" w:rsidP="00B95931">
            <w:pPr>
              <w:snapToGrid w:val="0"/>
              <w:jc w:val="center"/>
              <w:rPr>
                <w:rFonts w:ascii="Times New Roman" w:hAnsi="Times New Roman"/>
              </w:rPr>
            </w:pPr>
            <w:r w:rsidRPr="008A202A">
              <w:rPr>
                <w:rFonts w:ascii="Times New Roman" w:hAnsi="Times New Roman"/>
              </w:rPr>
              <w:lastRenderedPageBreak/>
              <w:t>12.</w:t>
            </w:r>
          </w:p>
        </w:tc>
        <w:tc>
          <w:tcPr>
            <w:tcW w:w="3189"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Изучение взаимоотношений в классном коллективе. Социометрия по Морено</w:t>
            </w:r>
          </w:p>
        </w:tc>
        <w:tc>
          <w:tcPr>
            <w:tcW w:w="3050"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Составление психологической характеристики класса</w:t>
            </w:r>
          </w:p>
        </w:tc>
        <w:tc>
          <w:tcPr>
            <w:tcW w:w="1153" w:type="dxa"/>
          </w:tcPr>
          <w:p w:rsidR="00AB2B78" w:rsidRPr="00B0587E" w:rsidRDefault="00AB2B78" w:rsidP="00B95931">
            <w:pPr>
              <w:snapToGrid w:val="0"/>
              <w:jc w:val="center"/>
              <w:rPr>
                <w:rFonts w:ascii="Times New Roman" w:hAnsi="Times New Roman"/>
                <w:sz w:val="24"/>
                <w:szCs w:val="24"/>
              </w:rPr>
            </w:pPr>
            <w:r w:rsidRPr="00B0587E">
              <w:rPr>
                <w:rFonts w:ascii="Times New Roman" w:hAnsi="Times New Roman"/>
                <w:sz w:val="24"/>
                <w:szCs w:val="24"/>
              </w:rPr>
              <w:t xml:space="preserve">2 раза в год </w:t>
            </w:r>
          </w:p>
        </w:tc>
        <w:tc>
          <w:tcPr>
            <w:tcW w:w="2111"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Кл. руководители, педагог-психолог</w:t>
            </w:r>
          </w:p>
        </w:tc>
      </w:tr>
      <w:tr w:rsidR="00AB2B78" w:rsidRPr="008A202A" w:rsidTr="00B95931">
        <w:tc>
          <w:tcPr>
            <w:tcW w:w="562" w:type="dxa"/>
          </w:tcPr>
          <w:p w:rsidR="00AB2B78" w:rsidRPr="008A202A" w:rsidRDefault="00AB2B78" w:rsidP="00B95931">
            <w:pPr>
              <w:snapToGrid w:val="0"/>
              <w:jc w:val="center"/>
              <w:rPr>
                <w:rFonts w:ascii="Times New Roman" w:hAnsi="Times New Roman"/>
              </w:rPr>
            </w:pPr>
            <w:r w:rsidRPr="008A202A">
              <w:rPr>
                <w:rFonts w:ascii="Times New Roman" w:hAnsi="Times New Roman"/>
              </w:rPr>
              <w:t>13.</w:t>
            </w:r>
          </w:p>
        </w:tc>
        <w:tc>
          <w:tcPr>
            <w:tcW w:w="3189"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Отслеживание  изменений в различных сферах деятельности учащихся (карта наблюдения)</w:t>
            </w:r>
          </w:p>
        </w:tc>
        <w:tc>
          <w:tcPr>
            <w:tcW w:w="3050"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Составление и пополнение индивидуальных педагогических карт школьников</w:t>
            </w:r>
          </w:p>
        </w:tc>
        <w:tc>
          <w:tcPr>
            <w:tcW w:w="1153" w:type="dxa"/>
          </w:tcPr>
          <w:p w:rsidR="00AB2B78" w:rsidRPr="00B0587E" w:rsidRDefault="00AB2B78" w:rsidP="00B95931">
            <w:pPr>
              <w:snapToGrid w:val="0"/>
              <w:jc w:val="center"/>
              <w:rPr>
                <w:rFonts w:ascii="Times New Roman" w:hAnsi="Times New Roman"/>
                <w:sz w:val="24"/>
                <w:szCs w:val="24"/>
              </w:rPr>
            </w:pPr>
            <w:r w:rsidRPr="00B0587E">
              <w:rPr>
                <w:rFonts w:ascii="Times New Roman" w:hAnsi="Times New Roman"/>
                <w:sz w:val="24"/>
                <w:szCs w:val="24"/>
              </w:rPr>
              <w:t>в течение года</w:t>
            </w:r>
          </w:p>
        </w:tc>
        <w:tc>
          <w:tcPr>
            <w:tcW w:w="2111" w:type="dxa"/>
          </w:tcPr>
          <w:p w:rsidR="00AB2B78" w:rsidRPr="00B0587E" w:rsidRDefault="00AB2B78" w:rsidP="00B95931">
            <w:pPr>
              <w:rPr>
                <w:rFonts w:ascii="Times New Roman" w:hAnsi="Times New Roman"/>
                <w:sz w:val="24"/>
                <w:szCs w:val="24"/>
              </w:rPr>
            </w:pPr>
            <w:r w:rsidRPr="00B0587E">
              <w:rPr>
                <w:rFonts w:ascii="Times New Roman" w:hAnsi="Times New Roman"/>
                <w:sz w:val="24"/>
                <w:szCs w:val="24"/>
              </w:rPr>
              <w:t>Кл. руководители</w:t>
            </w:r>
          </w:p>
        </w:tc>
      </w:tr>
      <w:tr w:rsidR="00AB2B78" w:rsidRPr="008A202A" w:rsidTr="00B95931">
        <w:tc>
          <w:tcPr>
            <w:tcW w:w="562" w:type="dxa"/>
          </w:tcPr>
          <w:p w:rsidR="00AB2B78" w:rsidRPr="008A202A" w:rsidRDefault="00AB2B78" w:rsidP="00B95931">
            <w:pPr>
              <w:snapToGrid w:val="0"/>
              <w:jc w:val="center"/>
              <w:rPr>
                <w:rFonts w:ascii="Times New Roman" w:hAnsi="Times New Roman"/>
              </w:rPr>
            </w:pPr>
            <w:r w:rsidRPr="008A202A">
              <w:rPr>
                <w:rFonts w:ascii="Times New Roman" w:hAnsi="Times New Roman"/>
              </w:rPr>
              <w:t>14.</w:t>
            </w:r>
          </w:p>
        </w:tc>
        <w:tc>
          <w:tcPr>
            <w:tcW w:w="3189"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Изучение</w:t>
            </w:r>
            <w:r>
              <w:rPr>
                <w:rFonts w:ascii="Times New Roman" w:hAnsi="Times New Roman"/>
                <w:sz w:val="24"/>
                <w:szCs w:val="24"/>
              </w:rPr>
              <w:t xml:space="preserve"> отношения</w:t>
            </w:r>
            <w:r w:rsidRPr="00B0587E">
              <w:rPr>
                <w:rFonts w:ascii="Times New Roman" w:hAnsi="Times New Roman"/>
                <w:sz w:val="24"/>
                <w:szCs w:val="24"/>
              </w:rPr>
              <w:t xml:space="preserve"> ребенка к учебной деятельности, выявление проблем в формировании навыков самоподготовки обучающихся (анкеты  «Навыки самоподготовки»,  «Умеете ли вы учиться»)</w:t>
            </w:r>
          </w:p>
        </w:tc>
        <w:tc>
          <w:tcPr>
            <w:tcW w:w="3050" w:type="dxa"/>
          </w:tcPr>
          <w:p w:rsidR="00AB2B78" w:rsidRPr="00B0587E" w:rsidRDefault="00AB2B78" w:rsidP="00B95931">
            <w:pPr>
              <w:snapToGrid w:val="0"/>
              <w:rPr>
                <w:rFonts w:ascii="Times New Roman" w:hAnsi="Times New Roman"/>
                <w:sz w:val="24"/>
                <w:szCs w:val="24"/>
              </w:rPr>
            </w:pPr>
            <w:r w:rsidRPr="00B0587E">
              <w:rPr>
                <w:rFonts w:ascii="Times New Roman" w:hAnsi="Times New Roman"/>
                <w:sz w:val="24"/>
                <w:szCs w:val="24"/>
              </w:rPr>
              <w:t>Организация регулирования и коррекции</w:t>
            </w:r>
          </w:p>
        </w:tc>
        <w:tc>
          <w:tcPr>
            <w:tcW w:w="1153" w:type="dxa"/>
          </w:tcPr>
          <w:p w:rsidR="00AB2B78" w:rsidRPr="00B0587E" w:rsidRDefault="00AB2B78" w:rsidP="00B95931">
            <w:pPr>
              <w:snapToGrid w:val="0"/>
              <w:jc w:val="center"/>
              <w:rPr>
                <w:rFonts w:ascii="Times New Roman" w:hAnsi="Times New Roman"/>
                <w:sz w:val="24"/>
                <w:szCs w:val="24"/>
              </w:rPr>
            </w:pPr>
            <w:r w:rsidRPr="00B0587E">
              <w:rPr>
                <w:rFonts w:ascii="Times New Roman" w:hAnsi="Times New Roman"/>
                <w:sz w:val="24"/>
                <w:szCs w:val="24"/>
              </w:rPr>
              <w:t>февраль</w:t>
            </w:r>
          </w:p>
          <w:p w:rsidR="00AB2B78" w:rsidRPr="00B0587E" w:rsidRDefault="00AB2B78" w:rsidP="00B95931">
            <w:pPr>
              <w:jc w:val="center"/>
              <w:rPr>
                <w:rFonts w:ascii="Times New Roman" w:hAnsi="Times New Roman"/>
                <w:sz w:val="24"/>
                <w:szCs w:val="24"/>
              </w:rPr>
            </w:pPr>
            <w:r w:rsidRPr="00B0587E">
              <w:rPr>
                <w:rFonts w:ascii="Times New Roman" w:hAnsi="Times New Roman"/>
                <w:sz w:val="24"/>
                <w:szCs w:val="24"/>
              </w:rPr>
              <w:t>декабрь</w:t>
            </w:r>
          </w:p>
        </w:tc>
        <w:tc>
          <w:tcPr>
            <w:tcW w:w="2111" w:type="dxa"/>
          </w:tcPr>
          <w:p w:rsidR="00AB2B78" w:rsidRPr="00B0587E" w:rsidRDefault="00AB2B78" w:rsidP="00B95931">
            <w:pPr>
              <w:rPr>
                <w:rFonts w:ascii="Times New Roman" w:hAnsi="Times New Roman"/>
                <w:sz w:val="24"/>
                <w:szCs w:val="24"/>
              </w:rPr>
            </w:pPr>
            <w:r w:rsidRPr="00B0587E">
              <w:rPr>
                <w:rFonts w:ascii="Times New Roman" w:hAnsi="Times New Roman"/>
                <w:sz w:val="24"/>
                <w:szCs w:val="24"/>
              </w:rPr>
              <w:t>Кл. руководители</w:t>
            </w:r>
          </w:p>
        </w:tc>
      </w:tr>
    </w:tbl>
    <w:p w:rsidR="006B6FC6" w:rsidRDefault="006B6FC6" w:rsidP="006B6FC6">
      <w:pPr>
        <w:tabs>
          <w:tab w:val="left" w:pos="709"/>
        </w:tabs>
        <w:spacing w:after="0"/>
        <w:jc w:val="both"/>
        <w:rPr>
          <w:rFonts w:ascii="Times New Roman" w:hAnsi="Times New Roman" w:cs="Times New Roman"/>
          <w:sz w:val="24"/>
          <w:szCs w:val="24"/>
        </w:rPr>
      </w:pPr>
    </w:p>
    <w:p w:rsidR="006B6FC6" w:rsidRPr="006B6FC6" w:rsidRDefault="006B6FC6" w:rsidP="006B6FC6">
      <w:pPr>
        <w:pStyle w:val="Style17"/>
        <w:spacing w:line="240" w:lineRule="auto"/>
        <w:ind w:firstLine="397"/>
        <w:jc w:val="center"/>
        <w:rPr>
          <w:b/>
          <w:iCs/>
        </w:rPr>
      </w:pPr>
      <w:bookmarkStart w:id="7" w:name="_Toc288394105"/>
      <w:bookmarkStart w:id="8" w:name="_Toc288410572"/>
      <w:bookmarkStart w:id="9" w:name="_Toc288410701"/>
      <w:bookmarkStart w:id="10" w:name="_Toc424564341"/>
      <w:r w:rsidRPr="006B6FC6">
        <w:rPr>
          <w:b/>
          <w:iCs/>
        </w:rPr>
        <w:t>2.5. Программа коррекционной работы</w:t>
      </w:r>
      <w:bookmarkEnd w:id="7"/>
      <w:bookmarkEnd w:id="8"/>
      <w:bookmarkEnd w:id="9"/>
      <w:bookmarkEnd w:id="10"/>
    </w:p>
    <w:p w:rsidR="006B6FC6" w:rsidRPr="006B6FC6" w:rsidRDefault="006B6FC6" w:rsidP="006B6FC6">
      <w:pPr>
        <w:pStyle w:val="Style17"/>
        <w:spacing w:line="240" w:lineRule="auto"/>
        <w:ind w:firstLine="397"/>
        <w:jc w:val="center"/>
        <w:rPr>
          <w:b/>
          <w:iCs/>
        </w:rPr>
      </w:pPr>
    </w:p>
    <w:p w:rsidR="006B6FC6" w:rsidRPr="006B6FC6" w:rsidRDefault="006B6FC6" w:rsidP="006B6FC6">
      <w:pPr>
        <w:pStyle w:val="Style17"/>
        <w:spacing w:line="240" w:lineRule="auto"/>
        <w:ind w:firstLine="397"/>
        <w:jc w:val="center"/>
        <w:rPr>
          <w:b/>
          <w:iCs/>
        </w:rPr>
      </w:pPr>
      <w:r w:rsidRPr="006B6FC6">
        <w:rPr>
          <w:b/>
          <w:iCs/>
        </w:rPr>
        <w:t xml:space="preserve">Цели и задачи коррекционной работы </w:t>
      </w:r>
    </w:p>
    <w:p w:rsidR="006B6FC6" w:rsidRPr="006B6FC6" w:rsidRDefault="006B6FC6" w:rsidP="006B6FC6">
      <w:pPr>
        <w:pStyle w:val="Style17"/>
        <w:spacing w:line="240" w:lineRule="auto"/>
        <w:ind w:firstLine="397"/>
        <w:jc w:val="center"/>
        <w:rPr>
          <w:b/>
          <w:iCs/>
        </w:rPr>
      </w:pPr>
      <w:r w:rsidRPr="006B6FC6">
        <w:rPr>
          <w:b/>
          <w:iCs/>
        </w:rPr>
        <w:t xml:space="preserve">МБОУ «Лицей №120 г. Челябинска» </w:t>
      </w:r>
    </w:p>
    <w:p w:rsidR="006B6FC6" w:rsidRPr="006B6FC6" w:rsidRDefault="006B6FC6" w:rsidP="006B6FC6">
      <w:pPr>
        <w:pStyle w:val="Style17"/>
        <w:spacing w:line="240" w:lineRule="auto"/>
        <w:ind w:firstLine="397"/>
        <w:jc w:val="center"/>
        <w:rPr>
          <w:rStyle w:val="FontStyle75"/>
          <w:b/>
          <w:i w:val="0"/>
          <w:iCs/>
          <w:sz w:val="24"/>
        </w:rPr>
      </w:pPr>
      <w:r w:rsidRPr="006B6FC6">
        <w:rPr>
          <w:b/>
          <w:iCs/>
        </w:rPr>
        <w:t>с обучающимися на уровне начального общего образования</w:t>
      </w:r>
    </w:p>
    <w:p w:rsidR="006B6FC6" w:rsidRPr="0044534A" w:rsidRDefault="006B6FC6" w:rsidP="00941D81">
      <w:pPr>
        <w:pStyle w:val="Style17"/>
        <w:spacing w:line="276" w:lineRule="auto"/>
        <w:ind w:firstLine="397"/>
        <w:jc w:val="center"/>
        <w:rPr>
          <w:rStyle w:val="FontStyle75"/>
          <w:iCs/>
          <w:sz w:val="28"/>
          <w:szCs w:val="28"/>
        </w:rPr>
      </w:pPr>
    </w:p>
    <w:p w:rsidR="006B6FC6" w:rsidRPr="006B6FC6" w:rsidRDefault="006B6FC6" w:rsidP="00941D81">
      <w:pPr>
        <w:pStyle w:val="Style17"/>
        <w:spacing w:line="276" w:lineRule="auto"/>
        <w:ind w:firstLine="397"/>
      </w:pPr>
      <w:r w:rsidRPr="006B6FC6">
        <w:rPr>
          <w:rStyle w:val="FontStyle74"/>
          <w:sz w:val="24"/>
        </w:rPr>
        <w:t xml:space="preserve">Программа коррекционной работы </w:t>
      </w:r>
      <w:r w:rsidRPr="006B6FC6">
        <w:rPr>
          <w:i/>
          <w:iCs/>
        </w:rPr>
        <w:t xml:space="preserve">МБОУ «Лицей №120 г. Челябинска» </w:t>
      </w:r>
      <w:r w:rsidRPr="006B6FC6">
        <w:rPr>
          <w:rStyle w:val="FontStyle74"/>
          <w:sz w:val="24"/>
        </w:rPr>
        <w:t xml:space="preserve">разработана в соответствии с требованиями федерального государственного образовательного стандарта начального общего образования и с учетом опыта работы лицея по данному направлению. </w:t>
      </w:r>
    </w:p>
    <w:p w:rsidR="006B6FC6" w:rsidRPr="006B6FC6" w:rsidRDefault="006B6FC6" w:rsidP="00941D81">
      <w:pPr>
        <w:pStyle w:val="Style2"/>
        <w:spacing w:line="276" w:lineRule="auto"/>
        <w:ind w:firstLine="397"/>
        <w:rPr>
          <w:rStyle w:val="FontStyle74"/>
          <w:sz w:val="24"/>
        </w:rPr>
      </w:pPr>
      <w:r w:rsidRPr="006B6FC6">
        <w:rPr>
          <w:rStyle w:val="FontStyle74"/>
          <w:sz w:val="24"/>
        </w:rPr>
        <w:t xml:space="preserve">Программа коррекционной работы </w:t>
      </w:r>
      <w:r w:rsidRPr="006B6FC6">
        <w:rPr>
          <w:i/>
          <w:iCs/>
        </w:rPr>
        <w:t xml:space="preserve">МБОУ «Лицей №120 г. Челябинска» </w:t>
      </w:r>
      <w:r w:rsidRPr="006B6FC6">
        <w:rPr>
          <w:rStyle w:val="FontStyle74"/>
          <w:sz w:val="24"/>
        </w:rPr>
        <w:t>направлена на:</w:t>
      </w:r>
    </w:p>
    <w:p w:rsidR="006B6FC6" w:rsidRPr="006B6FC6" w:rsidRDefault="006B6FC6" w:rsidP="00941D81">
      <w:pPr>
        <w:pStyle w:val="Style13"/>
        <w:numPr>
          <w:ilvl w:val="0"/>
          <w:numId w:val="57"/>
        </w:numPr>
        <w:tabs>
          <w:tab w:val="left" w:pos="709"/>
        </w:tabs>
        <w:spacing w:line="276" w:lineRule="auto"/>
        <w:ind w:left="0" w:firstLine="397"/>
        <w:rPr>
          <w:rStyle w:val="FontStyle74"/>
          <w:sz w:val="24"/>
        </w:rPr>
      </w:pPr>
      <w:r w:rsidRPr="006B6FC6">
        <w:rPr>
          <w:rStyle w:val="FontStyle74"/>
          <w:sz w:val="24"/>
        </w:rPr>
        <w:t xml:space="preserve">преодоление затруднений учащихся, возникающих у </w:t>
      </w:r>
      <w:r w:rsidRPr="006B6FC6">
        <w:rPr>
          <w:iCs/>
        </w:rPr>
        <w:t>обучающихся</w:t>
      </w:r>
      <w:r w:rsidRPr="006B6FC6">
        <w:rPr>
          <w:rStyle w:val="FontStyle74"/>
          <w:sz w:val="24"/>
        </w:rPr>
        <w:t xml:space="preserve"> в ходе освоения содержания начального общего образования;</w:t>
      </w:r>
    </w:p>
    <w:p w:rsidR="006B6FC6" w:rsidRPr="006B6FC6" w:rsidRDefault="006B6FC6" w:rsidP="00941D81">
      <w:pPr>
        <w:pStyle w:val="Style13"/>
        <w:numPr>
          <w:ilvl w:val="0"/>
          <w:numId w:val="57"/>
        </w:numPr>
        <w:tabs>
          <w:tab w:val="left" w:pos="709"/>
        </w:tabs>
        <w:spacing w:line="276" w:lineRule="auto"/>
        <w:ind w:left="0" w:firstLine="397"/>
        <w:rPr>
          <w:rStyle w:val="FontStyle74"/>
          <w:sz w:val="24"/>
        </w:rPr>
      </w:pPr>
      <w:r w:rsidRPr="006B6FC6">
        <w:rPr>
          <w:rStyle w:val="FontStyle74"/>
          <w:sz w:val="24"/>
        </w:rPr>
        <w:t>овладение учащимися, испытывающими сложности в освоении основной общеобразовательной программы начального общего образования, навыками адаптации к социуму;</w:t>
      </w:r>
    </w:p>
    <w:p w:rsidR="006B6FC6" w:rsidRPr="006B6FC6" w:rsidRDefault="006B6FC6" w:rsidP="00941D81">
      <w:pPr>
        <w:pStyle w:val="Style13"/>
        <w:numPr>
          <w:ilvl w:val="0"/>
          <w:numId w:val="57"/>
        </w:numPr>
        <w:tabs>
          <w:tab w:val="left" w:pos="709"/>
        </w:tabs>
        <w:spacing w:line="276" w:lineRule="auto"/>
        <w:ind w:left="0" w:firstLine="397"/>
        <w:rPr>
          <w:rStyle w:val="FontStyle74"/>
          <w:sz w:val="24"/>
        </w:rPr>
      </w:pPr>
      <w:r w:rsidRPr="006B6FC6">
        <w:rPr>
          <w:rStyle w:val="FontStyle74"/>
          <w:sz w:val="24"/>
        </w:rPr>
        <w:t>психолого-медико-педагогическое сопровождение учащихся, испытывающих сложности в освоении основной общеобразовательной программы начального общего образования;</w:t>
      </w:r>
    </w:p>
    <w:p w:rsidR="006B6FC6" w:rsidRPr="006B6FC6" w:rsidRDefault="006B6FC6" w:rsidP="00941D81">
      <w:pPr>
        <w:pStyle w:val="Style62"/>
        <w:numPr>
          <w:ilvl w:val="0"/>
          <w:numId w:val="57"/>
        </w:numPr>
        <w:tabs>
          <w:tab w:val="left" w:pos="709"/>
        </w:tabs>
        <w:spacing w:line="276" w:lineRule="auto"/>
        <w:ind w:left="0" w:firstLine="397"/>
      </w:pPr>
      <w:r w:rsidRPr="006B6FC6">
        <w:rPr>
          <w:rStyle w:val="FontStyle74"/>
          <w:sz w:val="24"/>
        </w:rPr>
        <w:t xml:space="preserve">развитие потенциала </w:t>
      </w:r>
      <w:r w:rsidRPr="006B6FC6">
        <w:t>учащихся, испытывающих сложности в освоении основной общеобразовательной программы начального общего образования.</w:t>
      </w:r>
    </w:p>
    <w:p w:rsidR="006B6FC6" w:rsidRPr="006B6FC6" w:rsidRDefault="006B6FC6" w:rsidP="00941D81">
      <w:pPr>
        <w:pStyle w:val="Style2"/>
        <w:spacing w:line="276" w:lineRule="auto"/>
        <w:ind w:firstLine="397"/>
        <w:rPr>
          <w:rStyle w:val="FontStyle74"/>
          <w:sz w:val="24"/>
        </w:rPr>
      </w:pPr>
      <w:r w:rsidRPr="006B6FC6">
        <w:rPr>
          <w:rStyle w:val="FontStyle74"/>
          <w:sz w:val="24"/>
        </w:rPr>
        <w:t xml:space="preserve">Программа коррекционной работы </w:t>
      </w:r>
      <w:r w:rsidRPr="006B6FC6">
        <w:rPr>
          <w:iCs/>
        </w:rPr>
        <w:t>МБОУ «Лицей №120 г. Челябинска»</w:t>
      </w:r>
      <w:r w:rsidRPr="006B6FC6">
        <w:rPr>
          <w:i/>
          <w:iCs/>
        </w:rPr>
        <w:t xml:space="preserve"> </w:t>
      </w:r>
      <w:r w:rsidRPr="006B6FC6">
        <w:rPr>
          <w:rStyle w:val="FontStyle74"/>
          <w:sz w:val="24"/>
        </w:rPr>
        <w:t>содержит:</w:t>
      </w:r>
    </w:p>
    <w:p w:rsidR="006B6FC6" w:rsidRPr="006B6FC6" w:rsidRDefault="006B6FC6" w:rsidP="00941D81">
      <w:pPr>
        <w:pStyle w:val="Style13"/>
        <w:numPr>
          <w:ilvl w:val="0"/>
          <w:numId w:val="57"/>
        </w:numPr>
        <w:tabs>
          <w:tab w:val="left" w:pos="709"/>
        </w:tabs>
        <w:spacing w:line="276" w:lineRule="auto"/>
        <w:ind w:left="0" w:firstLine="397"/>
        <w:rPr>
          <w:rStyle w:val="FontStyle74"/>
          <w:sz w:val="24"/>
        </w:rPr>
      </w:pPr>
      <w:r w:rsidRPr="006B6FC6">
        <w:rPr>
          <w:rStyle w:val="FontStyle74"/>
          <w:sz w:val="24"/>
        </w:rPr>
        <w:t>перечень и содержание индивидуально ориентированных коррекционных мероприятий;</w:t>
      </w:r>
    </w:p>
    <w:p w:rsidR="006B6FC6" w:rsidRPr="006B6FC6" w:rsidRDefault="006B6FC6" w:rsidP="00941D81">
      <w:pPr>
        <w:pStyle w:val="Style13"/>
        <w:numPr>
          <w:ilvl w:val="0"/>
          <w:numId w:val="57"/>
        </w:numPr>
        <w:tabs>
          <w:tab w:val="left" w:pos="709"/>
        </w:tabs>
        <w:spacing w:line="276" w:lineRule="auto"/>
        <w:ind w:left="0" w:firstLine="397"/>
        <w:rPr>
          <w:rStyle w:val="FontStyle74"/>
          <w:sz w:val="24"/>
        </w:rPr>
      </w:pPr>
      <w:r w:rsidRPr="006B6FC6">
        <w:rPr>
          <w:rStyle w:val="FontStyle74"/>
          <w:sz w:val="24"/>
        </w:rPr>
        <w:t xml:space="preserve">систему комплексного психолого – педагогического сопровождения </w:t>
      </w:r>
      <w:r w:rsidRPr="006B6FC6">
        <w:t xml:space="preserve">учащихся, испытывающих сложности в освоении основной общеобразовательной программы </w:t>
      </w:r>
      <w:r w:rsidRPr="006B6FC6">
        <w:lastRenderedPageBreak/>
        <w:t>начального общего образования</w:t>
      </w:r>
      <w:r w:rsidRPr="006B6FC6">
        <w:rPr>
          <w:rStyle w:val="FontStyle74"/>
          <w:sz w:val="24"/>
        </w:rPr>
        <w:t>, в условиях образовательной деятельности;</w:t>
      </w:r>
    </w:p>
    <w:p w:rsidR="006B6FC6" w:rsidRPr="006B6FC6" w:rsidRDefault="006B6FC6" w:rsidP="00941D81">
      <w:pPr>
        <w:pStyle w:val="Style13"/>
        <w:numPr>
          <w:ilvl w:val="0"/>
          <w:numId w:val="57"/>
        </w:numPr>
        <w:tabs>
          <w:tab w:val="left" w:pos="709"/>
        </w:tabs>
        <w:spacing w:line="276" w:lineRule="auto"/>
        <w:ind w:left="0" w:firstLine="397"/>
        <w:rPr>
          <w:rStyle w:val="FontStyle74"/>
          <w:sz w:val="24"/>
        </w:rPr>
      </w:pPr>
      <w:r w:rsidRPr="006B6FC6">
        <w:t>описание специальных условий обучения и воспитания учащихся, испытывающих сложности в освоении основной общеобразовательной программы начального общего образования;</w:t>
      </w:r>
    </w:p>
    <w:p w:rsidR="006B6FC6" w:rsidRPr="006B6FC6" w:rsidRDefault="006B6FC6" w:rsidP="00941D81">
      <w:pPr>
        <w:pStyle w:val="Style13"/>
        <w:numPr>
          <w:ilvl w:val="0"/>
          <w:numId w:val="57"/>
        </w:numPr>
        <w:tabs>
          <w:tab w:val="left" w:pos="709"/>
        </w:tabs>
        <w:spacing w:line="276" w:lineRule="auto"/>
        <w:ind w:left="0" w:firstLine="397"/>
        <w:rPr>
          <w:rStyle w:val="FontStyle74"/>
          <w:sz w:val="24"/>
        </w:rPr>
      </w:pPr>
      <w:r w:rsidRPr="006B6FC6">
        <w:rPr>
          <w:rStyle w:val="FontStyle74"/>
          <w:sz w:val="24"/>
        </w:rPr>
        <w:t xml:space="preserve">механизм взаимодействия при реализации программы коррекционной работы </w:t>
      </w:r>
      <w:r w:rsidRPr="006B6FC6">
        <w:rPr>
          <w:iCs/>
        </w:rPr>
        <w:t>МБОУ «Лицей №120 г. Челябинска»</w:t>
      </w:r>
      <w:r w:rsidRPr="006B6FC6">
        <w:rPr>
          <w:rStyle w:val="FontStyle74"/>
          <w:sz w:val="24"/>
        </w:rPr>
        <w:t>;</w:t>
      </w:r>
    </w:p>
    <w:p w:rsidR="006B6FC6" w:rsidRPr="006B6FC6" w:rsidRDefault="006B6FC6" w:rsidP="00941D81">
      <w:pPr>
        <w:pStyle w:val="Style13"/>
        <w:numPr>
          <w:ilvl w:val="0"/>
          <w:numId w:val="57"/>
        </w:numPr>
        <w:tabs>
          <w:tab w:val="left" w:pos="709"/>
        </w:tabs>
        <w:spacing w:line="276" w:lineRule="auto"/>
        <w:ind w:left="0" w:firstLine="397"/>
        <w:rPr>
          <w:rStyle w:val="FontStyle74"/>
          <w:sz w:val="24"/>
        </w:rPr>
      </w:pPr>
      <w:r w:rsidRPr="006B6FC6">
        <w:rPr>
          <w:rStyle w:val="FontStyle74"/>
          <w:sz w:val="24"/>
        </w:rPr>
        <w:t xml:space="preserve">планируемые результаты </w:t>
      </w:r>
      <w:r w:rsidRPr="006B6FC6">
        <w:t xml:space="preserve">реализации программы коррекционной работы </w:t>
      </w:r>
      <w:r w:rsidRPr="006B6FC6">
        <w:rPr>
          <w:iCs/>
        </w:rPr>
        <w:t>МБОУ «Лицей №120 г. Челябинска»</w:t>
      </w:r>
      <w:r w:rsidRPr="006B6FC6">
        <w:rPr>
          <w:rStyle w:val="FontStyle74"/>
          <w:sz w:val="24"/>
        </w:rPr>
        <w:t>.</w:t>
      </w:r>
    </w:p>
    <w:p w:rsidR="006B6FC6" w:rsidRPr="006B6FC6" w:rsidRDefault="006B6FC6" w:rsidP="00941D81">
      <w:pPr>
        <w:pStyle w:val="Style11"/>
        <w:spacing w:line="276" w:lineRule="auto"/>
        <w:ind w:firstLine="397"/>
        <w:rPr>
          <w:iCs/>
        </w:rPr>
      </w:pPr>
      <w:r w:rsidRPr="006B6FC6">
        <w:rPr>
          <w:rStyle w:val="FontStyle75"/>
          <w:b/>
          <w:i w:val="0"/>
          <w:iCs/>
          <w:sz w:val="24"/>
        </w:rPr>
        <w:t>Цель</w:t>
      </w:r>
      <w:r w:rsidRPr="006B6FC6">
        <w:rPr>
          <w:rStyle w:val="FontStyle75"/>
          <w:b/>
          <w:iCs/>
          <w:sz w:val="24"/>
        </w:rPr>
        <w:t xml:space="preserve"> </w:t>
      </w:r>
      <w:r w:rsidRPr="006B6FC6">
        <w:rPr>
          <w:rStyle w:val="FontStyle74"/>
          <w:b/>
          <w:sz w:val="24"/>
        </w:rPr>
        <w:t>программы</w:t>
      </w:r>
      <w:r w:rsidRPr="006B6FC6">
        <w:rPr>
          <w:rStyle w:val="FontStyle74"/>
          <w:sz w:val="24"/>
        </w:rPr>
        <w:t xml:space="preserve"> коррекционной работы </w:t>
      </w:r>
      <w:r w:rsidRPr="006B6FC6">
        <w:rPr>
          <w:iCs/>
        </w:rPr>
        <w:t xml:space="preserve">МБОУ «Лицей №120 г. Челябинска»: </w:t>
      </w:r>
    </w:p>
    <w:p w:rsidR="006B6FC6" w:rsidRPr="006B6FC6" w:rsidRDefault="006B6FC6" w:rsidP="00941D81">
      <w:pPr>
        <w:pStyle w:val="Style11"/>
        <w:spacing w:line="276" w:lineRule="auto"/>
        <w:ind w:firstLine="397"/>
      </w:pPr>
      <w:r w:rsidRPr="006B6FC6">
        <w:rPr>
          <w:i/>
          <w:iCs/>
        </w:rPr>
        <w:t>-</w:t>
      </w:r>
      <w:r w:rsidRPr="006B6FC6">
        <w:rPr>
          <w:rStyle w:val="FontStyle75"/>
          <w:iCs/>
          <w:sz w:val="24"/>
        </w:rPr>
        <w:t xml:space="preserve"> </w:t>
      </w:r>
      <w:r w:rsidRPr="006B6FC6">
        <w:t>создание системы комплексной помощи учащимся в освоении основной общеобразовательной программы начального общего образования;</w:t>
      </w:r>
    </w:p>
    <w:p w:rsidR="006B6FC6" w:rsidRPr="006B6FC6" w:rsidRDefault="006B6FC6" w:rsidP="00941D81">
      <w:pPr>
        <w:pStyle w:val="Style11"/>
        <w:spacing w:line="276" w:lineRule="auto"/>
        <w:ind w:firstLine="397"/>
        <w:rPr>
          <w:rStyle w:val="FontStyle74"/>
          <w:sz w:val="24"/>
        </w:rPr>
      </w:pPr>
      <w:r w:rsidRPr="006B6FC6">
        <w:rPr>
          <w:i/>
        </w:rPr>
        <w:t>-</w:t>
      </w:r>
      <w:r w:rsidRPr="006B6FC6">
        <w:t xml:space="preserve"> осуществление коррекции недостатков в физическом и (или) психическом развитии учащихся, испытывающих сложности в освоении основной общеобразовательной программы начального общего образования, их социальная адаптация</w:t>
      </w:r>
      <w:r w:rsidRPr="006B6FC6">
        <w:rPr>
          <w:rStyle w:val="FontStyle74"/>
          <w:sz w:val="24"/>
        </w:rPr>
        <w:t>.</w:t>
      </w:r>
    </w:p>
    <w:p w:rsidR="006B6FC6" w:rsidRPr="006B6FC6" w:rsidRDefault="006B6FC6" w:rsidP="00941D81">
      <w:pPr>
        <w:pStyle w:val="Style32"/>
        <w:spacing w:line="276" w:lineRule="auto"/>
        <w:ind w:firstLine="397"/>
        <w:jc w:val="both"/>
        <w:rPr>
          <w:rStyle w:val="FontStyle75"/>
          <w:iCs/>
          <w:sz w:val="24"/>
        </w:rPr>
      </w:pPr>
      <w:r w:rsidRPr="006B6FC6">
        <w:rPr>
          <w:rStyle w:val="FontStyle75"/>
          <w:b/>
          <w:i w:val="0"/>
          <w:iCs/>
          <w:sz w:val="24"/>
        </w:rPr>
        <w:t xml:space="preserve">Задачи </w:t>
      </w:r>
      <w:r w:rsidRPr="006B6FC6">
        <w:rPr>
          <w:rStyle w:val="FontStyle74"/>
          <w:b/>
          <w:sz w:val="24"/>
        </w:rPr>
        <w:t>программы</w:t>
      </w:r>
      <w:r w:rsidRPr="006B6FC6">
        <w:rPr>
          <w:rStyle w:val="FontStyle74"/>
          <w:sz w:val="24"/>
        </w:rPr>
        <w:t xml:space="preserve"> коррекционной работы </w:t>
      </w:r>
      <w:r w:rsidRPr="006B6FC6">
        <w:rPr>
          <w:iCs/>
        </w:rPr>
        <w:t>МБОУ «Лицей №120 г. Челябинска»</w:t>
      </w:r>
      <w:r w:rsidRPr="006B6FC6">
        <w:rPr>
          <w:rStyle w:val="FontStyle75"/>
          <w:iCs/>
          <w:sz w:val="24"/>
        </w:rPr>
        <w:t>:</w:t>
      </w:r>
    </w:p>
    <w:p w:rsidR="006B6FC6" w:rsidRPr="006B6FC6" w:rsidRDefault="006B6FC6" w:rsidP="00941D81">
      <w:pPr>
        <w:pStyle w:val="21"/>
        <w:spacing w:line="276" w:lineRule="auto"/>
        <w:ind w:firstLine="397"/>
        <w:rPr>
          <w:sz w:val="24"/>
        </w:rPr>
      </w:pPr>
      <w:r w:rsidRPr="006B6FC6">
        <w:rPr>
          <w:sz w:val="24"/>
        </w:rPr>
        <w:t xml:space="preserve">своевременное выявление учащихся с трудностями адаптации к образовательному пространству </w:t>
      </w:r>
      <w:r w:rsidRPr="006B6FC6">
        <w:rPr>
          <w:iCs/>
          <w:sz w:val="24"/>
        </w:rPr>
        <w:t>МБОУ «Лицей №120 г. Челябинска»</w:t>
      </w:r>
      <w:r w:rsidRPr="006B6FC6">
        <w:rPr>
          <w:sz w:val="24"/>
        </w:rPr>
        <w:t>;</w:t>
      </w:r>
    </w:p>
    <w:p w:rsidR="006B6FC6" w:rsidRPr="006B6FC6" w:rsidRDefault="006B6FC6" w:rsidP="00941D81">
      <w:pPr>
        <w:pStyle w:val="21"/>
        <w:spacing w:line="276" w:lineRule="auto"/>
        <w:ind w:firstLine="397"/>
        <w:rPr>
          <w:sz w:val="24"/>
        </w:rPr>
      </w:pPr>
      <w:r w:rsidRPr="006B6FC6">
        <w:rPr>
          <w:sz w:val="24"/>
        </w:rPr>
        <w:t>определение особых образовательных потребностей учащихся, испытывающих сложности в освоении основной общеобразовательной программы начального общего образования;</w:t>
      </w:r>
    </w:p>
    <w:p w:rsidR="006B6FC6" w:rsidRPr="006B6FC6" w:rsidRDefault="006B6FC6" w:rsidP="00941D81">
      <w:pPr>
        <w:pStyle w:val="21"/>
        <w:spacing w:line="276" w:lineRule="auto"/>
        <w:ind w:firstLine="397"/>
        <w:rPr>
          <w:sz w:val="24"/>
        </w:rPr>
      </w:pPr>
      <w:r w:rsidRPr="006B6FC6">
        <w:rPr>
          <w:sz w:val="24"/>
        </w:rPr>
        <w:t xml:space="preserve">определение особенностей организации образовательной деятельности в </w:t>
      </w:r>
      <w:r w:rsidRPr="006B6FC6">
        <w:rPr>
          <w:iCs/>
          <w:sz w:val="24"/>
        </w:rPr>
        <w:t>МБОУ «Лицей №120 г. Челябинска»</w:t>
      </w:r>
      <w:r w:rsidRPr="006B6FC6">
        <w:rPr>
          <w:i/>
          <w:iCs/>
          <w:sz w:val="24"/>
        </w:rPr>
        <w:t xml:space="preserve"> </w:t>
      </w:r>
      <w:r w:rsidRPr="006B6FC6">
        <w:rPr>
          <w:sz w:val="24"/>
        </w:rPr>
        <w:t>для рассматриваемой категории детей в соответствии с индивидуальными особенностями и возможностями каждого учащегося, испытывающего сложности в освоении основной общеобразовательной программы начального общего образования;</w:t>
      </w:r>
    </w:p>
    <w:p w:rsidR="006B6FC6" w:rsidRPr="006B6FC6" w:rsidRDefault="006B6FC6" w:rsidP="00941D81">
      <w:pPr>
        <w:pStyle w:val="21"/>
        <w:spacing w:line="276" w:lineRule="auto"/>
        <w:ind w:firstLine="397"/>
        <w:rPr>
          <w:sz w:val="24"/>
        </w:rPr>
      </w:pPr>
      <w:r w:rsidRPr="006B6FC6">
        <w:rPr>
          <w:sz w:val="24"/>
        </w:rPr>
        <w:t xml:space="preserve">создание условий, способствующих освоению учащимися основной общеобразовательной программы начального общего образования и их интеграции в образовательное пространство </w:t>
      </w:r>
      <w:r w:rsidRPr="006B6FC6">
        <w:rPr>
          <w:iCs/>
          <w:sz w:val="24"/>
        </w:rPr>
        <w:t>МБОУ «Лицей №120 г. Челябинска»</w:t>
      </w:r>
      <w:r w:rsidRPr="006B6FC6">
        <w:rPr>
          <w:sz w:val="24"/>
        </w:rPr>
        <w:t>;</w:t>
      </w:r>
    </w:p>
    <w:p w:rsidR="006B6FC6" w:rsidRPr="006B6FC6" w:rsidRDefault="006B6FC6" w:rsidP="00941D81">
      <w:pPr>
        <w:pStyle w:val="21"/>
        <w:spacing w:line="276" w:lineRule="auto"/>
        <w:ind w:firstLine="397"/>
        <w:rPr>
          <w:sz w:val="24"/>
        </w:rPr>
      </w:pPr>
      <w:r w:rsidRPr="006B6FC6">
        <w:rPr>
          <w:sz w:val="24"/>
        </w:rPr>
        <w:t>осуществление индивидуально ориентированной психолого­ педагогической помощи учащимся, испытывающим сложности в освоении основной общеобразовательной программы начального общего образования,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либо в соответствии с рекомендациями психолого­медико­педагогического консилиума МБОУ «Лицей №120 г. Челябинска»;</w:t>
      </w:r>
    </w:p>
    <w:p w:rsidR="006B6FC6" w:rsidRPr="006B6FC6" w:rsidRDefault="006B6FC6" w:rsidP="00941D81">
      <w:pPr>
        <w:pStyle w:val="21"/>
        <w:spacing w:line="276" w:lineRule="auto"/>
        <w:ind w:firstLine="397"/>
        <w:rPr>
          <w:sz w:val="24"/>
        </w:rPr>
      </w:pPr>
      <w:r w:rsidRPr="006B6FC6">
        <w:rPr>
          <w:sz w:val="24"/>
        </w:rPr>
        <w:t xml:space="preserve">разработка и реализация индивидуальных учебных планов, организация индивидуальных и (или) групповых занятий для учащихся, испытывающих сложности в освоении основной общеобразовательной программы начального общего образования  </w:t>
      </w:r>
      <w:r w:rsidRPr="006B6FC6">
        <w:rPr>
          <w:iCs/>
          <w:sz w:val="24"/>
        </w:rPr>
        <w:t>МБОУ «Лицей №120 г. Челябинска»</w:t>
      </w:r>
      <w:r w:rsidRPr="006B6FC6">
        <w:rPr>
          <w:sz w:val="24"/>
        </w:rPr>
        <w:t>;</w:t>
      </w:r>
    </w:p>
    <w:p w:rsidR="006B6FC6" w:rsidRPr="006B6FC6" w:rsidRDefault="006B6FC6" w:rsidP="00941D81">
      <w:pPr>
        <w:pStyle w:val="21"/>
        <w:spacing w:line="276" w:lineRule="auto"/>
        <w:ind w:firstLine="397"/>
        <w:rPr>
          <w:sz w:val="24"/>
        </w:rPr>
      </w:pPr>
      <w:r w:rsidRPr="006B6FC6">
        <w:rPr>
          <w:sz w:val="24"/>
        </w:rPr>
        <w:t xml:space="preserve">обеспечение возможности обучения и воспитания по дополнительным общеобразовательным программам в </w:t>
      </w:r>
      <w:r w:rsidRPr="006B6FC6">
        <w:rPr>
          <w:iCs/>
          <w:sz w:val="24"/>
        </w:rPr>
        <w:t>МБОУ «Лицей №120 г. Челябинска»</w:t>
      </w:r>
      <w:r w:rsidRPr="006B6FC6">
        <w:rPr>
          <w:sz w:val="24"/>
        </w:rPr>
        <w:t>;</w:t>
      </w:r>
    </w:p>
    <w:p w:rsidR="006B6FC6" w:rsidRPr="006B6FC6" w:rsidRDefault="006B6FC6" w:rsidP="00941D81">
      <w:pPr>
        <w:pStyle w:val="21"/>
        <w:spacing w:line="276" w:lineRule="auto"/>
        <w:ind w:firstLine="397"/>
        <w:rPr>
          <w:sz w:val="24"/>
        </w:rPr>
      </w:pPr>
      <w:r w:rsidRPr="006B6FC6">
        <w:rPr>
          <w:sz w:val="24"/>
        </w:rPr>
        <w:t xml:space="preserve">реализация системы мероприятий </w:t>
      </w:r>
      <w:r w:rsidRPr="006B6FC6">
        <w:rPr>
          <w:iCs/>
          <w:sz w:val="24"/>
        </w:rPr>
        <w:t>МБОУ «Лицей №120 г. Челябинска»</w:t>
      </w:r>
      <w:r w:rsidRPr="006B6FC6">
        <w:rPr>
          <w:i/>
          <w:iCs/>
          <w:sz w:val="24"/>
        </w:rPr>
        <w:t xml:space="preserve"> </w:t>
      </w:r>
      <w:r w:rsidRPr="006B6FC6">
        <w:rPr>
          <w:sz w:val="24"/>
        </w:rPr>
        <w:t>по социальной адаптации учащихся, испытывающих сложности в освоении основной общеобразовательной программы начального общего образования;</w:t>
      </w:r>
    </w:p>
    <w:p w:rsidR="006B6FC6" w:rsidRPr="006B6FC6" w:rsidRDefault="006B6FC6" w:rsidP="00941D81">
      <w:pPr>
        <w:pStyle w:val="21"/>
        <w:spacing w:line="276" w:lineRule="auto"/>
        <w:ind w:firstLine="397"/>
        <w:rPr>
          <w:sz w:val="24"/>
        </w:rPr>
      </w:pPr>
      <w:r w:rsidRPr="006B6FC6">
        <w:rPr>
          <w:sz w:val="24"/>
        </w:rPr>
        <w:lastRenderedPageBreak/>
        <w:t>оказание родителям (законным представителям) учащихся, испытывающих сложности в освоении основной общеобразовательной программы начального общего образования, консультативной и методической помощи по социальным, правовым и другим вопросам.</w:t>
      </w:r>
    </w:p>
    <w:p w:rsidR="006B6FC6" w:rsidRPr="006B6FC6" w:rsidRDefault="006B6FC6" w:rsidP="00941D81">
      <w:pPr>
        <w:pStyle w:val="21"/>
        <w:spacing w:line="276" w:lineRule="auto"/>
        <w:ind w:left="397" w:firstLine="397"/>
        <w:rPr>
          <w:sz w:val="24"/>
        </w:rPr>
      </w:pPr>
    </w:p>
    <w:p w:rsidR="006B6FC6" w:rsidRPr="006B6FC6" w:rsidRDefault="006B6FC6" w:rsidP="00941D81">
      <w:pPr>
        <w:pStyle w:val="Style62"/>
        <w:tabs>
          <w:tab w:val="left" w:pos="1075"/>
        </w:tabs>
        <w:spacing w:line="276" w:lineRule="auto"/>
        <w:ind w:firstLine="397"/>
        <w:jc w:val="center"/>
        <w:rPr>
          <w:rStyle w:val="FontStyle75"/>
          <w:iCs/>
          <w:sz w:val="24"/>
        </w:rPr>
      </w:pPr>
    </w:p>
    <w:p w:rsidR="006B6FC6" w:rsidRPr="006B6FC6" w:rsidRDefault="006B6FC6" w:rsidP="00941D81">
      <w:pPr>
        <w:pStyle w:val="Style62"/>
        <w:tabs>
          <w:tab w:val="left" w:pos="1075"/>
        </w:tabs>
        <w:spacing w:line="276" w:lineRule="auto"/>
        <w:ind w:firstLine="397"/>
        <w:jc w:val="center"/>
        <w:rPr>
          <w:rStyle w:val="FontStyle75"/>
          <w:iCs/>
          <w:sz w:val="24"/>
        </w:rPr>
      </w:pPr>
    </w:p>
    <w:p w:rsidR="006B6FC6" w:rsidRPr="006B6FC6" w:rsidRDefault="006B6FC6" w:rsidP="00941D81">
      <w:pPr>
        <w:pStyle w:val="Style62"/>
        <w:tabs>
          <w:tab w:val="left" w:pos="1075"/>
        </w:tabs>
        <w:spacing w:line="276" w:lineRule="auto"/>
        <w:ind w:firstLine="397"/>
        <w:jc w:val="center"/>
        <w:rPr>
          <w:rStyle w:val="FontStyle75"/>
          <w:iCs/>
          <w:sz w:val="24"/>
        </w:rPr>
      </w:pPr>
    </w:p>
    <w:p w:rsidR="006B6FC6" w:rsidRPr="006B6FC6" w:rsidRDefault="006B6FC6" w:rsidP="00941D81">
      <w:pPr>
        <w:pStyle w:val="Style62"/>
        <w:tabs>
          <w:tab w:val="left" w:pos="1075"/>
        </w:tabs>
        <w:spacing w:line="276" w:lineRule="auto"/>
        <w:ind w:firstLine="397"/>
        <w:jc w:val="center"/>
        <w:rPr>
          <w:rStyle w:val="FontStyle75"/>
          <w:iCs/>
          <w:sz w:val="24"/>
        </w:rPr>
      </w:pPr>
    </w:p>
    <w:p w:rsidR="006B6FC6" w:rsidRPr="006B6FC6" w:rsidRDefault="006B6FC6" w:rsidP="00941D81">
      <w:pPr>
        <w:pStyle w:val="Style62"/>
        <w:tabs>
          <w:tab w:val="left" w:pos="1075"/>
        </w:tabs>
        <w:spacing w:line="276" w:lineRule="auto"/>
        <w:ind w:firstLine="397"/>
        <w:jc w:val="center"/>
        <w:rPr>
          <w:rStyle w:val="FontStyle75"/>
          <w:iCs/>
          <w:sz w:val="24"/>
        </w:rPr>
      </w:pPr>
    </w:p>
    <w:p w:rsidR="006B6FC6" w:rsidRPr="006B6FC6" w:rsidRDefault="006B6FC6" w:rsidP="00941D81">
      <w:pPr>
        <w:pStyle w:val="Style62"/>
        <w:tabs>
          <w:tab w:val="left" w:pos="1075"/>
        </w:tabs>
        <w:spacing w:line="276" w:lineRule="auto"/>
        <w:ind w:firstLine="397"/>
        <w:jc w:val="center"/>
        <w:rPr>
          <w:iCs/>
        </w:rPr>
      </w:pPr>
      <w:r w:rsidRPr="006B6FC6">
        <w:rPr>
          <w:b/>
          <w:iCs/>
        </w:rPr>
        <w:t xml:space="preserve">Перечень и содержание индивидуально ориентированных коррекционных направлений работы </w:t>
      </w:r>
      <w:r w:rsidRPr="006B6FC6">
        <w:rPr>
          <w:iCs/>
        </w:rPr>
        <w:t>МБОУ «Лицей №120 г. Челябинска»</w:t>
      </w:r>
    </w:p>
    <w:p w:rsidR="006B6FC6" w:rsidRPr="006B6FC6" w:rsidRDefault="006B6FC6" w:rsidP="00941D81">
      <w:pPr>
        <w:pStyle w:val="Style62"/>
        <w:tabs>
          <w:tab w:val="left" w:pos="1075"/>
        </w:tabs>
        <w:spacing w:line="276" w:lineRule="auto"/>
        <w:ind w:firstLine="397"/>
        <w:jc w:val="center"/>
        <w:rPr>
          <w:rStyle w:val="FontStyle75"/>
          <w:b/>
          <w:i w:val="0"/>
          <w:iCs/>
          <w:sz w:val="24"/>
        </w:rPr>
      </w:pPr>
    </w:p>
    <w:p w:rsidR="006B6FC6" w:rsidRPr="006B6FC6" w:rsidRDefault="006B6FC6" w:rsidP="00941D81">
      <w:pPr>
        <w:pStyle w:val="Style11"/>
        <w:spacing w:line="276" w:lineRule="auto"/>
        <w:ind w:firstLine="397"/>
        <w:rPr>
          <w:rStyle w:val="FontStyle74"/>
          <w:sz w:val="24"/>
        </w:rPr>
      </w:pPr>
      <w:r w:rsidRPr="006B6FC6">
        <w:rPr>
          <w:rStyle w:val="FontStyle74"/>
          <w:sz w:val="24"/>
        </w:rPr>
        <w:t xml:space="preserve">На фоне сегодняшней социокультурной ситуации проблема коррекции в развитии детей является предметом повышенного внимания. Процесс сопровождения ребенка начинается с момента фиксации проблемы и завершается тогда, когда она оказывается решенной. </w:t>
      </w:r>
    </w:p>
    <w:p w:rsidR="006B6FC6" w:rsidRPr="006B6FC6" w:rsidRDefault="006B6FC6" w:rsidP="00941D81">
      <w:pPr>
        <w:pStyle w:val="Style11"/>
        <w:spacing w:line="276" w:lineRule="auto"/>
        <w:ind w:firstLine="397"/>
        <w:rPr>
          <w:rStyle w:val="FontStyle74"/>
          <w:sz w:val="24"/>
        </w:rPr>
      </w:pPr>
      <w:r w:rsidRPr="006B6FC6">
        <w:rPr>
          <w:rStyle w:val="FontStyle74"/>
          <w:sz w:val="24"/>
        </w:rPr>
        <w:t xml:space="preserve">Важной является не только коррекция, но и профилактика, а так же предупреждение любых отклонений в здоровье. Коррекционно-развивающая работа занимает центральное положение в системе образования </w:t>
      </w:r>
      <w:r w:rsidRPr="006B6FC6">
        <w:t>учащихся, испытывающих сложности в освоении основной общеобразовательной программы начального общего образования, и осуществляется в единстве урочной и внеурочной деятельности</w:t>
      </w:r>
      <w:r w:rsidRPr="006B6FC6">
        <w:rPr>
          <w:rStyle w:val="FontStyle74"/>
          <w:sz w:val="24"/>
        </w:rPr>
        <w:t>.</w:t>
      </w:r>
    </w:p>
    <w:p w:rsidR="006B6FC6" w:rsidRPr="006B6FC6" w:rsidRDefault="006B6FC6" w:rsidP="00941D81">
      <w:pPr>
        <w:pStyle w:val="Style11"/>
        <w:spacing w:line="276" w:lineRule="auto"/>
        <w:ind w:firstLine="397"/>
        <w:rPr>
          <w:rStyle w:val="FontStyle74"/>
          <w:sz w:val="24"/>
        </w:rPr>
      </w:pPr>
      <w:r w:rsidRPr="006B6FC6">
        <w:rPr>
          <w:iCs/>
        </w:rPr>
        <w:t>Перечень индивидуально ориентированных коррекционных направлений</w:t>
      </w:r>
      <w:r w:rsidRPr="006B6FC6">
        <w:rPr>
          <w:b/>
          <w:iCs/>
        </w:rPr>
        <w:t xml:space="preserve"> </w:t>
      </w:r>
      <w:r w:rsidRPr="006B6FC6">
        <w:rPr>
          <w:iCs/>
        </w:rPr>
        <w:t>работы МБОУ «Лицей №120 г. Челябинска»</w:t>
      </w:r>
      <w:r w:rsidRPr="006B6FC6">
        <w:rPr>
          <w:rStyle w:val="FontStyle75"/>
          <w:sz w:val="24"/>
        </w:rPr>
        <w:t xml:space="preserve"> </w:t>
      </w:r>
      <w:r w:rsidRPr="006B6FC6">
        <w:rPr>
          <w:iCs/>
        </w:rPr>
        <w:t xml:space="preserve">с </w:t>
      </w:r>
      <w:r w:rsidRPr="006B6FC6">
        <w:t>учащимися, испытывающими сложности в освоении основной общеобразовательной программы начального общего образования</w:t>
      </w:r>
      <w:r w:rsidRPr="006B6FC6">
        <w:rPr>
          <w:rStyle w:val="FontStyle75"/>
          <w:sz w:val="24"/>
        </w:rPr>
        <w:t>,</w:t>
      </w:r>
      <w:r w:rsidRPr="006B6FC6">
        <w:rPr>
          <w:rStyle w:val="FontStyle75"/>
          <w:iCs/>
          <w:sz w:val="24"/>
        </w:rPr>
        <w:t xml:space="preserve"> </w:t>
      </w:r>
      <w:r w:rsidRPr="006B6FC6">
        <w:rPr>
          <w:rStyle w:val="FontStyle74"/>
          <w:sz w:val="24"/>
        </w:rPr>
        <w:t>сформирован, исходя из учета потребностей конкретного учащегося или группы учащихся, имеющих сходные проблемы, и включает диагностические, коррекционно-развивающие, консультационные, информационно-просветительские мероприятия:</w:t>
      </w:r>
    </w:p>
    <w:p w:rsidR="006B6FC6" w:rsidRPr="006B6FC6" w:rsidRDefault="006B6FC6" w:rsidP="00941D81">
      <w:pPr>
        <w:pStyle w:val="Style11"/>
        <w:numPr>
          <w:ilvl w:val="0"/>
          <w:numId w:val="58"/>
        </w:numPr>
        <w:spacing w:line="276" w:lineRule="auto"/>
        <w:ind w:left="0" w:firstLine="397"/>
      </w:pPr>
      <w:r w:rsidRPr="006B6FC6">
        <w:rPr>
          <w:iCs/>
        </w:rPr>
        <w:t>диагностическую работу, которая</w:t>
      </w:r>
      <w:r w:rsidRPr="006B6FC6">
        <w:t xml:space="preserve"> обеспечивает своевременное выявление учащихся, испытывающих сложности в освоении основной общеобразовательной программы начального общего образования </w:t>
      </w:r>
      <w:r w:rsidRPr="006B6FC6">
        <w:rPr>
          <w:iCs/>
        </w:rPr>
        <w:t>МБОУ «Лицей №120 г. Челябинска»</w:t>
      </w:r>
      <w:r w:rsidRPr="006B6FC6">
        <w:t xml:space="preserve">, проведение их комплексного обследования и подготовку рекомендаций по оказанию им психолого­ педагогической помощи в </w:t>
      </w:r>
      <w:r w:rsidRPr="006B6FC6">
        <w:rPr>
          <w:iCs/>
        </w:rPr>
        <w:t>МБОУ «Лицей №120 г. Челябинска»</w:t>
      </w:r>
      <w:r w:rsidRPr="006B6FC6">
        <w:t>;</w:t>
      </w:r>
    </w:p>
    <w:p w:rsidR="006B6FC6" w:rsidRPr="006B6FC6" w:rsidRDefault="006B6FC6" w:rsidP="00941D81">
      <w:pPr>
        <w:pStyle w:val="Style11"/>
        <w:numPr>
          <w:ilvl w:val="0"/>
          <w:numId w:val="58"/>
        </w:numPr>
        <w:spacing w:line="276" w:lineRule="auto"/>
        <w:ind w:left="0" w:firstLine="397"/>
      </w:pPr>
      <w:r w:rsidRPr="006B6FC6">
        <w:rPr>
          <w:iCs/>
        </w:rPr>
        <w:t>коррекционно­развивающую работу,</w:t>
      </w:r>
      <w:r w:rsidRPr="006B6FC6">
        <w:t xml:space="preserve"> обеспечивающую своевременную специализированную помощь в освоении содержания образования и коррекцию недостатков в физическом и (или) психическом развитии учащихся на уровне начального общего образования в </w:t>
      </w:r>
      <w:r w:rsidRPr="006B6FC6">
        <w:rPr>
          <w:iCs/>
        </w:rPr>
        <w:t>МБОУ «Лицей №120 г. Челябинска»</w:t>
      </w:r>
      <w:r w:rsidRPr="006B6FC6">
        <w:t>; способствующую формированию у них универсальных учебных действий (личностных, регулятивных, познавательных, коммуникативных);</w:t>
      </w:r>
    </w:p>
    <w:p w:rsidR="006B6FC6" w:rsidRPr="006B6FC6" w:rsidRDefault="006B6FC6" w:rsidP="00941D81">
      <w:pPr>
        <w:pStyle w:val="Style11"/>
        <w:numPr>
          <w:ilvl w:val="0"/>
          <w:numId w:val="58"/>
        </w:numPr>
        <w:spacing w:line="276" w:lineRule="auto"/>
        <w:ind w:left="0" w:firstLine="397"/>
      </w:pPr>
      <w:r w:rsidRPr="006B6FC6">
        <w:rPr>
          <w:iCs/>
        </w:rPr>
        <w:t>консультативную работу,</w:t>
      </w:r>
      <w:r w:rsidRPr="006B6FC6">
        <w:t xml:space="preserve"> обеспечивающую непрерывность сопровождения учащихся, испытывающих сложности в освоении основной общеобразовательной программы начального общего образования </w:t>
      </w:r>
      <w:r w:rsidRPr="006B6FC6">
        <w:rPr>
          <w:iCs/>
        </w:rPr>
        <w:t>МБОУ «Лицей №120 г. Челябинска»</w:t>
      </w:r>
      <w:r w:rsidRPr="006B6FC6">
        <w:rPr>
          <w:rStyle w:val="FontStyle75"/>
          <w:sz w:val="24"/>
        </w:rPr>
        <w:t xml:space="preserve"> </w:t>
      </w:r>
      <w:r w:rsidRPr="006B6FC6">
        <w:t>и их семей по вопросам реализации дифференцированных психолого­педагогических условий обучения, воспитания, коррекции, развития и социализации;</w:t>
      </w:r>
    </w:p>
    <w:p w:rsidR="006B6FC6" w:rsidRPr="006B6FC6" w:rsidRDefault="006B6FC6" w:rsidP="00941D81">
      <w:pPr>
        <w:pStyle w:val="Style11"/>
        <w:numPr>
          <w:ilvl w:val="0"/>
          <w:numId w:val="58"/>
        </w:numPr>
        <w:spacing w:line="276" w:lineRule="auto"/>
        <w:ind w:left="0" w:firstLine="397"/>
      </w:pPr>
      <w:r w:rsidRPr="006B6FC6">
        <w:rPr>
          <w:iCs/>
        </w:rPr>
        <w:t>информационно­просветительскую работу,</w:t>
      </w:r>
      <w:r w:rsidRPr="006B6FC6">
        <w:t xml:space="preserve"> направленную на разъяснительную деятельность </w:t>
      </w:r>
      <w:r w:rsidRPr="006B6FC6">
        <w:rPr>
          <w:iCs/>
        </w:rPr>
        <w:t>МБОУ «Лицей №120 г. Челябинска»</w:t>
      </w:r>
      <w:r w:rsidRPr="006B6FC6">
        <w:rPr>
          <w:rStyle w:val="FontStyle75"/>
          <w:sz w:val="24"/>
        </w:rPr>
        <w:t xml:space="preserve"> </w:t>
      </w:r>
      <w:r w:rsidRPr="006B6FC6">
        <w:t xml:space="preserve">со всеми участниками образовательных </w:t>
      </w:r>
      <w:r w:rsidRPr="006B6FC6">
        <w:lastRenderedPageBreak/>
        <w:t>отношений по вопросам, связанным с особенностями организации образовательной деятельности для учащихся.</w:t>
      </w:r>
    </w:p>
    <w:p w:rsidR="006B6FC6" w:rsidRPr="006B6FC6" w:rsidRDefault="006B6FC6" w:rsidP="00941D81">
      <w:pPr>
        <w:pStyle w:val="Style11"/>
        <w:spacing w:line="276" w:lineRule="auto"/>
        <w:ind w:firstLine="397"/>
        <w:rPr>
          <w:rStyle w:val="FontStyle75"/>
          <w:i w:val="0"/>
          <w:sz w:val="24"/>
        </w:rPr>
      </w:pPr>
      <w:r w:rsidRPr="006B6FC6">
        <w:rPr>
          <w:b/>
          <w:iCs/>
        </w:rPr>
        <w:t xml:space="preserve">Содержание индивидуально ориентированных коррекционных направлений работы </w:t>
      </w:r>
      <w:r w:rsidRPr="006B6FC6">
        <w:rPr>
          <w:iCs/>
        </w:rPr>
        <w:t>МБОУ «Лицей №120 г. Челябинска»</w:t>
      </w:r>
      <w:r w:rsidRPr="006B6FC6">
        <w:rPr>
          <w:rStyle w:val="FontStyle75"/>
          <w:sz w:val="24"/>
        </w:rPr>
        <w:t xml:space="preserve"> </w:t>
      </w:r>
      <w:r w:rsidRPr="006B6FC6">
        <w:rPr>
          <w:iCs/>
        </w:rPr>
        <w:t xml:space="preserve">с </w:t>
      </w:r>
      <w:r w:rsidRPr="006B6FC6">
        <w:t>учащимися, испытывающими сложности в освоении основной общеобразовательной программы начального общего образования</w:t>
      </w:r>
      <w:r w:rsidRPr="006B6FC6">
        <w:rPr>
          <w:rStyle w:val="FontStyle75"/>
          <w:sz w:val="24"/>
        </w:rPr>
        <w:t xml:space="preserve">, </w:t>
      </w:r>
      <w:r w:rsidRPr="006B6FC6">
        <w:rPr>
          <w:rStyle w:val="FontStyle75"/>
          <w:i w:val="0"/>
          <w:sz w:val="24"/>
        </w:rPr>
        <w:t>составляют:</w:t>
      </w:r>
    </w:p>
    <w:p w:rsidR="006B6FC6" w:rsidRPr="006B6FC6" w:rsidRDefault="006B6FC6" w:rsidP="00941D81">
      <w:pPr>
        <w:pStyle w:val="Style11"/>
        <w:numPr>
          <w:ilvl w:val="0"/>
          <w:numId w:val="59"/>
        </w:numPr>
        <w:spacing w:line="276" w:lineRule="auto"/>
        <w:ind w:left="0" w:firstLine="397"/>
        <w:rPr>
          <w:b/>
        </w:rPr>
      </w:pPr>
      <w:r w:rsidRPr="006B6FC6">
        <w:rPr>
          <w:b/>
          <w:iCs/>
        </w:rPr>
        <w:t xml:space="preserve">диагностическая работа: </w:t>
      </w:r>
    </w:p>
    <w:p w:rsidR="006B6FC6" w:rsidRPr="006B6FC6" w:rsidRDefault="006B6FC6" w:rsidP="00941D81">
      <w:pPr>
        <w:pStyle w:val="Style11"/>
        <w:numPr>
          <w:ilvl w:val="0"/>
          <w:numId w:val="60"/>
        </w:numPr>
        <w:spacing w:line="276" w:lineRule="auto"/>
        <w:ind w:left="0" w:firstLine="397"/>
      </w:pPr>
      <w:r w:rsidRPr="006B6FC6">
        <w:t>своевременное выявление учащихся, испытывающих сложности в освоении основной общеобразовательной программы начального общего образования;</w:t>
      </w:r>
    </w:p>
    <w:p w:rsidR="006B6FC6" w:rsidRPr="006B6FC6" w:rsidRDefault="006B6FC6" w:rsidP="00941D81">
      <w:pPr>
        <w:pStyle w:val="Style11"/>
        <w:numPr>
          <w:ilvl w:val="0"/>
          <w:numId w:val="60"/>
        </w:numPr>
        <w:spacing w:line="276" w:lineRule="auto"/>
        <w:ind w:left="0" w:firstLine="397"/>
      </w:pPr>
      <w:r w:rsidRPr="006B6FC6">
        <w:t>диагностика отклонений в развитии и анализ причин трудностей адаптации;</w:t>
      </w:r>
    </w:p>
    <w:p w:rsidR="006B6FC6" w:rsidRPr="006B6FC6" w:rsidRDefault="006B6FC6" w:rsidP="00941D81">
      <w:pPr>
        <w:pStyle w:val="Style11"/>
        <w:numPr>
          <w:ilvl w:val="0"/>
          <w:numId w:val="60"/>
        </w:numPr>
        <w:spacing w:line="276" w:lineRule="auto"/>
        <w:ind w:left="0" w:firstLine="397"/>
      </w:pPr>
      <w:r w:rsidRPr="006B6FC6">
        <w:t>сбор сведений о ребенке на основании диагностической информации, а так же от специалистов разного профиля;</w:t>
      </w:r>
    </w:p>
    <w:p w:rsidR="006B6FC6" w:rsidRPr="006B6FC6" w:rsidRDefault="006B6FC6" w:rsidP="00941D81">
      <w:pPr>
        <w:pStyle w:val="Style11"/>
        <w:numPr>
          <w:ilvl w:val="0"/>
          <w:numId w:val="60"/>
        </w:numPr>
        <w:spacing w:line="276" w:lineRule="auto"/>
        <w:ind w:left="0" w:firstLine="397"/>
      </w:pPr>
      <w:r w:rsidRPr="006B6FC6">
        <w:t>изучение развития эмоционально­волевой сферы и личностных особенностей учащихся;</w:t>
      </w:r>
    </w:p>
    <w:p w:rsidR="006B6FC6" w:rsidRPr="006B6FC6" w:rsidRDefault="006B6FC6" w:rsidP="00941D81">
      <w:pPr>
        <w:pStyle w:val="Style11"/>
        <w:numPr>
          <w:ilvl w:val="0"/>
          <w:numId w:val="60"/>
        </w:numPr>
        <w:spacing w:line="276" w:lineRule="auto"/>
        <w:ind w:left="0" w:firstLine="397"/>
      </w:pPr>
      <w:r w:rsidRPr="006B6FC6">
        <w:t>изучение социальной ситуации развития и условий семейного воспитания учащихся;</w:t>
      </w:r>
    </w:p>
    <w:p w:rsidR="006B6FC6" w:rsidRPr="006B6FC6" w:rsidRDefault="006B6FC6" w:rsidP="00941D81">
      <w:pPr>
        <w:pStyle w:val="Style11"/>
        <w:numPr>
          <w:ilvl w:val="0"/>
          <w:numId w:val="60"/>
        </w:numPr>
        <w:spacing w:line="276" w:lineRule="auto"/>
        <w:ind w:left="0" w:firstLine="397"/>
      </w:pPr>
      <w:r w:rsidRPr="006B6FC6">
        <w:t>анализ успешности коррекционно­развивающей работы.</w:t>
      </w:r>
    </w:p>
    <w:p w:rsidR="006B6FC6" w:rsidRPr="006B6FC6" w:rsidRDefault="006B6FC6" w:rsidP="00941D81">
      <w:pPr>
        <w:pStyle w:val="Style11"/>
        <w:numPr>
          <w:ilvl w:val="0"/>
          <w:numId w:val="59"/>
        </w:numPr>
        <w:spacing w:line="276" w:lineRule="auto"/>
        <w:ind w:left="0" w:firstLine="397"/>
        <w:rPr>
          <w:b/>
        </w:rPr>
      </w:pPr>
      <w:r w:rsidRPr="006B6FC6">
        <w:rPr>
          <w:b/>
          <w:iCs/>
        </w:rPr>
        <w:t>коррекционно­развивающая работа:</w:t>
      </w:r>
    </w:p>
    <w:p w:rsidR="006B6FC6" w:rsidRPr="006B6FC6" w:rsidRDefault="006B6FC6" w:rsidP="00941D81">
      <w:pPr>
        <w:pStyle w:val="Style11"/>
        <w:numPr>
          <w:ilvl w:val="0"/>
          <w:numId w:val="61"/>
        </w:numPr>
        <w:spacing w:line="276" w:lineRule="auto"/>
        <w:ind w:left="0" w:firstLine="397"/>
      </w:pPr>
      <w:r w:rsidRPr="006B6FC6">
        <w:t>выбор оптимальных программ / методик, методов и приемов обучения в соответствии с особыми образовательными потребностями учащихся;</w:t>
      </w:r>
    </w:p>
    <w:p w:rsidR="006B6FC6" w:rsidRPr="006B6FC6" w:rsidRDefault="006B6FC6" w:rsidP="00941D81">
      <w:pPr>
        <w:pStyle w:val="Style11"/>
        <w:numPr>
          <w:ilvl w:val="0"/>
          <w:numId w:val="61"/>
        </w:numPr>
        <w:spacing w:line="276" w:lineRule="auto"/>
        <w:ind w:left="0" w:firstLine="397"/>
      </w:pPr>
      <w:r w:rsidRPr="006B6FC6">
        <w:t>организация и проведение специалистами индивидуальных / групповых коррекционно­развивающих занятий, необходимых для преодоления у учащихся нарушений развития и трудностей обучения;</w:t>
      </w:r>
    </w:p>
    <w:p w:rsidR="006B6FC6" w:rsidRPr="006B6FC6" w:rsidRDefault="006B6FC6" w:rsidP="00941D81">
      <w:pPr>
        <w:pStyle w:val="Style11"/>
        <w:numPr>
          <w:ilvl w:val="0"/>
          <w:numId w:val="61"/>
        </w:numPr>
        <w:spacing w:line="276" w:lineRule="auto"/>
        <w:ind w:left="0" w:firstLine="397"/>
      </w:pPr>
      <w:r w:rsidRPr="006B6FC6">
        <w:t>системное воздействие на учебно­познавательную деятельность учащихся в динамике образовательного процесса, направленное на формирование универсальных учебных действий и коррекцию отклонений в развитии;</w:t>
      </w:r>
    </w:p>
    <w:p w:rsidR="006B6FC6" w:rsidRPr="006B6FC6" w:rsidRDefault="006B6FC6" w:rsidP="00941D81">
      <w:pPr>
        <w:pStyle w:val="Style11"/>
        <w:numPr>
          <w:ilvl w:val="0"/>
          <w:numId w:val="61"/>
        </w:numPr>
        <w:spacing w:line="276" w:lineRule="auto"/>
        <w:ind w:left="0" w:firstLine="397"/>
      </w:pPr>
      <w:r w:rsidRPr="006B6FC6">
        <w:t>развитие высших психических функций учащихся;</w:t>
      </w:r>
    </w:p>
    <w:p w:rsidR="006B6FC6" w:rsidRPr="006B6FC6" w:rsidRDefault="006B6FC6" w:rsidP="00941D81">
      <w:pPr>
        <w:pStyle w:val="Style11"/>
        <w:numPr>
          <w:ilvl w:val="0"/>
          <w:numId w:val="61"/>
        </w:numPr>
        <w:spacing w:line="276" w:lineRule="auto"/>
        <w:ind w:left="0" w:firstLine="397"/>
      </w:pPr>
      <w:r w:rsidRPr="006B6FC6">
        <w:t>развитие эмоционально­волевой и личностной сферы учащихся;</w:t>
      </w:r>
    </w:p>
    <w:p w:rsidR="006B6FC6" w:rsidRPr="006B6FC6" w:rsidRDefault="006B6FC6" w:rsidP="00941D81">
      <w:pPr>
        <w:pStyle w:val="Style11"/>
        <w:numPr>
          <w:ilvl w:val="0"/>
          <w:numId w:val="61"/>
        </w:numPr>
        <w:spacing w:line="276" w:lineRule="auto"/>
        <w:ind w:left="0" w:firstLine="397"/>
      </w:pPr>
      <w:r w:rsidRPr="006B6FC6">
        <w:t>социальная защита учащихся в случае неблагоприятных условий жизни при психотравмирующих обстоятельствах.</w:t>
      </w:r>
    </w:p>
    <w:p w:rsidR="006B6FC6" w:rsidRPr="006B6FC6" w:rsidRDefault="006B6FC6" w:rsidP="00941D81">
      <w:pPr>
        <w:pStyle w:val="Style11"/>
        <w:numPr>
          <w:ilvl w:val="0"/>
          <w:numId w:val="59"/>
        </w:numPr>
        <w:spacing w:line="276" w:lineRule="auto"/>
        <w:ind w:left="0" w:firstLine="397"/>
        <w:rPr>
          <w:b/>
        </w:rPr>
      </w:pPr>
      <w:r w:rsidRPr="006B6FC6">
        <w:rPr>
          <w:b/>
          <w:iCs/>
        </w:rPr>
        <w:t>консультативная работа:</w:t>
      </w:r>
    </w:p>
    <w:p w:rsidR="006B6FC6" w:rsidRPr="006B6FC6" w:rsidRDefault="006B6FC6" w:rsidP="00941D81">
      <w:pPr>
        <w:pStyle w:val="Style11"/>
        <w:numPr>
          <w:ilvl w:val="0"/>
          <w:numId w:val="62"/>
        </w:numPr>
        <w:spacing w:line="276" w:lineRule="auto"/>
        <w:ind w:left="0" w:firstLine="397"/>
      </w:pPr>
      <w:r w:rsidRPr="006B6FC6">
        <w:t>выработка совместных обоснованных рекомендаций по основным направлениям работы с учащимися, единых для всех участников образовательных отношений;</w:t>
      </w:r>
    </w:p>
    <w:p w:rsidR="006B6FC6" w:rsidRPr="006B6FC6" w:rsidRDefault="006B6FC6" w:rsidP="00941D81">
      <w:pPr>
        <w:pStyle w:val="Style11"/>
        <w:numPr>
          <w:ilvl w:val="0"/>
          <w:numId w:val="62"/>
        </w:numPr>
        <w:spacing w:line="276" w:lineRule="auto"/>
        <w:ind w:left="0" w:firstLine="397"/>
      </w:pPr>
      <w:r w:rsidRPr="006B6FC6">
        <w:t>привлечение специалистов для консультирования педагогов по выбору индивидуально ориентированных методов и приемов работы с учащимися;</w:t>
      </w:r>
    </w:p>
    <w:p w:rsidR="006B6FC6" w:rsidRPr="006B6FC6" w:rsidRDefault="006B6FC6" w:rsidP="00941D81">
      <w:pPr>
        <w:pStyle w:val="Style11"/>
        <w:numPr>
          <w:ilvl w:val="0"/>
          <w:numId w:val="62"/>
        </w:numPr>
        <w:spacing w:line="276" w:lineRule="auto"/>
        <w:ind w:left="0" w:firstLine="397"/>
      </w:pPr>
      <w:r w:rsidRPr="006B6FC6">
        <w:t>консультативная помощь семье в вопросах выбора стратегии воспитания и приемов коррекционного обучения учащихся.</w:t>
      </w:r>
    </w:p>
    <w:p w:rsidR="006B6FC6" w:rsidRPr="006B6FC6" w:rsidRDefault="006B6FC6" w:rsidP="00941D81">
      <w:pPr>
        <w:pStyle w:val="Style11"/>
        <w:numPr>
          <w:ilvl w:val="0"/>
          <w:numId w:val="59"/>
        </w:numPr>
        <w:spacing w:line="276" w:lineRule="auto"/>
        <w:ind w:left="0" w:firstLine="397"/>
        <w:rPr>
          <w:b/>
        </w:rPr>
      </w:pPr>
      <w:r w:rsidRPr="006B6FC6">
        <w:rPr>
          <w:b/>
          <w:iCs/>
        </w:rPr>
        <w:t>информационно­просветительская работа:</w:t>
      </w:r>
    </w:p>
    <w:p w:rsidR="006B6FC6" w:rsidRPr="006B6FC6" w:rsidRDefault="006B6FC6" w:rsidP="00941D81">
      <w:pPr>
        <w:pStyle w:val="Style11"/>
        <w:numPr>
          <w:ilvl w:val="0"/>
          <w:numId w:val="63"/>
        </w:numPr>
        <w:spacing w:line="276" w:lineRule="auto"/>
        <w:ind w:left="0" w:firstLine="397"/>
      </w:pPr>
      <w:r w:rsidRPr="006B6FC6">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вопросов, связанных с особенностями образовательного процесса и сопровождения учащихся;</w:t>
      </w:r>
    </w:p>
    <w:p w:rsidR="006B6FC6" w:rsidRPr="006B6FC6" w:rsidRDefault="006B6FC6" w:rsidP="00941D81">
      <w:pPr>
        <w:pStyle w:val="Style11"/>
        <w:numPr>
          <w:ilvl w:val="0"/>
          <w:numId w:val="63"/>
        </w:numPr>
        <w:spacing w:line="276" w:lineRule="auto"/>
        <w:ind w:left="0" w:firstLine="397"/>
      </w:pPr>
      <w:r w:rsidRPr="006B6FC6">
        <w:t>проведение тематических выступлений для педагогов и родителей по разъяснению индивидуально­типологических особенностей учащихся.</w:t>
      </w:r>
    </w:p>
    <w:p w:rsidR="006B6FC6" w:rsidRPr="006B6FC6" w:rsidRDefault="006B6FC6" w:rsidP="006B6FC6">
      <w:pPr>
        <w:pStyle w:val="Style11"/>
        <w:spacing w:line="240" w:lineRule="auto"/>
        <w:ind w:firstLine="397"/>
        <w:rPr>
          <w:iCs/>
        </w:rPr>
        <w:sectPr w:rsidR="006B6FC6" w:rsidRPr="006B6FC6" w:rsidSect="00B95931">
          <w:footerReference w:type="default" r:id="rId13"/>
          <w:pgSz w:w="11906" w:h="16838"/>
          <w:pgMar w:top="1134" w:right="851" w:bottom="1134" w:left="1418" w:header="709" w:footer="709" w:gutter="0"/>
          <w:cols w:space="708"/>
          <w:docGrid w:linePitch="360"/>
        </w:sectPr>
      </w:pPr>
    </w:p>
    <w:p w:rsidR="006B6FC6" w:rsidRDefault="006B6FC6" w:rsidP="006B6FC6">
      <w:pPr>
        <w:pStyle w:val="aff1"/>
        <w:tabs>
          <w:tab w:val="left" w:pos="730"/>
        </w:tabs>
        <w:spacing w:after="0" w:line="240" w:lineRule="auto"/>
        <w:jc w:val="center"/>
        <w:rPr>
          <w:b/>
        </w:rPr>
      </w:pPr>
      <w:r>
        <w:rPr>
          <w:b/>
        </w:rPr>
        <w:lastRenderedPageBreak/>
        <w:t xml:space="preserve">Содержание индивидуально ориентированных коррекционных направлений работы с обучающимися </w:t>
      </w:r>
    </w:p>
    <w:p w:rsidR="006B6FC6" w:rsidRDefault="006B6FC6" w:rsidP="006B6FC6">
      <w:pPr>
        <w:pStyle w:val="aff1"/>
        <w:tabs>
          <w:tab w:val="left" w:pos="730"/>
        </w:tabs>
        <w:spacing w:after="0" w:line="240" w:lineRule="auto"/>
        <w:jc w:val="center"/>
        <w:rPr>
          <w:b/>
        </w:rPr>
      </w:pPr>
    </w:p>
    <w:p w:rsidR="006B6FC6" w:rsidRPr="006B6FC6" w:rsidRDefault="006B6FC6" w:rsidP="006B6FC6">
      <w:pPr>
        <w:pStyle w:val="aff1"/>
        <w:tabs>
          <w:tab w:val="left" w:pos="730"/>
        </w:tabs>
        <w:spacing w:after="0" w:line="240" w:lineRule="auto"/>
        <w:jc w:val="center"/>
        <w:rPr>
          <w:b/>
        </w:rPr>
      </w:pPr>
      <w:r w:rsidRPr="006B6FC6">
        <w:rPr>
          <w:b/>
        </w:rPr>
        <w:t>Диагностический модуль</w:t>
      </w:r>
    </w:p>
    <w:p w:rsidR="006B6FC6" w:rsidRPr="006B6FC6" w:rsidRDefault="006B6FC6" w:rsidP="006B6FC6">
      <w:pPr>
        <w:pStyle w:val="aff1"/>
        <w:widowControl w:val="0"/>
        <w:tabs>
          <w:tab w:val="left" w:pos="730"/>
        </w:tabs>
        <w:spacing w:after="0" w:line="240" w:lineRule="auto"/>
      </w:pPr>
      <w:r w:rsidRPr="006B6FC6">
        <w:rPr>
          <w:b/>
        </w:rPr>
        <w:t xml:space="preserve">Цель: </w:t>
      </w:r>
      <w:r w:rsidRPr="006B6FC6">
        <w:t xml:space="preserve">выявление характера и интенсивности трудностей развития </w:t>
      </w:r>
      <w:r w:rsidRPr="006B6FC6">
        <w:rPr>
          <w:rStyle w:val="FontStyle74"/>
          <w:sz w:val="24"/>
        </w:rPr>
        <w:t>учащихся, испытывающих сложности в освоении основной общеобразовательной программы начального общего образования</w:t>
      </w:r>
      <w:r w:rsidRPr="006B6FC6">
        <w:t>, проведение их комплексного обследования и подготовка рекомендаций по оказанию им психолого-медико-педагогической помощи.</w:t>
      </w:r>
    </w:p>
    <w:tbl>
      <w:tblPr>
        <w:tblpPr w:leftFromText="180" w:rightFromText="180" w:vertAnchor="text" w:horzAnchor="margin" w:tblpXSpec="center" w:tblpY="697"/>
        <w:tblW w:w="15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4253"/>
        <w:gridCol w:w="1559"/>
        <w:gridCol w:w="4252"/>
        <w:gridCol w:w="2554"/>
      </w:tblGrid>
      <w:tr w:rsidR="006B6FC6" w:rsidRPr="009D60AD" w:rsidTr="00B95931">
        <w:trPr>
          <w:trHeight w:val="134"/>
        </w:trPr>
        <w:tc>
          <w:tcPr>
            <w:tcW w:w="3085" w:type="dxa"/>
          </w:tcPr>
          <w:p w:rsidR="006B6FC6" w:rsidRPr="009D60AD" w:rsidRDefault="006B6FC6" w:rsidP="00B95931">
            <w:pPr>
              <w:pStyle w:val="aff1"/>
              <w:widowControl w:val="0"/>
              <w:tabs>
                <w:tab w:val="left" w:pos="730"/>
              </w:tabs>
              <w:spacing w:after="0" w:line="240" w:lineRule="auto"/>
              <w:jc w:val="left"/>
              <w:rPr>
                <w:b/>
              </w:rPr>
            </w:pPr>
            <w:r w:rsidRPr="009D60AD">
              <w:rPr>
                <w:b/>
              </w:rPr>
              <w:t>Задачи</w:t>
            </w:r>
          </w:p>
          <w:p w:rsidR="006B6FC6" w:rsidRPr="009D60AD" w:rsidRDefault="006B6FC6" w:rsidP="00B95931">
            <w:pPr>
              <w:pStyle w:val="aff1"/>
              <w:widowControl w:val="0"/>
              <w:tabs>
                <w:tab w:val="left" w:pos="730"/>
              </w:tabs>
              <w:spacing w:after="0" w:line="240" w:lineRule="auto"/>
              <w:jc w:val="left"/>
              <w:rPr>
                <w:b/>
              </w:rPr>
            </w:pPr>
            <w:r w:rsidRPr="009D60AD">
              <w:rPr>
                <w:b/>
              </w:rPr>
              <w:t>(напр.деятельности)</w:t>
            </w:r>
          </w:p>
        </w:tc>
        <w:tc>
          <w:tcPr>
            <w:tcW w:w="4253" w:type="dxa"/>
          </w:tcPr>
          <w:p w:rsidR="006B6FC6" w:rsidRPr="009D60AD" w:rsidRDefault="006B6FC6" w:rsidP="00B95931">
            <w:pPr>
              <w:pStyle w:val="aff1"/>
              <w:widowControl w:val="0"/>
              <w:tabs>
                <w:tab w:val="left" w:pos="730"/>
              </w:tabs>
              <w:spacing w:after="0" w:line="240" w:lineRule="auto"/>
              <w:jc w:val="left"/>
              <w:rPr>
                <w:b/>
              </w:rPr>
            </w:pPr>
            <w:r w:rsidRPr="009D60AD">
              <w:rPr>
                <w:b/>
              </w:rPr>
              <w:t>Виды и формы деятельности, мероприятия</w:t>
            </w:r>
          </w:p>
        </w:tc>
        <w:tc>
          <w:tcPr>
            <w:tcW w:w="1559" w:type="dxa"/>
          </w:tcPr>
          <w:p w:rsidR="006B6FC6" w:rsidRPr="009D60AD" w:rsidRDefault="006B6FC6" w:rsidP="00B95931">
            <w:pPr>
              <w:pStyle w:val="aff1"/>
              <w:widowControl w:val="0"/>
              <w:tabs>
                <w:tab w:val="left" w:pos="730"/>
              </w:tabs>
              <w:spacing w:after="0" w:line="240" w:lineRule="auto"/>
              <w:jc w:val="center"/>
              <w:rPr>
                <w:b/>
              </w:rPr>
            </w:pPr>
            <w:r w:rsidRPr="009D60AD">
              <w:rPr>
                <w:b/>
              </w:rPr>
              <w:t>Сроки</w:t>
            </w:r>
          </w:p>
        </w:tc>
        <w:tc>
          <w:tcPr>
            <w:tcW w:w="4252" w:type="dxa"/>
          </w:tcPr>
          <w:p w:rsidR="006B6FC6" w:rsidRPr="009D60AD" w:rsidRDefault="006B6FC6" w:rsidP="00B95931">
            <w:pPr>
              <w:pStyle w:val="aff1"/>
              <w:widowControl w:val="0"/>
              <w:tabs>
                <w:tab w:val="left" w:pos="730"/>
              </w:tabs>
              <w:spacing w:after="0" w:line="240" w:lineRule="auto"/>
              <w:jc w:val="left"/>
              <w:rPr>
                <w:b/>
              </w:rPr>
            </w:pPr>
            <w:r w:rsidRPr="009D60AD">
              <w:rPr>
                <w:b/>
              </w:rPr>
              <w:t>Планируемые результаты</w:t>
            </w:r>
          </w:p>
        </w:tc>
        <w:tc>
          <w:tcPr>
            <w:tcW w:w="2554" w:type="dxa"/>
          </w:tcPr>
          <w:p w:rsidR="006B6FC6" w:rsidRPr="009D60AD" w:rsidRDefault="006B6FC6" w:rsidP="00B95931">
            <w:pPr>
              <w:pStyle w:val="aff1"/>
              <w:widowControl w:val="0"/>
              <w:tabs>
                <w:tab w:val="left" w:pos="730"/>
              </w:tabs>
              <w:spacing w:after="0" w:line="240" w:lineRule="auto"/>
              <w:jc w:val="left"/>
              <w:rPr>
                <w:b/>
              </w:rPr>
            </w:pPr>
            <w:r w:rsidRPr="009D60AD">
              <w:rPr>
                <w:b/>
              </w:rPr>
              <w:t>Ответственные</w:t>
            </w:r>
          </w:p>
        </w:tc>
      </w:tr>
      <w:tr w:rsidR="006B6FC6" w:rsidRPr="009D60AD" w:rsidTr="00B95931">
        <w:trPr>
          <w:trHeight w:val="114"/>
        </w:trPr>
        <w:tc>
          <w:tcPr>
            <w:tcW w:w="15703" w:type="dxa"/>
            <w:gridSpan w:val="5"/>
          </w:tcPr>
          <w:p w:rsidR="006B6FC6" w:rsidRPr="009D60AD" w:rsidRDefault="006B6FC6" w:rsidP="00B95931">
            <w:pPr>
              <w:pStyle w:val="aff1"/>
              <w:widowControl w:val="0"/>
              <w:tabs>
                <w:tab w:val="left" w:pos="730"/>
              </w:tabs>
              <w:spacing w:after="0" w:line="240" w:lineRule="auto"/>
            </w:pPr>
            <w:r w:rsidRPr="009D60AD">
              <w:t>Медицинская диагностика</w:t>
            </w:r>
          </w:p>
        </w:tc>
      </w:tr>
      <w:tr w:rsidR="006B6FC6" w:rsidRPr="009D60AD" w:rsidTr="00B95931">
        <w:trPr>
          <w:trHeight w:val="968"/>
        </w:trPr>
        <w:tc>
          <w:tcPr>
            <w:tcW w:w="3085" w:type="dxa"/>
          </w:tcPr>
          <w:p w:rsidR="006B6FC6" w:rsidRPr="009D60AD" w:rsidRDefault="006B6FC6" w:rsidP="00B95931">
            <w:pPr>
              <w:pStyle w:val="aff1"/>
              <w:widowControl w:val="0"/>
              <w:tabs>
                <w:tab w:val="left" w:pos="730"/>
              </w:tabs>
              <w:spacing w:after="0" w:line="240" w:lineRule="auto"/>
            </w:pPr>
            <w:r w:rsidRPr="009D60AD">
              <w:t>Определить состояние физического и психического здоровья детей.</w:t>
            </w:r>
          </w:p>
        </w:tc>
        <w:tc>
          <w:tcPr>
            <w:tcW w:w="4253" w:type="dxa"/>
          </w:tcPr>
          <w:p w:rsidR="006B6FC6" w:rsidRPr="009D60AD" w:rsidRDefault="006B6FC6" w:rsidP="00B95931">
            <w:pPr>
              <w:pStyle w:val="aff1"/>
              <w:widowControl w:val="0"/>
              <w:tabs>
                <w:tab w:val="left" w:pos="730"/>
              </w:tabs>
              <w:spacing w:after="0" w:line="240" w:lineRule="auto"/>
              <w:jc w:val="left"/>
            </w:pPr>
            <w:r w:rsidRPr="009D60AD">
              <w:t>Изучение истории развития ребенка, беседа с родителями.</w:t>
            </w:r>
          </w:p>
          <w:p w:rsidR="006B6FC6" w:rsidRPr="009D60AD" w:rsidRDefault="006B6FC6" w:rsidP="00B95931">
            <w:pPr>
              <w:pStyle w:val="aff1"/>
              <w:widowControl w:val="0"/>
              <w:tabs>
                <w:tab w:val="left" w:pos="730"/>
              </w:tabs>
              <w:spacing w:after="0" w:line="240" w:lineRule="auto"/>
              <w:jc w:val="left"/>
            </w:pPr>
            <w:r w:rsidRPr="009D60AD">
              <w:t>Наблюдение классного руководителя,</w:t>
            </w:r>
          </w:p>
          <w:p w:rsidR="006B6FC6" w:rsidRPr="009D60AD" w:rsidRDefault="006B6FC6" w:rsidP="00B95931">
            <w:pPr>
              <w:pStyle w:val="aff1"/>
              <w:widowControl w:val="0"/>
              <w:tabs>
                <w:tab w:val="left" w:pos="730"/>
              </w:tabs>
              <w:spacing w:after="0" w:line="240" w:lineRule="auto"/>
              <w:jc w:val="left"/>
            </w:pPr>
            <w:r w:rsidRPr="009D60AD">
              <w:t>анализ работ обучающихся.</w:t>
            </w:r>
          </w:p>
        </w:tc>
        <w:tc>
          <w:tcPr>
            <w:tcW w:w="1559" w:type="dxa"/>
          </w:tcPr>
          <w:p w:rsidR="006B6FC6" w:rsidRPr="009D60AD" w:rsidRDefault="006B6FC6" w:rsidP="00B95931">
            <w:pPr>
              <w:pStyle w:val="aff1"/>
              <w:widowControl w:val="0"/>
              <w:tabs>
                <w:tab w:val="left" w:pos="730"/>
              </w:tabs>
              <w:spacing w:after="0" w:line="240" w:lineRule="auto"/>
              <w:jc w:val="center"/>
            </w:pPr>
          </w:p>
          <w:p w:rsidR="006B6FC6" w:rsidRPr="009D60AD" w:rsidRDefault="006B6FC6" w:rsidP="00B95931">
            <w:pPr>
              <w:pStyle w:val="aff1"/>
              <w:widowControl w:val="0"/>
              <w:tabs>
                <w:tab w:val="left" w:pos="730"/>
              </w:tabs>
              <w:spacing w:after="0" w:line="240" w:lineRule="auto"/>
              <w:jc w:val="left"/>
            </w:pPr>
            <w:r w:rsidRPr="009D60AD">
              <w:t>сентябрь</w:t>
            </w:r>
          </w:p>
        </w:tc>
        <w:tc>
          <w:tcPr>
            <w:tcW w:w="4252" w:type="dxa"/>
          </w:tcPr>
          <w:p w:rsidR="006B6FC6" w:rsidRPr="009D60AD" w:rsidRDefault="006B6FC6" w:rsidP="00B95931">
            <w:pPr>
              <w:pStyle w:val="aff1"/>
              <w:widowControl w:val="0"/>
              <w:tabs>
                <w:tab w:val="left" w:pos="730"/>
              </w:tabs>
              <w:spacing w:after="0" w:line="240" w:lineRule="auto"/>
              <w:jc w:val="left"/>
            </w:pPr>
            <w:r w:rsidRPr="009D60AD">
              <w:t>Выявление состояния физического и психического здоровья детей.</w:t>
            </w:r>
          </w:p>
          <w:p w:rsidR="006B6FC6" w:rsidRPr="009D60AD" w:rsidRDefault="006B6FC6" w:rsidP="00B95931">
            <w:pPr>
              <w:pStyle w:val="aff1"/>
              <w:widowControl w:val="0"/>
              <w:tabs>
                <w:tab w:val="left" w:pos="730"/>
              </w:tabs>
              <w:spacing w:after="0" w:line="240" w:lineRule="auto"/>
              <w:jc w:val="center"/>
            </w:pPr>
          </w:p>
        </w:tc>
        <w:tc>
          <w:tcPr>
            <w:tcW w:w="2554" w:type="dxa"/>
          </w:tcPr>
          <w:p w:rsidR="006B6FC6" w:rsidRPr="009D60AD" w:rsidRDefault="006B6FC6" w:rsidP="00B95931">
            <w:pPr>
              <w:pStyle w:val="aff1"/>
              <w:widowControl w:val="0"/>
              <w:tabs>
                <w:tab w:val="left" w:pos="730"/>
              </w:tabs>
              <w:spacing w:after="0" w:line="240" w:lineRule="auto"/>
              <w:jc w:val="left"/>
            </w:pPr>
            <w:r w:rsidRPr="009D60AD">
              <w:t>Медицинский работник</w:t>
            </w:r>
          </w:p>
          <w:p w:rsidR="006B6FC6" w:rsidRPr="009D60AD" w:rsidRDefault="006B6FC6" w:rsidP="00B95931">
            <w:pPr>
              <w:pStyle w:val="aff1"/>
              <w:widowControl w:val="0"/>
              <w:tabs>
                <w:tab w:val="left" w:pos="730"/>
              </w:tabs>
              <w:spacing w:after="0" w:line="240" w:lineRule="auto"/>
              <w:jc w:val="left"/>
            </w:pPr>
            <w:r w:rsidRPr="009D60AD">
              <w:t>Классный руководитель</w:t>
            </w:r>
          </w:p>
        </w:tc>
      </w:tr>
      <w:tr w:rsidR="006B6FC6" w:rsidRPr="009D60AD" w:rsidTr="00B95931">
        <w:trPr>
          <w:trHeight w:val="301"/>
        </w:trPr>
        <w:tc>
          <w:tcPr>
            <w:tcW w:w="15703" w:type="dxa"/>
            <w:gridSpan w:val="5"/>
          </w:tcPr>
          <w:p w:rsidR="006B6FC6" w:rsidRPr="009D60AD" w:rsidRDefault="006B6FC6" w:rsidP="00B95931">
            <w:pPr>
              <w:pStyle w:val="aff1"/>
              <w:widowControl w:val="0"/>
              <w:tabs>
                <w:tab w:val="left" w:pos="730"/>
              </w:tabs>
              <w:spacing w:after="0" w:line="240" w:lineRule="auto"/>
            </w:pPr>
            <w:r w:rsidRPr="009D60AD">
              <w:t>Психолого-педагогическая диагностика</w:t>
            </w:r>
          </w:p>
        </w:tc>
      </w:tr>
      <w:tr w:rsidR="006B6FC6" w:rsidRPr="009D60AD" w:rsidTr="00B95931">
        <w:trPr>
          <w:trHeight w:val="114"/>
        </w:trPr>
        <w:tc>
          <w:tcPr>
            <w:tcW w:w="3085" w:type="dxa"/>
          </w:tcPr>
          <w:p w:rsidR="006B6FC6" w:rsidRPr="009D60AD" w:rsidRDefault="006B6FC6" w:rsidP="00B95931">
            <w:pPr>
              <w:pStyle w:val="aff1"/>
              <w:tabs>
                <w:tab w:val="left" w:pos="730"/>
              </w:tabs>
              <w:spacing w:after="0" w:line="240" w:lineRule="auto"/>
            </w:pPr>
            <w:r w:rsidRPr="009D60AD">
              <w:t>Первичная диагностика детей с ОВЗ</w:t>
            </w:r>
          </w:p>
        </w:tc>
        <w:tc>
          <w:tcPr>
            <w:tcW w:w="4253" w:type="dxa"/>
          </w:tcPr>
          <w:p w:rsidR="006B6FC6" w:rsidRPr="009D60AD" w:rsidRDefault="006B6FC6" w:rsidP="00B95931">
            <w:pPr>
              <w:pStyle w:val="aff1"/>
              <w:tabs>
                <w:tab w:val="left" w:pos="730"/>
              </w:tabs>
              <w:spacing w:after="0" w:line="240" w:lineRule="auto"/>
            </w:pPr>
            <w:r w:rsidRPr="009D60AD">
              <w:t xml:space="preserve">Наблюдение, </w:t>
            </w:r>
          </w:p>
          <w:p w:rsidR="006B6FC6" w:rsidRPr="009D60AD" w:rsidRDefault="006B6FC6" w:rsidP="00B95931">
            <w:pPr>
              <w:pStyle w:val="aff1"/>
              <w:tabs>
                <w:tab w:val="left" w:pos="730"/>
              </w:tabs>
              <w:spacing w:after="0" w:line="240" w:lineRule="auto"/>
            </w:pPr>
            <w:r w:rsidRPr="009D60AD">
              <w:t>анкетирование  родителей, опрос  педагогов.</w:t>
            </w:r>
          </w:p>
        </w:tc>
        <w:tc>
          <w:tcPr>
            <w:tcW w:w="1559" w:type="dxa"/>
          </w:tcPr>
          <w:p w:rsidR="006B6FC6" w:rsidRPr="009D60AD" w:rsidRDefault="006B6FC6" w:rsidP="00B95931">
            <w:pPr>
              <w:pStyle w:val="aff1"/>
              <w:tabs>
                <w:tab w:val="left" w:pos="730"/>
              </w:tabs>
              <w:spacing w:after="0" w:line="240" w:lineRule="auto"/>
            </w:pPr>
          </w:p>
          <w:p w:rsidR="006B6FC6" w:rsidRPr="009D60AD" w:rsidRDefault="006B6FC6" w:rsidP="00B95931">
            <w:pPr>
              <w:pStyle w:val="aff1"/>
              <w:tabs>
                <w:tab w:val="left" w:pos="730"/>
              </w:tabs>
              <w:spacing w:after="0" w:line="240" w:lineRule="auto"/>
            </w:pPr>
            <w:r w:rsidRPr="009D60AD">
              <w:t>сентябрь</w:t>
            </w:r>
          </w:p>
          <w:p w:rsidR="006B6FC6" w:rsidRPr="009D60AD" w:rsidRDefault="006B6FC6" w:rsidP="00B95931">
            <w:pPr>
              <w:pStyle w:val="aff1"/>
              <w:tabs>
                <w:tab w:val="left" w:pos="730"/>
              </w:tabs>
              <w:spacing w:after="0" w:line="240" w:lineRule="auto"/>
            </w:pPr>
          </w:p>
        </w:tc>
        <w:tc>
          <w:tcPr>
            <w:tcW w:w="4252" w:type="dxa"/>
          </w:tcPr>
          <w:p w:rsidR="006B6FC6" w:rsidRPr="009D60AD" w:rsidRDefault="006B6FC6" w:rsidP="00B95931">
            <w:pPr>
              <w:pStyle w:val="aff1"/>
              <w:tabs>
                <w:tab w:val="left" w:pos="730"/>
              </w:tabs>
              <w:spacing w:after="0" w:line="240" w:lineRule="auto"/>
            </w:pPr>
            <w:r w:rsidRPr="009D60AD">
              <w:t>Создание банка данных  обучающихся, нуждающихся в специализированной помощи</w:t>
            </w:r>
          </w:p>
          <w:p w:rsidR="006B6FC6" w:rsidRPr="009D60AD" w:rsidRDefault="006B6FC6" w:rsidP="00B95931">
            <w:pPr>
              <w:pStyle w:val="aff1"/>
              <w:tabs>
                <w:tab w:val="left" w:pos="730"/>
              </w:tabs>
              <w:spacing w:after="0" w:line="240" w:lineRule="auto"/>
            </w:pPr>
            <w:r w:rsidRPr="009D60AD">
              <w:t>Анализ и характеристика</w:t>
            </w:r>
          </w:p>
          <w:p w:rsidR="006B6FC6" w:rsidRPr="009D60AD" w:rsidRDefault="006B6FC6" w:rsidP="00B95931">
            <w:pPr>
              <w:pStyle w:val="aff1"/>
              <w:tabs>
                <w:tab w:val="left" w:pos="730"/>
              </w:tabs>
              <w:spacing w:after="0" w:line="240" w:lineRule="auto"/>
            </w:pPr>
            <w:r w:rsidRPr="009D60AD">
              <w:t>образовательной ситуации в ОУ.</w:t>
            </w:r>
          </w:p>
        </w:tc>
        <w:tc>
          <w:tcPr>
            <w:tcW w:w="2554" w:type="dxa"/>
          </w:tcPr>
          <w:p w:rsidR="006B6FC6" w:rsidRPr="009D60AD" w:rsidRDefault="006B6FC6" w:rsidP="00B95931">
            <w:pPr>
              <w:pStyle w:val="aff1"/>
              <w:tabs>
                <w:tab w:val="left" w:pos="730"/>
              </w:tabs>
              <w:spacing w:after="0" w:line="240" w:lineRule="auto"/>
            </w:pPr>
            <w:r w:rsidRPr="009D60AD">
              <w:t>Классный руководитель</w:t>
            </w:r>
          </w:p>
          <w:p w:rsidR="006B6FC6" w:rsidRPr="009D60AD" w:rsidRDefault="006B6FC6" w:rsidP="00B95931">
            <w:pPr>
              <w:pStyle w:val="aff1"/>
              <w:tabs>
                <w:tab w:val="left" w:pos="730"/>
              </w:tabs>
              <w:spacing w:after="0" w:line="240" w:lineRule="auto"/>
            </w:pPr>
            <w:r w:rsidRPr="009D60AD">
              <w:t>Педагог-психолог</w:t>
            </w:r>
          </w:p>
          <w:p w:rsidR="006B6FC6" w:rsidRPr="009D60AD" w:rsidRDefault="006B6FC6" w:rsidP="00B95931">
            <w:pPr>
              <w:pStyle w:val="aff1"/>
              <w:tabs>
                <w:tab w:val="left" w:pos="730"/>
              </w:tabs>
              <w:spacing w:after="0" w:line="240" w:lineRule="auto"/>
            </w:pPr>
            <w:r w:rsidRPr="009D60AD">
              <w:t>Социальный педагог</w:t>
            </w:r>
          </w:p>
          <w:p w:rsidR="006B6FC6" w:rsidRPr="009D60AD" w:rsidRDefault="006B6FC6" w:rsidP="00B95931">
            <w:pPr>
              <w:pStyle w:val="aff1"/>
              <w:tabs>
                <w:tab w:val="left" w:pos="730"/>
              </w:tabs>
              <w:spacing w:after="0" w:line="240" w:lineRule="auto"/>
            </w:pPr>
          </w:p>
        </w:tc>
      </w:tr>
      <w:tr w:rsidR="006B6FC6" w:rsidRPr="009D60AD" w:rsidTr="00B95931">
        <w:trPr>
          <w:trHeight w:val="114"/>
        </w:trPr>
        <w:tc>
          <w:tcPr>
            <w:tcW w:w="3085" w:type="dxa"/>
          </w:tcPr>
          <w:p w:rsidR="006B6FC6" w:rsidRPr="009D60AD" w:rsidRDefault="006B6FC6" w:rsidP="00B95931">
            <w:pPr>
              <w:pStyle w:val="aff1"/>
              <w:tabs>
                <w:tab w:val="left" w:pos="730"/>
              </w:tabs>
              <w:spacing w:after="0" w:line="240" w:lineRule="auto"/>
            </w:pPr>
            <w:r w:rsidRPr="009D60AD">
              <w:t>Углубленная  диагностика детей с ОВЗ, детей-инвалидов</w:t>
            </w:r>
          </w:p>
          <w:p w:rsidR="006B6FC6" w:rsidRPr="009D60AD" w:rsidRDefault="006B6FC6" w:rsidP="00B95931">
            <w:pPr>
              <w:pStyle w:val="aff1"/>
              <w:tabs>
                <w:tab w:val="left" w:pos="730"/>
              </w:tabs>
              <w:spacing w:after="0" w:line="240" w:lineRule="auto"/>
            </w:pPr>
          </w:p>
        </w:tc>
        <w:tc>
          <w:tcPr>
            <w:tcW w:w="4253" w:type="dxa"/>
          </w:tcPr>
          <w:p w:rsidR="006B6FC6" w:rsidRPr="009D60AD" w:rsidRDefault="006B6FC6" w:rsidP="00B95931">
            <w:pPr>
              <w:pStyle w:val="aff1"/>
              <w:tabs>
                <w:tab w:val="left" w:pos="730"/>
              </w:tabs>
              <w:spacing w:after="0" w:line="240" w:lineRule="auto"/>
            </w:pPr>
            <w:r w:rsidRPr="009D60AD">
              <w:t xml:space="preserve">Углубленная диагностика, </w:t>
            </w:r>
          </w:p>
          <w:p w:rsidR="006B6FC6" w:rsidRPr="009D60AD" w:rsidRDefault="006B6FC6" w:rsidP="00B95931">
            <w:pPr>
              <w:pStyle w:val="aff1"/>
              <w:tabs>
                <w:tab w:val="left" w:pos="730"/>
              </w:tabs>
              <w:spacing w:after="0" w:line="240" w:lineRule="auto"/>
            </w:pPr>
            <w:r w:rsidRPr="009D60AD">
              <w:t>заполнение диагностических  карт специалистами. Формирование групп для коррекционных и развивающих занятий.</w:t>
            </w:r>
          </w:p>
        </w:tc>
        <w:tc>
          <w:tcPr>
            <w:tcW w:w="1559" w:type="dxa"/>
          </w:tcPr>
          <w:p w:rsidR="006B6FC6" w:rsidRPr="009D60AD" w:rsidRDefault="006B6FC6" w:rsidP="00B95931">
            <w:pPr>
              <w:pStyle w:val="aff1"/>
              <w:tabs>
                <w:tab w:val="left" w:pos="730"/>
              </w:tabs>
              <w:spacing w:after="0" w:line="240" w:lineRule="auto"/>
            </w:pPr>
            <w:r w:rsidRPr="009D60AD">
              <w:t xml:space="preserve"> октябрь</w:t>
            </w:r>
          </w:p>
        </w:tc>
        <w:tc>
          <w:tcPr>
            <w:tcW w:w="4252" w:type="dxa"/>
          </w:tcPr>
          <w:p w:rsidR="006B6FC6" w:rsidRPr="009D60AD" w:rsidRDefault="006B6FC6" w:rsidP="00B95931">
            <w:pPr>
              <w:pStyle w:val="aff1"/>
              <w:tabs>
                <w:tab w:val="left" w:pos="730"/>
              </w:tabs>
              <w:spacing w:after="0" w:line="240" w:lineRule="auto"/>
            </w:pPr>
            <w:r w:rsidRPr="009D60AD">
              <w:t>Получение дополнительных сведений об обучающихся на основании диагностической информации специалистов разного профиля</w:t>
            </w:r>
          </w:p>
        </w:tc>
        <w:tc>
          <w:tcPr>
            <w:tcW w:w="2554" w:type="dxa"/>
          </w:tcPr>
          <w:p w:rsidR="006B6FC6" w:rsidRPr="009D60AD" w:rsidRDefault="006B6FC6" w:rsidP="00B95931">
            <w:pPr>
              <w:pStyle w:val="aff1"/>
              <w:tabs>
                <w:tab w:val="left" w:pos="730"/>
              </w:tabs>
              <w:spacing w:after="0" w:line="240" w:lineRule="auto"/>
            </w:pPr>
            <w:r w:rsidRPr="009D60AD">
              <w:t>Педагог-психолог</w:t>
            </w:r>
          </w:p>
          <w:p w:rsidR="006B6FC6" w:rsidRPr="009D60AD" w:rsidRDefault="006B6FC6" w:rsidP="00B95931">
            <w:pPr>
              <w:pStyle w:val="aff1"/>
              <w:tabs>
                <w:tab w:val="left" w:pos="730"/>
              </w:tabs>
              <w:spacing w:after="0" w:line="240" w:lineRule="auto"/>
            </w:pPr>
          </w:p>
        </w:tc>
      </w:tr>
      <w:tr w:rsidR="006B6FC6" w:rsidRPr="009D60AD" w:rsidTr="00B95931">
        <w:trPr>
          <w:trHeight w:val="114"/>
        </w:trPr>
        <w:tc>
          <w:tcPr>
            <w:tcW w:w="3085" w:type="dxa"/>
          </w:tcPr>
          <w:p w:rsidR="006B6FC6" w:rsidRPr="009D60AD" w:rsidRDefault="006B6FC6" w:rsidP="00B95931">
            <w:pPr>
              <w:pStyle w:val="aff1"/>
              <w:tabs>
                <w:tab w:val="left" w:pos="730"/>
              </w:tabs>
              <w:spacing w:after="0" w:line="240" w:lineRule="auto"/>
            </w:pPr>
            <w:r w:rsidRPr="009D60AD">
              <w:t>Комплектование групп по направлениям коррекционно-развивающей деятельности</w:t>
            </w:r>
          </w:p>
        </w:tc>
        <w:tc>
          <w:tcPr>
            <w:tcW w:w="4253" w:type="dxa"/>
          </w:tcPr>
          <w:p w:rsidR="006B6FC6" w:rsidRPr="009D60AD" w:rsidRDefault="006B6FC6" w:rsidP="00B95931">
            <w:pPr>
              <w:pStyle w:val="aff1"/>
              <w:tabs>
                <w:tab w:val="left" w:pos="730"/>
              </w:tabs>
              <w:spacing w:after="0" w:line="240" w:lineRule="auto"/>
            </w:pPr>
            <w:r w:rsidRPr="009D60AD">
              <w:t>Подбор коррекционных программ</w:t>
            </w:r>
          </w:p>
        </w:tc>
        <w:tc>
          <w:tcPr>
            <w:tcW w:w="1559" w:type="dxa"/>
          </w:tcPr>
          <w:p w:rsidR="006B6FC6" w:rsidRPr="009D60AD" w:rsidRDefault="006B6FC6" w:rsidP="00B95931">
            <w:pPr>
              <w:pStyle w:val="aff1"/>
              <w:tabs>
                <w:tab w:val="left" w:pos="730"/>
              </w:tabs>
              <w:spacing w:after="0" w:line="240" w:lineRule="auto"/>
            </w:pPr>
          </w:p>
          <w:p w:rsidR="006B6FC6" w:rsidRPr="009D60AD" w:rsidRDefault="006B6FC6" w:rsidP="00B95931">
            <w:pPr>
              <w:pStyle w:val="aff1"/>
              <w:tabs>
                <w:tab w:val="left" w:pos="730"/>
              </w:tabs>
              <w:spacing w:after="0" w:line="240" w:lineRule="auto"/>
            </w:pPr>
            <w:r w:rsidRPr="009D60AD">
              <w:t>В течение года</w:t>
            </w:r>
          </w:p>
          <w:p w:rsidR="006B6FC6" w:rsidRPr="009D60AD" w:rsidRDefault="006B6FC6" w:rsidP="00B95931">
            <w:pPr>
              <w:pStyle w:val="aff1"/>
              <w:tabs>
                <w:tab w:val="left" w:pos="730"/>
              </w:tabs>
              <w:spacing w:after="0" w:line="240" w:lineRule="auto"/>
            </w:pPr>
          </w:p>
        </w:tc>
        <w:tc>
          <w:tcPr>
            <w:tcW w:w="4252" w:type="dxa"/>
          </w:tcPr>
          <w:p w:rsidR="006B6FC6" w:rsidRPr="009D60AD" w:rsidRDefault="006B6FC6" w:rsidP="00B95931">
            <w:pPr>
              <w:pStyle w:val="aff1"/>
              <w:tabs>
                <w:tab w:val="left" w:pos="730"/>
              </w:tabs>
              <w:spacing w:after="0" w:line="240" w:lineRule="auto"/>
            </w:pPr>
            <w:r w:rsidRPr="009D60AD">
              <w:t>Индивидуальные коррекционные программы,  в соответствии с направлением коррекции.</w:t>
            </w:r>
          </w:p>
        </w:tc>
        <w:tc>
          <w:tcPr>
            <w:tcW w:w="2554" w:type="dxa"/>
          </w:tcPr>
          <w:p w:rsidR="006B6FC6" w:rsidRPr="009D60AD" w:rsidRDefault="006B6FC6" w:rsidP="00B95931">
            <w:pPr>
              <w:pStyle w:val="aff1"/>
              <w:tabs>
                <w:tab w:val="left" w:pos="730"/>
              </w:tabs>
              <w:spacing w:after="0" w:line="240" w:lineRule="auto"/>
            </w:pPr>
            <w:r w:rsidRPr="009D60AD">
              <w:t>Педагог-психолог</w:t>
            </w:r>
          </w:p>
          <w:p w:rsidR="006B6FC6" w:rsidRPr="009D60AD" w:rsidRDefault="006B6FC6" w:rsidP="00B95931">
            <w:pPr>
              <w:pStyle w:val="aff1"/>
              <w:tabs>
                <w:tab w:val="left" w:pos="730"/>
              </w:tabs>
              <w:spacing w:after="0" w:line="240" w:lineRule="auto"/>
            </w:pPr>
          </w:p>
        </w:tc>
      </w:tr>
      <w:tr w:rsidR="006B6FC6" w:rsidRPr="009D60AD" w:rsidTr="00B95931">
        <w:trPr>
          <w:trHeight w:val="219"/>
        </w:trPr>
        <w:tc>
          <w:tcPr>
            <w:tcW w:w="15703" w:type="dxa"/>
            <w:gridSpan w:val="5"/>
          </w:tcPr>
          <w:p w:rsidR="006B6FC6" w:rsidRPr="009D60AD" w:rsidRDefault="006B6FC6" w:rsidP="00B95931">
            <w:pPr>
              <w:pStyle w:val="aff1"/>
              <w:tabs>
                <w:tab w:val="left" w:pos="730"/>
              </w:tabs>
              <w:spacing w:after="0" w:line="240" w:lineRule="auto"/>
            </w:pPr>
            <w:r w:rsidRPr="009D60AD">
              <w:t>Социально – педагогическая диагностика</w:t>
            </w:r>
          </w:p>
        </w:tc>
      </w:tr>
      <w:tr w:rsidR="006B6FC6" w:rsidRPr="009D60AD" w:rsidTr="00B95931">
        <w:trPr>
          <w:trHeight w:val="70"/>
        </w:trPr>
        <w:tc>
          <w:tcPr>
            <w:tcW w:w="3085" w:type="dxa"/>
          </w:tcPr>
          <w:p w:rsidR="006B6FC6" w:rsidRPr="009D60AD" w:rsidRDefault="006B6FC6" w:rsidP="00B95931">
            <w:pPr>
              <w:pStyle w:val="aff1"/>
              <w:tabs>
                <w:tab w:val="left" w:pos="730"/>
              </w:tabs>
              <w:spacing w:after="0" w:line="240" w:lineRule="auto"/>
            </w:pPr>
            <w:r w:rsidRPr="009D60AD">
              <w:t xml:space="preserve">Изучение социальной ситуации развития и </w:t>
            </w:r>
            <w:r w:rsidRPr="009D60AD">
              <w:lastRenderedPageBreak/>
              <w:t>условий семейного воспитания.</w:t>
            </w:r>
          </w:p>
        </w:tc>
        <w:tc>
          <w:tcPr>
            <w:tcW w:w="4253" w:type="dxa"/>
          </w:tcPr>
          <w:p w:rsidR="006B6FC6" w:rsidRPr="009D60AD" w:rsidRDefault="006B6FC6" w:rsidP="00B95931">
            <w:pPr>
              <w:pStyle w:val="aff1"/>
              <w:tabs>
                <w:tab w:val="left" w:pos="730"/>
              </w:tabs>
              <w:spacing w:after="0" w:line="240" w:lineRule="auto"/>
            </w:pPr>
            <w:r w:rsidRPr="009D60AD">
              <w:lastRenderedPageBreak/>
              <w:t xml:space="preserve">Анкетирование, наблюдение во время занятий, беседа с родителями, </w:t>
            </w:r>
            <w:r w:rsidRPr="009D60AD">
              <w:lastRenderedPageBreak/>
              <w:t>посещение семьи. Составление характеристики.</w:t>
            </w:r>
          </w:p>
        </w:tc>
        <w:tc>
          <w:tcPr>
            <w:tcW w:w="1559" w:type="dxa"/>
          </w:tcPr>
          <w:p w:rsidR="006B6FC6" w:rsidRPr="009D60AD" w:rsidRDefault="006B6FC6" w:rsidP="00B95931">
            <w:pPr>
              <w:pStyle w:val="aff1"/>
              <w:tabs>
                <w:tab w:val="left" w:pos="730"/>
              </w:tabs>
              <w:spacing w:after="0" w:line="240" w:lineRule="auto"/>
            </w:pPr>
          </w:p>
          <w:p w:rsidR="006B6FC6" w:rsidRPr="009D60AD" w:rsidRDefault="006B6FC6" w:rsidP="00B95931">
            <w:pPr>
              <w:pStyle w:val="aff1"/>
              <w:tabs>
                <w:tab w:val="left" w:pos="730"/>
              </w:tabs>
              <w:spacing w:after="0" w:line="240" w:lineRule="auto"/>
            </w:pPr>
            <w:r w:rsidRPr="009D60AD">
              <w:t xml:space="preserve">сентябрь - </w:t>
            </w:r>
            <w:r w:rsidRPr="009D60AD">
              <w:lastRenderedPageBreak/>
              <w:t>октябрь</w:t>
            </w:r>
          </w:p>
          <w:p w:rsidR="006B6FC6" w:rsidRPr="009D60AD" w:rsidRDefault="006B6FC6" w:rsidP="00B95931">
            <w:pPr>
              <w:pStyle w:val="aff1"/>
              <w:tabs>
                <w:tab w:val="left" w:pos="730"/>
              </w:tabs>
              <w:spacing w:after="0" w:line="240" w:lineRule="auto"/>
            </w:pPr>
          </w:p>
        </w:tc>
        <w:tc>
          <w:tcPr>
            <w:tcW w:w="4252" w:type="dxa"/>
          </w:tcPr>
          <w:p w:rsidR="006B6FC6" w:rsidRPr="009D60AD" w:rsidRDefault="006B6FC6" w:rsidP="00B95931">
            <w:pPr>
              <w:pStyle w:val="aff1"/>
              <w:tabs>
                <w:tab w:val="left" w:pos="730"/>
              </w:tabs>
              <w:spacing w:after="0" w:line="240" w:lineRule="auto"/>
            </w:pPr>
            <w:r w:rsidRPr="009D60AD">
              <w:lastRenderedPageBreak/>
              <w:t xml:space="preserve">Получение объективной информации об организованности ребенка, умении </w:t>
            </w:r>
            <w:r w:rsidRPr="009D60AD">
              <w:lastRenderedPageBreak/>
              <w:t xml:space="preserve">учиться, особенности личности, уровню знаний по предметам. </w:t>
            </w:r>
          </w:p>
        </w:tc>
        <w:tc>
          <w:tcPr>
            <w:tcW w:w="2554" w:type="dxa"/>
          </w:tcPr>
          <w:p w:rsidR="006B6FC6" w:rsidRPr="009D60AD" w:rsidRDefault="006B6FC6" w:rsidP="00B95931">
            <w:pPr>
              <w:pStyle w:val="aff1"/>
              <w:tabs>
                <w:tab w:val="left" w:pos="730"/>
              </w:tabs>
              <w:spacing w:after="0" w:line="240" w:lineRule="auto"/>
            </w:pPr>
            <w:r w:rsidRPr="009D60AD">
              <w:lastRenderedPageBreak/>
              <w:t>Классный руководитель</w:t>
            </w:r>
          </w:p>
          <w:p w:rsidR="006B6FC6" w:rsidRPr="009D60AD" w:rsidRDefault="006B6FC6" w:rsidP="00B95931">
            <w:pPr>
              <w:pStyle w:val="aff1"/>
              <w:tabs>
                <w:tab w:val="left" w:pos="730"/>
              </w:tabs>
              <w:spacing w:after="0" w:line="240" w:lineRule="auto"/>
            </w:pPr>
            <w:r w:rsidRPr="009D60AD">
              <w:lastRenderedPageBreak/>
              <w:t>Социальный педагог</w:t>
            </w:r>
          </w:p>
          <w:p w:rsidR="006B6FC6" w:rsidRPr="009D60AD" w:rsidRDefault="006B6FC6" w:rsidP="00B95931">
            <w:pPr>
              <w:pStyle w:val="aff1"/>
              <w:tabs>
                <w:tab w:val="left" w:pos="730"/>
              </w:tabs>
              <w:spacing w:after="0" w:line="240" w:lineRule="auto"/>
            </w:pPr>
            <w:r w:rsidRPr="009D60AD">
              <w:t>Учитель-предметник</w:t>
            </w:r>
          </w:p>
        </w:tc>
      </w:tr>
    </w:tbl>
    <w:p w:rsidR="006B6FC6" w:rsidRPr="009D60AD" w:rsidRDefault="006B6FC6" w:rsidP="006B6FC6">
      <w:pPr>
        <w:pStyle w:val="aff1"/>
        <w:tabs>
          <w:tab w:val="left" w:pos="730"/>
        </w:tabs>
        <w:spacing w:after="0" w:line="240" w:lineRule="auto"/>
        <w:jc w:val="center"/>
        <w:rPr>
          <w:b/>
        </w:rPr>
      </w:pPr>
    </w:p>
    <w:p w:rsidR="006B6FC6" w:rsidRDefault="006B6FC6" w:rsidP="006B6FC6">
      <w:pPr>
        <w:pStyle w:val="aff1"/>
        <w:tabs>
          <w:tab w:val="left" w:pos="730"/>
        </w:tabs>
        <w:spacing w:after="0" w:line="360" w:lineRule="auto"/>
        <w:jc w:val="center"/>
        <w:rPr>
          <w:b/>
        </w:rPr>
      </w:pPr>
    </w:p>
    <w:p w:rsidR="006B6FC6" w:rsidRPr="009D60AD" w:rsidRDefault="006B6FC6" w:rsidP="006B6FC6">
      <w:pPr>
        <w:pStyle w:val="aff1"/>
        <w:tabs>
          <w:tab w:val="left" w:pos="730"/>
        </w:tabs>
        <w:spacing w:after="0" w:line="360" w:lineRule="auto"/>
        <w:jc w:val="center"/>
      </w:pPr>
      <w:r w:rsidRPr="009D60AD">
        <w:rPr>
          <w:b/>
        </w:rPr>
        <w:t>Коррекционно-развивающий модуль</w:t>
      </w:r>
    </w:p>
    <w:p w:rsidR="006B6FC6" w:rsidRPr="009D60AD" w:rsidRDefault="006B6FC6" w:rsidP="006B6FC6">
      <w:pPr>
        <w:pStyle w:val="aff1"/>
        <w:tabs>
          <w:tab w:val="left" w:pos="730"/>
        </w:tabs>
        <w:spacing w:after="0" w:line="240" w:lineRule="auto"/>
      </w:pPr>
      <w:r w:rsidRPr="009D60AD">
        <w:rPr>
          <w:b/>
        </w:rPr>
        <w:t>Цель:</w:t>
      </w:r>
      <w:r w:rsidRPr="009D60AD">
        <w:t xml:space="preserve"> профилактика дезадаптации обучающихся, коррекция межличностных отношений в классе,  обеспечение своевременной специализированной помощи в освоении содержания образования и коррекции недостатков в познавательной и эмоционально личностной сфере детей с ограниченными возможностями здоровья.</w:t>
      </w:r>
    </w:p>
    <w:tbl>
      <w:tblPr>
        <w:tblW w:w="15870" w:type="dxa"/>
        <w:jc w:val="center"/>
        <w:tblInd w:w="-4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40"/>
        <w:gridCol w:w="3916"/>
        <w:gridCol w:w="1519"/>
        <w:gridCol w:w="5144"/>
        <w:gridCol w:w="2051"/>
      </w:tblGrid>
      <w:tr w:rsidR="006B6FC6" w:rsidRPr="009D60AD" w:rsidTr="00B95931">
        <w:trPr>
          <w:trHeight w:val="679"/>
          <w:jc w:val="center"/>
        </w:trPr>
        <w:tc>
          <w:tcPr>
            <w:tcW w:w="3240" w:type="dxa"/>
          </w:tcPr>
          <w:p w:rsidR="006B6FC6" w:rsidRPr="009D60AD" w:rsidRDefault="006B6FC6" w:rsidP="00B95931">
            <w:pPr>
              <w:pStyle w:val="aff1"/>
              <w:tabs>
                <w:tab w:val="left" w:pos="730"/>
              </w:tabs>
              <w:spacing w:after="0" w:line="240" w:lineRule="auto"/>
              <w:rPr>
                <w:b/>
                <w:lang w:val="en-US"/>
              </w:rPr>
            </w:pPr>
            <w:r w:rsidRPr="009D60AD">
              <w:rPr>
                <w:b/>
              </w:rPr>
              <w:t>Задачи</w:t>
            </w:r>
            <w:r w:rsidRPr="009D60AD">
              <w:rPr>
                <w:b/>
                <w:lang w:val="en-US"/>
              </w:rPr>
              <w:t xml:space="preserve"> </w:t>
            </w:r>
            <w:r w:rsidRPr="009D60AD">
              <w:rPr>
                <w:b/>
              </w:rPr>
              <w:t>(направления) деятельности</w:t>
            </w:r>
          </w:p>
        </w:tc>
        <w:tc>
          <w:tcPr>
            <w:tcW w:w="3916" w:type="dxa"/>
          </w:tcPr>
          <w:p w:rsidR="006B6FC6" w:rsidRPr="009D60AD" w:rsidRDefault="006B6FC6" w:rsidP="00B95931">
            <w:pPr>
              <w:pStyle w:val="aff1"/>
              <w:tabs>
                <w:tab w:val="left" w:pos="730"/>
              </w:tabs>
              <w:spacing w:after="0" w:line="240" w:lineRule="auto"/>
              <w:rPr>
                <w:b/>
              </w:rPr>
            </w:pPr>
            <w:r w:rsidRPr="009D60AD">
              <w:rPr>
                <w:b/>
              </w:rPr>
              <w:t>Виды и формы деятельности, мероприятия</w:t>
            </w:r>
          </w:p>
        </w:tc>
        <w:tc>
          <w:tcPr>
            <w:tcW w:w="1519" w:type="dxa"/>
          </w:tcPr>
          <w:p w:rsidR="006B6FC6" w:rsidRPr="009D60AD" w:rsidRDefault="006B6FC6" w:rsidP="00B95931">
            <w:pPr>
              <w:pStyle w:val="aff1"/>
              <w:tabs>
                <w:tab w:val="left" w:pos="730"/>
              </w:tabs>
              <w:spacing w:after="0" w:line="240" w:lineRule="auto"/>
              <w:rPr>
                <w:b/>
              </w:rPr>
            </w:pPr>
            <w:r w:rsidRPr="009D60AD">
              <w:rPr>
                <w:b/>
              </w:rPr>
              <w:t xml:space="preserve">Сроки </w:t>
            </w:r>
          </w:p>
        </w:tc>
        <w:tc>
          <w:tcPr>
            <w:tcW w:w="5144" w:type="dxa"/>
          </w:tcPr>
          <w:p w:rsidR="006B6FC6" w:rsidRPr="009D60AD" w:rsidRDefault="006B6FC6" w:rsidP="00B95931">
            <w:pPr>
              <w:pStyle w:val="aff1"/>
              <w:tabs>
                <w:tab w:val="left" w:pos="730"/>
              </w:tabs>
              <w:spacing w:after="0" w:line="240" w:lineRule="auto"/>
              <w:rPr>
                <w:b/>
              </w:rPr>
            </w:pPr>
            <w:r w:rsidRPr="009D60AD">
              <w:rPr>
                <w:b/>
              </w:rPr>
              <w:t>Планируемые результаты</w:t>
            </w:r>
          </w:p>
        </w:tc>
        <w:tc>
          <w:tcPr>
            <w:tcW w:w="2051" w:type="dxa"/>
          </w:tcPr>
          <w:p w:rsidR="006B6FC6" w:rsidRPr="009D60AD" w:rsidRDefault="006B6FC6" w:rsidP="00B95931">
            <w:pPr>
              <w:pStyle w:val="aff1"/>
              <w:tabs>
                <w:tab w:val="left" w:pos="730"/>
              </w:tabs>
              <w:spacing w:after="0" w:line="240" w:lineRule="auto"/>
              <w:rPr>
                <w:b/>
              </w:rPr>
            </w:pPr>
            <w:r w:rsidRPr="009D60AD">
              <w:rPr>
                <w:b/>
              </w:rPr>
              <w:t>Ответственные</w:t>
            </w:r>
          </w:p>
        </w:tc>
      </w:tr>
      <w:tr w:rsidR="006B6FC6" w:rsidRPr="009D60AD" w:rsidTr="00B95931">
        <w:trPr>
          <w:trHeight w:val="217"/>
          <w:jc w:val="center"/>
        </w:trPr>
        <w:tc>
          <w:tcPr>
            <w:tcW w:w="15870" w:type="dxa"/>
            <w:gridSpan w:val="5"/>
          </w:tcPr>
          <w:p w:rsidR="006B6FC6" w:rsidRPr="009D60AD" w:rsidRDefault="006B6FC6" w:rsidP="00B95931">
            <w:pPr>
              <w:pStyle w:val="aff1"/>
              <w:tabs>
                <w:tab w:val="left" w:pos="730"/>
              </w:tabs>
              <w:spacing w:after="0" w:line="240" w:lineRule="auto"/>
              <w:rPr>
                <w:i/>
              </w:rPr>
            </w:pPr>
            <w:r w:rsidRPr="009D60AD">
              <w:t>Психолого-педагогическая работа</w:t>
            </w:r>
          </w:p>
        </w:tc>
      </w:tr>
      <w:tr w:rsidR="006B6FC6" w:rsidRPr="009D60AD" w:rsidTr="00B95931">
        <w:trPr>
          <w:trHeight w:val="223"/>
          <w:jc w:val="center"/>
        </w:trPr>
        <w:tc>
          <w:tcPr>
            <w:tcW w:w="3240" w:type="dxa"/>
          </w:tcPr>
          <w:p w:rsidR="006B6FC6" w:rsidRPr="009D60AD" w:rsidRDefault="006B6FC6" w:rsidP="00B95931">
            <w:pPr>
              <w:pStyle w:val="aff1"/>
              <w:tabs>
                <w:tab w:val="left" w:pos="730"/>
              </w:tabs>
              <w:spacing w:after="0" w:line="240" w:lineRule="auto"/>
              <w:jc w:val="left"/>
            </w:pPr>
            <w:r w:rsidRPr="009D60AD">
              <w:t>1. Плановые и внеплановые  школьные ПМПК</w:t>
            </w:r>
          </w:p>
          <w:p w:rsidR="006B6FC6" w:rsidRPr="009D60AD" w:rsidRDefault="006B6FC6" w:rsidP="00B95931">
            <w:pPr>
              <w:pStyle w:val="aff1"/>
              <w:tabs>
                <w:tab w:val="left" w:pos="730"/>
              </w:tabs>
              <w:spacing w:after="0" w:line="240" w:lineRule="auto"/>
            </w:pPr>
            <w:r w:rsidRPr="009D60AD">
              <w:t>2.Организация и проведение специалистами коррекционно-развивающих занятий, необходимых для преодоления нарушений развития и трудностей обучения в соответствии с разработанным ИКОМом</w:t>
            </w:r>
          </w:p>
        </w:tc>
        <w:tc>
          <w:tcPr>
            <w:tcW w:w="3916" w:type="dxa"/>
          </w:tcPr>
          <w:p w:rsidR="006B6FC6" w:rsidRPr="009D60AD" w:rsidRDefault="006B6FC6" w:rsidP="00B95931">
            <w:pPr>
              <w:pStyle w:val="aff1"/>
              <w:tabs>
                <w:tab w:val="left" w:pos="730"/>
              </w:tabs>
              <w:spacing w:after="0" w:line="240" w:lineRule="auto"/>
            </w:pPr>
            <w:r w:rsidRPr="009D60AD">
              <w:t>Коррекционные занятия, индивидуальные и групповые консультации</w:t>
            </w:r>
          </w:p>
        </w:tc>
        <w:tc>
          <w:tcPr>
            <w:tcW w:w="1519" w:type="dxa"/>
          </w:tcPr>
          <w:p w:rsidR="006B6FC6" w:rsidRPr="009D60AD" w:rsidRDefault="006B6FC6" w:rsidP="00B95931">
            <w:pPr>
              <w:pStyle w:val="aff1"/>
              <w:tabs>
                <w:tab w:val="left" w:pos="730"/>
              </w:tabs>
              <w:spacing w:after="0" w:line="240" w:lineRule="auto"/>
              <w:jc w:val="center"/>
            </w:pPr>
            <w:r w:rsidRPr="009D60AD">
              <w:t>В течение года</w:t>
            </w:r>
          </w:p>
        </w:tc>
        <w:tc>
          <w:tcPr>
            <w:tcW w:w="5144" w:type="dxa"/>
          </w:tcPr>
          <w:p w:rsidR="006B6FC6" w:rsidRPr="009D60AD" w:rsidRDefault="006B6FC6" w:rsidP="00B95931">
            <w:pPr>
              <w:pStyle w:val="aff1"/>
              <w:tabs>
                <w:tab w:val="left" w:pos="730"/>
              </w:tabs>
              <w:spacing w:after="0" w:line="240" w:lineRule="auto"/>
              <w:jc w:val="left"/>
            </w:pPr>
            <w:r w:rsidRPr="009D60AD">
              <w:t>Выработка совместных обоснованных рекомендаций по основным направлениям работы с обучающимися с ОВЗ; оптимизация и индивидуализация образовательного процесса;</w:t>
            </w:r>
          </w:p>
          <w:p w:rsidR="006B6FC6" w:rsidRPr="009D60AD" w:rsidRDefault="006B6FC6" w:rsidP="00B95931">
            <w:pPr>
              <w:pStyle w:val="aff1"/>
              <w:tabs>
                <w:tab w:val="left" w:pos="730"/>
              </w:tabs>
              <w:spacing w:after="0" w:line="240" w:lineRule="auto"/>
              <w:jc w:val="left"/>
            </w:pPr>
            <w:r w:rsidRPr="009D60AD">
              <w:t>создание условий для освоения конкретными обучающимися ООП ООО;</w:t>
            </w:r>
            <w:r w:rsidRPr="009D60AD">
              <w:br/>
              <w:t>- оптимизация  взаимодействия в окружении ребенка (семья, школа, детский коллектив);</w:t>
            </w:r>
          </w:p>
        </w:tc>
        <w:tc>
          <w:tcPr>
            <w:tcW w:w="2051" w:type="dxa"/>
          </w:tcPr>
          <w:p w:rsidR="006B6FC6" w:rsidRPr="009D60AD" w:rsidRDefault="006B6FC6" w:rsidP="00B95931">
            <w:pPr>
              <w:pStyle w:val="aff1"/>
              <w:tabs>
                <w:tab w:val="left" w:pos="730"/>
              </w:tabs>
              <w:spacing w:after="0" w:line="240" w:lineRule="auto"/>
            </w:pPr>
            <w:r w:rsidRPr="009D60AD">
              <w:t>Педагог-психолог</w:t>
            </w:r>
          </w:p>
          <w:p w:rsidR="006B6FC6" w:rsidRPr="009D60AD" w:rsidRDefault="006B6FC6" w:rsidP="00B95931">
            <w:pPr>
              <w:pStyle w:val="aff1"/>
              <w:tabs>
                <w:tab w:val="left" w:pos="730"/>
              </w:tabs>
              <w:spacing w:after="0" w:line="240" w:lineRule="auto"/>
            </w:pPr>
            <w:r w:rsidRPr="009D60AD">
              <w:t>Социальный педагог</w:t>
            </w:r>
          </w:p>
          <w:p w:rsidR="006B6FC6" w:rsidRPr="009D60AD" w:rsidRDefault="006B6FC6" w:rsidP="00B95931">
            <w:pPr>
              <w:pStyle w:val="aff1"/>
              <w:tabs>
                <w:tab w:val="left" w:pos="730"/>
              </w:tabs>
              <w:spacing w:after="0" w:line="240" w:lineRule="auto"/>
            </w:pPr>
          </w:p>
        </w:tc>
      </w:tr>
      <w:tr w:rsidR="006B6FC6" w:rsidRPr="009D60AD" w:rsidTr="00B95931">
        <w:trPr>
          <w:trHeight w:val="223"/>
          <w:jc w:val="center"/>
        </w:trPr>
        <w:tc>
          <w:tcPr>
            <w:tcW w:w="15870" w:type="dxa"/>
            <w:gridSpan w:val="5"/>
          </w:tcPr>
          <w:p w:rsidR="006B6FC6" w:rsidRPr="009D60AD" w:rsidRDefault="006B6FC6" w:rsidP="00B95931">
            <w:pPr>
              <w:pStyle w:val="aff1"/>
              <w:tabs>
                <w:tab w:val="left" w:pos="730"/>
              </w:tabs>
              <w:spacing w:after="0" w:line="240" w:lineRule="auto"/>
            </w:pPr>
            <w:r w:rsidRPr="009D60AD">
              <w:t>Профилактическая работа</w:t>
            </w:r>
          </w:p>
        </w:tc>
      </w:tr>
      <w:tr w:rsidR="006B6FC6" w:rsidRPr="009D60AD" w:rsidTr="00B95931">
        <w:trPr>
          <w:trHeight w:val="223"/>
          <w:jc w:val="center"/>
        </w:trPr>
        <w:tc>
          <w:tcPr>
            <w:tcW w:w="3240" w:type="dxa"/>
          </w:tcPr>
          <w:p w:rsidR="006B6FC6" w:rsidRPr="009D60AD" w:rsidRDefault="006B6FC6" w:rsidP="00B95931">
            <w:pPr>
              <w:pStyle w:val="aff1"/>
              <w:tabs>
                <w:tab w:val="left" w:pos="730"/>
              </w:tabs>
              <w:spacing w:after="0" w:line="240" w:lineRule="auto"/>
            </w:pPr>
            <w:r w:rsidRPr="009D60AD">
              <w:t>Создание условий для сохранения и укрепления здоровья обучающихся с ОВЗ, детей-инвалидов</w:t>
            </w:r>
          </w:p>
          <w:p w:rsidR="006B6FC6" w:rsidRPr="009D60AD" w:rsidRDefault="006B6FC6" w:rsidP="00B95931">
            <w:pPr>
              <w:pStyle w:val="aff1"/>
              <w:tabs>
                <w:tab w:val="left" w:pos="730"/>
              </w:tabs>
              <w:spacing w:after="0" w:line="240" w:lineRule="auto"/>
            </w:pPr>
          </w:p>
          <w:p w:rsidR="006B6FC6" w:rsidRPr="009D60AD" w:rsidRDefault="006B6FC6" w:rsidP="00B95931">
            <w:pPr>
              <w:pStyle w:val="aff1"/>
              <w:tabs>
                <w:tab w:val="left" w:pos="730"/>
              </w:tabs>
              <w:spacing w:after="0" w:line="240" w:lineRule="auto"/>
            </w:pPr>
          </w:p>
        </w:tc>
        <w:tc>
          <w:tcPr>
            <w:tcW w:w="3916" w:type="dxa"/>
          </w:tcPr>
          <w:p w:rsidR="006B6FC6" w:rsidRPr="009D60AD" w:rsidRDefault="006B6FC6" w:rsidP="00B95931">
            <w:pPr>
              <w:pStyle w:val="aff1"/>
              <w:tabs>
                <w:tab w:val="left" w:pos="730"/>
              </w:tabs>
              <w:spacing w:after="0" w:line="240" w:lineRule="auto"/>
            </w:pPr>
            <w:r w:rsidRPr="009D60AD">
              <w:t>Разработка  рекомендаций для педагогов, учителя, и родителей по работе с детьми.</w:t>
            </w:r>
          </w:p>
          <w:p w:rsidR="006B6FC6" w:rsidRPr="009D60AD" w:rsidRDefault="006B6FC6" w:rsidP="00B95931">
            <w:pPr>
              <w:pStyle w:val="aff1"/>
              <w:tabs>
                <w:tab w:val="left" w:pos="730"/>
              </w:tabs>
              <w:spacing w:after="0" w:line="240" w:lineRule="auto"/>
            </w:pPr>
            <w:r w:rsidRPr="009D60AD">
              <w:t>Применение здоровьесберегающих технологий в образовательн</w:t>
            </w:r>
            <w:r>
              <w:t>ом</w:t>
            </w:r>
            <w:r w:rsidRPr="009D60AD">
              <w:t xml:space="preserve"> процесс</w:t>
            </w:r>
            <w:r>
              <w:t>е</w:t>
            </w:r>
            <w:r w:rsidRPr="009D60AD">
              <w:t xml:space="preserve">. Организация  и проведение мероприятий, направленных на сохранение, профилактику здоровья и формирование  навыков здорового </w:t>
            </w:r>
            <w:r w:rsidRPr="009D60AD">
              <w:lastRenderedPageBreak/>
              <w:t>и безопасного образа жизни.</w:t>
            </w:r>
          </w:p>
        </w:tc>
        <w:tc>
          <w:tcPr>
            <w:tcW w:w="1519" w:type="dxa"/>
          </w:tcPr>
          <w:p w:rsidR="006B6FC6" w:rsidRPr="009D60AD" w:rsidRDefault="006B6FC6" w:rsidP="00B95931">
            <w:pPr>
              <w:pStyle w:val="aff1"/>
              <w:tabs>
                <w:tab w:val="left" w:pos="730"/>
              </w:tabs>
              <w:spacing w:after="0" w:line="240" w:lineRule="auto"/>
            </w:pPr>
            <w:r w:rsidRPr="009D60AD">
              <w:lastRenderedPageBreak/>
              <w:t>В течение года</w:t>
            </w:r>
          </w:p>
        </w:tc>
        <w:tc>
          <w:tcPr>
            <w:tcW w:w="5144" w:type="dxa"/>
          </w:tcPr>
          <w:p w:rsidR="006B6FC6" w:rsidRPr="009D60AD" w:rsidRDefault="006B6FC6" w:rsidP="00B95931">
            <w:pPr>
              <w:pStyle w:val="aff1"/>
              <w:tabs>
                <w:tab w:val="left" w:pos="730"/>
              </w:tabs>
              <w:spacing w:after="0" w:line="240" w:lineRule="auto"/>
            </w:pPr>
            <w:r w:rsidRPr="009D60AD">
              <w:t>Оптимизация  взаимодействия в окружении ребенка (семья, школа, детский коллектив);</w:t>
            </w:r>
          </w:p>
        </w:tc>
        <w:tc>
          <w:tcPr>
            <w:tcW w:w="2051" w:type="dxa"/>
          </w:tcPr>
          <w:p w:rsidR="006B6FC6" w:rsidRPr="009D60AD" w:rsidRDefault="006B6FC6" w:rsidP="00B95931">
            <w:pPr>
              <w:pStyle w:val="aff1"/>
              <w:tabs>
                <w:tab w:val="left" w:pos="730"/>
              </w:tabs>
              <w:spacing w:after="0" w:line="240" w:lineRule="auto"/>
            </w:pPr>
            <w:r w:rsidRPr="009D60AD">
              <w:t xml:space="preserve">Медицинский работник </w:t>
            </w:r>
          </w:p>
          <w:p w:rsidR="006B6FC6" w:rsidRPr="009D60AD" w:rsidRDefault="006B6FC6" w:rsidP="00B95931">
            <w:pPr>
              <w:pStyle w:val="aff1"/>
              <w:tabs>
                <w:tab w:val="left" w:pos="730"/>
              </w:tabs>
              <w:spacing w:after="0" w:line="240" w:lineRule="auto"/>
            </w:pPr>
            <w:r w:rsidRPr="009D60AD">
              <w:t>Социальный педагог</w:t>
            </w:r>
          </w:p>
          <w:p w:rsidR="006B6FC6" w:rsidRPr="009D60AD" w:rsidRDefault="006B6FC6" w:rsidP="00B95931">
            <w:pPr>
              <w:pStyle w:val="aff1"/>
              <w:tabs>
                <w:tab w:val="left" w:pos="730"/>
              </w:tabs>
              <w:spacing w:after="0" w:line="240" w:lineRule="auto"/>
            </w:pPr>
            <w:r w:rsidRPr="009D60AD">
              <w:t>Педагог – психолог</w:t>
            </w:r>
          </w:p>
          <w:p w:rsidR="006B6FC6" w:rsidRPr="009D60AD" w:rsidRDefault="006B6FC6" w:rsidP="00B95931">
            <w:pPr>
              <w:pStyle w:val="aff1"/>
              <w:tabs>
                <w:tab w:val="left" w:pos="730"/>
              </w:tabs>
              <w:spacing w:after="0" w:line="240" w:lineRule="auto"/>
            </w:pPr>
            <w:r w:rsidRPr="009D60AD">
              <w:t>Заместитель директора по УВР</w:t>
            </w:r>
          </w:p>
        </w:tc>
      </w:tr>
    </w:tbl>
    <w:p w:rsidR="006B6FC6" w:rsidRPr="009D60AD" w:rsidRDefault="006B6FC6" w:rsidP="006B6FC6">
      <w:pPr>
        <w:pStyle w:val="aff1"/>
        <w:tabs>
          <w:tab w:val="left" w:pos="730"/>
        </w:tabs>
        <w:spacing w:after="0" w:line="240" w:lineRule="auto"/>
        <w:jc w:val="center"/>
        <w:rPr>
          <w:b/>
        </w:rPr>
      </w:pPr>
      <w:r w:rsidRPr="009D60AD">
        <w:rPr>
          <w:b/>
        </w:rPr>
        <w:lastRenderedPageBreak/>
        <w:t>Консультативный модуль</w:t>
      </w:r>
    </w:p>
    <w:p w:rsidR="006B6FC6" w:rsidRPr="009D60AD" w:rsidRDefault="006B6FC6" w:rsidP="006B6FC6">
      <w:pPr>
        <w:pStyle w:val="aff1"/>
        <w:tabs>
          <w:tab w:val="left" w:pos="730"/>
        </w:tabs>
        <w:spacing w:after="0" w:line="240" w:lineRule="auto"/>
      </w:pPr>
      <w:r w:rsidRPr="009D60AD">
        <w:rPr>
          <w:b/>
        </w:rPr>
        <w:t xml:space="preserve">Цель: </w:t>
      </w:r>
      <w:r w:rsidRPr="009D60AD">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6B6FC6" w:rsidRPr="009D60AD" w:rsidRDefault="006B6FC6" w:rsidP="006B6FC6">
      <w:pPr>
        <w:pStyle w:val="aff1"/>
        <w:tabs>
          <w:tab w:val="left" w:pos="730"/>
        </w:tabs>
        <w:spacing w:after="0" w:line="240" w:lineRule="auto"/>
        <w:ind w:firstLine="454"/>
      </w:pPr>
    </w:p>
    <w:tbl>
      <w:tblPr>
        <w:tblW w:w="15769" w:type="dxa"/>
        <w:jc w:val="center"/>
        <w:tblInd w:w="-2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8"/>
        <w:gridCol w:w="4315"/>
        <w:gridCol w:w="2189"/>
        <w:gridCol w:w="3542"/>
        <w:gridCol w:w="2835"/>
      </w:tblGrid>
      <w:tr w:rsidR="006B6FC6" w:rsidRPr="009D60AD" w:rsidTr="00B95931">
        <w:trPr>
          <w:trHeight w:val="953"/>
          <w:jc w:val="center"/>
        </w:trPr>
        <w:tc>
          <w:tcPr>
            <w:tcW w:w="2888" w:type="dxa"/>
          </w:tcPr>
          <w:p w:rsidR="006B6FC6" w:rsidRPr="009D60AD" w:rsidRDefault="006B6FC6" w:rsidP="00B95931">
            <w:pPr>
              <w:pStyle w:val="aff1"/>
              <w:tabs>
                <w:tab w:val="left" w:pos="730"/>
              </w:tabs>
              <w:spacing w:after="0" w:line="240" w:lineRule="auto"/>
              <w:rPr>
                <w:b/>
                <w:lang w:val="en-US"/>
              </w:rPr>
            </w:pPr>
            <w:r w:rsidRPr="009D60AD">
              <w:rPr>
                <w:b/>
              </w:rPr>
              <w:t>Задачи (направления) деятельности</w:t>
            </w:r>
          </w:p>
        </w:tc>
        <w:tc>
          <w:tcPr>
            <w:tcW w:w="4315" w:type="dxa"/>
          </w:tcPr>
          <w:p w:rsidR="006B6FC6" w:rsidRPr="009D60AD" w:rsidRDefault="006B6FC6" w:rsidP="00B95931">
            <w:pPr>
              <w:pStyle w:val="aff1"/>
              <w:tabs>
                <w:tab w:val="left" w:pos="730"/>
              </w:tabs>
              <w:spacing w:after="0" w:line="240" w:lineRule="auto"/>
              <w:ind w:firstLine="454"/>
              <w:rPr>
                <w:b/>
              </w:rPr>
            </w:pPr>
            <w:r w:rsidRPr="009D60AD">
              <w:rPr>
                <w:b/>
              </w:rPr>
              <w:t>Виды и формы деятельности, мероприятия.</w:t>
            </w:r>
          </w:p>
        </w:tc>
        <w:tc>
          <w:tcPr>
            <w:tcW w:w="2189" w:type="dxa"/>
          </w:tcPr>
          <w:p w:rsidR="006B6FC6" w:rsidRPr="009D60AD" w:rsidRDefault="006B6FC6" w:rsidP="00B95931">
            <w:pPr>
              <w:pStyle w:val="aff1"/>
              <w:tabs>
                <w:tab w:val="left" w:pos="730"/>
              </w:tabs>
              <w:spacing w:after="0" w:line="240" w:lineRule="auto"/>
              <w:ind w:firstLine="454"/>
              <w:rPr>
                <w:b/>
              </w:rPr>
            </w:pPr>
            <w:r w:rsidRPr="009D60AD">
              <w:rPr>
                <w:b/>
              </w:rPr>
              <w:t>Сроки (периодичность в течение года)</w:t>
            </w:r>
          </w:p>
        </w:tc>
        <w:tc>
          <w:tcPr>
            <w:tcW w:w="3542" w:type="dxa"/>
          </w:tcPr>
          <w:p w:rsidR="006B6FC6" w:rsidRPr="009D60AD" w:rsidRDefault="006B6FC6" w:rsidP="00B95931">
            <w:pPr>
              <w:pStyle w:val="aff1"/>
              <w:tabs>
                <w:tab w:val="left" w:pos="730"/>
              </w:tabs>
              <w:spacing w:after="0" w:line="240" w:lineRule="auto"/>
              <w:ind w:firstLine="454"/>
              <w:rPr>
                <w:b/>
              </w:rPr>
            </w:pPr>
            <w:r w:rsidRPr="009D60AD">
              <w:rPr>
                <w:b/>
              </w:rPr>
              <w:t>Планируемые результаты</w:t>
            </w:r>
          </w:p>
          <w:p w:rsidR="006B6FC6" w:rsidRPr="009D60AD" w:rsidRDefault="006B6FC6" w:rsidP="00B95931">
            <w:pPr>
              <w:pStyle w:val="aff1"/>
              <w:tabs>
                <w:tab w:val="left" w:pos="730"/>
              </w:tabs>
              <w:spacing w:after="0" w:line="240" w:lineRule="auto"/>
              <w:ind w:firstLine="454"/>
              <w:rPr>
                <w:b/>
              </w:rPr>
            </w:pPr>
          </w:p>
        </w:tc>
        <w:tc>
          <w:tcPr>
            <w:tcW w:w="2835" w:type="dxa"/>
          </w:tcPr>
          <w:p w:rsidR="006B6FC6" w:rsidRPr="009D60AD" w:rsidRDefault="006B6FC6" w:rsidP="00B95931">
            <w:pPr>
              <w:pStyle w:val="aff1"/>
              <w:tabs>
                <w:tab w:val="left" w:pos="730"/>
              </w:tabs>
              <w:spacing w:after="0" w:line="240" w:lineRule="auto"/>
              <w:ind w:firstLine="454"/>
              <w:rPr>
                <w:b/>
              </w:rPr>
            </w:pPr>
            <w:r w:rsidRPr="009D60AD">
              <w:rPr>
                <w:b/>
              </w:rPr>
              <w:t>Ответственные</w:t>
            </w:r>
          </w:p>
          <w:p w:rsidR="006B6FC6" w:rsidRPr="009D60AD" w:rsidRDefault="006B6FC6" w:rsidP="00B95931">
            <w:pPr>
              <w:pStyle w:val="aff1"/>
              <w:tabs>
                <w:tab w:val="left" w:pos="730"/>
              </w:tabs>
              <w:spacing w:after="0" w:line="240" w:lineRule="auto"/>
              <w:ind w:firstLine="454"/>
              <w:rPr>
                <w:b/>
              </w:rPr>
            </w:pPr>
          </w:p>
        </w:tc>
      </w:tr>
      <w:tr w:rsidR="006B6FC6" w:rsidRPr="009D60AD" w:rsidTr="00B95931">
        <w:trPr>
          <w:trHeight w:val="1833"/>
          <w:jc w:val="center"/>
        </w:trPr>
        <w:tc>
          <w:tcPr>
            <w:tcW w:w="2888" w:type="dxa"/>
          </w:tcPr>
          <w:p w:rsidR="006B6FC6" w:rsidRPr="009D60AD" w:rsidRDefault="006B6FC6" w:rsidP="00B95931">
            <w:pPr>
              <w:pStyle w:val="aff1"/>
              <w:tabs>
                <w:tab w:val="left" w:pos="730"/>
              </w:tabs>
              <w:spacing w:after="0" w:line="240" w:lineRule="auto"/>
            </w:pPr>
            <w:r w:rsidRPr="009D60AD">
              <w:t>Консультирование педагогических работников по  вопросам инклюзивного образования.</w:t>
            </w:r>
          </w:p>
        </w:tc>
        <w:tc>
          <w:tcPr>
            <w:tcW w:w="4315" w:type="dxa"/>
          </w:tcPr>
          <w:p w:rsidR="006B6FC6" w:rsidRPr="009D60AD" w:rsidRDefault="006B6FC6" w:rsidP="00B95931">
            <w:pPr>
              <w:pStyle w:val="aff1"/>
              <w:tabs>
                <w:tab w:val="left" w:pos="730"/>
              </w:tabs>
              <w:spacing w:after="0" w:line="240" w:lineRule="auto"/>
            </w:pPr>
            <w:r w:rsidRPr="009D60AD">
              <w:t>Индивидуальные, групповые, тематические консультации</w:t>
            </w:r>
          </w:p>
          <w:p w:rsidR="006B6FC6" w:rsidRPr="009D60AD" w:rsidRDefault="006B6FC6" w:rsidP="00B95931">
            <w:pPr>
              <w:pStyle w:val="aff1"/>
              <w:tabs>
                <w:tab w:val="left" w:pos="730"/>
              </w:tabs>
              <w:spacing w:after="0" w:line="240" w:lineRule="auto"/>
            </w:pPr>
            <w:r w:rsidRPr="009D60AD">
              <w:t>Семинары, тренинги по запросу педагогов.</w:t>
            </w:r>
          </w:p>
        </w:tc>
        <w:tc>
          <w:tcPr>
            <w:tcW w:w="2189" w:type="dxa"/>
          </w:tcPr>
          <w:p w:rsidR="006B6FC6" w:rsidRPr="009D60AD" w:rsidRDefault="006B6FC6" w:rsidP="00B95931">
            <w:pPr>
              <w:pStyle w:val="aff1"/>
              <w:tabs>
                <w:tab w:val="left" w:pos="730"/>
              </w:tabs>
              <w:spacing w:after="0" w:line="240" w:lineRule="auto"/>
              <w:ind w:firstLine="454"/>
            </w:pPr>
            <w:r w:rsidRPr="009D60AD">
              <w:t>По запросу</w:t>
            </w:r>
          </w:p>
        </w:tc>
        <w:tc>
          <w:tcPr>
            <w:tcW w:w="3542" w:type="dxa"/>
          </w:tcPr>
          <w:p w:rsidR="006B6FC6" w:rsidRPr="009D60AD" w:rsidRDefault="006B6FC6" w:rsidP="00B95931">
            <w:pPr>
              <w:pStyle w:val="aff1"/>
              <w:tabs>
                <w:tab w:val="left" w:pos="730"/>
              </w:tabs>
              <w:spacing w:after="0" w:line="240" w:lineRule="auto"/>
            </w:pPr>
            <w:r w:rsidRPr="009D60AD">
              <w:t>Сотрудничество  с педагогами  в решении проблемных ситуаций.</w:t>
            </w:r>
          </w:p>
          <w:p w:rsidR="006B6FC6" w:rsidRPr="009D60AD" w:rsidRDefault="006B6FC6" w:rsidP="00B95931">
            <w:pPr>
              <w:pStyle w:val="aff1"/>
              <w:tabs>
                <w:tab w:val="left" w:pos="730"/>
              </w:tabs>
              <w:spacing w:after="0" w:line="240" w:lineRule="auto"/>
            </w:pPr>
          </w:p>
          <w:p w:rsidR="006B6FC6" w:rsidRPr="009D60AD" w:rsidRDefault="006B6FC6" w:rsidP="00B95931">
            <w:pPr>
              <w:pStyle w:val="aff1"/>
              <w:tabs>
                <w:tab w:val="left" w:pos="730"/>
              </w:tabs>
              <w:spacing w:after="0" w:line="240" w:lineRule="auto"/>
            </w:pPr>
          </w:p>
        </w:tc>
        <w:tc>
          <w:tcPr>
            <w:tcW w:w="2835" w:type="dxa"/>
          </w:tcPr>
          <w:p w:rsidR="006B6FC6" w:rsidRPr="009D60AD" w:rsidRDefault="006B6FC6" w:rsidP="00B95931">
            <w:pPr>
              <w:pStyle w:val="aff1"/>
              <w:tabs>
                <w:tab w:val="left" w:pos="730"/>
              </w:tabs>
              <w:spacing w:after="0" w:line="240" w:lineRule="auto"/>
            </w:pPr>
            <w:r w:rsidRPr="009D60AD">
              <w:t xml:space="preserve">Заместитель директора по УВР </w:t>
            </w:r>
          </w:p>
          <w:p w:rsidR="006B6FC6" w:rsidRPr="009D60AD" w:rsidRDefault="006B6FC6" w:rsidP="00B95931">
            <w:pPr>
              <w:pStyle w:val="aff1"/>
              <w:tabs>
                <w:tab w:val="left" w:pos="730"/>
              </w:tabs>
              <w:spacing w:after="0" w:line="240" w:lineRule="auto"/>
            </w:pPr>
            <w:r w:rsidRPr="009D60AD">
              <w:t>Социальный педагог</w:t>
            </w:r>
          </w:p>
          <w:p w:rsidR="006B6FC6" w:rsidRPr="009D60AD" w:rsidRDefault="006B6FC6" w:rsidP="00B95931">
            <w:pPr>
              <w:pStyle w:val="aff1"/>
              <w:tabs>
                <w:tab w:val="left" w:pos="730"/>
              </w:tabs>
              <w:spacing w:after="0" w:line="240" w:lineRule="auto"/>
            </w:pPr>
            <w:r w:rsidRPr="009D60AD">
              <w:t>Педагог – психолог</w:t>
            </w:r>
          </w:p>
          <w:p w:rsidR="006B6FC6" w:rsidRPr="009D60AD" w:rsidRDefault="006B6FC6" w:rsidP="00B95931">
            <w:pPr>
              <w:pStyle w:val="aff1"/>
              <w:tabs>
                <w:tab w:val="left" w:pos="730"/>
              </w:tabs>
              <w:spacing w:after="0" w:line="240" w:lineRule="auto"/>
            </w:pPr>
          </w:p>
        </w:tc>
      </w:tr>
      <w:tr w:rsidR="006B6FC6" w:rsidRPr="009D60AD" w:rsidTr="00B95931">
        <w:trPr>
          <w:trHeight w:val="1173"/>
          <w:jc w:val="center"/>
        </w:trPr>
        <w:tc>
          <w:tcPr>
            <w:tcW w:w="2888" w:type="dxa"/>
          </w:tcPr>
          <w:p w:rsidR="006B6FC6" w:rsidRPr="009D60AD" w:rsidRDefault="006B6FC6" w:rsidP="00B95931">
            <w:pPr>
              <w:pStyle w:val="aff1"/>
              <w:tabs>
                <w:tab w:val="left" w:pos="730"/>
              </w:tabs>
              <w:spacing w:after="0" w:line="240" w:lineRule="auto"/>
            </w:pPr>
            <w:r w:rsidRPr="009D60AD">
              <w:t>Консультирование обучающихся по выявленных проблемам, оказание превентивной помощи</w:t>
            </w:r>
          </w:p>
        </w:tc>
        <w:tc>
          <w:tcPr>
            <w:tcW w:w="4315" w:type="dxa"/>
          </w:tcPr>
          <w:p w:rsidR="006B6FC6" w:rsidRPr="009D60AD" w:rsidRDefault="006B6FC6" w:rsidP="00B95931">
            <w:pPr>
              <w:pStyle w:val="aff1"/>
              <w:tabs>
                <w:tab w:val="left" w:pos="730"/>
              </w:tabs>
              <w:spacing w:after="0" w:line="240" w:lineRule="auto"/>
            </w:pPr>
            <w:r w:rsidRPr="009D60AD">
              <w:t>Индивидуальные, групповые, тематические консультации</w:t>
            </w:r>
          </w:p>
          <w:p w:rsidR="006B6FC6" w:rsidRPr="009D60AD" w:rsidRDefault="006B6FC6" w:rsidP="00B95931">
            <w:pPr>
              <w:pStyle w:val="aff1"/>
              <w:tabs>
                <w:tab w:val="left" w:pos="730"/>
              </w:tabs>
              <w:spacing w:after="0" w:line="240" w:lineRule="auto"/>
            </w:pPr>
            <w:r w:rsidRPr="009D60AD">
              <w:t xml:space="preserve">Рекомендации, приёмы, упражнения и др. материалы. </w:t>
            </w:r>
          </w:p>
        </w:tc>
        <w:tc>
          <w:tcPr>
            <w:tcW w:w="2189" w:type="dxa"/>
          </w:tcPr>
          <w:p w:rsidR="006B6FC6" w:rsidRPr="009D60AD" w:rsidRDefault="006B6FC6" w:rsidP="00B95931">
            <w:pPr>
              <w:pStyle w:val="aff1"/>
              <w:tabs>
                <w:tab w:val="left" w:pos="730"/>
              </w:tabs>
              <w:spacing w:after="0" w:line="240" w:lineRule="auto"/>
              <w:ind w:firstLine="454"/>
            </w:pPr>
            <w:r w:rsidRPr="009D60AD">
              <w:t>По  запросу</w:t>
            </w:r>
          </w:p>
        </w:tc>
        <w:tc>
          <w:tcPr>
            <w:tcW w:w="3542" w:type="dxa"/>
          </w:tcPr>
          <w:p w:rsidR="006B6FC6" w:rsidRPr="009D60AD" w:rsidRDefault="006B6FC6" w:rsidP="00B95931">
            <w:pPr>
              <w:pStyle w:val="aff1"/>
              <w:tabs>
                <w:tab w:val="left" w:pos="730"/>
              </w:tabs>
              <w:spacing w:after="0" w:line="240" w:lineRule="auto"/>
            </w:pPr>
            <w:r w:rsidRPr="009D60AD">
              <w:t>Повышение психологической  и правовой культуры</w:t>
            </w:r>
          </w:p>
          <w:p w:rsidR="006B6FC6" w:rsidRPr="009D60AD" w:rsidRDefault="006B6FC6" w:rsidP="00B95931">
            <w:pPr>
              <w:pStyle w:val="aff1"/>
              <w:tabs>
                <w:tab w:val="left" w:pos="730"/>
              </w:tabs>
              <w:spacing w:after="0" w:line="240" w:lineRule="auto"/>
            </w:pPr>
            <w:r w:rsidRPr="009D60AD">
              <w:t>Положительная динамика</w:t>
            </w:r>
          </w:p>
        </w:tc>
        <w:tc>
          <w:tcPr>
            <w:tcW w:w="2835" w:type="dxa"/>
          </w:tcPr>
          <w:p w:rsidR="006B6FC6" w:rsidRPr="009D60AD" w:rsidRDefault="006B6FC6" w:rsidP="00B95931">
            <w:pPr>
              <w:pStyle w:val="aff1"/>
              <w:tabs>
                <w:tab w:val="left" w:pos="730"/>
              </w:tabs>
              <w:spacing w:after="0" w:line="240" w:lineRule="auto"/>
            </w:pPr>
            <w:r w:rsidRPr="009D60AD">
              <w:t xml:space="preserve">Заместитель директора по УВР </w:t>
            </w:r>
          </w:p>
          <w:p w:rsidR="006B6FC6" w:rsidRPr="009D60AD" w:rsidRDefault="006B6FC6" w:rsidP="00B95931">
            <w:pPr>
              <w:pStyle w:val="aff1"/>
              <w:tabs>
                <w:tab w:val="left" w:pos="730"/>
              </w:tabs>
              <w:spacing w:after="0" w:line="240" w:lineRule="auto"/>
            </w:pPr>
            <w:r w:rsidRPr="009D60AD">
              <w:t>Социальный педагог</w:t>
            </w:r>
          </w:p>
          <w:p w:rsidR="006B6FC6" w:rsidRPr="009D60AD" w:rsidRDefault="006B6FC6" w:rsidP="00B95931">
            <w:pPr>
              <w:pStyle w:val="aff1"/>
              <w:tabs>
                <w:tab w:val="left" w:pos="730"/>
              </w:tabs>
              <w:spacing w:after="0" w:line="240" w:lineRule="auto"/>
            </w:pPr>
            <w:r w:rsidRPr="009D60AD">
              <w:t>Педагог – психолог</w:t>
            </w:r>
          </w:p>
          <w:p w:rsidR="006B6FC6" w:rsidRPr="009D60AD" w:rsidRDefault="006B6FC6" w:rsidP="00B95931">
            <w:pPr>
              <w:pStyle w:val="aff1"/>
              <w:tabs>
                <w:tab w:val="left" w:pos="730"/>
              </w:tabs>
              <w:spacing w:after="0" w:line="240" w:lineRule="auto"/>
            </w:pPr>
          </w:p>
        </w:tc>
      </w:tr>
      <w:tr w:rsidR="006B6FC6" w:rsidRPr="009D60AD" w:rsidTr="00B95931">
        <w:trPr>
          <w:trHeight w:val="556"/>
          <w:jc w:val="center"/>
        </w:trPr>
        <w:tc>
          <w:tcPr>
            <w:tcW w:w="2888" w:type="dxa"/>
          </w:tcPr>
          <w:p w:rsidR="006B6FC6" w:rsidRPr="009D60AD" w:rsidRDefault="006B6FC6" w:rsidP="00B95931">
            <w:pPr>
              <w:pStyle w:val="aff1"/>
              <w:tabs>
                <w:tab w:val="left" w:pos="730"/>
              </w:tabs>
              <w:spacing w:after="0" w:line="240" w:lineRule="auto"/>
            </w:pPr>
            <w:r w:rsidRPr="009D60AD">
              <w:t xml:space="preserve">Консультирование родителей по  вопросам инклюзивного образования, выбора стратегии воспитания, </w:t>
            </w:r>
            <w:r>
              <w:t xml:space="preserve">индивидуальным </w:t>
            </w:r>
            <w:r w:rsidRPr="009D60AD">
              <w:t>особенностям детей</w:t>
            </w:r>
          </w:p>
        </w:tc>
        <w:tc>
          <w:tcPr>
            <w:tcW w:w="4315" w:type="dxa"/>
          </w:tcPr>
          <w:p w:rsidR="006B6FC6" w:rsidRPr="009D60AD" w:rsidRDefault="006B6FC6" w:rsidP="00B95931">
            <w:pPr>
              <w:pStyle w:val="aff1"/>
              <w:tabs>
                <w:tab w:val="left" w:pos="730"/>
              </w:tabs>
              <w:spacing w:after="0" w:line="240" w:lineRule="auto"/>
            </w:pPr>
            <w:r w:rsidRPr="009D60AD">
              <w:t>Индивидуальные, групповые, тематические консультации</w:t>
            </w:r>
          </w:p>
          <w:p w:rsidR="006B6FC6" w:rsidRPr="009D60AD" w:rsidRDefault="006B6FC6" w:rsidP="00B95931">
            <w:pPr>
              <w:pStyle w:val="aff1"/>
              <w:tabs>
                <w:tab w:val="left" w:pos="730"/>
              </w:tabs>
              <w:spacing w:after="0" w:line="240" w:lineRule="auto"/>
            </w:pPr>
            <w:r w:rsidRPr="009D60AD">
              <w:t xml:space="preserve">Рекомендации, приёмы, упражнения и др. материалы. </w:t>
            </w:r>
          </w:p>
          <w:p w:rsidR="006B6FC6" w:rsidRPr="009D60AD" w:rsidRDefault="006B6FC6" w:rsidP="00B95931">
            <w:pPr>
              <w:pStyle w:val="aff1"/>
              <w:tabs>
                <w:tab w:val="left" w:pos="730"/>
              </w:tabs>
              <w:spacing w:after="0" w:line="240" w:lineRule="auto"/>
              <w:ind w:firstLine="454"/>
            </w:pPr>
          </w:p>
        </w:tc>
        <w:tc>
          <w:tcPr>
            <w:tcW w:w="2189" w:type="dxa"/>
          </w:tcPr>
          <w:p w:rsidR="006B6FC6" w:rsidRPr="009D60AD" w:rsidRDefault="006B6FC6" w:rsidP="00B95931">
            <w:pPr>
              <w:pStyle w:val="aff1"/>
              <w:tabs>
                <w:tab w:val="left" w:pos="730"/>
              </w:tabs>
              <w:spacing w:after="0" w:line="240" w:lineRule="auto"/>
              <w:ind w:firstLine="454"/>
            </w:pPr>
            <w:r w:rsidRPr="009D60AD">
              <w:t>По запросу</w:t>
            </w:r>
          </w:p>
        </w:tc>
        <w:tc>
          <w:tcPr>
            <w:tcW w:w="3542" w:type="dxa"/>
          </w:tcPr>
          <w:p w:rsidR="006B6FC6" w:rsidRPr="009D60AD" w:rsidRDefault="006B6FC6" w:rsidP="00B95931">
            <w:pPr>
              <w:pStyle w:val="aff1"/>
              <w:tabs>
                <w:tab w:val="left" w:pos="730"/>
              </w:tabs>
              <w:spacing w:after="0" w:line="240" w:lineRule="auto"/>
            </w:pPr>
            <w:r w:rsidRPr="009D60AD">
              <w:t xml:space="preserve">Повышение психологической компетентности родителей, снижение родительской тревожности психологическая помощь родителям в решении проблем, связанных с детьми, в осознании  собственной позиции и актуализации личностных ресурсов. </w:t>
            </w:r>
          </w:p>
        </w:tc>
        <w:tc>
          <w:tcPr>
            <w:tcW w:w="2835" w:type="dxa"/>
          </w:tcPr>
          <w:p w:rsidR="006B6FC6" w:rsidRPr="009D60AD" w:rsidRDefault="006B6FC6" w:rsidP="00B95931">
            <w:pPr>
              <w:pStyle w:val="aff1"/>
              <w:tabs>
                <w:tab w:val="left" w:pos="730"/>
              </w:tabs>
              <w:spacing w:after="0" w:line="240" w:lineRule="auto"/>
            </w:pPr>
            <w:r w:rsidRPr="009D60AD">
              <w:t xml:space="preserve">Заместитель директора по УВР </w:t>
            </w:r>
          </w:p>
          <w:p w:rsidR="006B6FC6" w:rsidRPr="009D60AD" w:rsidRDefault="006B6FC6" w:rsidP="00B95931">
            <w:pPr>
              <w:pStyle w:val="aff1"/>
              <w:tabs>
                <w:tab w:val="left" w:pos="730"/>
              </w:tabs>
              <w:spacing w:after="0" w:line="240" w:lineRule="auto"/>
            </w:pPr>
            <w:r w:rsidRPr="009D60AD">
              <w:t>Социальный педагог</w:t>
            </w:r>
          </w:p>
          <w:p w:rsidR="006B6FC6" w:rsidRPr="009D60AD" w:rsidRDefault="006B6FC6" w:rsidP="00B95931">
            <w:pPr>
              <w:pStyle w:val="aff1"/>
              <w:tabs>
                <w:tab w:val="left" w:pos="730"/>
              </w:tabs>
              <w:spacing w:after="0" w:line="240" w:lineRule="auto"/>
            </w:pPr>
            <w:r w:rsidRPr="009D60AD">
              <w:t>Педагог – психолог</w:t>
            </w:r>
          </w:p>
          <w:p w:rsidR="006B6FC6" w:rsidRPr="009D60AD" w:rsidRDefault="006B6FC6" w:rsidP="00B95931">
            <w:pPr>
              <w:pStyle w:val="aff1"/>
              <w:tabs>
                <w:tab w:val="left" w:pos="730"/>
              </w:tabs>
              <w:spacing w:after="0" w:line="240" w:lineRule="auto"/>
            </w:pPr>
          </w:p>
        </w:tc>
      </w:tr>
    </w:tbl>
    <w:p w:rsidR="006B6FC6" w:rsidRPr="009D60AD" w:rsidRDefault="006B6FC6" w:rsidP="006B6FC6">
      <w:pPr>
        <w:pStyle w:val="aff1"/>
        <w:tabs>
          <w:tab w:val="left" w:pos="730"/>
        </w:tabs>
        <w:spacing w:after="0" w:line="240" w:lineRule="auto"/>
        <w:ind w:firstLine="454"/>
        <w:rPr>
          <w:i/>
          <w:iCs/>
        </w:rPr>
      </w:pPr>
    </w:p>
    <w:p w:rsidR="006B6FC6" w:rsidRPr="009D60AD" w:rsidRDefault="006B6FC6" w:rsidP="006B6FC6">
      <w:pPr>
        <w:pStyle w:val="aff1"/>
        <w:tabs>
          <w:tab w:val="left" w:pos="730"/>
        </w:tabs>
        <w:spacing w:after="0" w:line="240" w:lineRule="auto"/>
        <w:jc w:val="center"/>
        <w:rPr>
          <w:b/>
        </w:rPr>
      </w:pPr>
    </w:p>
    <w:p w:rsidR="006B6FC6" w:rsidRDefault="006B6FC6" w:rsidP="006B6FC6">
      <w:pPr>
        <w:pStyle w:val="aff1"/>
        <w:tabs>
          <w:tab w:val="left" w:pos="730"/>
        </w:tabs>
        <w:spacing w:after="0" w:line="240" w:lineRule="auto"/>
        <w:jc w:val="center"/>
        <w:rPr>
          <w:b/>
        </w:rPr>
      </w:pPr>
    </w:p>
    <w:p w:rsidR="006B6FC6" w:rsidRDefault="006B6FC6" w:rsidP="006B6FC6">
      <w:pPr>
        <w:pStyle w:val="aff1"/>
        <w:tabs>
          <w:tab w:val="left" w:pos="730"/>
        </w:tabs>
        <w:spacing w:after="0" w:line="240" w:lineRule="auto"/>
        <w:jc w:val="center"/>
        <w:rPr>
          <w:b/>
        </w:rPr>
      </w:pPr>
    </w:p>
    <w:p w:rsidR="006B6FC6" w:rsidRDefault="006B6FC6" w:rsidP="006B6FC6">
      <w:pPr>
        <w:pStyle w:val="aff1"/>
        <w:tabs>
          <w:tab w:val="left" w:pos="730"/>
        </w:tabs>
        <w:spacing w:after="0" w:line="240" w:lineRule="auto"/>
        <w:jc w:val="center"/>
        <w:rPr>
          <w:b/>
        </w:rPr>
      </w:pPr>
    </w:p>
    <w:p w:rsidR="006B6FC6" w:rsidRPr="009D60AD" w:rsidRDefault="006B6FC6" w:rsidP="006B6FC6">
      <w:pPr>
        <w:pStyle w:val="aff1"/>
        <w:tabs>
          <w:tab w:val="left" w:pos="730"/>
        </w:tabs>
        <w:spacing w:after="0" w:line="240" w:lineRule="auto"/>
        <w:jc w:val="center"/>
        <w:rPr>
          <w:b/>
        </w:rPr>
      </w:pPr>
      <w:r w:rsidRPr="009D60AD">
        <w:rPr>
          <w:b/>
        </w:rPr>
        <w:t>Информационно – просветительский модуль</w:t>
      </w:r>
    </w:p>
    <w:p w:rsidR="006B6FC6" w:rsidRPr="009D60AD" w:rsidRDefault="006B6FC6" w:rsidP="006B6FC6">
      <w:pPr>
        <w:pStyle w:val="aff1"/>
        <w:tabs>
          <w:tab w:val="left" w:pos="730"/>
        </w:tabs>
        <w:spacing w:after="0" w:line="240" w:lineRule="auto"/>
        <w:ind w:firstLine="454"/>
        <w:rPr>
          <w:b/>
          <w:iCs/>
        </w:rPr>
      </w:pPr>
      <w:r w:rsidRPr="009D60AD">
        <w:rPr>
          <w:b/>
          <w:iCs/>
        </w:rPr>
        <w:t xml:space="preserve">Цель: </w:t>
      </w:r>
      <w:r w:rsidRPr="009D60AD">
        <w:t xml:space="preserve">организация информационно-просветительской деятельности по вопросам инклюзивного образования со всеми участниками </w:t>
      </w:r>
      <w:r w:rsidRPr="00932389">
        <w:t>образовательных отношений</w:t>
      </w:r>
    </w:p>
    <w:tbl>
      <w:tblPr>
        <w:tblW w:w="15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4961"/>
        <w:gridCol w:w="1843"/>
        <w:gridCol w:w="2242"/>
        <w:gridCol w:w="3002"/>
      </w:tblGrid>
      <w:tr w:rsidR="006B6FC6" w:rsidRPr="009D60AD" w:rsidTr="00B95931">
        <w:trPr>
          <w:trHeight w:val="978"/>
        </w:trPr>
        <w:tc>
          <w:tcPr>
            <w:tcW w:w="3261" w:type="dxa"/>
          </w:tcPr>
          <w:p w:rsidR="006B6FC6" w:rsidRPr="002207C2" w:rsidRDefault="006B6FC6" w:rsidP="00B95931">
            <w:pPr>
              <w:pStyle w:val="aff1"/>
              <w:tabs>
                <w:tab w:val="left" w:pos="730"/>
              </w:tabs>
              <w:spacing w:after="0" w:line="240" w:lineRule="auto"/>
              <w:rPr>
                <w:b/>
                <w:lang w:val="en-US"/>
              </w:rPr>
            </w:pPr>
            <w:r w:rsidRPr="009D60AD">
              <w:rPr>
                <w:b/>
              </w:rPr>
              <w:t>Задачи (направления) деятельности</w:t>
            </w:r>
          </w:p>
        </w:tc>
        <w:tc>
          <w:tcPr>
            <w:tcW w:w="4961" w:type="dxa"/>
          </w:tcPr>
          <w:p w:rsidR="006B6FC6" w:rsidRPr="002207C2" w:rsidRDefault="006B6FC6" w:rsidP="00B95931">
            <w:pPr>
              <w:pStyle w:val="aff1"/>
              <w:tabs>
                <w:tab w:val="left" w:pos="730"/>
              </w:tabs>
              <w:spacing w:after="0" w:line="240" w:lineRule="auto"/>
              <w:rPr>
                <w:b/>
              </w:rPr>
            </w:pPr>
            <w:r w:rsidRPr="009D60AD">
              <w:rPr>
                <w:b/>
              </w:rPr>
              <w:t>Виды и формы деятельности, мероприятия</w:t>
            </w:r>
          </w:p>
        </w:tc>
        <w:tc>
          <w:tcPr>
            <w:tcW w:w="1843" w:type="dxa"/>
          </w:tcPr>
          <w:p w:rsidR="006B6FC6" w:rsidRPr="002207C2" w:rsidRDefault="006B6FC6" w:rsidP="00B95931">
            <w:pPr>
              <w:pStyle w:val="aff1"/>
              <w:tabs>
                <w:tab w:val="left" w:pos="730"/>
              </w:tabs>
              <w:spacing w:after="0" w:line="240" w:lineRule="auto"/>
              <w:rPr>
                <w:b/>
              </w:rPr>
            </w:pPr>
            <w:r>
              <w:rPr>
                <w:b/>
              </w:rPr>
              <w:t>Сроки</w:t>
            </w:r>
          </w:p>
        </w:tc>
        <w:tc>
          <w:tcPr>
            <w:tcW w:w="2242" w:type="dxa"/>
          </w:tcPr>
          <w:p w:rsidR="006B6FC6" w:rsidRPr="002207C2" w:rsidRDefault="006B6FC6" w:rsidP="00B95931">
            <w:pPr>
              <w:pStyle w:val="aff1"/>
              <w:tabs>
                <w:tab w:val="left" w:pos="730"/>
              </w:tabs>
              <w:spacing w:after="0" w:line="240" w:lineRule="auto"/>
              <w:rPr>
                <w:b/>
              </w:rPr>
            </w:pPr>
            <w:r w:rsidRPr="009D60AD">
              <w:rPr>
                <w:b/>
              </w:rPr>
              <w:t>Планируемые результаты</w:t>
            </w:r>
          </w:p>
        </w:tc>
        <w:tc>
          <w:tcPr>
            <w:tcW w:w="3002" w:type="dxa"/>
          </w:tcPr>
          <w:p w:rsidR="006B6FC6" w:rsidRPr="002207C2" w:rsidRDefault="006B6FC6" w:rsidP="00B95931">
            <w:pPr>
              <w:pStyle w:val="aff1"/>
              <w:tabs>
                <w:tab w:val="left" w:pos="730"/>
              </w:tabs>
              <w:spacing w:after="0" w:line="240" w:lineRule="auto"/>
              <w:rPr>
                <w:b/>
              </w:rPr>
            </w:pPr>
            <w:r w:rsidRPr="009D60AD">
              <w:rPr>
                <w:b/>
              </w:rPr>
              <w:t>Ответственные</w:t>
            </w:r>
          </w:p>
        </w:tc>
      </w:tr>
      <w:tr w:rsidR="006B6FC6" w:rsidRPr="009D60AD" w:rsidTr="00B95931">
        <w:trPr>
          <w:trHeight w:val="1067"/>
        </w:trPr>
        <w:tc>
          <w:tcPr>
            <w:tcW w:w="3261" w:type="dxa"/>
          </w:tcPr>
          <w:p w:rsidR="006B6FC6" w:rsidRPr="009D60AD" w:rsidRDefault="006B6FC6" w:rsidP="00B95931">
            <w:pPr>
              <w:pStyle w:val="aff1"/>
              <w:tabs>
                <w:tab w:val="left" w:pos="730"/>
              </w:tabs>
              <w:spacing w:after="0" w:line="240" w:lineRule="auto"/>
              <w:jc w:val="left"/>
            </w:pPr>
            <w:r w:rsidRPr="009D60AD">
              <w:t xml:space="preserve">Информирование родителей (законных представителей) по медицинским, социальным, правовым и другим вопросам </w:t>
            </w:r>
          </w:p>
        </w:tc>
        <w:tc>
          <w:tcPr>
            <w:tcW w:w="4961" w:type="dxa"/>
          </w:tcPr>
          <w:p w:rsidR="006B6FC6" w:rsidRPr="009D60AD" w:rsidRDefault="006B6FC6" w:rsidP="00B95931">
            <w:pPr>
              <w:pStyle w:val="aff1"/>
              <w:tabs>
                <w:tab w:val="left" w:pos="730"/>
              </w:tabs>
              <w:spacing w:after="0" w:line="240" w:lineRule="auto"/>
              <w:jc w:val="left"/>
            </w:pPr>
            <w:r w:rsidRPr="009D60AD">
              <w:t xml:space="preserve">Организация работы  </w:t>
            </w:r>
            <w:r>
              <w:t xml:space="preserve">методических </w:t>
            </w:r>
            <w:r w:rsidRPr="009D60AD">
              <w:t xml:space="preserve">семинаров, </w:t>
            </w:r>
            <w:r>
              <w:t xml:space="preserve">совещаний, </w:t>
            </w:r>
            <w:r w:rsidRPr="009D60AD">
              <w:t xml:space="preserve">круглых столов  </w:t>
            </w:r>
            <w:r>
              <w:t>и т.д.</w:t>
            </w:r>
          </w:p>
        </w:tc>
        <w:tc>
          <w:tcPr>
            <w:tcW w:w="1843" w:type="dxa"/>
          </w:tcPr>
          <w:p w:rsidR="006B6FC6" w:rsidRPr="009D60AD" w:rsidRDefault="006B6FC6" w:rsidP="00B95931">
            <w:pPr>
              <w:pStyle w:val="aff1"/>
              <w:tabs>
                <w:tab w:val="left" w:pos="730"/>
              </w:tabs>
              <w:spacing w:after="0" w:line="240" w:lineRule="auto"/>
              <w:jc w:val="center"/>
            </w:pPr>
            <w:r w:rsidRPr="009D60AD">
              <w:t>По отдельному плану-графику</w:t>
            </w:r>
          </w:p>
        </w:tc>
        <w:tc>
          <w:tcPr>
            <w:tcW w:w="2242" w:type="dxa"/>
          </w:tcPr>
          <w:p w:rsidR="006B6FC6" w:rsidRPr="009D60AD" w:rsidRDefault="006B6FC6" w:rsidP="00B95931">
            <w:pPr>
              <w:pStyle w:val="aff1"/>
              <w:tabs>
                <w:tab w:val="left" w:pos="730"/>
              </w:tabs>
              <w:spacing w:after="0" w:line="240" w:lineRule="auto"/>
              <w:jc w:val="left"/>
              <w:rPr>
                <w:i/>
                <w:lang w:val="en-US"/>
              </w:rPr>
            </w:pPr>
            <w:r w:rsidRPr="009D60AD">
              <w:t>Повышение психологической компетентности родителей</w:t>
            </w:r>
          </w:p>
        </w:tc>
        <w:tc>
          <w:tcPr>
            <w:tcW w:w="3002" w:type="dxa"/>
          </w:tcPr>
          <w:p w:rsidR="006B6FC6" w:rsidRPr="009D60AD" w:rsidRDefault="006B6FC6" w:rsidP="00B95931">
            <w:pPr>
              <w:pStyle w:val="aff1"/>
              <w:tabs>
                <w:tab w:val="left" w:pos="730"/>
              </w:tabs>
              <w:spacing w:after="0" w:line="240" w:lineRule="auto"/>
            </w:pPr>
            <w:r w:rsidRPr="009D60AD">
              <w:t xml:space="preserve">Заместитель директора по УВР </w:t>
            </w:r>
          </w:p>
          <w:p w:rsidR="006B6FC6" w:rsidRPr="009D60AD" w:rsidRDefault="006B6FC6" w:rsidP="00B95931">
            <w:pPr>
              <w:pStyle w:val="aff1"/>
              <w:tabs>
                <w:tab w:val="left" w:pos="730"/>
              </w:tabs>
              <w:spacing w:after="0" w:line="240" w:lineRule="auto"/>
            </w:pPr>
            <w:r w:rsidRPr="009D60AD">
              <w:t>Социальный педагог</w:t>
            </w:r>
          </w:p>
          <w:p w:rsidR="006B6FC6" w:rsidRPr="009D60AD" w:rsidRDefault="006B6FC6" w:rsidP="00B95931">
            <w:pPr>
              <w:pStyle w:val="aff1"/>
              <w:tabs>
                <w:tab w:val="left" w:pos="730"/>
              </w:tabs>
              <w:spacing w:after="0" w:line="240" w:lineRule="auto"/>
            </w:pPr>
            <w:r w:rsidRPr="009D60AD">
              <w:t>Педагог – психолог</w:t>
            </w:r>
          </w:p>
          <w:p w:rsidR="006B6FC6" w:rsidRPr="009D60AD" w:rsidRDefault="006B6FC6" w:rsidP="00B95931">
            <w:pPr>
              <w:pStyle w:val="aff1"/>
              <w:tabs>
                <w:tab w:val="left" w:pos="730"/>
              </w:tabs>
              <w:spacing w:after="0" w:line="240" w:lineRule="auto"/>
              <w:jc w:val="left"/>
            </w:pPr>
            <w:r w:rsidRPr="009D60AD">
              <w:t>Классные рук-ли</w:t>
            </w:r>
          </w:p>
        </w:tc>
      </w:tr>
      <w:tr w:rsidR="006B6FC6" w:rsidRPr="009D60AD" w:rsidTr="00B95931">
        <w:trPr>
          <w:trHeight w:val="1070"/>
        </w:trPr>
        <w:tc>
          <w:tcPr>
            <w:tcW w:w="3261" w:type="dxa"/>
          </w:tcPr>
          <w:p w:rsidR="006B6FC6" w:rsidRPr="009D60AD" w:rsidRDefault="006B6FC6" w:rsidP="00B95931">
            <w:pPr>
              <w:pStyle w:val="aff1"/>
              <w:tabs>
                <w:tab w:val="left" w:pos="730"/>
              </w:tabs>
              <w:spacing w:after="0" w:line="240" w:lineRule="auto"/>
              <w:jc w:val="left"/>
            </w:pPr>
            <w:r w:rsidRPr="009D60AD">
              <w:t>Психолого-педагогическое просвещение педагогических работников по вопросам развития, обучения и воспитания данной категории детей</w:t>
            </w:r>
          </w:p>
        </w:tc>
        <w:tc>
          <w:tcPr>
            <w:tcW w:w="4961" w:type="dxa"/>
          </w:tcPr>
          <w:p w:rsidR="006B6FC6" w:rsidRPr="009D60AD" w:rsidRDefault="006B6FC6" w:rsidP="00B95931">
            <w:pPr>
              <w:pStyle w:val="aff1"/>
              <w:tabs>
                <w:tab w:val="left" w:pos="730"/>
              </w:tabs>
              <w:spacing w:after="0" w:line="240" w:lineRule="auto"/>
              <w:jc w:val="left"/>
            </w:pPr>
            <w:r w:rsidRPr="009D60AD">
              <w:t xml:space="preserve">Организация методических мероприятий по вопросам инклюзивного образования. </w:t>
            </w:r>
            <w:r w:rsidRPr="009D60AD">
              <w:rPr>
                <w:i/>
              </w:rPr>
              <w:t>Примерные темы:</w:t>
            </w:r>
          </w:p>
          <w:p w:rsidR="006B6FC6" w:rsidRPr="009D60AD" w:rsidRDefault="006B6FC6" w:rsidP="00B95931">
            <w:pPr>
              <w:pStyle w:val="aff1"/>
              <w:tabs>
                <w:tab w:val="left" w:pos="730"/>
              </w:tabs>
              <w:spacing w:after="0" w:line="240" w:lineRule="auto"/>
              <w:jc w:val="left"/>
            </w:pPr>
            <w:r w:rsidRPr="009D60AD">
              <w:t>- развитие инклюзивного и интегрированного обучения детей с ОВЗ как направление государственной политики в области образования;</w:t>
            </w:r>
          </w:p>
          <w:p w:rsidR="006B6FC6" w:rsidRPr="009D60AD" w:rsidRDefault="006B6FC6" w:rsidP="00B95931">
            <w:pPr>
              <w:pStyle w:val="aff1"/>
              <w:tabs>
                <w:tab w:val="left" w:pos="730"/>
              </w:tabs>
              <w:spacing w:after="0" w:line="240" w:lineRule="auto"/>
              <w:jc w:val="left"/>
            </w:pPr>
            <w:r w:rsidRPr="009D60AD">
              <w:t xml:space="preserve"> - необходимое учебно-методическое обеспечение для адаптации образовательных программ для детей с </w:t>
            </w:r>
            <w:r>
              <w:t>особыми образовательными потребностями</w:t>
            </w:r>
            <w:r w:rsidRPr="009D60AD">
              <w:t>;</w:t>
            </w:r>
          </w:p>
          <w:p w:rsidR="006B6FC6" w:rsidRPr="009D60AD" w:rsidRDefault="006B6FC6" w:rsidP="00B95931">
            <w:pPr>
              <w:pStyle w:val="aff1"/>
              <w:tabs>
                <w:tab w:val="left" w:pos="730"/>
              </w:tabs>
              <w:spacing w:after="0" w:line="240" w:lineRule="auto"/>
              <w:jc w:val="left"/>
            </w:pPr>
            <w:r w:rsidRPr="009D60AD">
              <w:t xml:space="preserve"> - возможности современных информационно-компьютерных технологий в образовании детей с ОВЗ;</w:t>
            </w:r>
          </w:p>
          <w:p w:rsidR="006B6FC6" w:rsidRPr="009D60AD" w:rsidRDefault="006B6FC6" w:rsidP="00B95931">
            <w:pPr>
              <w:pStyle w:val="aff1"/>
              <w:tabs>
                <w:tab w:val="left" w:pos="730"/>
              </w:tabs>
              <w:spacing w:after="0" w:line="240" w:lineRule="auto"/>
              <w:jc w:val="left"/>
            </w:pPr>
            <w:r w:rsidRPr="009D60AD">
              <w:t xml:space="preserve"> - психолого-педагогическое сопровождение детей</w:t>
            </w:r>
            <w:r>
              <w:t>, испытывающих трудности в адаптации к условиям обучения</w:t>
            </w:r>
            <w:r w:rsidRPr="009D60AD">
              <w:t>;</w:t>
            </w:r>
          </w:p>
          <w:p w:rsidR="006B6FC6" w:rsidRPr="009D60AD" w:rsidRDefault="006B6FC6" w:rsidP="00B95931">
            <w:pPr>
              <w:pStyle w:val="aff1"/>
              <w:tabs>
                <w:tab w:val="left" w:pos="730"/>
              </w:tabs>
              <w:spacing w:after="0" w:line="240" w:lineRule="auto"/>
              <w:jc w:val="left"/>
            </w:pPr>
            <w:r w:rsidRPr="009D60AD">
              <w:t xml:space="preserve">  - программы дополнительного образования как ресурс коррекции, ра</w:t>
            </w:r>
            <w:r>
              <w:t>звития и социализации детей</w:t>
            </w:r>
            <w:r w:rsidRPr="009D60AD">
              <w:t>.</w:t>
            </w:r>
          </w:p>
        </w:tc>
        <w:tc>
          <w:tcPr>
            <w:tcW w:w="1843" w:type="dxa"/>
          </w:tcPr>
          <w:p w:rsidR="006B6FC6" w:rsidRPr="009D60AD" w:rsidRDefault="006B6FC6" w:rsidP="00B95931">
            <w:pPr>
              <w:pStyle w:val="aff1"/>
              <w:tabs>
                <w:tab w:val="left" w:pos="730"/>
              </w:tabs>
              <w:spacing w:after="0" w:line="240" w:lineRule="auto"/>
              <w:jc w:val="center"/>
            </w:pPr>
            <w:r w:rsidRPr="009D60AD">
              <w:t>По отдельному плану-графику</w:t>
            </w:r>
          </w:p>
        </w:tc>
        <w:tc>
          <w:tcPr>
            <w:tcW w:w="2242" w:type="dxa"/>
          </w:tcPr>
          <w:p w:rsidR="006B6FC6" w:rsidRPr="009D60AD" w:rsidRDefault="006B6FC6" w:rsidP="00B95931">
            <w:pPr>
              <w:pStyle w:val="aff1"/>
              <w:tabs>
                <w:tab w:val="left" w:pos="730"/>
              </w:tabs>
              <w:spacing w:after="0" w:line="240" w:lineRule="auto"/>
              <w:jc w:val="left"/>
            </w:pPr>
            <w:r w:rsidRPr="009D60AD">
              <w:t>Повышение профессиональной компетентности педагога.</w:t>
            </w:r>
          </w:p>
          <w:p w:rsidR="006B6FC6" w:rsidRPr="009D60AD" w:rsidRDefault="006B6FC6" w:rsidP="00B95931">
            <w:pPr>
              <w:pStyle w:val="aff1"/>
              <w:tabs>
                <w:tab w:val="left" w:pos="730"/>
              </w:tabs>
              <w:spacing w:after="0" w:line="240" w:lineRule="auto"/>
              <w:jc w:val="left"/>
            </w:pPr>
          </w:p>
        </w:tc>
        <w:tc>
          <w:tcPr>
            <w:tcW w:w="3002" w:type="dxa"/>
          </w:tcPr>
          <w:p w:rsidR="006B6FC6" w:rsidRPr="009D60AD" w:rsidRDefault="006B6FC6" w:rsidP="00B95931">
            <w:pPr>
              <w:pStyle w:val="aff1"/>
              <w:tabs>
                <w:tab w:val="left" w:pos="730"/>
              </w:tabs>
              <w:spacing w:after="0" w:line="240" w:lineRule="auto"/>
            </w:pPr>
            <w:r w:rsidRPr="009D60AD">
              <w:t xml:space="preserve">Заместитель директора по УВР </w:t>
            </w:r>
          </w:p>
          <w:p w:rsidR="006B6FC6" w:rsidRPr="009D60AD" w:rsidRDefault="006B6FC6" w:rsidP="00B95931">
            <w:pPr>
              <w:pStyle w:val="aff1"/>
              <w:tabs>
                <w:tab w:val="left" w:pos="730"/>
              </w:tabs>
              <w:spacing w:after="0" w:line="240" w:lineRule="auto"/>
            </w:pPr>
            <w:r w:rsidRPr="009D60AD">
              <w:t>Социальный педагог</w:t>
            </w:r>
          </w:p>
          <w:p w:rsidR="006B6FC6" w:rsidRPr="009D60AD" w:rsidRDefault="006B6FC6" w:rsidP="00B95931">
            <w:pPr>
              <w:pStyle w:val="aff1"/>
              <w:tabs>
                <w:tab w:val="left" w:pos="730"/>
              </w:tabs>
              <w:spacing w:after="0" w:line="240" w:lineRule="auto"/>
            </w:pPr>
            <w:r w:rsidRPr="009D60AD">
              <w:t>Педагог – психолог</w:t>
            </w:r>
          </w:p>
          <w:p w:rsidR="006B6FC6" w:rsidRPr="009D60AD" w:rsidRDefault="006B6FC6" w:rsidP="00B95931">
            <w:pPr>
              <w:pStyle w:val="aff1"/>
              <w:tabs>
                <w:tab w:val="left" w:pos="730"/>
              </w:tabs>
              <w:spacing w:after="0" w:line="240" w:lineRule="auto"/>
              <w:jc w:val="left"/>
            </w:pPr>
            <w:r w:rsidRPr="009D60AD">
              <w:t>Классные рук-ли</w:t>
            </w:r>
          </w:p>
          <w:p w:rsidR="006B6FC6" w:rsidRPr="009D60AD" w:rsidRDefault="006B6FC6" w:rsidP="00B95931">
            <w:pPr>
              <w:pStyle w:val="aff1"/>
              <w:tabs>
                <w:tab w:val="left" w:pos="730"/>
              </w:tabs>
              <w:spacing w:after="0" w:line="240" w:lineRule="auto"/>
              <w:jc w:val="left"/>
            </w:pPr>
            <w:r w:rsidRPr="009D60AD">
              <w:t>Педагоги дополнительного образования</w:t>
            </w:r>
          </w:p>
        </w:tc>
      </w:tr>
    </w:tbl>
    <w:p w:rsidR="006B6FC6" w:rsidRPr="009D60AD" w:rsidRDefault="006B6FC6" w:rsidP="006B6FC6"/>
    <w:p w:rsidR="006B6FC6" w:rsidRPr="009D60AD" w:rsidRDefault="006B6FC6" w:rsidP="006B6FC6">
      <w:pPr>
        <w:shd w:val="clear" w:color="auto" w:fill="FFFFFF"/>
        <w:spacing w:line="360" w:lineRule="auto"/>
        <w:jc w:val="center"/>
        <w:rPr>
          <w:b/>
          <w:bCs/>
        </w:rPr>
      </w:pPr>
    </w:p>
    <w:p w:rsidR="006B6FC6" w:rsidRDefault="006B6FC6" w:rsidP="006B6FC6">
      <w:pPr>
        <w:pStyle w:val="Style11"/>
        <w:spacing w:line="240" w:lineRule="auto"/>
        <w:ind w:firstLine="397"/>
        <w:rPr>
          <w:iCs/>
          <w:sz w:val="28"/>
          <w:szCs w:val="28"/>
        </w:rPr>
        <w:sectPr w:rsidR="006B6FC6" w:rsidSect="00B95931">
          <w:pgSz w:w="16838" w:h="11906" w:orient="landscape"/>
          <w:pgMar w:top="993" w:right="1134" w:bottom="851" w:left="1134" w:header="709" w:footer="709" w:gutter="0"/>
          <w:cols w:space="708"/>
          <w:docGrid w:linePitch="360"/>
        </w:sectPr>
      </w:pPr>
    </w:p>
    <w:p w:rsidR="006B6FC6" w:rsidRDefault="006B6FC6" w:rsidP="006B6FC6">
      <w:pPr>
        <w:pStyle w:val="Style11"/>
        <w:spacing w:line="240" w:lineRule="auto"/>
        <w:ind w:firstLine="397"/>
        <w:rPr>
          <w:iCs/>
          <w:sz w:val="28"/>
          <w:szCs w:val="28"/>
        </w:rPr>
      </w:pPr>
    </w:p>
    <w:p w:rsidR="006B6FC6" w:rsidRPr="006B6FC6" w:rsidRDefault="006B6FC6" w:rsidP="00941D81">
      <w:pPr>
        <w:pStyle w:val="Style11"/>
        <w:spacing w:line="276" w:lineRule="auto"/>
        <w:ind w:firstLine="397"/>
        <w:rPr>
          <w:rStyle w:val="FontStyle74"/>
          <w:iCs/>
          <w:sz w:val="24"/>
        </w:rPr>
      </w:pPr>
      <w:r w:rsidRPr="006B6FC6">
        <w:rPr>
          <w:iCs/>
        </w:rPr>
        <w:t>Перечень и содержание индивидуально ориентированных коррекционных направлений работы</w:t>
      </w:r>
      <w:r w:rsidRPr="006B6FC6">
        <w:rPr>
          <w:b/>
          <w:iCs/>
        </w:rPr>
        <w:t xml:space="preserve"> </w:t>
      </w:r>
      <w:r w:rsidRPr="006B6FC6">
        <w:rPr>
          <w:iCs/>
        </w:rPr>
        <w:t xml:space="preserve">МБОУ «Лицей №120 г. Челябинска» с </w:t>
      </w:r>
      <w:r w:rsidRPr="006B6FC6">
        <w:t>учащимися, испытывающими сложности в освоении основной общеобразовательной программы начального общего образования,</w:t>
      </w:r>
      <w:r w:rsidRPr="006B6FC6">
        <w:rPr>
          <w:i/>
          <w:iCs/>
        </w:rPr>
        <w:t xml:space="preserve"> </w:t>
      </w:r>
      <w:r w:rsidRPr="006B6FC6">
        <w:rPr>
          <w:iCs/>
        </w:rPr>
        <w:t>ежегодно отражаются в плане работы школьного психолого-медико-педагогического консилиума.</w:t>
      </w:r>
    </w:p>
    <w:p w:rsidR="006B6FC6" w:rsidRPr="006B6FC6" w:rsidRDefault="006B6FC6" w:rsidP="006B6FC6">
      <w:pPr>
        <w:pStyle w:val="Style32"/>
        <w:ind w:firstLine="397"/>
        <w:rPr>
          <w:b/>
          <w:iCs/>
        </w:rPr>
      </w:pPr>
    </w:p>
    <w:p w:rsidR="006B6FC6" w:rsidRPr="006B6FC6" w:rsidRDefault="006B6FC6" w:rsidP="006B6FC6">
      <w:pPr>
        <w:pStyle w:val="Style32"/>
        <w:ind w:firstLine="397"/>
        <w:rPr>
          <w:b/>
          <w:iCs/>
        </w:rPr>
      </w:pPr>
      <w:r w:rsidRPr="006B6FC6">
        <w:rPr>
          <w:b/>
          <w:iCs/>
        </w:rPr>
        <w:t xml:space="preserve">Система комплексного психолого-медико-социального сопровождения и поддержки учащихся, испытывающих сложности в освоении основной общеобразовательной программы начального общего образования </w:t>
      </w:r>
    </w:p>
    <w:p w:rsidR="006B6FC6" w:rsidRPr="006B6FC6" w:rsidRDefault="006B6FC6" w:rsidP="006B6FC6">
      <w:pPr>
        <w:pStyle w:val="Style32"/>
        <w:ind w:firstLine="397"/>
        <w:rPr>
          <w:rStyle w:val="FontStyle75"/>
          <w:b/>
          <w:i w:val="0"/>
          <w:iCs/>
          <w:sz w:val="24"/>
        </w:rPr>
      </w:pPr>
      <w:r w:rsidRPr="006B6FC6">
        <w:rPr>
          <w:b/>
          <w:iCs/>
        </w:rPr>
        <w:t>МБОУ «Лицей №120 г. Челябинска»</w:t>
      </w:r>
    </w:p>
    <w:p w:rsidR="006B6FC6" w:rsidRPr="006B6FC6" w:rsidRDefault="006B6FC6" w:rsidP="006B6FC6">
      <w:pPr>
        <w:pStyle w:val="Style32"/>
        <w:ind w:firstLine="397"/>
        <w:rPr>
          <w:rStyle w:val="FontStyle75"/>
          <w:b/>
          <w:i w:val="0"/>
          <w:iCs/>
          <w:sz w:val="24"/>
        </w:rPr>
      </w:pPr>
    </w:p>
    <w:p w:rsidR="006B6FC6" w:rsidRPr="006B6FC6" w:rsidRDefault="006B6FC6" w:rsidP="00941D81">
      <w:pPr>
        <w:pStyle w:val="Style11"/>
        <w:spacing w:line="276" w:lineRule="auto"/>
        <w:ind w:firstLine="397"/>
        <w:rPr>
          <w:iCs/>
        </w:rPr>
      </w:pPr>
      <w:r w:rsidRPr="006B6FC6">
        <w:rPr>
          <w:iCs/>
        </w:rPr>
        <w:t>Система комплексного психолого-медико-социального сопровождения и поддержки учащихся, испытывающих сложности в освоении основной общеобразовательной программы начального общего образования</w:t>
      </w:r>
      <w:r w:rsidRPr="006B6FC6">
        <w:rPr>
          <w:b/>
          <w:iCs/>
        </w:rPr>
        <w:t xml:space="preserve"> </w:t>
      </w:r>
      <w:r w:rsidRPr="006B6FC6">
        <w:rPr>
          <w:iCs/>
        </w:rPr>
        <w:t>МБОУ «Лицей №120 г. Челябинска», включает обследование, мониторинг динамики развития, успешности освоения основной общеобразовательной программы начального общего образования.</w:t>
      </w:r>
    </w:p>
    <w:p w:rsidR="006B6FC6" w:rsidRPr="006B6FC6" w:rsidRDefault="006B6FC6" w:rsidP="00941D81">
      <w:pPr>
        <w:pStyle w:val="Style11"/>
        <w:spacing w:line="276" w:lineRule="auto"/>
        <w:ind w:firstLine="397"/>
        <w:rPr>
          <w:iCs/>
        </w:rPr>
      </w:pPr>
      <w:r w:rsidRPr="006B6FC6">
        <w:rPr>
          <w:iCs/>
        </w:rPr>
        <w:t>Обследование осуществляется в соответствии с направлениями диагностической работы МБОУ «Лицей №120 г. Челябинска»,</w:t>
      </w:r>
      <w:r w:rsidRPr="006B6FC6">
        <w:rPr>
          <w:i/>
          <w:iCs/>
        </w:rPr>
        <w:t xml:space="preserve"> </w:t>
      </w:r>
      <w:r w:rsidRPr="006B6FC6">
        <w:rPr>
          <w:iCs/>
        </w:rPr>
        <w:t>указанными выше, и осуществляется в рамках программ деятельности педагогических работников и специалистов.</w:t>
      </w:r>
    </w:p>
    <w:p w:rsidR="006B6FC6" w:rsidRPr="006B6FC6" w:rsidRDefault="006B6FC6" w:rsidP="00941D81">
      <w:pPr>
        <w:pStyle w:val="Style11"/>
        <w:spacing w:line="276" w:lineRule="auto"/>
        <w:ind w:firstLine="397"/>
        <w:rPr>
          <w:iCs/>
        </w:rPr>
      </w:pPr>
      <w:r w:rsidRPr="006B6FC6">
        <w:rPr>
          <w:iCs/>
        </w:rPr>
        <w:t>Мониторинг динамики развития, успешности освоения учащимися основной общеобразовательной программы начального общего образования осуществляется в рамках функционирующей в МБОУ «Лицей №120 г.</w:t>
      </w:r>
      <w:r w:rsidRPr="006B6FC6">
        <w:rPr>
          <w:i/>
          <w:iCs/>
        </w:rPr>
        <w:t xml:space="preserve"> </w:t>
      </w:r>
      <w:r w:rsidRPr="006B6FC6">
        <w:rPr>
          <w:iCs/>
        </w:rPr>
        <w:t>Челябинска»</w:t>
      </w:r>
      <w:r w:rsidRPr="006B6FC6">
        <w:rPr>
          <w:i/>
          <w:iCs/>
        </w:rPr>
        <w:t xml:space="preserve"> </w:t>
      </w:r>
      <w:r w:rsidRPr="006B6FC6">
        <w:rPr>
          <w:iCs/>
        </w:rPr>
        <w:t>внутренней системы оценки качества образования в соответствии с Положением о внутренней системе оценки качества образования МБОУ «Лицей №120 г. Челябинска».</w:t>
      </w:r>
    </w:p>
    <w:p w:rsidR="006B6FC6" w:rsidRPr="006B6FC6" w:rsidRDefault="006B6FC6" w:rsidP="00941D81">
      <w:pPr>
        <w:pStyle w:val="a6"/>
        <w:spacing w:after="0" w:line="276" w:lineRule="auto"/>
        <w:ind w:firstLine="567"/>
        <w:jc w:val="both"/>
        <w:rPr>
          <w:iCs/>
          <w:color w:val="auto"/>
        </w:rPr>
      </w:pPr>
      <w:r w:rsidRPr="006B6FC6">
        <w:rPr>
          <w:iCs/>
          <w:color w:val="auto"/>
        </w:rPr>
        <w:t xml:space="preserve">Психолого-педагогическое сопровождение детей </w:t>
      </w:r>
      <w:r w:rsidRPr="006B6FC6">
        <w:rPr>
          <w:iCs/>
        </w:rPr>
        <w:t>испытывающих сложности в освоении основной общеобразовательной программы начального общего образования</w:t>
      </w:r>
      <w:r w:rsidRPr="006B6FC6">
        <w:rPr>
          <w:iCs/>
          <w:color w:val="auto"/>
        </w:rPr>
        <w:t xml:space="preserve"> можно рассматривать как комплексную технологию психолого-педагогической поддержки и помощи ребенку, его родителям в решении задач развития, обучения, воспитания, социализации со стороны специалистов разного профиля, действующих координировано. </w:t>
      </w:r>
    </w:p>
    <w:p w:rsidR="006B6FC6" w:rsidRPr="006B6FC6" w:rsidRDefault="006B6FC6" w:rsidP="00941D81">
      <w:pPr>
        <w:pStyle w:val="a6"/>
        <w:spacing w:after="0" w:line="276" w:lineRule="auto"/>
        <w:ind w:firstLine="567"/>
        <w:jc w:val="both"/>
        <w:rPr>
          <w:iCs/>
          <w:color w:val="auto"/>
        </w:rPr>
      </w:pPr>
      <w:r w:rsidRPr="006B6FC6">
        <w:rPr>
          <w:iCs/>
          <w:color w:val="auto"/>
        </w:rPr>
        <w:t>Эффективная реализация программы сопровождения обучающихся возможна только через создание единого информационного поля школы, ориентированного на всех участников образовательных отношений: проведение школьных психолого-медико-педагогических консилиумов, больших и малых педсоветов, обучающих семинаров, совещаний с представителями администрации, педагогами и родителями.</w:t>
      </w:r>
    </w:p>
    <w:p w:rsidR="006B6FC6" w:rsidRPr="006B6FC6" w:rsidRDefault="006B6FC6" w:rsidP="00941D81">
      <w:pPr>
        <w:pStyle w:val="Style11"/>
        <w:spacing w:line="276" w:lineRule="auto"/>
        <w:ind w:firstLine="397"/>
        <w:rPr>
          <w:i/>
          <w:iCs/>
          <w:color w:val="0000CC"/>
        </w:rPr>
      </w:pPr>
    </w:p>
    <w:p w:rsidR="006B6FC6" w:rsidRPr="006B6FC6" w:rsidRDefault="006B6FC6" w:rsidP="00941D81">
      <w:pPr>
        <w:rPr>
          <w:rFonts w:ascii="Times New Roman" w:hAnsi="Times New Roman" w:cs="Times New Roman"/>
          <w:i/>
          <w:sz w:val="24"/>
          <w:szCs w:val="24"/>
        </w:rPr>
      </w:pPr>
    </w:p>
    <w:p w:rsidR="006B6FC6" w:rsidRPr="006B6FC6" w:rsidRDefault="006B6FC6" w:rsidP="006B6FC6">
      <w:pPr>
        <w:jc w:val="center"/>
        <w:rPr>
          <w:rFonts w:ascii="Times New Roman" w:hAnsi="Times New Roman" w:cs="Times New Roman"/>
          <w:b/>
          <w:bCs/>
          <w:iCs/>
          <w:sz w:val="24"/>
          <w:szCs w:val="24"/>
        </w:rPr>
      </w:pPr>
      <w:r w:rsidRPr="006B6FC6">
        <w:rPr>
          <w:rFonts w:ascii="Times New Roman" w:hAnsi="Times New Roman" w:cs="Times New Roman"/>
          <w:b/>
          <w:sz w:val="24"/>
          <w:szCs w:val="24"/>
        </w:rPr>
        <w:t>Циклограмма работы</w:t>
      </w:r>
      <w:r w:rsidRPr="006B6FC6">
        <w:rPr>
          <w:rFonts w:ascii="Times New Roman" w:hAnsi="Times New Roman" w:cs="Times New Roman"/>
          <w:b/>
          <w:bCs/>
          <w:iCs/>
          <w:sz w:val="24"/>
          <w:szCs w:val="24"/>
        </w:rPr>
        <w:t xml:space="preserve"> специалистов </w:t>
      </w:r>
    </w:p>
    <w:p w:rsidR="006B6FC6" w:rsidRPr="006B6FC6" w:rsidRDefault="006B6FC6" w:rsidP="006B6FC6">
      <w:pPr>
        <w:jc w:val="center"/>
        <w:rPr>
          <w:rFonts w:ascii="Times New Roman" w:hAnsi="Times New Roman" w:cs="Times New Roman"/>
          <w:b/>
          <w:i/>
          <w:iCs/>
          <w:sz w:val="24"/>
          <w:szCs w:val="24"/>
        </w:rPr>
      </w:pPr>
      <w:r w:rsidRPr="006B6FC6">
        <w:rPr>
          <w:rFonts w:ascii="Times New Roman" w:hAnsi="Times New Roman" w:cs="Times New Roman"/>
          <w:b/>
          <w:bCs/>
          <w:iCs/>
          <w:sz w:val="24"/>
          <w:szCs w:val="24"/>
        </w:rPr>
        <w:t>МБОУ «Лицей «№ 120 г.Челябинска» по сопровождению детей</w:t>
      </w:r>
      <w:r w:rsidRPr="006B6FC6">
        <w:rPr>
          <w:rFonts w:ascii="Times New Roman" w:hAnsi="Times New Roman" w:cs="Times New Roman"/>
          <w:b/>
          <w:bCs/>
          <w:i/>
          <w:iCs/>
          <w:sz w:val="24"/>
          <w:szCs w:val="24"/>
        </w:rPr>
        <w:t xml:space="preserve"> </w:t>
      </w:r>
      <w:r w:rsidRPr="006B6FC6">
        <w:rPr>
          <w:rFonts w:ascii="Times New Roman" w:hAnsi="Times New Roman" w:cs="Times New Roman"/>
          <w:b/>
          <w:iCs/>
          <w:sz w:val="24"/>
          <w:szCs w:val="24"/>
        </w:rPr>
        <w:t>испытывающих сложности в освоении основной общеобразовательной программы начального общего образования, детей с ОВЗ</w:t>
      </w:r>
    </w:p>
    <w:p w:rsidR="006B6FC6" w:rsidRPr="006B6FC6" w:rsidRDefault="006B6FC6" w:rsidP="006B6FC6">
      <w:pPr>
        <w:jc w:val="center"/>
        <w:rPr>
          <w:rFonts w:ascii="Times New Roman" w:hAnsi="Times New Roman" w:cs="Times New Roman"/>
          <w:b/>
          <w:iCs/>
          <w:sz w:val="24"/>
          <w:szCs w:val="24"/>
        </w:rPr>
      </w:pPr>
    </w:p>
    <w:tbl>
      <w:tblPr>
        <w:tblW w:w="10437" w:type="dxa"/>
        <w:jc w:val="right"/>
        <w:tblInd w:w="-6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75"/>
        <w:gridCol w:w="5935"/>
        <w:gridCol w:w="1701"/>
        <w:gridCol w:w="2126"/>
      </w:tblGrid>
      <w:tr w:rsidR="006B6FC6" w:rsidRPr="006B6FC6" w:rsidTr="00B95931">
        <w:trPr>
          <w:trHeight w:val="840"/>
          <w:jc w:val="right"/>
        </w:trPr>
        <w:tc>
          <w:tcPr>
            <w:tcW w:w="675" w:type="dxa"/>
            <w:vAlign w:val="center"/>
          </w:tcPr>
          <w:p w:rsidR="006B6FC6" w:rsidRPr="006B6FC6" w:rsidRDefault="006B6FC6" w:rsidP="00B95931">
            <w:pPr>
              <w:jc w:val="center"/>
              <w:rPr>
                <w:rFonts w:ascii="Times New Roman" w:hAnsi="Times New Roman" w:cs="Times New Roman"/>
                <w:b/>
                <w:sz w:val="24"/>
                <w:szCs w:val="24"/>
              </w:rPr>
            </w:pPr>
            <w:r w:rsidRPr="006B6FC6">
              <w:rPr>
                <w:rFonts w:ascii="Times New Roman" w:hAnsi="Times New Roman" w:cs="Times New Roman"/>
                <w:b/>
                <w:sz w:val="24"/>
                <w:szCs w:val="24"/>
              </w:rPr>
              <w:lastRenderedPageBreak/>
              <w:t>№ пп</w:t>
            </w:r>
          </w:p>
        </w:tc>
        <w:tc>
          <w:tcPr>
            <w:tcW w:w="5935" w:type="dxa"/>
            <w:vAlign w:val="center"/>
          </w:tcPr>
          <w:p w:rsidR="006B6FC6" w:rsidRPr="006B6FC6" w:rsidRDefault="006B6FC6" w:rsidP="00B95931">
            <w:pPr>
              <w:jc w:val="center"/>
              <w:rPr>
                <w:rFonts w:ascii="Times New Roman" w:hAnsi="Times New Roman" w:cs="Times New Roman"/>
                <w:b/>
                <w:sz w:val="24"/>
                <w:szCs w:val="24"/>
              </w:rPr>
            </w:pPr>
            <w:r w:rsidRPr="006B6FC6">
              <w:rPr>
                <w:rFonts w:ascii="Times New Roman" w:hAnsi="Times New Roman" w:cs="Times New Roman"/>
                <w:b/>
                <w:sz w:val="24"/>
                <w:szCs w:val="24"/>
              </w:rPr>
              <w:t>Наименование мероприятий</w:t>
            </w:r>
          </w:p>
        </w:tc>
        <w:tc>
          <w:tcPr>
            <w:tcW w:w="1701" w:type="dxa"/>
            <w:vAlign w:val="center"/>
          </w:tcPr>
          <w:p w:rsidR="006B6FC6" w:rsidRPr="006B6FC6" w:rsidRDefault="006B6FC6" w:rsidP="00B95931">
            <w:pPr>
              <w:jc w:val="center"/>
              <w:rPr>
                <w:rFonts w:ascii="Times New Roman" w:hAnsi="Times New Roman" w:cs="Times New Roman"/>
                <w:b/>
                <w:sz w:val="24"/>
                <w:szCs w:val="24"/>
              </w:rPr>
            </w:pPr>
            <w:r w:rsidRPr="006B6FC6">
              <w:rPr>
                <w:rFonts w:ascii="Times New Roman" w:hAnsi="Times New Roman" w:cs="Times New Roman"/>
                <w:b/>
                <w:sz w:val="24"/>
                <w:szCs w:val="24"/>
              </w:rPr>
              <w:t>Сроки реализации</w:t>
            </w:r>
          </w:p>
        </w:tc>
        <w:tc>
          <w:tcPr>
            <w:tcW w:w="2126" w:type="dxa"/>
            <w:vAlign w:val="center"/>
          </w:tcPr>
          <w:p w:rsidR="006B6FC6" w:rsidRPr="006B6FC6" w:rsidRDefault="006B6FC6" w:rsidP="00B95931">
            <w:pPr>
              <w:jc w:val="center"/>
              <w:rPr>
                <w:rFonts w:ascii="Times New Roman" w:hAnsi="Times New Roman" w:cs="Times New Roman"/>
                <w:b/>
                <w:sz w:val="24"/>
                <w:szCs w:val="24"/>
              </w:rPr>
            </w:pPr>
            <w:r w:rsidRPr="006B6FC6">
              <w:rPr>
                <w:rFonts w:ascii="Times New Roman" w:hAnsi="Times New Roman" w:cs="Times New Roman"/>
                <w:b/>
                <w:sz w:val="24"/>
                <w:szCs w:val="24"/>
              </w:rPr>
              <w:t>Ответственные специалисты</w:t>
            </w:r>
          </w:p>
        </w:tc>
      </w:tr>
      <w:tr w:rsidR="006B6FC6" w:rsidRPr="006B6FC6" w:rsidTr="00B95931">
        <w:trPr>
          <w:trHeight w:val="275"/>
          <w:jc w:val="right"/>
        </w:trPr>
        <w:tc>
          <w:tcPr>
            <w:tcW w:w="10437" w:type="dxa"/>
            <w:gridSpan w:val="4"/>
            <w:vAlign w:val="center"/>
          </w:tcPr>
          <w:p w:rsidR="006B6FC6" w:rsidRPr="006B6FC6" w:rsidRDefault="006B6FC6" w:rsidP="00B95931">
            <w:pPr>
              <w:jc w:val="center"/>
              <w:rPr>
                <w:rFonts w:ascii="Times New Roman" w:hAnsi="Times New Roman" w:cs="Times New Roman"/>
                <w:b/>
                <w:i/>
                <w:sz w:val="24"/>
                <w:szCs w:val="24"/>
              </w:rPr>
            </w:pPr>
            <w:r w:rsidRPr="006B6FC6">
              <w:rPr>
                <w:rFonts w:ascii="Times New Roman" w:hAnsi="Times New Roman" w:cs="Times New Roman"/>
                <w:b/>
                <w:i/>
                <w:sz w:val="24"/>
                <w:szCs w:val="24"/>
              </w:rPr>
              <w:t xml:space="preserve">Обеспечение организационно-педагогических условий </w:t>
            </w:r>
          </w:p>
        </w:tc>
      </w:tr>
      <w:tr w:rsidR="006B6FC6" w:rsidRPr="006B6FC6" w:rsidTr="00B95931">
        <w:trPr>
          <w:trHeight w:val="557"/>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1.</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 xml:space="preserve">Составление расписания, планирование содержания обучения, обеспечение учебниками </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Август</w:t>
            </w:r>
          </w:p>
        </w:tc>
        <w:tc>
          <w:tcPr>
            <w:tcW w:w="2126"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Зам. директора по УВР, кл. рук,</w:t>
            </w:r>
          </w:p>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соц. педагог</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2.</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Анализ документации и заключений внешней ПМПК вновь прибывших учащихся</w:t>
            </w:r>
          </w:p>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Уточнение списка и данных на детей с ОВЗ</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Сентябрь</w:t>
            </w:r>
          </w:p>
        </w:tc>
        <w:tc>
          <w:tcPr>
            <w:tcW w:w="2126"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Зам. директора по УВР, кл. рук,</w:t>
            </w:r>
          </w:p>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соц. педагог</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3.</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Выбор оптимальных программ развития для обучающихся данной категории, детей с ОВЗ, составление ИКОМов, на основе сбора данных специалистами ПМПк</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Октябрь</w:t>
            </w:r>
          </w:p>
        </w:tc>
        <w:tc>
          <w:tcPr>
            <w:tcW w:w="2126"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Зам. директора по УВР, кл. рук.</w:t>
            </w:r>
          </w:p>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соц. педагог, педагог - психолог</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4.</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Анализ результатов проводимых в лицее обследований учащихся (психологических и педагогических), корректировка хода работы</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 года</w:t>
            </w:r>
          </w:p>
        </w:tc>
        <w:tc>
          <w:tcPr>
            <w:tcW w:w="2126"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Зам. директора по УВР, кл. рук.</w:t>
            </w:r>
          </w:p>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педагог - психолог</w:t>
            </w:r>
          </w:p>
        </w:tc>
      </w:tr>
      <w:tr w:rsidR="006B6FC6" w:rsidRPr="006B6FC6" w:rsidTr="00B95931">
        <w:trPr>
          <w:jc w:val="right"/>
        </w:trPr>
        <w:tc>
          <w:tcPr>
            <w:tcW w:w="10437" w:type="dxa"/>
            <w:gridSpan w:val="4"/>
            <w:vAlign w:val="center"/>
          </w:tcPr>
          <w:p w:rsidR="006B6FC6" w:rsidRPr="006B6FC6" w:rsidRDefault="006B6FC6" w:rsidP="00B95931">
            <w:pPr>
              <w:jc w:val="center"/>
              <w:rPr>
                <w:rFonts w:ascii="Times New Roman" w:hAnsi="Times New Roman" w:cs="Times New Roman"/>
                <w:b/>
                <w:i/>
                <w:sz w:val="24"/>
                <w:szCs w:val="24"/>
              </w:rPr>
            </w:pPr>
            <w:r w:rsidRPr="006B6FC6">
              <w:rPr>
                <w:rFonts w:ascii="Times New Roman" w:hAnsi="Times New Roman" w:cs="Times New Roman"/>
                <w:b/>
                <w:i/>
                <w:sz w:val="24"/>
                <w:szCs w:val="24"/>
              </w:rPr>
              <w:t xml:space="preserve">Повышение уровня психолого – педагогической компетенции педагогов, администрации и родителей по вопросам </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5.</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 xml:space="preserve">Проведение методических семинаров и педагогических советов </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 года</w:t>
            </w:r>
          </w:p>
        </w:tc>
        <w:tc>
          <w:tcPr>
            <w:tcW w:w="2126" w:type="dxa"/>
            <w:vMerge w:val="restart"/>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Зам. директора по УВР, кл. рук.</w:t>
            </w:r>
          </w:p>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соц. педагог, педагог-психолог</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6.</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Работа родительского лектория</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 года</w:t>
            </w:r>
          </w:p>
        </w:tc>
        <w:tc>
          <w:tcPr>
            <w:tcW w:w="2126" w:type="dxa"/>
            <w:vMerge/>
            <w:vAlign w:val="center"/>
          </w:tcPr>
          <w:p w:rsidR="006B6FC6" w:rsidRPr="006B6FC6" w:rsidRDefault="006B6FC6" w:rsidP="00B95931">
            <w:pPr>
              <w:rPr>
                <w:rFonts w:ascii="Times New Roman" w:hAnsi="Times New Roman" w:cs="Times New Roman"/>
                <w:sz w:val="24"/>
                <w:szCs w:val="24"/>
              </w:rPr>
            </w:pPr>
          </w:p>
        </w:tc>
      </w:tr>
      <w:tr w:rsidR="006B6FC6" w:rsidRPr="006B6FC6" w:rsidTr="00B95931">
        <w:trPr>
          <w:trHeight w:val="309"/>
          <w:jc w:val="right"/>
        </w:trPr>
        <w:tc>
          <w:tcPr>
            <w:tcW w:w="10437" w:type="dxa"/>
            <w:gridSpan w:val="4"/>
            <w:vAlign w:val="center"/>
          </w:tcPr>
          <w:p w:rsidR="006B6FC6" w:rsidRPr="006B6FC6" w:rsidRDefault="006B6FC6" w:rsidP="00B95931">
            <w:pPr>
              <w:jc w:val="center"/>
              <w:rPr>
                <w:rFonts w:ascii="Times New Roman" w:hAnsi="Times New Roman" w:cs="Times New Roman"/>
                <w:b/>
                <w:i/>
                <w:sz w:val="24"/>
                <w:szCs w:val="24"/>
              </w:rPr>
            </w:pPr>
            <w:r w:rsidRPr="006B6FC6">
              <w:rPr>
                <w:rFonts w:ascii="Times New Roman" w:hAnsi="Times New Roman" w:cs="Times New Roman"/>
                <w:b/>
                <w:i/>
                <w:sz w:val="24"/>
                <w:szCs w:val="24"/>
              </w:rPr>
              <w:t>Психолого – педагогическая поддержка детей и их родителей</w:t>
            </w:r>
          </w:p>
        </w:tc>
      </w:tr>
      <w:tr w:rsidR="006B6FC6" w:rsidRPr="006B6FC6" w:rsidTr="00B95931">
        <w:trPr>
          <w:trHeight w:val="640"/>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7.</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Работа информационно - консультационного пункта для родителей обучающихся</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w:t>
            </w:r>
          </w:p>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года</w:t>
            </w:r>
          </w:p>
        </w:tc>
        <w:tc>
          <w:tcPr>
            <w:tcW w:w="2126"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Зам. директора по УВР, кл. рук.</w:t>
            </w:r>
          </w:p>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соц. педагог</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8.</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Индивидуальное и семейное консультирование родителей обучающихся с педагогом-психологом, социальным педагогом и др. специалистами</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w:t>
            </w:r>
          </w:p>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года</w:t>
            </w:r>
          </w:p>
        </w:tc>
        <w:tc>
          <w:tcPr>
            <w:tcW w:w="2126"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Педагог-психолог,</w:t>
            </w:r>
          </w:p>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соц. педагог</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9.</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Коррекционно-развивающие занятия с детьми, по спец. программам (в том числе определённым в ИКОМе)</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w:t>
            </w:r>
          </w:p>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lastRenderedPageBreak/>
              <w:t>года</w:t>
            </w:r>
          </w:p>
        </w:tc>
        <w:tc>
          <w:tcPr>
            <w:tcW w:w="2126"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lastRenderedPageBreak/>
              <w:t>Педагог-психолог, соц. педагог</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lastRenderedPageBreak/>
              <w:t>10.</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Привлечение обучающихся к участию в школьных мероприятиях и классных коллективах</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w:t>
            </w:r>
          </w:p>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года</w:t>
            </w:r>
          </w:p>
        </w:tc>
        <w:tc>
          <w:tcPr>
            <w:tcW w:w="2126"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 xml:space="preserve">Кл. рук., </w:t>
            </w:r>
          </w:p>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пед. орг.</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11.</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Новогодние мероприятия с вручением новогодних подарков</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 xml:space="preserve">Декабрь </w:t>
            </w:r>
          </w:p>
        </w:tc>
        <w:tc>
          <w:tcPr>
            <w:tcW w:w="2126"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Педагоги- организаторы</w:t>
            </w:r>
          </w:p>
        </w:tc>
      </w:tr>
      <w:tr w:rsidR="006B6FC6" w:rsidRPr="006B6FC6" w:rsidTr="00B95931">
        <w:trPr>
          <w:cantSplit/>
          <w:trHeight w:val="278"/>
          <w:jc w:val="right"/>
        </w:trPr>
        <w:tc>
          <w:tcPr>
            <w:tcW w:w="10437" w:type="dxa"/>
            <w:gridSpan w:val="4"/>
            <w:vAlign w:val="center"/>
          </w:tcPr>
          <w:p w:rsidR="006B6FC6" w:rsidRPr="006B6FC6" w:rsidRDefault="006B6FC6" w:rsidP="00B95931">
            <w:pPr>
              <w:jc w:val="center"/>
              <w:rPr>
                <w:rFonts w:ascii="Times New Roman" w:hAnsi="Times New Roman" w:cs="Times New Roman"/>
                <w:b/>
                <w:i/>
                <w:sz w:val="24"/>
                <w:szCs w:val="24"/>
              </w:rPr>
            </w:pPr>
            <w:r w:rsidRPr="006B6FC6">
              <w:rPr>
                <w:rFonts w:ascii="Times New Roman" w:hAnsi="Times New Roman" w:cs="Times New Roman"/>
                <w:b/>
                <w:i/>
                <w:sz w:val="24"/>
                <w:szCs w:val="24"/>
              </w:rPr>
              <w:t>Физическая реабилитация детей-инвалидов</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12.</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Организация горячего питания для детей</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 года</w:t>
            </w:r>
          </w:p>
        </w:tc>
        <w:tc>
          <w:tcPr>
            <w:tcW w:w="2126" w:type="dxa"/>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 xml:space="preserve">Кл. рук., </w:t>
            </w:r>
          </w:p>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отв. за организацию питания</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13.</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Изучение потребностей учащихся данной категории в спортивных занятиях (вид спорта, форма занятий)</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w:t>
            </w:r>
          </w:p>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года</w:t>
            </w:r>
          </w:p>
        </w:tc>
        <w:tc>
          <w:tcPr>
            <w:tcW w:w="2126" w:type="dxa"/>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Зам. директора по УВР</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14.</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Создание условий для занятий детей спортом в школе (при отсутствии противопоказаний).</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w:t>
            </w:r>
          </w:p>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года</w:t>
            </w:r>
          </w:p>
        </w:tc>
        <w:tc>
          <w:tcPr>
            <w:tcW w:w="2126" w:type="dxa"/>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Учителя физкультуры</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15.</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Мониторинг участия обучающихся в работе спортивных секций, соревнованиях и т.д.</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 года</w:t>
            </w:r>
          </w:p>
        </w:tc>
        <w:tc>
          <w:tcPr>
            <w:tcW w:w="2126" w:type="dxa"/>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Учителя физкультуры</w:t>
            </w:r>
          </w:p>
        </w:tc>
      </w:tr>
    </w:tbl>
    <w:p w:rsidR="006B6FC6" w:rsidRPr="006B6FC6" w:rsidRDefault="006B6FC6" w:rsidP="006B6FC6">
      <w:pPr>
        <w:pStyle w:val="aff1"/>
        <w:tabs>
          <w:tab w:val="left" w:pos="730"/>
        </w:tabs>
        <w:spacing w:after="0" w:line="360" w:lineRule="auto"/>
        <w:jc w:val="center"/>
        <w:rPr>
          <w:b/>
        </w:rPr>
      </w:pPr>
    </w:p>
    <w:p w:rsidR="006B6FC6" w:rsidRPr="006B6FC6" w:rsidRDefault="006B6FC6" w:rsidP="006B6FC6">
      <w:pPr>
        <w:pStyle w:val="Style11"/>
        <w:spacing w:line="240" w:lineRule="auto"/>
        <w:ind w:firstLine="397"/>
        <w:jc w:val="center"/>
        <w:rPr>
          <w:b/>
        </w:rPr>
      </w:pPr>
      <w:r w:rsidRPr="006B6FC6">
        <w:rPr>
          <w:b/>
        </w:rPr>
        <w:t xml:space="preserve">Описание специальных условий обучения и воспитания учащихся, испытывающих сложности в освоении основной общеобразовательной программы начального общего образования </w:t>
      </w:r>
    </w:p>
    <w:p w:rsidR="006B6FC6" w:rsidRPr="006B6FC6" w:rsidRDefault="006B6FC6" w:rsidP="006B6FC6">
      <w:pPr>
        <w:pStyle w:val="Style11"/>
        <w:spacing w:line="240" w:lineRule="auto"/>
        <w:ind w:firstLine="397"/>
        <w:jc w:val="center"/>
        <w:rPr>
          <w:b/>
        </w:rPr>
      </w:pPr>
      <w:r w:rsidRPr="006B6FC6">
        <w:rPr>
          <w:b/>
          <w:iCs/>
        </w:rPr>
        <w:t>МБОУ «Лицей №120 г. Челябинска»</w:t>
      </w:r>
    </w:p>
    <w:p w:rsidR="006B6FC6" w:rsidRPr="006B6FC6" w:rsidRDefault="006B6FC6" w:rsidP="006B6FC6">
      <w:pPr>
        <w:pStyle w:val="Style11"/>
        <w:spacing w:line="240" w:lineRule="auto"/>
        <w:ind w:firstLine="397"/>
      </w:pPr>
    </w:p>
    <w:p w:rsidR="006B6FC6" w:rsidRPr="006B6FC6" w:rsidRDefault="006B6FC6" w:rsidP="00941D81">
      <w:pPr>
        <w:pStyle w:val="Style11"/>
        <w:spacing w:line="276" w:lineRule="auto"/>
        <w:ind w:firstLine="397"/>
        <w:rPr>
          <w:iCs/>
        </w:rPr>
      </w:pPr>
      <w:r w:rsidRPr="006B6FC6">
        <w:t xml:space="preserve">Реализация программы коррекционной работы </w:t>
      </w:r>
      <w:r w:rsidRPr="006B6FC6">
        <w:rPr>
          <w:iCs/>
        </w:rPr>
        <w:t>МБОУ «Лицей №120 г</w:t>
      </w:r>
      <w:r w:rsidRPr="006B6FC6">
        <w:rPr>
          <w:i/>
          <w:iCs/>
        </w:rPr>
        <w:t xml:space="preserve">. </w:t>
      </w:r>
      <w:r w:rsidRPr="006B6FC6">
        <w:rPr>
          <w:iCs/>
        </w:rPr>
        <w:t>Челябинска»</w:t>
      </w:r>
      <w:r w:rsidRPr="006B6FC6">
        <w:rPr>
          <w:i/>
          <w:iCs/>
        </w:rPr>
        <w:t xml:space="preserve"> </w:t>
      </w:r>
      <w:r w:rsidRPr="006B6FC6">
        <w:t>осуществляется в специально созданных условиях обучения и воспитания учащихся, испытывающих сложности в освоении основной общеобразовательной программы начального общего образования.</w:t>
      </w:r>
    </w:p>
    <w:p w:rsidR="006B6FC6" w:rsidRPr="006B6FC6" w:rsidRDefault="006B6FC6" w:rsidP="00941D81">
      <w:pPr>
        <w:pStyle w:val="Style11"/>
        <w:spacing w:line="276" w:lineRule="auto"/>
        <w:ind w:firstLine="397"/>
        <w:rPr>
          <w:iCs/>
        </w:rPr>
      </w:pPr>
      <w:r w:rsidRPr="006B6FC6">
        <w:rPr>
          <w:iCs/>
        </w:rPr>
        <w:t xml:space="preserve">Специальные условия обучения и воспитания таких учащихся МБОУ «Лицей №120 г. Челябинска», включают: </w:t>
      </w:r>
    </w:p>
    <w:p w:rsidR="006B6FC6" w:rsidRPr="006B6FC6" w:rsidRDefault="006B6FC6" w:rsidP="00941D81">
      <w:pPr>
        <w:pStyle w:val="Style11"/>
        <w:numPr>
          <w:ilvl w:val="0"/>
          <w:numId w:val="64"/>
        </w:numPr>
        <w:spacing w:line="276" w:lineRule="auto"/>
        <w:ind w:left="0" w:firstLine="397"/>
      </w:pPr>
      <w:r w:rsidRPr="006B6FC6">
        <w:rPr>
          <w:iCs/>
        </w:rPr>
        <w:t>психолого­педагогическое обеспечение, а именно</w:t>
      </w:r>
      <w:r w:rsidRPr="006B6FC6">
        <w:t>:</w:t>
      </w:r>
    </w:p>
    <w:p w:rsidR="006B6FC6" w:rsidRPr="006B6FC6" w:rsidRDefault="006B6FC6" w:rsidP="00941D81">
      <w:pPr>
        <w:pStyle w:val="Style11"/>
        <w:numPr>
          <w:ilvl w:val="0"/>
          <w:numId w:val="65"/>
        </w:numPr>
        <w:spacing w:line="276" w:lineRule="auto"/>
        <w:ind w:left="0" w:firstLine="397"/>
      </w:pPr>
      <w:r w:rsidRPr="006B6FC6">
        <w:t>сочетание оптимального режима учебных нагрузок учащихся, испытывающих сложности в освоении основной общеобразовательной программы начального общего образования, и вариативных форм получения ими образования и специализированной помощи в соответствии с рекомендациями психолого­медико­педагогической комиссии;</w:t>
      </w:r>
    </w:p>
    <w:p w:rsidR="006B6FC6" w:rsidRPr="006B6FC6" w:rsidRDefault="006B6FC6" w:rsidP="00941D81">
      <w:pPr>
        <w:pStyle w:val="Style11"/>
        <w:numPr>
          <w:ilvl w:val="0"/>
          <w:numId w:val="65"/>
        </w:numPr>
        <w:spacing w:line="276" w:lineRule="auto"/>
        <w:ind w:left="0" w:firstLine="397"/>
      </w:pPr>
      <w:r w:rsidRPr="006B6FC6">
        <w:t xml:space="preserve">ориентация урочной и внеурочной деятельности на коррекцию недостатков в физическом и (или) психическом развитии учащихся, испытывающих сложности в освоении основной общеобразовательной программы начального общего образования, и их социальную адаптацию; </w:t>
      </w:r>
    </w:p>
    <w:p w:rsidR="006B6FC6" w:rsidRPr="006B6FC6" w:rsidRDefault="006B6FC6" w:rsidP="00941D81">
      <w:pPr>
        <w:pStyle w:val="Style11"/>
        <w:numPr>
          <w:ilvl w:val="0"/>
          <w:numId w:val="65"/>
        </w:numPr>
        <w:spacing w:line="276" w:lineRule="auto"/>
        <w:ind w:left="0" w:firstLine="397"/>
      </w:pPr>
      <w:r w:rsidRPr="006B6FC6">
        <w:lastRenderedPageBreak/>
        <w:t xml:space="preserve">учет индивидуальных особенностей учащихся при реализации основной общеобразовательной программы начального общего образования; </w:t>
      </w:r>
    </w:p>
    <w:p w:rsidR="006B6FC6" w:rsidRPr="006B6FC6" w:rsidRDefault="006B6FC6" w:rsidP="00941D81">
      <w:pPr>
        <w:pStyle w:val="Style11"/>
        <w:numPr>
          <w:ilvl w:val="0"/>
          <w:numId w:val="65"/>
        </w:numPr>
        <w:spacing w:line="276" w:lineRule="auto"/>
        <w:ind w:left="0" w:firstLine="397"/>
      </w:pPr>
      <w:r w:rsidRPr="006B6FC6">
        <w:t xml:space="preserve">соблюдение комфортного психоэмоционального режима; </w:t>
      </w:r>
    </w:p>
    <w:p w:rsidR="006B6FC6" w:rsidRPr="006B6FC6" w:rsidRDefault="006B6FC6" w:rsidP="00941D81">
      <w:pPr>
        <w:pStyle w:val="Style11"/>
        <w:numPr>
          <w:ilvl w:val="0"/>
          <w:numId w:val="65"/>
        </w:numPr>
        <w:spacing w:line="276" w:lineRule="auto"/>
        <w:ind w:left="0" w:firstLine="397"/>
      </w:pPr>
      <w:r w:rsidRPr="006B6FC6">
        <w:t>использование педагогическими работниками и специалистами специальных методов, приемов, средств обучения, программ, ориентированных на особые образовательные потребности учащихся, испытывающих сложности в освоении основной общеобразовательной программы начального общего образования, современных педагогических технологий, в том числе информационных, для оптимизации образовательной деятельности, повышения ее эффективности, доступности;</w:t>
      </w:r>
    </w:p>
    <w:p w:rsidR="006B6FC6" w:rsidRPr="006B6FC6" w:rsidRDefault="006B6FC6" w:rsidP="00941D81">
      <w:pPr>
        <w:pStyle w:val="Style11"/>
        <w:numPr>
          <w:ilvl w:val="0"/>
          <w:numId w:val="65"/>
        </w:numPr>
        <w:spacing w:line="276" w:lineRule="auto"/>
        <w:ind w:left="0" w:firstLine="397"/>
      </w:pPr>
      <w:r w:rsidRPr="006B6FC6">
        <w:t xml:space="preserve">обеспечение участия учащихся, испытывающих сложности в освоении основной общеобразовательной программы начального общего образования, в воспитательных, культурно­развлекательных,  спортивно­оздоровительных и иных досуговых мероприятиях </w:t>
      </w:r>
      <w:r w:rsidRPr="006B6FC6">
        <w:rPr>
          <w:iCs/>
        </w:rPr>
        <w:t>МБОУ «Лицей №120 г. Челябинска»</w:t>
      </w:r>
      <w:r w:rsidRPr="006B6FC6">
        <w:t>.</w:t>
      </w:r>
    </w:p>
    <w:p w:rsidR="006B6FC6" w:rsidRPr="006B6FC6" w:rsidRDefault="006B6FC6" w:rsidP="00941D81">
      <w:pPr>
        <w:pStyle w:val="171"/>
        <w:shd w:val="clear" w:color="auto" w:fill="auto"/>
        <w:spacing w:after="0" w:line="276" w:lineRule="auto"/>
        <w:ind w:firstLine="567"/>
        <w:rPr>
          <w:rFonts w:ascii="Times New Roman" w:hAnsi="Times New Roman" w:cs="Times New Roman"/>
          <w:b w:val="0"/>
          <w:bCs/>
          <w:sz w:val="24"/>
          <w:szCs w:val="24"/>
        </w:rPr>
      </w:pPr>
      <w:r w:rsidRPr="006B6FC6">
        <w:rPr>
          <w:rFonts w:ascii="Times New Roman" w:hAnsi="Times New Roman" w:cs="Times New Roman"/>
          <w:b w:val="0"/>
          <w:bCs/>
          <w:sz w:val="24"/>
          <w:szCs w:val="24"/>
        </w:rPr>
        <w:t>Эффективная реализация коррекционной программы возможна только в случае наличия единой стратегии работы специалистов лицея. Эта стратегия реализуется в единстве урочной, внеурочной и внешкольной деятельности.</w:t>
      </w:r>
    </w:p>
    <w:p w:rsidR="006B6FC6" w:rsidRPr="006B6FC6" w:rsidRDefault="006B6FC6" w:rsidP="00941D81">
      <w:pPr>
        <w:pStyle w:val="Default"/>
        <w:spacing w:line="276" w:lineRule="auto"/>
        <w:ind w:firstLine="567"/>
        <w:jc w:val="both"/>
        <w:rPr>
          <w:color w:val="auto"/>
        </w:rPr>
      </w:pPr>
      <w:r w:rsidRPr="006B6FC6">
        <w:rPr>
          <w:color w:val="auto"/>
        </w:rPr>
        <w:t xml:space="preserve">В </w:t>
      </w:r>
      <w:r w:rsidRPr="006B6FC6">
        <w:rPr>
          <w:b/>
          <w:color w:val="auto"/>
        </w:rPr>
        <w:t>учебной урочной деятельности</w:t>
      </w:r>
      <w:r w:rsidRPr="006B6FC6">
        <w:rPr>
          <w:color w:val="auto"/>
        </w:rPr>
        <w:t xml:space="preserve">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w:t>
      </w:r>
    </w:p>
    <w:p w:rsidR="006B6FC6" w:rsidRPr="006B6FC6" w:rsidRDefault="006B6FC6" w:rsidP="00941D81">
      <w:pPr>
        <w:tabs>
          <w:tab w:val="left" w:pos="1080"/>
        </w:tabs>
        <w:ind w:firstLine="567"/>
        <w:jc w:val="both"/>
        <w:rPr>
          <w:rFonts w:ascii="Times New Roman" w:hAnsi="Times New Roman" w:cs="Times New Roman"/>
          <w:sz w:val="24"/>
          <w:szCs w:val="24"/>
        </w:rPr>
      </w:pPr>
      <w:r w:rsidRPr="006B6FC6">
        <w:rPr>
          <w:rFonts w:ascii="Times New Roman" w:hAnsi="Times New Roman" w:cs="Times New Roman"/>
          <w:sz w:val="24"/>
          <w:szCs w:val="24"/>
        </w:rPr>
        <w:t xml:space="preserve">В </w:t>
      </w:r>
      <w:r w:rsidRPr="006B6FC6">
        <w:rPr>
          <w:rFonts w:ascii="Times New Roman" w:hAnsi="Times New Roman" w:cs="Times New Roman"/>
          <w:b/>
          <w:sz w:val="24"/>
          <w:szCs w:val="24"/>
        </w:rPr>
        <w:t>учебной внеурочной деятельности</w:t>
      </w:r>
      <w:r w:rsidRPr="006B6FC6">
        <w:rPr>
          <w:rFonts w:ascii="Times New Roman" w:hAnsi="Times New Roman" w:cs="Times New Roman"/>
          <w:sz w:val="24"/>
          <w:szCs w:val="24"/>
        </w:rPr>
        <w:t xml:space="preserve">  педагог-психолог, социальный педагог и учителя – предметники проводят коррекционные и развивающие занятия по индивидуально ориентированным программам. Внеурочная деятельность направлена на формирование личностных, регулятивных, познавательных и коммуникативных универсальных учебных действий, имеет выраженную воспитательную и социально-педагогическую направленность.</w:t>
      </w:r>
    </w:p>
    <w:p w:rsidR="006B6FC6" w:rsidRPr="006B6FC6" w:rsidRDefault="006B6FC6" w:rsidP="00941D81">
      <w:pPr>
        <w:ind w:firstLine="567"/>
        <w:jc w:val="both"/>
        <w:rPr>
          <w:rFonts w:ascii="Times New Roman" w:hAnsi="Times New Roman" w:cs="Times New Roman"/>
          <w:sz w:val="24"/>
          <w:szCs w:val="24"/>
        </w:rPr>
      </w:pPr>
      <w:r w:rsidRPr="006B6FC6">
        <w:rPr>
          <w:rFonts w:ascii="Times New Roman" w:hAnsi="Times New Roman" w:cs="Times New Roman"/>
          <w:sz w:val="24"/>
          <w:szCs w:val="24"/>
        </w:rPr>
        <w:t>Цель внеурочной деятельности: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6B6FC6" w:rsidRPr="006B6FC6" w:rsidRDefault="006B6FC6" w:rsidP="00941D81">
      <w:pPr>
        <w:ind w:firstLine="567"/>
        <w:rPr>
          <w:rFonts w:ascii="Times New Roman" w:hAnsi="Times New Roman" w:cs="Times New Roman"/>
          <w:sz w:val="24"/>
          <w:szCs w:val="24"/>
        </w:rPr>
      </w:pPr>
      <w:r w:rsidRPr="006B6FC6">
        <w:rPr>
          <w:rFonts w:ascii="Times New Roman" w:hAnsi="Times New Roman" w:cs="Times New Roman"/>
          <w:sz w:val="24"/>
          <w:szCs w:val="24"/>
        </w:rPr>
        <w:t xml:space="preserve">Внеурочная деятельность реализуется: </w:t>
      </w:r>
    </w:p>
    <w:p w:rsidR="006B6FC6" w:rsidRPr="006B6FC6" w:rsidRDefault="006B6FC6" w:rsidP="00941D81">
      <w:pPr>
        <w:pStyle w:val="afc"/>
        <w:numPr>
          <w:ilvl w:val="0"/>
          <w:numId w:val="71"/>
        </w:numPr>
        <w:spacing w:after="0"/>
        <w:ind w:left="0" w:firstLine="284"/>
        <w:rPr>
          <w:rFonts w:ascii="Times New Roman" w:hAnsi="Times New Roman"/>
          <w:sz w:val="24"/>
          <w:szCs w:val="24"/>
        </w:rPr>
      </w:pPr>
      <w:r w:rsidRPr="006B6FC6">
        <w:rPr>
          <w:rFonts w:ascii="Times New Roman" w:hAnsi="Times New Roman"/>
          <w:sz w:val="24"/>
          <w:szCs w:val="24"/>
        </w:rPr>
        <w:t xml:space="preserve">через систему воспитательной работы лицея,  </w:t>
      </w:r>
    </w:p>
    <w:p w:rsidR="006B6FC6" w:rsidRPr="006B6FC6" w:rsidRDefault="006B6FC6" w:rsidP="00941D81">
      <w:pPr>
        <w:pStyle w:val="afc"/>
        <w:numPr>
          <w:ilvl w:val="0"/>
          <w:numId w:val="71"/>
        </w:numPr>
        <w:spacing w:after="0"/>
        <w:ind w:left="0" w:firstLine="284"/>
        <w:rPr>
          <w:rFonts w:ascii="Times New Roman" w:hAnsi="Times New Roman"/>
          <w:sz w:val="24"/>
          <w:szCs w:val="24"/>
        </w:rPr>
      </w:pPr>
      <w:r w:rsidRPr="006B6FC6">
        <w:rPr>
          <w:rFonts w:ascii="Times New Roman" w:hAnsi="Times New Roman"/>
          <w:sz w:val="24"/>
          <w:szCs w:val="24"/>
        </w:rPr>
        <w:t xml:space="preserve">через деятельность классного руководителя, </w:t>
      </w:r>
    </w:p>
    <w:p w:rsidR="006B6FC6" w:rsidRPr="006B6FC6" w:rsidRDefault="006B6FC6" w:rsidP="00941D81">
      <w:pPr>
        <w:pStyle w:val="afc"/>
        <w:numPr>
          <w:ilvl w:val="0"/>
          <w:numId w:val="71"/>
        </w:numPr>
        <w:spacing w:after="0"/>
        <w:ind w:left="0" w:firstLine="284"/>
        <w:rPr>
          <w:rFonts w:ascii="Times New Roman" w:hAnsi="Times New Roman"/>
          <w:sz w:val="24"/>
          <w:szCs w:val="24"/>
        </w:rPr>
      </w:pPr>
      <w:r w:rsidRPr="006B6FC6">
        <w:rPr>
          <w:rFonts w:ascii="Times New Roman" w:hAnsi="Times New Roman"/>
          <w:sz w:val="24"/>
          <w:szCs w:val="24"/>
        </w:rPr>
        <w:t>через курсы внеурочной деятельности.</w:t>
      </w:r>
    </w:p>
    <w:p w:rsidR="006B6FC6" w:rsidRPr="006B6FC6" w:rsidRDefault="006B6FC6" w:rsidP="00941D81">
      <w:pPr>
        <w:pStyle w:val="ConsPlusNormal"/>
        <w:spacing w:line="276" w:lineRule="auto"/>
        <w:ind w:firstLine="397"/>
        <w:jc w:val="both"/>
        <w:rPr>
          <w:rFonts w:ascii="Times New Roman" w:hAnsi="Times New Roman" w:cs="Times New Roman"/>
          <w:b/>
          <w:i/>
          <w:color w:val="0000CC"/>
          <w:sz w:val="24"/>
          <w:szCs w:val="24"/>
        </w:rPr>
      </w:pPr>
    </w:p>
    <w:p w:rsidR="006B6FC6" w:rsidRPr="006B6FC6" w:rsidRDefault="006B6FC6" w:rsidP="00941D81">
      <w:pPr>
        <w:pStyle w:val="Style11"/>
        <w:numPr>
          <w:ilvl w:val="0"/>
          <w:numId w:val="64"/>
        </w:numPr>
        <w:spacing w:line="276" w:lineRule="auto"/>
        <w:ind w:left="0" w:firstLine="397"/>
      </w:pPr>
      <w:r w:rsidRPr="006B6FC6">
        <w:rPr>
          <w:iCs/>
        </w:rPr>
        <w:t xml:space="preserve">программно­методическое обеспечение, связанное с </w:t>
      </w:r>
      <w:r w:rsidRPr="006B6FC6">
        <w:t xml:space="preserve">реализацией в </w:t>
      </w:r>
      <w:r w:rsidRPr="006B6FC6">
        <w:rPr>
          <w:iCs/>
        </w:rPr>
        <w:t xml:space="preserve">МБОУ </w:t>
      </w:r>
      <w:r w:rsidRPr="006B6FC6">
        <w:rPr>
          <w:i/>
          <w:iCs/>
        </w:rPr>
        <w:t>«</w:t>
      </w:r>
      <w:r w:rsidRPr="006B6FC6">
        <w:rPr>
          <w:iCs/>
        </w:rPr>
        <w:t>Лицей №120 г. Челябинска»</w:t>
      </w:r>
      <w:r w:rsidRPr="006B6FC6">
        <w:rPr>
          <w:i/>
          <w:iCs/>
        </w:rPr>
        <w:t xml:space="preserve"> </w:t>
      </w:r>
      <w:r w:rsidRPr="006B6FC6">
        <w:t>программ курсов внеурочной деятельности, в том числе коррекционно-развивающей направленности.</w:t>
      </w:r>
    </w:p>
    <w:p w:rsidR="006B6FC6" w:rsidRPr="006B6FC6" w:rsidRDefault="006B6FC6" w:rsidP="00941D81">
      <w:pPr>
        <w:pStyle w:val="Style11"/>
        <w:spacing w:line="276" w:lineRule="auto"/>
        <w:ind w:firstLine="397"/>
        <w:rPr>
          <w:iCs/>
        </w:rPr>
      </w:pPr>
    </w:p>
    <w:p w:rsidR="006B6FC6" w:rsidRPr="006B6FC6" w:rsidRDefault="006B6FC6" w:rsidP="00941D81">
      <w:pPr>
        <w:pStyle w:val="Style11"/>
        <w:numPr>
          <w:ilvl w:val="0"/>
          <w:numId w:val="64"/>
        </w:numPr>
        <w:spacing w:line="276" w:lineRule="auto"/>
        <w:ind w:left="0" w:firstLine="397"/>
      </w:pPr>
      <w:r w:rsidRPr="006B6FC6">
        <w:rPr>
          <w:iCs/>
        </w:rPr>
        <w:t>кадровое обеспечение:</w:t>
      </w:r>
    </w:p>
    <w:p w:rsidR="006B6FC6" w:rsidRPr="006B6FC6" w:rsidRDefault="006B6FC6" w:rsidP="00941D81">
      <w:pPr>
        <w:pStyle w:val="Style11"/>
        <w:spacing w:line="276" w:lineRule="auto"/>
        <w:ind w:firstLine="397"/>
      </w:pPr>
      <w:r w:rsidRPr="006B6FC6">
        <w:t xml:space="preserve">Реализация программы коррекционной работы </w:t>
      </w:r>
      <w:r w:rsidRPr="006B6FC6">
        <w:rPr>
          <w:iCs/>
        </w:rPr>
        <w:t>МБОУ «Лицей №120 г.</w:t>
      </w:r>
      <w:r w:rsidRPr="006B6FC6">
        <w:rPr>
          <w:i/>
          <w:iCs/>
        </w:rPr>
        <w:t xml:space="preserve"> </w:t>
      </w:r>
      <w:r w:rsidRPr="006B6FC6">
        <w:rPr>
          <w:iCs/>
        </w:rPr>
        <w:t>Челябинска»</w:t>
      </w:r>
      <w:r w:rsidRPr="006B6FC6">
        <w:rPr>
          <w:i/>
          <w:iCs/>
        </w:rPr>
        <w:t xml:space="preserve"> </w:t>
      </w:r>
      <w:r w:rsidRPr="006B6FC6">
        <w:t xml:space="preserve">осуществляется педагогическими работниками и специалистами, квалификационный уровень которых соответствует требованиям профессиональных стандартов (при наличии) </w:t>
      </w:r>
      <w:r w:rsidRPr="006B6FC6">
        <w:lastRenderedPageBreak/>
        <w:t xml:space="preserve">и (или) квалификационных характеристик должностей руководящих и педагогических работников. </w:t>
      </w:r>
    </w:p>
    <w:p w:rsidR="006B6FC6" w:rsidRPr="006B6FC6" w:rsidRDefault="006B6FC6" w:rsidP="00941D81">
      <w:pPr>
        <w:pStyle w:val="Style11"/>
        <w:spacing w:line="276" w:lineRule="auto"/>
        <w:ind w:firstLine="397"/>
        <w:rPr>
          <w:i/>
          <w:iCs/>
        </w:rPr>
      </w:pPr>
      <w:r w:rsidRPr="006B6FC6">
        <w:t xml:space="preserve">Повышение профессиональной компетентности педагогических работников и специалистов осуществляется с периодичностью, установленной федеральным законом «Об образовании в Российской Федерации», в формах и в сроки, установленные </w:t>
      </w:r>
      <w:r w:rsidRPr="006B6FC6">
        <w:rPr>
          <w:iCs/>
        </w:rPr>
        <w:t>МБОУ «Лицей №120 г. Челябинска».</w:t>
      </w:r>
    </w:p>
    <w:p w:rsidR="006B6FC6" w:rsidRPr="006B6FC6" w:rsidRDefault="006B6FC6" w:rsidP="00941D81">
      <w:pPr>
        <w:pStyle w:val="Style11"/>
        <w:spacing w:line="276" w:lineRule="auto"/>
        <w:ind w:firstLine="397"/>
        <w:rPr>
          <w:i/>
          <w:iCs/>
        </w:rPr>
      </w:pPr>
    </w:p>
    <w:p w:rsidR="006B6FC6" w:rsidRPr="006B6FC6" w:rsidRDefault="006B6FC6" w:rsidP="00941D81">
      <w:pPr>
        <w:pStyle w:val="Style11"/>
        <w:numPr>
          <w:ilvl w:val="0"/>
          <w:numId w:val="64"/>
        </w:numPr>
        <w:spacing w:line="276" w:lineRule="auto"/>
        <w:ind w:left="0" w:firstLine="397"/>
        <w:rPr>
          <w:iCs/>
        </w:rPr>
      </w:pPr>
      <w:r w:rsidRPr="006B6FC6">
        <w:rPr>
          <w:iCs/>
        </w:rPr>
        <w:t>материально­техническое обеспечение, включающее созданную в МБОУ «Лицей №120 г. Челябинска»</w:t>
      </w:r>
      <w:r w:rsidRPr="006B6FC6">
        <w:rPr>
          <w:i/>
          <w:iCs/>
        </w:rPr>
        <w:t xml:space="preserve"> </w:t>
      </w:r>
      <w:r w:rsidRPr="006B6FC6">
        <w:t>материально</w:t>
      </w:r>
      <w:r w:rsidRPr="006B6FC6">
        <w:noBreakHyphen/>
        <w:t>техническую базу, включающую:</w:t>
      </w:r>
    </w:p>
    <w:p w:rsidR="006B6FC6" w:rsidRPr="006B6FC6" w:rsidRDefault="006B6FC6" w:rsidP="00941D81">
      <w:pPr>
        <w:pStyle w:val="Style11"/>
        <w:numPr>
          <w:ilvl w:val="0"/>
          <w:numId w:val="66"/>
        </w:numPr>
        <w:spacing w:line="276" w:lineRule="auto"/>
        <w:ind w:left="0" w:firstLine="397"/>
      </w:pPr>
      <w:r w:rsidRPr="006B6FC6">
        <w:t xml:space="preserve">оборудование для беспрепятственного доступа учащихся в здания и помещения </w:t>
      </w:r>
      <w:r w:rsidRPr="006B6FC6">
        <w:rPr>
          <w:iCs/>
        </w:rPr>
        <w:t>МБОУ «Лицей №120 г. Челябинска»</w:t>
      </w:r>
      <w:r w:rsidRPr="006B6FC6">
        <w:t xml:space="preserve">, </w:t>
      </w:r>
    </w:p>
    <w:p w:rsidR="006B6FC6" w:rsidRPr="006B6FC6" w:rsidRDefault="006B6FC6" w:rsidP="00941D81">
      <w:pPr>
        <w:pStyle w:val="Style11"/>
        <w:numPr>
          <w:ilvl w:val="0"/>
          <w:numId w:val="66"/>
        </w:numPr>
        <w:spacing w:line="276" w:lineRule="auto"/>
        <w:ind w:left="0" w:firstLine="397"/>
      </w:pPr>
      <w:r w:rsidRPr="006B6FC6">
        <w:t>специально оборудованные учебные места;</w:t>
      </w:r>
    </w:p>
    <w:p w:rsidR="006B6FC6" w:rsidRPr="006B6FC6" w:rsidRDefault="006B6FC6" w:rsidP="00941D81">
      <w:pPr>
        <w:pStyle w:val="Style11"/>
        <w:numPr>
          <w:ilvl w:val="0"/>
          <w:numId w:val="66"/>
        </w:numPr>
        <w:spacing w:line="276" w:lineRule="auto"/>
        <w:ind w:left="0" w:firstLine="397"/>
        <w:rPr>
          <w:iCs/>
        </w:rPr>
      </w:pPr>
      <w:r w:rsidRPr="006B6FC6">
        <w:t>оборудование для обеспечения спортивно-оздоровительных мероприятий, хозяйственно-бытового и санитарно­гигиенического обслуживания.</w:t>
      </w:r>
    </w:p>
    <w:p w:rsidR="006B6FC6" w:rsidRPr="006B6FC6" w:rsidRDefault="006B6FC6" w:rsidP="00941D81">
      <w:pPr>
        <w:pStyle w:val="Style11"/>
        <w:spacing w:line="276" w:lineRule="auto"/>
        <w:ind w:left="284" w:firstLine="397"/>
        <w:rPr>
          <w:iCs/>
        </w:rPr>
      </w:pPr>
    </w:p>
    <w:p w:rsidR="006B6FC6" w:rsidRPr="006B6FC6" w:rsidRDefault="006B6FC6" w:rsidP="00941D81">
      <w:pPr>
        <w:pStyle w:val="Style11"/>
        <w:numPr>
          <w:ilvl w:val="0"/>
          <w:numId w:val="64"/>
        </w:numPr>
        <w:spacing w:line="276" w:lineRule="auto"/>
        <w:ind w:left="0" w:firstLine="397"/>
      </w:pPr>
      <w:r w:rsidRPr="006B6FC6">
        <w:rPr>
          <w:iCs/>
        </w:rPr>
        <w:t xml:space="preserve">информационное обеспечение, составляющее основу </w:t>
      </w:r>
      <w:r w:rsidRPr="006B6FC6">
        <w:t>информационной образовательной среды</w:t>
      </w:r>
      <w:r w:rsidRPr="006B6FC6">
        <w:rPr>
          <w:iCs/>
        </w:rPr>
        <w:t xml:space="preserve"> МБОУ «Лицей №120 г. Челябинска»</w:t>
      </w:r>
      <w:r w:rsidRPr="006B6FC6">
        <w:t>.</w:t>
      </w:r>
    </w:p>
    <w:p w:rsidR="006B6FC6" w:rsidRPr="006B6FC6" w:rsidRDefault="006B6FC6" w:rsidP="00941D81">
      <w:pPr>
        <w:pStyle w:val="Style11"/>
        <w:spacing w:line="276" w:lineRule="auto"/>
        <w:ind w:left="1004" w:firstLine="397"/>
      </w:pPr>
    </w:p>
    <w:p w:rsidR="006B6FC6" w:rsidRPr="006B6FC6" w:rsidRDefault="006B6FC6" w:rsidP="006B6FC6">
      <w:pPr>
        <w:pStyle w:val="Style11"/>
        <w:spacing w:line="240" w:lineRule="auto"/>
        <w:ind w:firstLine="397"/>
        <w:jc w:val="center"/>
        <w:rPr>
          <w:b/>
        </w:rPr>
      </w:pPr>
      <w:r w:rsidRPr="006B6FC6">
        <w:rPr>
          <w:b/>
        </w:rPr>
        <w:t xml:space="preserve">Механизм взаимодействия при реализации </w:t>
      </w:r>
    </w:p>
    <w:p w:rsidR="006B6FC6" w:rsidRPr="006B6FC6" w:rsidRDefault="006B6FC6" w:rsidP="006B6FC6">
      <w:pPr>
        <w:pStyle w:val="Style11"/>
        <w:spacing w:line="240" w:lineRule="auto"/>
        <w:ind w:firstLine="397"/>
        <w:jc w:val="center"/>
        <w:rPr>
          <w:b/>
        </w:rPr>
      </w:pPr>
      <w:r w:rsidRPr="006B6FC6">
        <w:rPr>
          <w:b/>
        </w:rPr>
        <w:t>программы коррекционной работы</w:t>
      </w:r>
    </w:p>
    <w:p w:rsidR="006B6FC6" w:rsidRPr="006B6FC6" w:rsidRDefault="006B6FC6" w:rsidP="006B6FC6">
      <w:pPr>
        <w:pStyle w:val="Style11"/>
        <w:spacing w:line="240" w:lineRule="auto"/>
        <w:ind w:firstLine="397"/>
        <w:jc w:val="center"/>
        <w:rPr>
          <w:rStyle w:val="FontStyle74"/>
          <w:b/>
          <w:sz w:val="24"/>
        </w:rPr>
      </w:pPr>
      <w:r w:rsidRPr="006B6FC6">
        <w:t xml:space="preserve"> </w:t>
      </w:r>
      <w:r w:rsidRPr="006B6FC6">
        <w:rPr>
          <w:b/>
          <w:iCs/>
        </w:rPr>
        <w:t>МБОУ «Лицей №120 г. Челябинска»</w:t>
      </w:r>
    </w:p>
    <w:p w:rsidR="006B6FC6" w:rsidRPr="006B6FC6" w:rsidRDefault="006B6FC6" w:rsidP="006B6FC6">
      <w:pPr>
        <w:pStyle w:val="Style11"/>
        <w:spacing w:line="240" w:lineRule="auto"/>
        <w:ind w:firstLine="397"/>
        <w:rPr>
          <w:rStyle w:val="FontStyle74"/>
          <w:b/>
          <w:sz w:val="24"/>
        </w:rPr>
      </w:pPr>
    </w:p>
    <w:p w:rsidR="006B6FC6" w:rsidRPr="006B6FC6" w:rsidRDefault="006B6FC6" w:rsidP="00941D81">
      <w:pPr>
        <w:pStyle w:val="Style11"/>
        <w:spacing w:line="276" w:lineRule="auto"/>
        <w:ind w:firstLine="397"/>
        <w:rPr>
          <w:rStyle w:val="FontStyle74"/>
          <w:sz w:val="24"/>
        </w:rPr>
      </w:pPr>
      <w:r w:rsidRPr="006B6FC6">
        <w:rPr>
          <w:rStyle w:val="FontStyle74"/>
          <w:sz w:val="24"/>
        </w:rPr>
        <w:t xml:space="preserve">Эффективность </w:t>
      </w:r>
      <w:r w:rsidRPr="006B6FC6">
        <w:t xml:space="preserve">взаимодействия педагогических работников и специалистов при реализации программы коррекционной работы </w:t>
      </w:r>
      <w:r w:rsidRPr="006B6FC6">
        <w:rPr>
          <w:iCs/>
        </w:rPr>
        <w:t>МБОУ «Лицей №120 г</w:t>
      </w:r>
      <w:r w:rsidRPr="006B6FC6">
        <w:rPr>
          <w:i/>
          <w:iCs/>
        </w:rPr>
        <w:t xml:space="preserve">. </w:t>
      </w:r>
      <w:r w:rsidRPr="006B6FC6">
        <w:rPr>
          <w:iCs/>
        </w:rPr>
        <w:t>Челябинска»</w:t>
      </w:r>
      <w:r w:rsidRPr="006B6FC6">
        <w:rPr>
          <w:i/>
          <w:iCs/>
        </w:rPr>
        <w:t xml:space="preserve"> </w:t>
      </w:r>
      <w:r w:rsidRPr="006B6FC6">
        <w:rPr>
          <w:rStyle w:val="FontStyle74"/>
          <w:sz w:val="24"/>
        </w:rPr>
        <w:t xml:space="preserve">обусловлена следующими фундаментальными теоретическими положениями: о соотношении обучения и развития (Л. С. Выготский), теории деятельности (А. Н. Леонтьева, П. Я. Гальперина), теории общей обучаемости и учебной деятельности (Н. А. Менчинская, 3. И. Калмыкова), концепции коррекционно-развивающего обучения в общеобразовательных организациях (Н. Н. Малафеев, С. Г. Шевченко). Реализация мероприятий программы коррекционной работы </w:t>
      </w:r>
      <w:r w:rsidRPr="006B6FC6">
        <w:rPr>
          <w:iCs/>
        </w:rPr>
        <w:t>МБОУ «Лицей №120 г. Челябинска»</w:t>
      </w:r>
      <w:r w:rsidRPr="006B6FC6">
        <w:rPr>
          <w:i/>
          <w:iCs/>
        </w:rPr>
        <w:t xml:space="preserve"> </w:t>
      </w:r>
      <w:r w:rsidRPr="006B6FC6">
        <w:rPr>
          <w:rStyle w:val="FontStyle74"/>
          <w:sz w:val="24"/>
        </w:rPr>
        <w:t>осуществляется при взаимодействии сопровождающего и сопровождаемого, результатом которого является прогресс в развитии сопровождаемого.</w:t>
      </w:r>
    </w:p>
    <w:p w:rsidR="006B6FC6" w:rsidRPr="006B6FC6" w:rsidRDefault="006B6FC6" w:rsidP="00941D81">
      <w:pPr>
        <w:pStyle w:val="Style11"/>
        <w:spacing w:line="276" w:lineRule="auto"/>
        <w:ind w:firstLine="397"/>
        <w:rPr>
          <w:rStyle w:val="FontStyle74"/>
          <w:sz w:val="24"/>
        </w:rPr>
      </w:pPr>
      <w:r w:rsidRPr="006B6FC6">
        <w:rPr>
          <w:rStyle w:val="FontStyle74"/>
          <w:sz w:val="24"/>
        </w:rPr>
        <w:t xml:space="preserve">Основными принципами реализации мероприятий программы коррекционной работы </w:t>
      </w:r>
      <w:r w:rsidRPr="006B6FC6">
        <w:rPr>
          <w:iCs/>
        </w:rPr>
        <w:t>МБОУ «Лицей №120 г. Челябинска»</w:t>
      </w:r>
      <w:r w:rsidRPr="006B6FC6">
        <w:rPr>
          <w:i/>
          <w:iCs/>
        </w:rPr>
        <w:t xml:space="preserve"> </w:t>
      </w:r>
      <w:r w:rsidRPr="006B6FC6">
        <w:rPr>
          <w:rStyle w:val="FontStyle74"/>
          <w:sz w:val="24"/>
        </w:rPr>
        <w:t>являются: рекомендательный характер советов сопровождающего; приоритет интересов сопровождаемого («на стороне ребёнка»); непрерывность сопровождения; мультидисциплинарность (комплексный подход) сопровождения.</w:t>
      </w:r>
    </w:p>
    <w:p w:rsidR="006B6FC6" w:rsidRPr="006B6FC6" w:rsidRDefault="006B6FC6" w:rsidP="00941D81">
      <w:pPr>
        <w:pStyle w:val="Style11"/>
        <w:spacing w:line="276" w:lineRule="auto"/>
        <w:ind w:firstLine="397"/>
        <w:rPr>
          <w:iCs/>
        </w:rPr>
      </w:pPr>
      <w:r w:rsidRPr="006B6FC6">
        <w:rPr>
          <w:iCs/>
        </w:rPr>
        <w:t>Взаимодействие специалистов МБОУ «Лицей №120 г. Челябинска»</w:t>
      </w:r>
      <w:r w:rsidRPr="006B6FC6">
        <w:rPr>
          <w:i/>
          <w:iCs/>
        </w:rPr>
        <w:t xml:space="preserve"> </w:t>
      </w:r>
      <w:r w:rsidRPr="006B6FC6">
        <w:rPr>
          <w:iCs/>
        </w:rPr>
        <w:t>позволяет обеспечить:</w:t>
      </w:r>
    </w:p>
    <w:p w:rsidR="006B6FC6" w:rsidRPr="006B6FC6" w:rsidRDefault="006B6FC6" w:rsidP="00941D81">
      <w:pPr>
        <w:pStyle w:val="Style11"/>
        <w:numPr>
          <w:ilvl w:val="0"/>
          <w:numId w:val="63"/>
        </w:numPr>
        <w:spacing w:line="276" w:lineRule="auto"/>
        <w:ind w:left="0" w:firstLine="397"/>
        <w:rPr>
          <w:iCs/>
        </w:rPr>
      </w:pPr>
      <w:r w:rsidRPr="006B6FC6">
        <w:rPr>
          <w:iCs/>
        </w:rPr>
        <w:t>комплексность в определении и решении проблем учащихся, испытывающих сложности в освоении основной общеобразовательной программы начального общего образования, предоставлении им квалифицированной помощи специалистов разного профиля;</w:t>
      </w:r>
    </w:p>
    <w:p w:rsidR="006B6FC6" w:rsidRPr="006B6FC6" w:rsidRDefault="006B6FC6" w:rsidP="00941D81">
      <w:pPr>
        <w:pStyle w:val="Style11"/>
        <w:numPr>
          <w:ilvl w:val="0"/>
          <w:numId w:val="63"/>
        </w:numPr>
        <w:spacing w:line="276" w:lineRule="auto"/>
        <w:ind w:left="0" w:firstLine="397"/>
        <w:rPr>
          <w:iCs/>
        </w:rPr>
      </w:pPr>
      <w:r w:rsidRPr="006B6FC6">
        <w:rPr>
          <w:iCs/>
        </w:rPr>
        <w:t xml:space="preserve">многоаспектный анализ личностного и познавательного развития учащихся, испытывающих сложности в освоении основной общеобразовательной программы </w:t>
      </w:r>
      <w:r w:rsidRPr="006B6FC6">
        <w:rPr>
          <w:iCs/>
        </w:rPr>
        <w:lastRenderedPageBreak/>
        <w:t>начального общего образования;</w:t>
      </w:r>
    </w:p>
    <w:p w:rsidR="006B6FC6" w:rsidRPr="006B6FC6" w:rsidRDefault="006B6FC6" w:rsidP="00941D81">
      <w:pPr>
        <w:pStyle w:val="Style11"/>
        <w:numPr>
          <w:ilvl w:val="0"/>
          <w:numId w:val="63"/>
        </w:numPr>
        <w:spacing w:line="276" w:lineRule="auto"/>
        <w:ind w:left="0" w:firstLine="397"/>
        <w:rPr>
          <w:iCs/>
        </w:rPr>
      </w:pPr>
      <w:r w:rsidRPr="006B6FC6">
        <w:rPr>
          <w:iCs/>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учащихся, испытывающих сложности в освоении основной общеобразовательной программы начального общего образования.</w:t>
      </w:r>
    </w:p>
    <w:p w:rsidR="006B6FC6" w:rsidRPr="006B6FC6" w:rsidRDefault="006B6FC6" w:rsidP="00941D81">
      <w:pPr>
        <w:pStyle w:val="Style11"/>
        <w:spacing w:line="276" w:lineRule="auto"/>
        <w:ind w:firstLine="397"/>
        <w:rPr>
          <w:rStyle w:val="FontStyle74"/>
          <w:sz w:val="24"/>
        </w:rPr>
      </w:pPr>
      <w:r w:rsidRPr="006B6FC6">
        <w:rPr>
          <w:rStyle w:val="FontStyle74"/>
          <w:sz w:val="24"/>
        </w:rPr>
        <w:t xml:space="preserve">Организационно-управленческой формой реализации мероприятий программы коррекционной работы </w:t>
      </w:r>
      <w:r w:rsidRPr="006B6FC6">
        <w:rPr>
          <w:iCs/>
        </w:rPr>
        <w:t>МБОУ «Лицей №120 г. Челябинска»</w:t>
      </w:r>
      <w:r w:rsidRPr="006B6FC6">
        <w:rPr>
          <w:i/>
          <w:iCs/>
        </w:rPr>
        <w:t xml:space="preserve"> </w:t>
      </w:r>
      <w:r w:rsidRPr="006B6FC6">
        <w:rPr>
          <w:rStyle w:val="FontStyle74"/>
          <w:sz w:val="24"/>
        </w:rPr>
        <w:t xml:space="preserve">является школьный </w:t>
      </w:r>
      <w:r w:rsidRPr="006B6FC6">
        <w:rPr>
          <w:b/>
        </w:rPr>
        <w:t>психолого­медико­педагогический консилиум</w:t>
      </w:r>
      <w:r w:rsidRPr="006B6FC6">
        <w:t xml:space="preserve">, деятельность которого регламентируется Положением о </w:t>
      </w:r>
      <w:r w:rsidRPr="006B6FC6">
        <w:rPr>
          <w:rStyle w:val="FontStyle74"/>
          <w:sz w:val="24"/>
        </w:rPr>
        <w:t xml:space="preserve">школьном </w:t>
      </w:r>
      <w:r w:rsidRPr="006B6FC6">
        <w:t>психолого­медико­педагогическом консилиуме</w:t>
      </w:r>
      <w:r w:rsidRPr="006B6FC6">
        <w:rPr>
          <w:rStyle w:val="FontStyle74"/>
          <w:sz w:val="24"/>
        </w:rPr>
        <w:t>.</w:t>
      </w:r>
    </w:p>
    <w:p w:rsidR="006B6FC6" w:rsidRPr="006B6FC6" w:rsidRDefault="006B6FC6" w:rsidP="00941D81">
      <w:pPr>
        <w:pStyle w:val="aff1"/>
        <w:spacing w:after="0" w:line="276" w:lineRule="auto"/>
        <w:ind w:firstLine="454"/>
      </w:pPr>
      <w:r w:rsidRPr="006B6FC6">
        <w:t>Психолого-медико-педагогический консилиум</w:t>
      </w:r>
      <w:r w:rsidRPr="006B6FC6">
        <w:rPr>
          <w:i/>
        </w:rPr>
        <w:t xml:space="preserve"> - </w:t>
      </w:r>
      <w:r w:rsidRPr="006B6FC6">
        <w:t xml:space="preserve">это коллегиальный орган, который осуществляет взаимодействие специалистов, объединяющихся для психолого-медико-педагогического сопровождения обучающихся с отклонениями в развитии, с ОВЗ или в состоянии дезадаптации.  </w:t>
      </w:r>
    </w:p>
    <w:p w:rsidR="006B6FC6" w:rsidRPr="006B6FC6" w:rsidRDefault="006B6FC6" w:rsidP="00941D81">
      <w:pPr>
        <w:pStyle w:val="aff1"/>
        <w:spacing w:after="0" w:line="276" w:lineRule="auto"/>
        <w:ind w:firstLine="567"/>
      </w:pPr>
      <w:r w:rsidRPr="006B6FC6">
        <w:t>Цель ПМПк:</w:t>
      </w:r>
    </w:p>
    <w:p w:rsidR="006B6FC6" w:rsidRPr="006B6FC6" w:rsidRDefault="006B6FC6" w:rsidP="00941D81">
      <w:pPr>
        <w:pStyle w:val="afc"/>
        <w:numPr>
          <w:ilvl w:val="0"/>
          <w:numId w:val="68"/>
        </w:numPr>
        <w:autoSpaceDE w:val="0"/>
        <w:autoSpaceDN w:val="0"/>
        <w:adjustRightInd w:val="0"/>
        <w:spacing w:after="0"/>
        <w:ind w:left="0" w:hanging="283"/>
        <w:jc w:val="both"/>
        <w:rPr>
          <w:rFonts w:ascii="Times New Roman" w:hAnsi="Times New Roman"/>
          <w:sz w:val="24"/>
          <w:szCs w:val="24"/>
        </w:rPr>
      </w:pPr>
      <w:r w:rsidRPr="006B6FC6">
        <w:rPr>
          <w:rFonts w:ascii="Times New Roman" w:hAnsi="Times New Roman"/>
          <w:sz w:val="24"/>
          <w:szCs w:val="24"/>
        </w:rPr>
        <w:t>Обеспечение диагностико-коррекционного психолого-педагогического сопровождения обучающихся с отклонениями в развитии, исходя из реальных возможностей и в соответствии с образовательными потребностями, возрастными и индивидуальными особенностями, состоянием соматического и нервно-психического здоровья учащихся;</w:t>
      </w:r>
    </w:p>
    <w:p w:rsidR="006B6FC6" w:rsidRPr="006B6FC6" w:rsidRDefault="006B6FC6" w:rsidP="00941D81">
      <w:pPr>
        <w:pStyle w:val="afc"/>
        <w:numPr>
          <w:ilvl w:val="0"/>
          <w:numId w:val="68"/>
        </w:numPr>
        <w:autoSpaceDE w:val="0"/>
        <w:autoSpaceDN w:val="0"/>
        <w:adjustRightInd w:val="0"/>
        <w:spacing w:after="0"/>
        <w:ind w:left="0" w:hanging="283"/>
        <w:jc w:val="both"/>
        <w:rPr>
          <w:rFonts w:ascii="Times New Roman" w:hAnsi="Times New Roman"/>
          <w:sz w:val="24"/>
          <w:szCs w:val="24"/>
        </w:rPr>
      </w:pPr>
      <w:r w:rsidRPr="006B6FC6">
        <w:rPr>
          <w:rFonts w:ascii="Times New Roman" w:hAnsi="Times New Roman"/>
          <w:sz w:val="24"/>
          <w:szCs w:val="24"/>
        </w:rPr>
        <w:t>Своевременное оказание помощи учителям в обеспечении индивидуального и дифференцированного подхода в обучении учащихся и в выборе эффективных методических приёмов, изучение личности школьника.</w:t>
      </w:r>
    </w:p>
    <w:p w:rsidR="006B6FC6" w:rsidRPr="006B6FC6" w:rsidRDefault="006B6FC6" w:rsidP="00941D81">
      <w:pPr>
        <w:pStyle w:val="a6"/>
        <w:spacing w:after="0" w:line="276" w:lineRule="auto"/>
        <w:ind w:firstLine="567"/>
        <w:rPr>
          <w:color w:val="auto"/>
          <w:lang w:eastAsia="en-US"/>
        </w:rPr>
      </w:pPr>
      <w:r w:rsidRPr="006B6FC6">
        <w:rPr>
          <w:color w:val="auto"/>
          <w:lang w:eastAsia="en-US"/>
        </w:rPr>
        <w:t>Задачи ПМПк:</w:t>
      </w:r>
    </w:p>
    <w:p w:rsidR="006B6FC6" w:rsidRPr="006B6FC6" w:rsidRDefault="006B6FC6" w:rsidP="00941D81">
      <w:pPr>
        <w:pStyle w:val="a6"/>
        <w:numPr>
          <w:ilvl w:val="0"/>
          <w:numId w:val="69"/>
        </w:numPr>
        <w:suppressAutoHyphens w:val="0"/>
        <w:spacing w:after="0" w:line="276" w:lineRule="auto"/>
        <w:ind w:left="0" w:firstLine="426"/>
        <w:jc w:val="both"/>
        <w:rPr>
          <w:color w:val="auto"/>
          <w:lang w:eastAsia="en-US"/>
        </w:rPr>
      </w:pPr>
      <w:r w:rsidRPr="006B6FC6">
        <w:rPr>
          <w:color w:val="auto"/>
          <w:lang w:eastAsia="en-US"/>
        </w:rPr>
        <w:t>Диагностика отклонений в развитии учащихся;</w:t>
      </w:r>
    </w:p>
    <w:p w:rsidR="006B6FC6" w:rsidRPr="006B6FC6" w:rsidRDefault="006B6FC6" w:rsidP="00941D81">
      <w:pPr>
        <w:pStyle w:val="a6"/>
        <w:numPr>
          <w:ilvl w:val="0"/>
          <w:numId w:val="69"/>
        </w:numPr>
        <w:suppressAutoHyphens w:val="0"/>
        <w:spacing w:after="0" w:line="276" w:lineRule="auto"/>
        <w:ind w:left="0" w:firstLine="426"/>
        <w:jc w:val="both"/>
        <w:rPr>
          <w:color w:val="auto"/>
          <w:lang w:eastAsia="en-US"/>
        </w:rPr>
      </w:pPr>
      <w:r w:rsidRPr="006B6FC6">
        <w:rPr>
          <w:color w:val="auto"/>
          <w:lang w:eastAsia="en-US"/>
        </w:rPr>
        <w:t>Профилактика физических, интеллектуальных и эмоциональных перегрузок и срывов;</w:t>
      </w:r>
    </w:p>
    <w:p w:rsidR="006B6FC6" w:rsidRPr="006B6FC6" w:rsidRDefault="006B6FC6" w:rsidP="00941D81">
      <w:pPr>
        <w:pStyle w:val="a6"/>
        <w:numPr>
          <w:ilvl w:val="0"/>
          <w:numId w:val="69"/>
        </w:numPr>
        <w:suppressAutoHyphens w:val="0"/>
        <w:spacing w:after="0" w:line="276" w:lineRule="auto"/>
        <w:ind w:left="0" w:firstLine="426"/>
        <w:jc w:val="both"/>
        <w:rPr>
          <w:color w:val="auto"/>
          <w:lang w:eastAsia="en-US"/>
        </w:rPr>
      </w:pPr>
      <w:r w:rsidRPr="006B6FC6">
        <w:rPr>
          <w:color w:val="auto"/>
          <w:lang w:eastAsia="en-US"/>
        </w:rPr>
        <w:t>Выявление резервных возможностей развития;</w:t>
      </w:r>
    </w:p>
    <w:p w:rsidR="006B6FC6" w:rsidRPr="006B6FC6" w:rsidRDefault="006B6FC6" w:rsidP="00941D81">
      <w:pPr>
        <w:pStyle w:val="a6"/>
        <w:numPr>
          <w:ilvl w:val="0"/>
          <w:numId w:val="69"/>
        </w:numPr>
        <w:suppressAutoHyphens w:val="0"/>
        <w:spacing w:after="0" w:line="276" w:lineRule="auto"/>
        <w:ind w:left="0" w:firstLine="426"/>
        <w:jc w:val="both"/>
        <w:rPr>
          <w:color w:val="auto"/>
          <w:lang w:eastAsia="en-US"/>
        </w:rPr>
      </w:pPr>
      <w:r w:rsidRPr="006B6FC6">
        <w:rPr>
          <w:color w:val="auto"/>
          <w:lang w:eastAsia="en-US"/>
        </w:rPr>
        <w:t>Определение характера, продолжительности и эффективности специальной (коррекционной) помощи в рамках имеющихся возможностей;</w:t>
      </w:r>
    </w:p>
    <w:p w:rsidR="006B6FC6" w:rsidRPr="006B6FC6" w:rsidRDefault="006B6FC6" w:rsidP="00941D81">
      <w:pPr>
        <w:pStyle w:val="a6"/>
        <w:numPr>
          <w:ilvl w:val="0"/>
          <w:numId w:val="69"/>
        </w:numPr>
        <w:suppressAutoHyphens w:val="0"/>
        <w:spacing w:after="0" w:line="276" w:lineRule="auto"/>
        <w:ind w:left="0" w:firstLine="426"/>
        <w:jc w:val="both"/>
        <w:rPr>
          <w:color w:val="auto"/>
          <w:lang w:eastAsia="en-US"/>
        </w:rPr>
      </w:pPr>
      <w:r w:rsidRPr="006B6FC6">
        <w:rPr>
          <w:color w:val="auto"/>
          <w:lang w:eastAsia="en-US"/>
        </w:rPr>
        <w:t>Подготовка и ведение документации, отражающей актуальное развитие ребёнка, динамику его состояния, уровень школьной успешности.</w:t>
      </w:r>
    </w:p>
    <w:p w:rsidR="006B6FC6" w:rsidRPr="006B6FC6" w:rsidRDefault="006B6FC6" w:rsidP="00941D81">
      <w:pPr>
        <w:ind w:firstLine="709"/>
        <w:rPr>
          <w:rFonts w:ascii="Times New Roman" w:hAnsi="Times New Roman" w:cs="Times New Roman"/>
          <w:sz w:val="24"/>
          <w:szCs w:val="24"/>
        </w:rPr>
      </w:pPr>
      <w:r w:rsidRPr="006B6FC6">
        <w:rPr>
          <w:rFonts w:ascii="Times New Roman" w:hAnsi="Times New Roman" w:cs="Times New Roman"/>
          <w:sz w:val="24"/>
          <w:szCs w:val="24"/>
        </w:rPr>
        <w:t>Состав ПМПк:</w:t>
      </w:r>
    </w:p>
    <w:p w:rsidR="006B6FC6" w:rsidRPr="006B6FC6" w:rsidRDefault="006B6FC6" w:rsidP="00941D81">
      <w:pPr>
        <w:pStyle w:val="afc"/>
        <w:numPr>
          <w:ilvl w:val="0"/>
          <w:numId w:val="70"/>
        </w:numPr>
        <w:tabs>
          <w:tab w:val="left" w:pos="426"/>
        </w:tabs>
        <w:spacing w:after="0"/>
        <w:ind w:left="0" w:firstLine="0"/>
        <w:rPr>
          <w:rFonts w:ascii="Times New Roman" w:hAnsi="Times New Roman"/>
          <w:sz w:val="24"/>
          <w:szCs w:val="24"/>
        </w:rPr>
      </w:pPr>
      <w:r w:rsidRPr="006B6FC6">
        <w:rPr>
          <w:rFonts w:ascii="Times New Roman" w:hAnsi="Times New Roman"/>
          <w:sz w:val="24"/>
          <w:szCs w:val="24"/>
        </w:rPr>
        <w:t>Заместитель директора лицея по учебно – воспитательной работе</w:t>
      </w:r>
    </w:p>
    <w:p w:rsidR="006B6FC6" w:rsidRPr="006B6FC6" w:rsidRDefault="006B6FC6" w:rsidP="00941D81">
      <w:pPr>
        <w:pStyle w:val="afc"/>
        <w:numPr>
          <w:ilvl w:val="0"/>
          <w:numId w:val="70"/>
        </w:numPr>
        <w:tabs>
          <w:tab w:val="left" w:pos="426"/>
        </w:tabs>
        <w:spacing w:after="0"/>
        <w:ind w:left="0" w:firstLine="0"/>
        <w:rPr>
          <w:rFonts w:ascii="Times New Roman" w:hAnsi="Times New Roman"/>
          <w:sz w:val="24"/>
          <w:szCs w:val="24"/>
        </w:rPr>
      </w:pPr>
      <w:r w:rsidRPr="006B6FC6">
        <w:rPr>
          <w:rFonts w:ascii="Times New Roman" w:hAnsi="Times New Roman"/>
          <w:sz w:val="24"/>
          <w:szCs w:val="24"/>
        </w:rPr>
        <w:t>Социальный педагог</w:t>
      </w:r>
    </w:p>
    <w:p w:rsidR="006B6FC6" w:rsidRPr="006B6FC6" w:rsidRDefault="006B6FC6" w:rsidP="00941D81">
      <w:pPr>
        <w:pStyle w:val="afc"/>
        <w:numPr>
          <w:ilvl w:val="0"/>
          <w:numId w:val="70"/>
        </w:numPr>
        <w:tabs>
          <w:tab w:val="left" w:pos="426"/>
        </w:tabs>
        <w:spacing w:after="0"/>
        <w:ind w:left="0" w:firstLine="0"/>
        <w:rPr>
          <w:rFonts w:ascii="Times New Roman" w:hAnsi="Times New Roman"/>
          <w:sz w:val="24"/>
          <w:szCs w:val="24"/>
        </w:rPr>
      </w:pPr>
      <w:r w:rsidRPr="006B6FC6">
        <w:rPr>
          <w:rFonts w:ascii="Times New Roman" w:hAnsi="Times New Roman"/>
          <w:sz w:val="24"/>
          <w:szCs w:val="24"/>
        </w:rPr>
        <w:t xml:space="preserve">Медицинский работник </w:t>
      </w:r>
    </w:p>
    <w:p w:rsidR="006B6FC6" w:rsidRPr="006B6FC6" w:rsidRDefault="006B6FC6" w:rsidP="00941D81">
      <w:pPr>
        <w:pStyle w:val="afc"/>
        <w:numPr>
          <w:ilvl w:val="0"/>
          <w:numId w:val="70"/>
        </w:numPr>
        <w:tabs>
          <w:tab w:val="left" w:pos="426"/>
        </w:tabs>
        <w:spacing w:after="0"/>
        <w:ind w:left="0" w:firstLine="0"/>
        <w:rPr>
          <w:rFonts w:ascii="Times New Roman" w:hAnsi="Times New Roman"/>
          <w:sz w:val="24"/>
          <w:szCs w:val="24"/>
        </w:rPr>
      </w:pPr>
      <w:r w:rsidRPr="006B6FC6">
        <w:rPr>
          <w:rFonts w:ascii="Times New Roman" w:hAnsi="Times New Roman"/>
          <w:sz w:val="24"/>
          <w:szCs w:val="24"/>
        </w:rPr>
        <w:t>Педагог-психолог</w:t>
      </w:r>
    </w:p>
    <w:p w:rsidR="006B6FC6" w:rsidRPr="006B6FC6" w:rsidRDefault="006B6FC6" w:rsidP="00941D81">
      <w:pPr>
        <w:pStyle w:val="Style13"/>
        <w:tabs>
          <w:tab w:val="left" w:pos="709"/>
        </w:tabs>
        <w:spacing w:line="276" w:lineRule="auto"/>
        <w:ind w:firstLine="567"/>
      </w:pPr>
      <w:r w:rsidRPr="006B6FC6">
        <w:rPr>
          <w:iCs/>
        </w:rPr>
        <w:t xml:space="preserve">В качестве ещё одного механизма реализации коррекционной работы следует обозначить </w:t>
      </w:r>
      <w:r w:rsidRPr="006B6FC6">
        <w:rPr>
          <w:b/>
        </w:rPr>
        <w:t>социальное</w:t>
      </w:r>
      <w:r w:rsidRPr="006B6FC6">
        <w:rPr>
          <w:b/>
          <w:iCs/>
        </w:rPr>
        <w:t xml:space="preserve"> партнёрство</w:t>
      </w:r>
      <w:r w:rsidRPr="006B6FC6">
        <w:rPr>
          <w:iCs/>
        </w:rPr>
        <w:t xml:space="preserve">, которое предполагает профессиональное взаимодействие лицея с внешними ресурсами (организациями различных ведомств, общественными организациями и другими институтами общества). Социальное партнёрство включает —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w:t>
      </w:r>
      <w:r w:rsidRPr="006B6FC6">
        <w:rPr>
          <w:rStyle w:val="FontStyle74"/>
          <w:sz w:val="24"/>
        </w:rPr>
        <w:t xml:space="preserve">испытывающих сложности в освоении основной общеобразовательной программы начального общего образования, адаптации к социуму, а </w:t>
      </w:r>
      <w:r w:rsidRPr="006B6FC6">
        <w:rPr>
          <w:rStyle w:val="FontStyle74"/>
          <w:sz w:val="24"/>
        </w:rPr>
        <w:lastRenderedPageBreak/>
        <w:t xml:space="preserve">так же </w:t>
      </w:r>
      <w:r w:rsidRPr="006B6FC6">
        <w:rPr>
          <w:iCs/>
        </w:rPr>
        <w:t xml:space="preserve">с ограниченными возможностями здоровья. </w:t>
      </w:r>
      <w:r w:rsidRPr="006B6FC6">
        <w:t>В рамках этого взаимодействия осуществляется развитие обучающихся по следующим направлениям:</w:t>
      </w:r>
    </w:p>
    <w:p w:rsidR="006B6FC6" w:rsidRPr="006B6FC6" w:rsidRDefault="006B6FC6" w:rsidP="00941D81">
      <w:pPr>
        <w:pStyle w:val="141"/>
        <w:numPr>
          <w:ilvl w:val="0"/>
          <w:numId w:val="67"/>
        </w:numPr>
        <w:shd w:val="clear" w:color="auto" w:fill="auto"/>
        <w:spacing w:line="276" w:lineRule="auto"/>
        <w:ind w:left="0" w:firstLine="426"/>
        <w:rPr>
          <w:rFonts w:ascii="Times New Roman" w:hAnsi="Times New Roman" w:cs="Times New Roman"/>
          <w:i w:val="0"/>
          <w:sz w:val="24"/>
          <w:szCs w:val="24"/>
        </w:rPr>
      </w:pPr>
      <w:r w:rsidRPr="006B6FC6">
        <w:rPr>
          <w:rFonts w:ascii="Times New Roman" w:hAnsi="Times New Roman" w:cs="Times New Roman"/>
          <w:i w:val="0"/>
          <w:sz w:val="24"/>
          <w:szCs w:val="24"/>
        </w:rPr>
        <w:t>Правовое просвещение родителей обучающихся</w:t>
      </w:r>
    </w:p>
    <w:p w:rsidR="006B6FC6" w:rsidRPr="006B6FC6" w:rsidRDefault="006B6FC6" w:rsidP="00941D81">
      <w:pPr>
        <w:pStyle w:val="141"/>
        <w:numPr>
          <w:ilvl w:val="0"/>
          <w:numId w:val="67"/>
        </w:numPr>
        <w:shd w:val="clear" w:color="auto" w:fill="auto"/>
        <w:spacing w:line="276" w:lineRule="auto"/>
        <w:ind w:left="0" w:firstLine="426"/>
        <w:rPr>
          <w:rFonts w:ascii="Times New Roman" w:hAnsi="Times New Roman" w:cs="Times New Roman"/>
          <w:i w:val="0"/>
          <w:sz w:val="24"/>
          <w:szCs w:val="24"/>
        </w:rPr>
      </w:pPr>
      <w:r w:rsidRPr="006B6FC6">
        <w:rPr>
          <w:rFonts w:ascii="Times New Roman" w:hAnsi="Times New Roman" w:cs="Times New Roman"/>
          <w:i w:val="0"/>
          <w:sz w:val="24"/>
          <w:szCs w:val="24"/>
        </w:rPr>
        <w:t>Организация досуговой деятельности обучающихся</w:t>
      </w:r>
    </w:p>
    <w:p w:rsidR="006B6FC6" w:rsidRPr="006B6FC6" w:rsidRDefault="006B6FC6" w:rsidP="00941D81">
      <w:pPr>
        <w:pStyle w:val="141"/>
        <w:numPr>
          <w:ilvl w:val="0"/>
          <w:numId w:val="67"/>
        </w:numPr>
        <w:shd w:val="clear" w:color="auto" w:fill="auto"/>
        <w:spacing w:line="276" w:lineRule="auto"/>
        <w:ind w:left="0" w:firstLine="426"/>
        <w:rPr>
          <w:rFonts w:ascii="Times New Roman" w:hAnsi="Times New Roman" w:cs="Times New Roman"/>
          <w:i w:val="0"/>
          <w:sz w:val="24"/>
          <w:szCs w:val="24"/>
        </w:rPr>
      </w:pPr>
      <w:r w:rsidRPr="006B6FC6">
        <w:rPr>
          <w:rFonts w:ascii="Times New Roman" w:hAnsi="Times New Roman" w:cs="Times New Roman"/>
          <w:i w:val="0"/>
          <w:sz w:val="24"/>
          <w:szCs w:val="24"/>
        </w:rPr>
        <w:t>Консультирование по различным вопросам</w:t>
      </w:r>
    </w:p>
    <w:p w:rsidR="006B6FC6" w:rsidRPr="006B6FC6" w:rsidRDefault="006B6FC6" w:rsidP="00941D81">
      <w:pPr>
        <w:pStyle w:val="141"/>
        <w:numPr>
          <w:ilvl w:val="0"/>
          <w:numId w:val="67"/>
        </w:numPr>
        <w:shd w:val="clear" w:color="auto" w:fill="auto"/>
        <w:spacing w:line="276" w:lineRule="auto"/>
        <w:ind w:left="0" w:firstLine="426"/>
        <w:rPr>
          <w:rFonts w:ascii="Times New Roman" w:hAnsi="Times New Roman" w:cs="Times New Roman"/>
          <w:i w:val="0"/>
          <w:sz w:val="24"/>
          <w:szCs w:val="24"/>
        </w:rPr>
      </w:pPr>
      <w:r w:rsidRPr="006B6FC6">
        <w:rPr>
          <w:rFonts w:ascii="Times New Roman" w:hAnsi="Times New Roman" w:cs="Times New Roman"/>
          <w:i w:val="0"/>
          <w:sz w:val="24"/>
          <w:szCs w:val="24"/>
        </w:rPr>
        <w:t>Научно – исследовательская работа</w:t>
      </w:r>
    </w:p>
    <w:p w:rsidR="006B6FC6" w:rsidRPr="006B6FC6" w:rsidRDefault="006B6FC6" w:rsidP="00941D81">
      <w:pPr>
        <w:pStyle w:val="141"/>
        <w:numPr>
          <w:ilvl w:val="0"/>
          <w:numId w:val="67"/>
        </w:numPr>
        <w:shd w:val="clear" w:color="auto" w:fill="auto"/>
        <w:spacing w:line="276" w:lineRule="auto"/>
        <w:ind w:left="0" w:firstLine="426"/>
        <w:rPr>
          <w:rFonts w:ascii="Times New Roman" w:hAnsi="Times New Roman" w:cs="Times New Roman"/>
          <w:i w:val="0"/>
          <w:sz w:val="24"/>
          <w:szCs w:val="24"/>
        </w:rPr>
      </w:pPr>
      <w:r w:rsidRPr="006B6FC6">
        <w:rPr>
          <w:rFonts w:ascii="Times New Roman" w:hAnsi="Times New Roman" w:cs="Times New Roman"/>
          <w:i w:val="0"/>
          <w:sz w:val="24"/>
          <w:szCs w:val="24"/>
        </w:rPr>
        <w:t>Проектная деятельность</w:t>
      </w:r>
    </w:p>
    <w:p w:rsidR="006B6FC6" w:rsidRPr="006B6FC6" w:rsidRDefault="006B6FC6" w:rsidP="00941D81">
      <w:pPr>
        <w:pStyle w:val="141"/>
        <w:numPr>
          <w:ilvl w:val="0"/>
          <w:numId w:val="67"/>
        </w:numPr>
        <w:shd w:val="clear" w:color="auto" w:fill="auto"/>
        <w:spacing w:line="276" w:lineRule="auto"/>
        <w:ind w:left="0" w:firstLine="426"/>
        <w:rPr>
          <w:rFonts w:ascii="Times New Roman" w:hAnsi="Times New Roman" w:cs="Times New Roman"/>
          <w:i w:val="0"/>
          <w:sz w:val="24"/>
          <w:szCs w:val="24"/>
        </w:rPr>
      </w:pPr>
      <w:r w:rsidRPr="006B6FC6">
        <w:rPr>
          <w:rFonts w:ascii="Times New Roman" w:hAnsi="Times New Roman" w:cs="Times New Roman"/>
          <w:i w:val="0"/>
          <w:sz w:val="24"/>
          <w:szCs w:val="24"/>
        </w:rPr>
        <w:t>Работа комиссии по урегулированию споров</w:t>
      </w:r>
    </w:p>
    <w:p w:rsidR="006B6FC6" w:rsidRPr="006B6FC6" w:rsidRDefault="006B6FC6" w:rsidP="00941D81">
      <w:pPr>
        <w:pStyle w:val="141"/>
        <w:numPr>
          <w:ilvl w:val="0"/>
          <w:numId w:val="67"/>
        </w:numPr>
        <w:shd w:val="clear" w:color="auto" w:fill="auto"/>
        <w:spacing w:line="276" w:lineRule="auto"/>
        <w:ind w:left="0" w:firstLine="426"/>
        <w:rPr>
          <w:rFonts w:ascii="Times New Roman" w:hAnsi="Times New Roman" w:cs="Times New Roman"/>
          <w:i w:val="0"/>
          <w:sz w:val="24"/>
          <w:szCs w:val="24"/>
        </w:rPr>
      </w:pPr>
      <w:r w:rsidRPr="006B6FC6">
        <w:rPr>
          <w:rFonts w:ascii="Times New Roman" w:hAnsi="Times New Roman" w:cs="Times New Roman"/>
          <w:i w:val="0"/>
          <w:sz w:val="24"/>
          <w:szCs w:val="24"/>
        </w:rPr>
        <w:t>Получение учащимися помощи узких специалистов (логопед, дефектолог и т.д)</w:t>
      </w:r>
    </w:p>
    <w:p w:rsidR="006B6FC6" w:rsidRPr="006B6FC6" w:rsidRDefault="006B6FC6" w:rsidP="00941D81">
      <w:pPr>
        <w:pStyle w:val="Style32"/>
        <w:spacing w:line="276" w:lineRule="auto"/>
        <w:ind w:firstLine="397"/>
      </w:pPr>
    </w:p>
    <w:p w:rsidR="006B6FC6" w:rsidRPr="006B6FC6" w:rsidRDefault="006B6FC6" w:rsidP="00941D81">
      <w:pPr>
        <w:pStyle w:val="Style32"/>
        <w:spacing w:line="276" w:lineRule="auto"/>
        <w:ind w:firstLine="397"/>
        <w:rPr>
          <w:rStyle w:val="FontStyle75"/>
          <w:b/>
          <w:i w:val="0"/>
          <w:iCs/>
          <w:sz w:val="24"/>
        </w:rPr>
      </w:pPr>
      <w:r w:rsidRPr="006B6FC6">
        <w:rPr>
          <w:rStyle w:val="FontStyle75"/>
          <w:b/>
          <w:i w:val="0"/>
          <w:iCs/>
          <w:sz w:val="24"/>
        </w:rPr>
        <w:t>Планируемые результаты реализации программы</w:t>
      </w:r>
    </w:p>
    <w:p w:rsidR="006B6FC6" w:rsidRPr="006B6FC6" w:rsidRDefault="006B6FC6" w:rsidP="00941D81">
      <w:pPr>
        <w:pStyle w:val="Style32"/>
        <w:spacing w:line="276" w:lineRule="auto"/>
        <w:ind w:firstLine="397"/>
        <w:rPr>
          <w:b/>
          <w:iCs/>
        </w:rPr>
      </w:pPr>
      <w:r w:rsidRPr="006B6FC6">
        <w:rPr>
          <w:rStyle w:val="FontStyle75"/>
          <w:b/>
          <w:i w:val="0"/>
          <w:iCs/>
          <w:sz w:val="24"/>
        </w:rPr>
        <w:t xml:space="preserve"> коррекционной работы </w:t>
      </w:r>
      <w:r w:rsidRPr="006B6FC6">
        <w:rPr>
          <w:b/>
          <w:iCs/>
        </w:rPr>
        <w:t>МБОУ «Лицей №120 г. Челябинска»</w:t>
      </w:r>
    </w:p>
    <w:p w:rsidR="006B6FC6" w:rsidRPr="006B6FC6" w:rsidRDefault="006B6FC6" w:rsidP="00941D81">
      <w:pPr>
        <w:pStyle w:val="Style32"/>
        <w:spacing w:line="276" w:lineRule="auto"/>
        <w:ind w:firstLine="397"/>
        <w:jc w:val="both"/>
        <w:rPr>
          <w:b/>
          <w:iCs/>
        </w:rPr>
      </w:pPr>
    </w:p>
    <w:p w:rsidR="006B6FC6" w:rsidRPr="006B6FC6" w:rsidRDefault="006B6FC6" w:rsidP="00941D81">
      <w:pPr>
        <w:pStyle w:val="Style32"/>
        <w:spacing w:line="276" w:lineRule="auto"/>
        <w:ind w:firstLine="397"/>
        <w:jc w:val="both"/>
        <w:rPr>
          <w:rStyle w:val="FontStyle75"/>
          <w:i w:val="0"/>
          <w:iCs/>
          <w:sz w:val="24"/>
        </w:rPr>
      </w:pPr>
      <w:r w:rsidRPr="006B6FC6">
        <w:rPr>
          <w:iCs/>
        </w:rPr>
        <w:t>Планируемые результаты программы коррекционной работы МБОУ «Лицей</w:t>
      </w:r>
      <w:r w:rsidRPr="006B6FC6">
        <w:rPr>
          <w:i/>
          <w:iCs/>
        </w:rPr>
        <w:t xml:space="preserve"> </w:t>
      </w:r>
      <w:r w:rsidRPr="006B6FC6">
        <w:rPr>
          <w:iCs/>
        </w:rPr>
        <w:t>№120 г. Челябинска»</w:t>
      </w:r>
      <w:r w:rsidRPr="006B6FC6">
        <w:rPr>
          <w:i/>
          <w:iCs/>
        </w:rPr>
        <w:t xml:space="preserve"> </w:t>
      </w:r>
      <w:r w:rsidRPr="006B6FC6">
        <w:rPr>
          <w:iCs/>
        </w:rPr>
        <w:t>соотносятся с личностными и метапредметными результатами освоения учащимися основной общеобразовательной программы начального общего образования, представленными ранее.</w:t>
      </w:r>
    </w:p>
    <w:p w:rsidR="003266DB" w:rsidRDefault="003266DB"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266DB" w:rsidRDefault="003266DB" w:rsidP="003266DB">
      <w:pPr>
        <w:tabs>
          <w:tab w:val="left" w:pos="709"/>
        </w:tabs>
        <w:spacing w:after="0"/>
        <w:ind w:firstLine="284"/>
        <w:jc w:val="both"/>
        <w:rPr>
          <w:rFonts w:ascii="Times New Roman" w:hAnsi="Times New Roman" w:cs="Times New Roman"/>
          <w:sz w:val="24"/>
          <w:szCs w:val="24"/>
        </w:rPr>
      </w:pPr>
    </w:p>
    <w:p w:rsidR="00855AED" w:rsidRPr="00B95931" w:rsidRDefault="00855AED" w:rsidP="00B95931">
      <w:pPr>
        <w:tabs>
          <w:tab w:val="left" w:pos="4500"/>
          <w:tab w:val="left" w:pos="9180"/>
          <w:tab w:val="left" w:pos="9360"/>
        </w:tabs>
        <w:jc w:val="center"/>
        <w:rPr>
          <w:rFonts w:ascii="Times New Roman" w:hAnsi="Times New Roman" w:cs="Times New Roman"/>
          <w:b/>
          <w:sz w:val="24"/>
          <w:szCs w:val="24"/>
        </w:rPr>
      </w:pPr>
      <w:r w:rsidRPr="00B95931">
        <w:rPr>
          <w:rFonts w:ascii="Times New Roman" w:hAnsi="Times New Roman" w:cs="Times New Roman"/>
          <w:b/>
          <w:sz w:val="24"/>
          <w:szCs w:val="24"/>
        </w:rPr>
        <w:lastRenderedPageBreak/>
        <w:t>3. ОРГАНИЗАЦИОННЫЙ РАЗДЕЛ</w:t>
      </w:r>
    </w:p>
    <w:p w:rsidR="00855AED" w:rsidRPr="00B95931" w:rsidRDefault="00855AED" w:rsidP="00B95931">
      <w:pPr>
        <w:tabs>
          <w:tab w:val="left" w:pos="4500"/>
          <w:tab w:val="left" w:pos="9180"/>
          <w:tab w:val="left" w:pos="9360"/>
        </w:tabs>
        <w:spacing w:after="0"/>
        <w:jc w:val="center"/>
        <w:rPr>
          <w:rFonts w:ascii="Times New Roman" w:hAnsi="Times New Roman" w:cs="Times New Roman"/>
          <w:b/>
          <w:sz w:val="24"/>
          <w:szCs w:val="24"/>
        </w:rPr>
      </w:pPr>
      <w:r w:rsidRPr="00B95931">
        <w:rPr>
          <w:rFonts w:ascii="Times New Roman" w:hAnsi="Times New Roman" w:cs="Times New Roman"/>
          <w:b/>
          <w:sz w:val="24"/>
          <w:szCs w:val="24"/>
        </w:rPr>
        <w:t>3.1.</w:t>
      </w:r>
      <w:r w:rsidRPr="00B95931">
        <w:rPr>
          <w:rFonts w:ascii="Times New Roman" w:hAnsi="Times New Roman" w:cs="Times New Roman"/>
          <w:b/>
          <w:i/>
          <w:sz w:val="24"/>
          <w:szCs w:val="24"/>
        </w:rPr>
        <w:t xml:space="preserve"> </w:t>
      </w:r>
      <w:r w:rsidRPr="00B95931">
        <w:rPr>
          <w:rFonts w:ascii="Times New Roman" w:hAnsi="Times New Roman" w:cs="Times New Roman"/>
          <w:b/>
          <w:sz w:val="24"/>
          <w:szCs w:val="24"/>
        </w:rPr>
        <w:t>Учебный план  начального общего образования</w:t>
      </w:r>
    </w:p>
    <w:p w:rsidR="00855AED" w:rsidRPr="00B95931" w:rsidRDefault="00855AED" w:rsidP="00B95931">
      <w:pPr>
        <w:tabs>
          <w:tab w:val="left" w:pos="4500"/>
          <w:tab w:val="left" w:pos="9180"/>
          <w:tab w:val="left" w:pos="9360"/>
        </w:tabs>
        <w:spacing w:after="0"/>
        <w:jc w:val="center"/>
        <w:rPr>
          <w:rFonts w:ascii="Times New Roman" w:hAnsi="Times New Roman" w:cs="Times New Roman"/>
          <w:b/>
          <w:sz w:val="24"/>
          <w:szCs w:val="24"/>
        </w:rPr>
      </w:pPr>
      <w:r w:rsidRPr="00B95931">
        <w:rPr>
          <w:rFonts w:ascii="Times New Roman" w:hAnsi="Times New Roman" w:cs="Times New Roman"/>
          <w:b/>
          <w:sz w:val="24"/>
          <w:szCs w:val="24"/>
        </w:rPr>
        <w:t xml:space="preserve">МБОУ «Лицей №120 г.Челябинска» </w:t>
      </w:r>
    </w:p>
    <w:p w:rsidR="00855AED" w:rsidRPr="00B95931" w:rsidRDefault="00855AED" w:rsidP="00B95931">
      <w:pPr>
        <w:tabs>
          <w:tab w:val="left" w:pos="4500"/>
          <w:tab w:val="left" w:pos="9180"/>
          <w:tab w:val="left" w:pos="9360"/>
        </w:tabs>
        <w:spacing w:after="0"/>
        <w:jc w:val="center"/>
        <w:rPr>
          <w:rFonts w:ascii="Times New Roman" w:hAnsi="Times New Roman" w:cs="Times New Roman"/>
          <w:b/>
          <w:sz w:val="24"/>
          <w:szCs w:val="24"/>
        </w:rPr>
      </w:pPr>
      <w:r w:rsidRPr="00B95931">
        <w:rPr>
          <w:rFonts w:ascii="Times New Roman" w:hAnsi="Times New Roman" w:cs="Times New Roman"/>
          <w:b/>
          <w:sz w:val="24"/>
          <w:szCs w:val="24"/>
        </w:rPr>
        <w:t>на  2019 – 2020 учебный год</w:t>
      </w:r>
    </w:p>
    <w:p w:rsidR="00B9189F" w:rsidRPr="00B9189F" w:rsidRDefault="00B9189F" w:rsidP="00941D81">
      <w:pPr>
        <w:spacing w:after="0"/>
        <w:ind w:firstLine="397"/>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Учебный план начального общего образования является одним из основных организационных механизмов реализации основной образовательной программы начального общего образования.</w:t>
      </w:r>
    </w:p>
    <w:p w:rsidR="00B9189F" w:rsidRPr="00B9189F" w:rsidRDefault="00B9189F" w:rsidP="00941D81">
      <w:pPr>
        <w:spacing w:after="0"/>
        <w:ind w:firstLine="397"/>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Учебный план начального общего образования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w:t>
      </w:r>
    </w:p>
    <w:p w:rsidR="00B9189F" w:rsidRPr="00B9189F" w:rsidRDefault="00B9189F" w:rsidP="00941D81">
      <w:pPr>
        <w:spacing w:after="0"/>
        <w:ind w:firstLine="397"/>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Учебный план состоит из двух частей – обязательной части и части, формируемой участниками образовательных отношений.</w:t>
      </w:r>
    </w:p>
    <w:p w:rsidR="00B9189F" w:rsidRPr="00B9189F" w:rsidRDefault="00B9189F" w:rsidP="00941D81">
      <w:pPr>
        <w:spacing w:after="0"/>
        <w:ind w:firstLine="397"/>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Обязательная часть учебного плана определяет состав учебных предметов и обязательных предметных областей и учебное время, отводимое на их изучение по классам (годам) обучения.</w:t>
      </w:r>
    </w:p>
    <w:p w:rsidR="00B9189F" w:rsidRPr="00B9189F" w:rsidRDefault="00B9189F" w:rsidP="00941D81">
      <w:pPr>
        <w:spacing w:after="0"/>
        <w:ind w:firstLine="397"/>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B9189F" w:rsidRPr="00B9189F" w:rsidRDefault="00B9189F" w:rsidP="00941D81">
      <w:pPr>
        <w:numPr>
          <w:ilvl w:val="0"/>
          <w:numId w:val="72"/>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формирование гражданской идентичности обучающихся, приобщение их к общекультурным, национальным и этнокультурным ценностям России и родного края;</w:t>
      </w:r>
    </w:p>
    <w:p w:rsidR="00B9189F" w:rsidRPr="00B9189F" w:rsidRDefault="00B9189F" w:rsidP="00941D81">
      <w:pPr>
        <w:numPr>
          <w:ilvl w:val="0"/>
          <w:numId w:val="72"/>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готовность обучающихся к продолжению образования на последующих уровнях основного общего образования, их приобщение к информационным технологиям;</w:t>
      </w:r>
    </w:p>
    <w:p w:rsidR="00B9189F" w:rsidRPr="00B9189F" w:rsidRDefault="00B9189F" w:rsidP="00941D81">
      <w:pPr>
        <w:numPr>
          <w:ilvl w:val="0"/>
          <w:numId w:val="72"/>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формирование здорового образа жизни, элементарных правил поведения в экстремальных ситуациях;</w:t>
      </w:r>
    </w:p>
    <w:p w:rsidR="00B9189F" w:rsidRPr="00B9189F" w:rsidRDefault="00B9189F" w:rsidP="00941D81">
      <w:pPr>
        <w:numPr>
          <w:ilvl w:val="0"/>
          <w:numId w:val="72"/>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личностное развитие обучающегося в соответствии с его индивидуальностью.</w:t>
      </w:r>
    </w:p>
    <w:p w:rsidR="00B9189F" w:rsidRPr="00B9189F" w:rsidRDefault="00B9189F" w:rsidP="0010392D">
      <w:pPr>
        <w:spacing w:after="0"/>
        <w:ind w:firstLine="544"/>
        <w:jc w:val="both"/>
        <w:rPr>
          <w:rFonts w:ascii="Times New Roman" w:hAnsi="Times New Roman" w:cs="Times New Roman"/>
          <w:sz w:val="24"/>
          <w:szCs w:val="24"/>
        </w:rPr>
      </w:pPr>
      <w:r w:rsidRPr="00B9189F">
        <w:rPr>
          <w:rFonts w:ascii="Times New Roman" w:hAnsi="Times New Roman" w:cs="Times New Roman"/>
          <w:sz w:val="24"/>
          <w:szCs w:val="24"/>
        </w:rPr>
        <w:t>В учебный план МБОУ «Лицей № 120 г.Челябинска»</w:t>
      </w:r>
      <w:r w:rsidRPr="00B9189F">
        <w:rPr>
          <w:rFonts w:ascii="Times New Roman" w:hAnsi="Times New Roman" w:cs="Times New Roman"/>
          <w:i/>
          <w:spacing w:val="-2"/>
          <w:sz w:val="24"/>
          <w:szCs w:val="24"/>
        </w:rPr>
        <w:t xml:space="preserve"> </w:t>
      </w:r>
      <w:r w:rsidRPr="00B9189F">
        <w:rPr>
          <w:rFonts w:ascii="Times New Roman" w:hAnsi="Times New Roman" w:cs="Times New Roman"/>
          <w:spacing w:val="-2"/>
          <w:sz w:val="24"/>
          <w:szCs w:val="24"/>
        </w:rPr>
        <w:t xml:space="preserve"> </w:t>
      </w:r>
      <w:r w:rsidRPr="00B9189F">
        <w:rPr>
          <w:rFonts w:ascii="Times New Roman" w:hAnsi="Times New Roman" w:cs="Times New Roman"/>
          <w:sz w:val="24"/>
          <w:szCs w:val="24"/>
        </w:rPr>
        <w:t>входят следующие обязательные предметные области и учебные предметы:</w:t>
      </w:r>
    </w:p>
    <w:p w:rsidR="00B9189F" w:rsidRPr="00B9189F" w:rsidRDefault="00B9189F" w:rsidP="0010392D">
      <w:pPr>
        <w:numPr>
          <w:ilvl w:val="0"/>
          <w:numId w:val="72"/>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 xml:space="preserve">русский язык и литературное чтение (русский язык, литературное чтение); </w:t>
      </w:r>
    </w:p>
    <w:p w:rsidR="00B9189F" w:rsidRPr="00B9189F" w:rsidRDefault="00B9189F" w:rsidP="0010392D">
      <w:pPr>
        <w:numPr>
          <w:ilvl w:val="0"/>
          <w:numId w:val="72"/>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родной язык и литературное чтение на родном языке (родной язык, литературное чтение на родном языке)</w:t>
      </w:r>
    </w:p>
    <w:p w:rsidR="00B9189F" w:rsidRPr="00B9189F" w:rsidRDefault="00B9189F" w:rsidP="0010392D">
      <w:pPr>
        <w:numPr>
          <w:ilvl w:val="0"/>
          <w:numId w:val="72"/>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иностранный язык (иностранный язык);</w:t>
      </w:r>
    </w:p>
    <w:p w:rsidR="00B9189F" w:rsidRPr="00B9189F" w:rsidRDefault="00B9189F" w:rsidP="0010392D">
      <w:pPr>
        <w:numPr>
          <w:ilvl w:val="0"/>
          <w:numId w:val="72"/>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математика и информатика (математика);</w:t>
      </w:r>
    </w:p>
    <w:p w:rsidR="00B9189F" w:rsidRPr="00B9189F" w:rsidRDefault="00B9189F" w:rsidP="0010392D">
      <w:pPr>
        <w:numPr>
          <w:ilvl w:val="0"/>
          <w:numId w:val="72"/>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обществознание и естествознание (окружающий мир);</w:t>
      </w:r>
    </w:p>
    <w:p w:rsidR="00B9189F" w:rsidRPr="00B9189F" w:rsidRDefault="00B9189F" w:rsidP="0010392D">
      <w:pPr>
        <w:numPr>
          <w:ilvl w:val="0"/>
          <w:numId w:val="72"/>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основы религиозных культур и светской этики;</w:t>
      </w:r>
    </w:p>
    <w:p w:rsidR="00B9189F" w:rsidRPr="00B9189F" w:rsidRDefault="00B9189F" w:rsidP="0010392D">
      <w:pPr>
        <w:numPr>
          <w:ilvl w:val="0"/>
          <w:numId w:val="72"/>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искусство (музыка, изобразительное искусство);</w:t>
      </w:r>
    </w:p>
    <w:p w:rsidR="00B9189F" w:rsidRPr="00B9189F" w:rsidRDefault="00B9189F" w:rsidP="0010392D">
      <w:pPr>
        <w:numPr>
          <w:ilvl w:val="0"/>
          <w:numId w:val="72"/>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технология (технология);</w:t>
      </w:r>
    </w:p>
    <w:p w:rsidR="00B9189F" w:rsidRPr="00B9189F" w:rsidRDefault="00B9189F" w:rsidP="0010392D">
      <w:pPr>
        <w:numPr>
          <w:ilvl w:val="0"/>
          <w:numId w:val="72"/>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физическая культура (физическая культура).</w:t>
      </w:r>
    </w:p>
    <w:p w:rsidR="0091511A" w:rsidRDefault="0010392D" w:rsidP="0010392D">
      <w:pPr>
        <w:spacing w:after="0"/>
        <w:jc w:val="both"/>
        <w:rPr>
          <w:rFonts w:ascii="Times New Roman" w:hAnsi="Times New Roman" w:cs="Times New Roman"/>
          <w:spacing w:val="-2"/>
          <w:sz w:val="24"/>
          <w:szCs w:val="24"/>
        </w:rPr>
      </w:pPr>
      <w:r>
        <w:rPr>
          <w:rFonts w:ascii="Times New Roman" w:hAnsi="Times New Roman" w:cs="Times New Roman"/>
          <w:sz w:val="24"/>
          <w:szCs w:val="24"/>
        </w:rPr>
        <w:t xml:space="preserve">       </w:t>
      </w:r>
      <w:r w:rsidR="00B9189F" w:rsidRPr="00B9189F">
        <w:rPr>
          <w:rFonts w:ascii="Times New Roman" w:hAnsi="Times New Roman" w:cs="Times New Roman"/>
          <w:sz w:val="24"/>
          <w:szCs w:val="24"/>
        </w:rPr>
        <w:t xml:space="preserve">Часть  учебного плана, формируемая участниками образовательного процесса, обеспечивает реализацию индивидуальных потребностей обучающихся.  Время, отводимое на данную часть внутри максимально допустимой недельной нагрузки, используется в 1-4 классах  на изучение учебного предмета обязательной части  «Русский язык» </w:t>
      </w:r>
      <w:r w:rsidR="0091511A">
        <w:rPr>
          <w:rFonts w:ascii="Times New Roman" w:hAnsi="Times New Roman" w:cs="Times New Roman"/>
          <w:sz w:val="24"/>
          <w:szCs w:val="24"/>
        </w:rPr>
        <w:t xml:space="preserve">(5 часов в неделю) </w:t>
      </w:r>
      <w:r w:rsidR="00B9189F" w:rsidRPr="00B9189F">
        <w:rPr>
          <w:rFonts w:ascii="Times New Roman" w:hAnsi="Times New Roman" w:cs="Times New Roman"/>
          <w:sz w:val="24"/>
          <w:szCs w:val="24"/>
        </w:rPr>
        <w:t>для реализации в полном объеме программ</w:t>
      </w:r>
      <w:r w:rsidR="00D710A7">
        <w:rPr>
          <w:rFonts w:ascii="Times New Roman" w:hAnsi="Times New Roman" w:cs="Times New Roman"/>
          <w:sz w:val="24"/>
          <w:szCs w:val="24"/>
        </w:rPr>
        <w:t>ы по русскому языку, входящей</w:t>
      </w:r>
      <w:r w:rsidR="00B9189F" w:rsidRPr="00B9189F">
        <w:rPr>
          <w:rFonts w:ascii="Times New Roman" w:hAnsi="Times New Roman" w:cs="Times New Roman"/>
          <w:sz w:val="24"/>
          <w:szCs w:val="24"/>
        </w:rPr>
        <w:t xml:space="preserve"> в УМК «Перспектива</w:t>
      </w:r>
      <w:r w:rsidR="0091511A">
        <w:rPr>
          <w:rFonts w:ascii="Times New Roman" w:hAnsi="Times New Roman" w:cs="Times New Roman"/>
          <w:sz w:val="24"/>
          <w:szCs w:val="24"/>
        </w:rPr>
        <w:t>».</w:t>
      </w:r>
      <w:r w:rsidR="00B9189F" w:rsidRPr="00B9189F">
        <w:rPr>
          <w:rFonts w:ascii="Times New Roman" w:hAnsi="Times New Roman" w:cs="Times New Roman"/>
          <w:spacing w:val="-2"/>
          <w:sz w:val="24"/>
          <w:szCs w:val="24"/>
        </w:rPr>
        <w:t xml:space="preserve"> </w:t>
      </w:r>
    </w:p>
    <w:p w:rsidR="00B9189F" w:rsidRPr="00B9189F" w:rsidRDefault="00B9189F" w:rsidP="0010392D">
      <w:p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lastRenderedPageBreak/>
        <w:t xml:space="preserve"> В целях обеспечения достижения обучающимися планируемых результатов освоения русского языка как родного языка и литературного чтения на родном языке в соответствии федеральным государственным образовательным стандартом начального общего образования учебные предметы «Родной язык» и «Литературное чтение на родном языке» интегрируются в учебные предметы «Русский язык» и «Литературное чтение» предметной области «Русский язык и литературное чтение».</w:t>
      </w:r>
    </w:p>
    <w:p w:rsidR="00B9189F" w:rsidRPr="00B9189F" w:rsidRDefault="00B9189F" w:rsidP="0010392D">
      <w:pPr>
        <w:tabs>
          <w:tab w:val="left" w:pos="1080"/>
        </w:tabs>
        <w:spacing w:after="0"/>
        <w:jc w:val="both"/>
        <w:rPr>
          <w:rFonts w:ascii="Times New Roman" w:hAnsi="Times New Roman" w:cs="Times New Roman"/>
          <w:sz w:val="24"/>
          <w:szCs w:val="24"/>
        </w:rPr>
      </w:pPr>
      <w:r w:rsidRPr="00B9189F">
        <w:rPr>
          <w:rFonts w:ascii="Times New Roman" w:hAnsi="Times New Roman" w:cs="Times New Roman"/>
          <w:sz w:val="24"/>
          <w:szCs w:val="24"/>
        </w:rPr>
        <w:t xml:space="preserve">   </w:t>
      </w:r>
      <w:r w:rsidR="00450AB5">
        <w:rPr>
          <w:rFonts w:ascii="Times New Roman" w:hAnsi="Times New Roman" w:cs="Times New Roman"/>
          <w:sz w:val="24"/>
          <w:szCs w:val="24"/>
        </w:rPr>
        <w:t xml:space="preserve">   </w:t>
      </w:r>
      <w:r w:rsidRPr="00B9189F">
        <w:rPr>
          <w:rFonts w:ascii="Times New Roman" w:hAnsi="Times New Roman" w:cs="Times New Roman"/>
          <w:sz w:val="24"/>
          <w:szCs w:val="24"/>
        </w:rPr>
        <w:t xml:space="preserve"> В  2019-2020 учебном году в соответствии с выбором родителей (законных представителей) обучающихся преподавание курса «Основы религиозных культур и светской этики» ведется по двум модулям: «Основы мировых религиозных культур» и «Основы православной культуры».</w:t>
      </w:r>
    </w:p>
    <w:p w:rsidR="00B9189F" w:rsidRPr="00B9189F" w:rsidRDefault="00B9189F" w:rsidP="0010392D">
      <w:pPr>
        <w:tabs>
          <w:tab w:val="left" w:pos="1080"/>
        </w:tabs>
        <w:spacing w:after="0"/>
        <w:jc w:val="both"/>
        <w:rPr>
          <w:rFonts w:ascii="Times New Roman" w:hAnsi="Times New Roman" w:cs="Times New Roman"/>
          <w:sz w:val="24"/>
          <w:szCs w:val="24"/>
        </w:rPr>
      </w:pPr>
      <w:r w:rsidRPr="00B9189F">
        <w:rPr>
          <w:rFonts w:ascii="Times New Roman" w:hAnsi="Times New Roman" w:cs="Times New Roman"/>
          <w:sz w:val="24"/>
          <w:szCs w:val="24"/>
        </w:rPr>
        <w:t xml:space="preserve">       В МБОУ «Лицей № 120 г.Челябинска» на уровне начального общего образования реализуется образовательная программа «Перспектива».</w:t>
      </w:r>
    </w:p>
    <w:p w:rsidR="00B9189F" w:rsidRPr="00B9189F" w:rsidRDefault="00B9189F" w:rsidP="0010392D">
      <w:pPr>
        <w:spacing w:after="0"/>
        <w:ind w:firstLine="397"/>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 xml:space="preserve">В МБОУ «Лицей №120 г.Челябинска» устанавливаются следующие формы промежуточной аттестации: </w:t>
      </w:r>
    </w:p>
    <w:p w:rsidR="00B9189F" w:rsidRPr="00B9189F" w:rsidRDefault="00B9189F" w:rsidP="0010392D">
      <w:pPr>
        <w:pStyle w:val="a6"/>
        <w:spacing w:after="0" w:line="276" w:lineRule="auto"/>
        <w:jc w:val="center"/>
        <w:rPr>
          <w:b/>
        </w:rPr>
      </w:pPr>
    </w:p>
    <w:tbl>
      <w:tblPr>
        <w:tblStyle w:val="aff0"/>
        <w:tblW w:w="0" w:type="auto"/>
        <w:tblLook w:val="04A0" w:firstRow="1" w:lastRow="0" w:firstColumn="1" w:lastColumn="0" w:noHBand="0" w:noVBand="1"/>
      </w:tblPr>
      <w:tblGrid>
        <w:gridCol w:w="2235"/>
        <w:gridCol w:w="7336"/>
      </w:tblGrid>
      <w:tr w:rsidR="00B9189F" w:rsidRPr="00B9189F" w:rsidTr="004B451F">
        <w:tc>
          <w:tcPr>
            <w:tcW w:w="2235" w:type="dxa"/>
          </w:tcPr>
          <w:p w:rsidR="00B9189F" w:rsidRPr="00B9189F" w:rsidRDefault="00B9189F" w:rsidP="00B9189F">
            <w:pPr>
              <w:pStyle w:val="a6"/>
              <w:spacing w:after="0"/>
              <w:jc w:val="center"/>
            </w:pPr>
            <w:r w:rsidRPr="00B9189F">
              <w:t>Предмет</w:t>
            </w:r>
          </w:p>
        </w:tc>
        <w:tc>
          <w:tcPr>
            <w:tcW w:w="7336" w:type="dxa"/>
          </w:tcPr>
          <w:p w:rsidR="00B9189F" w:rsidRPr="00B9189F" w:rsidRDefault="00B9189F" w:rsidP="00B9189F">
            <w:pPr>
              <w:pStyle w:val="a6"/>
              <w:spacing w:after="0"/>
              <w:jc w:val="center"/>
            </w:pPr>
            <w:r w:rsidRPr="00B9189F">
              <w:t>Форма проведения промежуточной аттестации</w:t>
            </w:r>
          </w:p>
        </w:tc>
      </w:tr>
      <w:tr w:rsidR="00B9189F" w:rsidRPr="00B9189F" w:rsidTr="004B451F">
        <w:tc>
          <w:tcPr>
            <w:tcW w:w="2235" w:type="dxa"/>
          </w:tcPr>
          <w:p w:rsidR="00B9189F" w:rsidRPr="00B9189F" w:rsidRDefault="00B9189F" w:rsidP="00B9189F">
            <w:pPr>
              <w:pStyle w:val="a6"/>
              <w:spacing w:after="0"/>
              <w:jc w:val="both"/>
            </w:pPr>
            <w:r w:rsidRPr="00B9189F">
              <w:t>Русский язык</w:t>
            </w:r>
          </w:p>
        </w:tc>
        <w:tc>
          <w:tcPr>
            <w:tcW w:w="7336" w:type="dxa"/>
          </w:tcPr>
          <w:p w:rsidR="00B9189F" w:rsidRPr="00B9189F" w:rsidRDefault="00B9189F" w:rsidP="00B9189F">
            <w:pPr>
              <w:rPr>
                <w:rFonts w:ascii="Times New Roman" w:hAnsi="Times New Roman" w:cs="Times New Roman"/>
                <w:i/>
                <w:iCs/>
                <w:color w:val="5D4B00"/>
                <w:sz w:val="24"/>
                <w:szCs w:val="24"/>
                <w:shd w:val="clear" w:color="auto" w:fill="FFFFFF"/>
              </w:rPr>
            </w:pPr>
            <w:r w:rsidRPr="00B9189F">
              <w:rPr>
                <w:rFonts w:ascii="Times New Roman" w:hAnsi="Times New Roman" w:cs="Times New Roman"/>
                <w:sz w:val="24"/>
                <w:szCs w:val="24"/>
              </w:rPr>
              <w:t>Диктант с грамматическим заданием.</w:t>
            </w:r>
            <w:r w:rsidRPr="00B9189F">
              <w:rPr>
                <w:rFonts w:ascii="Times New Roman" w:hAnsi="Times New Roman" w:cs="Times New Roman"/>
                <w:i/>
                <w:iCs/>
                <w:color w:val="5D4B00"/>
                <w:sz w:val="24"/>
                <w:szCs w:val="24"/>
                <w:shd w:val="clear" w:color="auto" w:fill="FFFFFF"/>
              </w:rPr>
              <w:t xml:space="preserve"> </w:t>
            </w:r>
          </w:p>
          <w:p w:rsidR="00B9189F" w:rsidRPr="00B9189F" w:rsidRDefault="00B9189F" w:rsidP="00D710A7">
            <w:pPr>
              <w:autoSpaceDE w:val="0"/>
              <w:autoSpaceDN w:val="0"/>
              <w:adjustRightInd w:val="0"/>
              <w:jc w:val="both"/>
              <w:rPr>
                <w:rFonts w:ascii="Times New Roman" w:hAnsi="Times New Roman" w:cs="Times New Roman"/>
                <w:sz w:val="24"/>
                <w:szCs w:val="24"/>
              </w:rPr>
            </w:pPr>
            <w:r w:rsidRPr="00DA18D2">
              <w:rPr>
                <w:rStyle w:val="af4"/>
                <w:rFonts w:ascii="Times New Roman" w:hAnsi="Times New Roman"/>
                <w:b w:val="0"/>
                <w:iCs/>
                <w:sz w:val="24"/>
                <w:szCs w:val="24"/>
                <w:shd w:val="clear" w:color="auto" w:fill="FFFFFF"/>
              </w:rPr>
              <w:t>Итоговая отметка</w:t>
            </w:r>
            <w:r w:rsidRPr="00DA18D2">
              <w:rPr>
                <w:rStyle w:val="af4"/>
                <w:rFonts w:ascii="Times New Roman" w:hAnsi="Times New Roman"/>
                <w:i/>
                <w:iCs/>
                <w:sz w:val="24"/>
                <w:szCs w:val="24"/>
                <w:shd w:val="clear" w:color="auto" w:fill="FFFFFF"/>
              </w:rPr>
              <w:t xml:space="preserve"> </w:t>
            </w:r>
            <w:r w:rsidRPr="00DA18D2">
              <w:rPr>
                <w:rStyle w:val="afe"/>
                <w:rFonts w:ascii="Times New Roman" w:hAnsi="Times New Roman"/>
                <w:i w:val="0"/>
                <w:sz w:val="24"/>
                <w:szCs w:val="24"/>
                <w:shd w:val="clear" w:color="auto" w:fill="FFFFFF"/>
              </w:rPr>
              <w:t>выставляется с учетом отметок за четверти и  отметки, полученной на промежуточной аттестации, как целое число, полученное путем определения среднего арифметического в соответствии с  правилами математического округления</w:t>
            </w:r>
            <w:r w:rsidRPr="00B9189F">
              <w:rPr>
                <w:rStyle w:val="afe"/>
                <w:rFonts w:ascii="Times New Roman" w:hAnsi="Times New Roman"/>
                <w:sz w:val="24"/>
                <w:szCs w:val="24"/>
                <w:shd w:val="clear" w:color="auto" w:fill="FFFFFF"/>
              </w:rPr>
              <w:t>.</w:t>
            </w:r>
            <w:r w:rsidRPr="00B9189F">
              <w:rPr>
                <w:rStyle w:val="apple-converted-space"/>
                <w:rFonts w:ascii="Times New Roman" w:hAnsi="Times New Roman" w:cs="Times New Roman"/>
                <w:b/>
                <w:iCs/>
                <w:sz w:val="24"/>
                <w:szCs w:val="24"/>
                <w:shd w:val="clear" w:color="auto" w:fill="FFFFFF"/>
              </w:rPr>
              <w:t> </w:t>
            </w:r>
          </w:p>
        </w:tc>
      </w:tr>
      <w:tr w:rsidR="00B9189F" w:rsidRPr="00B9189F" w:rsidTr="004B451F">
        <w:tc>
          <w:tcPr>
            <w:tcW w:w="2235" w:type="dxa"/>
          </w:tcPr>
          <w:p w:rsidR="00B9189F" w:rsidRPr="00B9189F" w:rsidRDefault="00B9189F" w:rsidP="00B9189F">
            <w:pPr>
              <w:pStyle w:val="a6"/>
              <w:spacing w:after="0"/>
              <w:jc w:val="both"/>
            </w:pPr>
            <w:r w:rsidRPr="00B9189F">
              <w:t>Литературное чтение</w:t>
            </w:r>
          </w:p>
        </w:tc>
        <w:tc>
          <w:tcPr>
            <w:tcW w:w="7336" w:type="dxa"/>
          </w:tcPr>
          <w:p w:rsidR="00B9189F" w:rsidRPr="00B9189F" w:rsidRDefault="00B9189F" w:rsidP="00B9189F">
            <w:pPr>
              <w:pStyle w:val="a6"/>
              <w:spacing w:after="0"/>
              <w:jc w:val="both"/>
            </w:pPr>
            <w:r w:rsidRPr="00B9189F">
              <w:t>По итогам тек</w:t>
            </w:r>
            <w:r w:rsidR="00D710A7">
              <w:t>ущего контроля (во 2-4 классах). И</w:t>
            </w:r>
            <w:r w:rsidRPr="00B9189F">
              <w:t>тоговая отметка определяется по среднему баллу за четыре учебных четверти, выставляется в соответствии с правилами математического округления</w:t>
            </w:r>
            <w:r w:rsidR="00D710A7">
              <w:t>.</w:t>
            </w:r>
          </w:p>
        </w:tc>
      </w:tr>
      <w:tr w:rsidR="00B9189F" w:rsidRPr="00B9189F" w:rsidTr="004B451F">
        <w:tc>
          <w:tcPr>
            <w:tcW w:w="2235" w:type="dxa"/>
          </w:tcPr>
          <w:p w:rsidR="00B9189F" w:rsidRPr="00B9189F" w:rsidRDefault="00B9189F" w:rsidP="00B9189F">
            <w:pPr>
              <w:pStyle w:val="a6"/>
              <w:spacing w:after="0"/>
              <w:jc w:val="both"/>
            </w:pPr>
            <w:r w:rsidRPr="00B9189F">
              <w:t>Иностранный язык</w:t>
            </w:r>
          </w:p>
        </w:tc>
        <w:tc>
          <w:tcPr>
            <w:tcW w:w="7336" w:type="dxa"/>
          </w:tcPr>
          <w:p w:rsidR="00B9189F" w:rsidRPr="00B9189F" w:rsidRDefault="00B9189F" w:rsidP="00B9189F">
            <w:pPr>
              <w:pStyle w:val="a6"/>
              <w:spacing w:after="0"/>
              <w:jc w:val="both"/>
            </w:pPr>
            <w:r w:rsidRPr="00B9189F">
              <w:t>По итогам теку</w:t>
            </w:r>
            <w:r w:rsidR="00D710A7">
              <w:t>щего контроля (во 2-4 классах). И</w:t>
            </w:r>
            <w:r w:rsidRPr="00B9189F">
              <w:t>тоговая отметка определяется по среднему баллу за четыре учебных четверти, выставляется в соответствии с правилами математического округления</w:t>
            </w:r>
            <w:r w:rsidR="00D710A7">
              <w:t>.</w:t>
            </w:r>
            <w:r w:rsidRPr="00B9189F">
              <w:t xml:space="preserve"> </w:t>
            </w:r>
          </w:p>
        </w:tc>
      </w:tr>
      <w:tr w:rsidR="00B9189F" w:rsidRPr="00B9189F" w:rsidTr="004B451F">
        <w:tc>
          <w:tcPr>
            <w:tcW w:w="2235" w:type="dxa"/>
          </w:tcPr>
          <w:p w:rsidR="00B9189F" w:rsidRPr="00B9189F" w:rsidRDefault="00B9189F" w:rsidP="00B9189F">
            <w:pPr>
              <w:pStyle w:val="a6"/>
              <w:spacing w:after="0"/>
              <w:jc w:val="both"/>
            </w:pPr>
            <w:r w:rsidRPr="00B9189F">
              <w:t>Математика</w:t>
            </w:r>
          </w:p>
        </w:tc>
        <w:tc>
          <w:tcPr>
            <w:tcW w:w="7336" w:type="dxa"/>
          </w:tcPr>
          <w:p w:rsidR="00B9189F" w:rsidRPr="00B9189F" w:rsidRDefault="00B9189F" w:rsidP="00B9189F">
            <w:pPr>
              <w:pStyle w:val="a6"/>
              <w:spacing w:after="0"/>
              <w:jc w:val="both"/>
            </w:pPr>
            <w:r w:rsidRPr="00B9189F">
              <w:t>Стандартизированная контрольная работа.</w:t>
            </w:r>
          </w:p>
          <w:p w:rsidR="00B9189F" w:rsidRPr="00B9189F" w:rsidRDefault="00B9189F" w:rsidP="00B9189F">
            <w:pPr>
              <w:pStyle w:val="a6"/>
              <w:spacing w:after="0"/>
              <w:jc w:val="both"/>
              <w:rPr>
                <w:b/>
              </w:rPr>
            </w:pPr>
            <w:r w:rsidRPr="00DA18D2">
              <w:rPr>
                <w:rStyle w:val="af4"/>
                <w:b w:val="0"/>
                <w:iCs/>
                <w:color w:val="auto"/>
                <w:shd w:val="clear" w:color="auto" w:fill="FFFFFF"/>
              </w:rPr>
              <w:t>Итоговая отметка</w:t>
            </w:r>
            <w:r w:rsidRPr="00B9189F">
              <w:rPr>
                <w:rStyle w:val="af4"/>
                <w:iCs/>
                <w:color w:val="auto"/>
                <w:shd w:val="clear" w:color="auto" w:fill="FFFFFF"/>
              </w:rPr>
              <w:t xml:space="preserve"> </w:t>
            </w:r>
            <w:r w:rsidRPr="00DA18D2">
              <w:rPr>
                <w:rStyle w:val="afe"/>
                <w:rFonts w:eastAsia="Calibri"/>
                <w:i w:val="0"/>
                <w:color w:val="auto"/>
                <w:shd w:val="clear" w:color="auto" w:fill="FFFFFF"/>
              </w:rPr>
              <w:t xml:space="preserve">выставляется </w:t>
            </w:r>
            <w:r w:rsidRPr="00DA18D2">
              <w:rPr>
                <w:rStyle w:val="afe"/>
                <w:rFonts w:eastAsia="Calibri"/>
                <w:i w:val="0"/>
                <w:shd w:val="clear" w:color="auto" w:fill="FFFFFF"/>
              </w:rPr>
              <w:t xml:space="preserve">с учетом отметок за четверти и  отметки, </w:t>
            </w:r>
            <w:r w:rsidRPr="00DA18D2">
              <w:rPr>
                <w:rStyle w:val="afe"/>
                <w:rFonts w:eastAsia="Calibri"/>
                <w:i w:val="0"/>
                <w:color w:val="auto"/>
                <w:shd w:val="clear" w:color="auto" w:fill="FFFFFF"/>
              </w:rPr>
              <w:t>полученной на промежуточной аттестации, как целое число, полученное путем определения среднего арифметического в соответствии с  правилами математического</w:t>
            </w:r>
            <w:r w:rsidRPr="00DA18D2">
              <w:rPr>
                <w:rStyle w:val="afe"/>
                <w:rFonts w:eastAsia="Calibri"/>
                <w:b/>
                <w:i w:val="0"/>
                <w:color w:val="auto"/>
                <w:shd w:val="clear" w:color="auto" w:fill="FFFFFF"/>
              </w:rPr>
              <w:t xml:space="preserve"> </w:t>
            </w:r>
            <w:r w:rsidRPr="00DA18D2">
              <w:rPr>
                <w:rStyle w:val="afe"/>
                <w:rFonts w:eastAsia="Calibri"/>
                <w:i w:val="0"/>
                <w:color w:val="auto"/>
                <w:shd w:val="clear" w:color="auto" w:fill="FFFFFF"/>
              </w:rPr>
              <w:t>округления.</w:t>
            </w:r>
            <w:r w:rsidRPr="00B9189F">
              <w:rPr>
                <w:rStyle w:val="apple-converted-space"/>
                <w:b/>
                <w:iCs/>
                <w:color w:val="auto"/>
                <w:shd w:val="clear" w:color="auto" w:fill="FFFFFF"/>
              </w:rPr>
              <w:t> </w:t>
            </w:r>
          </w:p>
        </w:tc>
      </w:tr>
      <w:tr w:rsidR="00B9189F" w:rsidRPr="00B9189F" w:rsidTr="004B451F">
        <w:tc>
          <w:tcPr>
            <w:tcW w:w="2235" w:type="dxa"/>
          </w:tcPr>
          <w:p w:rsidR="00B9189F" w:rsidRPr="00B9189F" w:rsidRDefault="00B9189F" w:rsidP="00B9189F">
            <w:pPr>
              <w:pStyle w:val="a6"/>
              <w:spacing w:after="0"/>
              <w:jc w:val="both"/>
            </w:pPr>
            <w:r w:rsidRPr="00B9189F">
              <w:t>Окружающий мир</w:t>
            </w:r>
          </w:p>
        </w:tc>
        <w:tc>
          <w:tcPr>
            <w:tcW w:w="7336" w:type="dxa"/>
          </w:tcPr>
          <w:p w:rsidR="00B9189F" w:rsidRPr="00B9189F" w:rsidRDefault="00B9189F" w:rsidP="00B9189F">
            <w:pPr>
              <w:pStyle w:val="a6"/>
              <w:spacing w:after="0"/>
              <w:jc w:val="both"/>
            </w:pPr>
            <w:r w:rsidRPr="00B9189F">
              <w:t>По итогам тек</w:t>
            </w:r>
            <w:r w:rsidR="00D710A7">
              <w:t>ущего контроля (во 2-3 классах). И</w:t>
            </w:r>
            <w:r w:rsidRPr="00B9189F">
              <w:t>тоговая</w:t>
            </w:r>
            <w:r w:rsidR="00DA18D2">
              <w:t xml:space="preserve"> отметка определяется по среднему</w:t>
            </w:r>
            <w:r w:rsidRPr="00B9189F">
              <w:t xml:space="preserve"> баллу за четыре учебных четверти, выставляется в соответствии с правилами математического округления.</w:t>
            </w:r>
          </w:p>
          <w:p w:rsidR="00B9189F" w:rsidRPr="00B9189F" w:rsidRDefault="00B9189F" w:rsidP="00B9189F">
            <w:pPr>
              <w:pStyle w:val="a6"/>
              <w:spacing w:after="0"/>
              <w:jc w:val="both"/>
            </w:pPr>
          </w:p>
          <w:p w:rsidR="00B9189F" w:rsidRPr="00B9189F" w:rsidRDefault="00B9189F" w:rsidP="00B9189F">
            <w:pPr>
              <w:pStyle w:val="a6"/>
              <w:spacing w:after="0"/>
              <w:jc w:val="both"/>
              <w:rPr>
                <w:rStyle w:val="af4"/>
                <w:iCs/>
                <w:color w:val="auto"/>
                <w:shd w:val="clear" w:color="auto" w:fill="FFFFFF"/>
              </w:rPr>
            </w:pPr>
            <w:r w:rsidRPr="00B9189F">
              <w:t>Стандартизированная контрольная  работа в 4 классе.</w:t>
            </w:r>
            <w:r w:rsidRPr="00B9189F">
              <w:rPr>
                <w:rStyle w:val="af4"/>
                <w:iCs/>
                <w:color w:val="auto"/>
                <w:shd w:val="clear" w:color="auto" w:fill="FFFFFF"/>
              </w:rPr>
              <w:t xml:space="preserve"> </w:t>
            </w:r>
          </w:p>
          <w:p w:rsidR="00B9189F" w:rsidRPr="00B9189F" w:rsidRDefault="00B9189F" w:rsidP="00B9189F">
            <w:pPr>
              <w:pStyle w:val="a6"/>
              <w:spacing w:after="0"/>
              <w:jc w:val="both"/>
              <w:rPr>
                <w:b/>
                <w:i/>
              </w:rPr>
            </w:pPr>
            <w:r w:rsidRPr="00DA18D2">
              <w:rPr>
                <w:rStyle w:val="af4"/>
                <w:b w:val="0"/>
                <w:iCs/>
                <w:color w:val="auto"/>
                <w:shd w:val="clear" w:color="auto" w:fill="FFFFFF"/>
              </w:rPr>
              <w:t>Итоговая отметка</w:t>
            </w:r>
            <w:r w:rsidRPr="00DA18D2">
              <w:rPr>
                <w:rStyle w:val="afe"/>
                <w:rFonts w:eastAsia="Calibri"/>
                <w:color w:val="auto"/>
                <w:shd w:val="clear" w:color="auto" w:fill="FFFFFF"/>
              </w:rPr>
              <w:t xml:space="preserve"> </w:t>
            </w:r>
            <w:r w:rsidRPr="00DA18D2">
              <w:rPr>
                <w:rStyle w:val="afe"/>
                <w:rFonts w:eastAsia="Calibri"/>
                <w:i w:val="0"/>
                <w:color w:val="auto"/>
                <w:shd w:val="clear" w:color="auto" w:fill="FFFFFF"/>
              </w:rPr>
              <w:t xml:space="preserve">выставляется </w:t>
            </w:r>
            <w:r w:rsidRPr="00DA18D2">
              <w:rPr>
                <w:rStyle w:val="afe"/>
                <w:rFonts w:eastAsia="Calibri"/>
                <w:i w:val="0"/>
                <w:shd w:val="clear" w:color="auto" w:fill="FFFFFF"/>
              </w:rPr>
              <w:t xml:space="preserve">с учетом отметок за четверти и  отметки, </w:t>
            </w:r>
            <w:r w:rsidRPr="00DA18D2">
              <w:rPr>
                <w:rStyle w:val="afe"/>
                <w:rFonts w:eastAsia="Calibri"/>
                <w:i w:val="0"/>
                <w:color w:val="auto"/>
                <w:shd w:val="clear" w:color="auto" w:fill="FFFFFF"/>
              </w:rPr>
              <w:t>полученной на промежуточной аттестации, как целое число, полученное путем определения среднего арифметического в соответствии с  правилами математического округления</w:t>
            </w:r>
            <w:r w:rsidRPr="00B9189F">
              <w:rPr>
                <w:rStyle w:val="afe"/>
                <w:rFonts w:eastAsia="Calibri"/>
                <w:color w:val="auto"/>
                <w:shd w:val="clear" w:color="auto" w:fill="FFFFFF"/>
              </w:rPr>
              <w:t>.</w:t>
            </w:r>
            <w:r w:rsidRPr="00B9189F">
              <w:rPr>
                <w:rStyle w:val="apple-converted-space"/>
                <w:b/>
                <w:iCs/>
                <w:color w:val="auto"/>
                <w:shd w:val="clear" w:color="auto" w:fill="FFFFFF"/>
              </w:rPr>
              <w:t> </w:t>
            </w:r>
          </w:p>
        </w:tc>
      </w:tr>
      <w:tr w:rsidR="00B9189F" w:rsidRPr="00B9189F" w:rsidTr="004B451F">
        <w:tc>
          <w:tcPr>
            <w:tcW w:w="2235" w:type="dxa"/>
          </w:tcPr>
          <w:p w:rsidR="00B9189F" w:rsidRPr="00B9189F" w:rsidRDefault="00B9189F" w:rsidP="00B9189F">
            <w:pPr>
              <w:pStyle w:val="a6"/>
              <w:spacing w:after="0"/>
              <w:jc w:val="both"/>
            </w:pPr>
            <w:r w:rsidRPr="00B9189F">
              <w:t>ОРКСЭ</w:t>
            </w:r>
          </w:p>
        </w:tc>
        <w:tc>
          <w:tcPr>
            <w:tcW w:w="7336" w:type="dxa"/>
          </w:tcPr>
          <w:p w:rsidR="00B9189F" w:rsidRPr="00B9189F" w:rsidRDefault="00B9189F" w:rsidP="00DA18D2">
            <w:pPr>
              <w:pStyle w:val="a6"/>
              <w:spacing w:after="0"/>
              <w:jc w:val="both"/>
            </w:pPr>
            <w:r w:rsidRPr="00B9189F">
              <w:t>По итогам текущего контроля (</w:t>
            </w:r>
            <w:r w:rsidR="00DA18D2">
              <w:t>безотметочное обучение</w:t>
            </w:r>
            <w:r w:rsidRPr="00B9189F">
              <w:t>).</w:t>
            </w:r>
          </w:p>
        </w:tc>
      </w:tr>
      <w:tr w:rsidR="00B9189F" w:rsidRPr="00B9189F" w:rsidTr="004B451F">
        <w:tc>
          <w:tcPr>
            <w:tcW w:w="2235" w:type="dxa"/>
          </w:tcPr>
          <w:p w:rsidR="00B9189F" w:rsidRPr="00B9189F" w:rsidRDefault="00B9189F" w:rsidP="00B9189F">
            <w:pPr>
              <w:pStyle w:val="a6"/>
              <w:spacing w:after="0"/>
              <w:jc w:val="both"/>
            </w:pPr>
            <w:r w:rsidRPr="00B9189F">
              <w:t>Изобразительное искусство</w:t>
            </w:r>
          </w:p>
        </w:tc>
        <w:tc>
          <w:tcPr>
            <w:tcW w:w="7336" w:type="dxa"/>
          </w:tcPr>
          <w:p w:rsidR="00B9189F" w:rsidRPr="00B9189F" w:rsidRDefault="00D710A7" w:rsidP="00B9189F">
            <w:pPr>
              <w:pStyle w:val="a6"/>
              <w:spacing w:after="0"/>
              <w:jc w:val="both"/>
            </w:pPr>
            <w:r>
              <w:t>По итогам текущего контроля. И</w:t>
            </w:r>
            <w:r w:rsidR="00B9189F" w:rsidRPr="00B9189F">
              <w:t xml:space="preserve">тоговая отметка определяется по среднему баллу за четыре учебных четверти, выставляется в соответствии с правилами математического округления </w:t>
            </w:r>
          </w:p>
        </w:tc>
      </w:tr>
      <w:tr w:rsidR="00B9189F" w:rsidRPr="00B9189F" w:rsidTr="004B451F">
        <w:tc>
          <w:tcPr>
            <w:tcW w:w="2235" w:type="dxa"/>
          </w:tcPr>
          <w:p w:rsidR="00B9189F" w:rsidRPr="00B9189F" w:rsidRDefault="00B9189F" w:rsidP="00B9189F">
            <w:pPr>
              <w:pStyle w:val="a6"/>
              <w:spacing w:after="0"/>
              <w:jc w:val="both"/>
            </w:pPr>
            <w:r w:rsidRPr="00B9189F">
              <w:t>Музыка</w:t>
            </w:r>
          </w:p>
        </w:tc>
        <w:tc>
          <w:tcPr>
            <w:tcW w:w="7336" w:type="dxa"/>
          </w:tcPr>
          <w:p w:rsidR="00B9189F" w:rsidRPr="00B9189F" w:rsidRDefault="00B9189F" w:rsidP="00B9189F">
            <w:pPr>
              <w:pStyle w:val="a6"/>
              <w:spacing w:after="0"/>
              <w:jc w:val="both"/>
            </w:pPr>
            <w:r w:rsidRPr="00B9189F">
              <w:t>По итогам текущего конт</w:t>
            </w:r>
            <w:r w:rsidR="00D710A7">
              <w:t>роля. И</w:t>
            </w:r>
            <w:r w:rsidRPr="00B9189F">
              <w:t xml:space="preserve">тоговая отметка определяется по </w:t>
            </w:r>
            <w:r w:rsidRPr="00B9189F">
              <w:lastRenderedPageBreak/>
              <w:t xml:space="preserve">среднему баллу за четыре учебных четверти, выставляется в соответствии с правилами математического округления </w:t>
            </w:r>
          </w:p>
        </w:tc>
      </w:tr>
      <w:tr w:rsidR="00B9189F" w:rsidRPr="00B9189F" w:rsidTr="004B451F">
        <w:tc>
          <w:tcPr>
            <w:tcW w:w="2235" w:type="dxa"/>
          </w:tcPr>
          <w:p w:rsidR="00B9189F" w:rsidRPr="00B9189F" w:rsidRDefault="00B9189F" w:rsidP="00B9189F">
            <w:pPr>
              <w:pStyle w:val="a6"/>
              <w:spacing w:after="0"/>
              <w:jc w:val="both"/>
            </w:pPr>
            <w:r w:rsidRPr="00B9189F">
              <w:lastRenderedPageBreak/>
              <w:t>Технология</w:t>
            </w:r>
          </w:p>
        </w:tc>
        <w:tc>
          <w:tcPr>
            <w:tcW w:w="7336" w:type="dxa"/>
          </w:tcPr>
          <w:p w:rsidR="00B9189F" w:rsidRPr="00B9189F" w:rsidRDefault="00D710A7" w:rsidP="00B9189F">
            <w:pPr>
              <w:pStyle w:val="a6"/>
              <w:spacing w:after="0"/>
              <w:jc w:val="both"/>
            </w:pPr>
            <w:r>
              <w:t>По итогам текущего контроля. И</w:t>
            </w:r>
            <w:r w:rsidR="00B9189F" w:rsidRPr="00B9189F">
              <w:t xml:space="preserve">тоговая отметка определяется по среднему баллу за четыре учебных четверти, выставляется в соответствии с правилами математического округления </w:t>
            </w:r>
          </w:p>
        </w:tc>
      </w:tr>
      <w:tr w:rsidR="00B9189F" w:rsidRPr="00B9189F" w:rsidTr="004B451F">
        <w:tc>
          <w:tcPr>
            <w:tcW w:w="2235" w:type="dxa"/>
          </w:tcPr>
          <w:p w:rsidR="00B9189F" w:rsidRPr="00B9189F" w:rsidRDefault="00B9189F" w:rsidP="00B9189F">
            <w:pPr>
              <w:pStyle w:val="a6"/>
              <w:spacing w:after="0"/>
              <w:jc w:val="both"/>
            </w:pPr>
            <w:r w:rsidRPr="00B9189F">
              <w:t>Физкультура</w:t>
            </w:r>
          </w:p>
        </w:tc>
        <w:tc>
          <w:tcPr>
            <w:tcW w:w="7336" w:type="dxa"/>
          </w:tcPr>
          <w:p w:rsidR="00B9189F" w:rsidRPr="00B9189F" w:rsidRDefault="00D710A7" w:rsidP="00B9189F">
            <w:pPr>
              <w:pStyle w:val="a6"/>
              <w:spacing w:after="0"/>
              <w:jc w:val="both"/>
            </w:pPr>
            <w:r>
              <w:t>По итогам текущего контроля. И</w:t>
            </w:r>
            <w:r w:rsidR="00B9189F" w:rsidRPr="00B9189F">
              <w:t xml:space="preserve">тоговая отметка определяется по среднему баллу за четыре учебных четверти, выставляется в соответствии с правилами математического округления </w:t>
            </w:r>
          </w:p>
        </w:tc>
      </w:tr>
    </w:tbl>
    <w:p w:rsidR="003B3F7C" w:rsidRDefault="003B3F7C" w:rsidP="007234DC">
      <w:pPr>
        <w:spacing w:after="0"/>
        <w:ind w:firstLine="397"/>
        <w:jc w:val="both"/>
        <w:rPr>
          <w:rFonts w:ascii="Times New Roman" w:hAnsi="Times New Roman" w:cs="Times New Roman"/>
          <w:spacing w:val="-2"/>
          <w:sz w:val="24"/>
          <w:szCs w:val="24"/>
        </w:rPr>
      </w:pPr>
    </w:p>
    <w:p w:rsidR="007234DC" w:rsidRPr="00D710A7" w:rsidRDefault="005B6C02" w:rsidP="007234DC">
      <w:pPr>
        <w:spacing w:after="0"/>
        <w:ind w:firstLine="397"/>
        <w:jc w:val="both"/>
        <w:rPr>
          <w:rFonts w:ascii="Times New Roman" w:hAnsi="Times New Roman" w:cs="Times New Roman"/>
          <w:spacing w:val="-2"/>
          <w:sz w:val="24"/>
          <w:szCs w:val="24"/>
        </w:rPr>
      </w:pPr>
      <w:r w:rsidRPr="007234DC">
        <w:rPr>
          <w:rFonts w:ascii="Times New Roman" w:hAnsi="Times New Roman" w:cs="Times New Roman"/>
          <w:spacing w:val="-2"/>
          <w:sz w:val="24"/>
          <w:szCs w:val="24"/>
        </w:rPr>
        <w:t>Промежуточная аттестация осуществляется за счет часов, отведенных на реализацию учебных предметов. Фиксация результатов промежуточной аттестации во 2-4 классах осуществляется по пятибалльной шкале в соответствии с принятой в МБОУ «Лицей № 120 г.Челябинска» системой оценивания. Минимальный балл для успешного прохождения</w:t>
      </w:r>
      <w:r w:rsidR="00D710A7">
        <w:rPr>
          <w:rFonts w:ascii="Times New Roman" w:hAnsi="Times New Roman" w:cs="Times New Roman"/>
          <w:spacing w:val="-2"/>
          <w:sz w:val="24"/>
          <w:szCs w:val="24"/>
        </w:rPr>
        <w:t xml:space="preserve"> промежуточной аттестации – «3»</w:t>
      </w:r>
      <w:r w:rsidR="00D710A7" w:rsidRPr="00D710A7">
        <w:rPr>
          <w:rFonts w:ascii="Times New Roman" w:hAnsi="Times New Roman" w:cs="Times New Roman"/>
          <w:spacing w:val="-2"/>
          <w:sz w:val="24"/>
          <w:szCs w:val="24"/>
        </w:rPr>
        <w:t xml:space="preserve"> (</w:t>
      </w:r>
      <w:r w:rsidR="00D710A7">
        <w:rPr>
          <w:rFonts w:ascii="Times New Roman" w:hAnsi="Times New Roman" w:cs="Times New Roman"/>
          <w:spacing w:val="-2"/>
          <w:sz w:val="24"/>
          <w:szCs w:val="24"/>
        </w:rPr>
        <w:t>удовлетворительно).</w:t>
      </w:r>
    </w:p>
    <w:p w:rsidR="005B6C02" w:rsidRPr="007234DC" w:rsidRDefault="005B6C02" w:rsidP="007234DC">
      <w:pPr>
        <w:spacing w:after="0"/>
        <w:ind w:firstLine="397"/>
        <w:jc w:val="both"/>
        <w:rPr>
          <w:rFonts w:ascii="Times New Roman" w:hAnsi="Times New Roman" w:cs="Times New Roman"/>
          <w:spacing w:val="-2"/>
          <w:sz w:val="24"/>
          <w:szCs w:val="24"/>
        </w:rPr>
      </w:pPr>
      <w:r w:rsidRPr="007234DC">
        <w:rPr>
          <w:rFonts w:ascii="Times New Roman" w:hAnsi="Times New Roman" w:cs="Times New Roman"/>
          <w:sz w:val="24"/>
          <w:szCs w:val="24"/>
        </w:rPr>
        <w:t>Фиксация результатов промежуточной аттестации учащихся первых классов, промежуточной аттестации учащихся четвертых классов по предмету «Основы религиозных культур и светской этики» осуществляется на безотметочной основе.</w:t>
      </w:r>
    </w:p>
    <w:p w:rsidR="008021AF" w:rsidRPr="007234DC" w:rsidRDefault="007234DC" w:rsidP="0010392D">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B6C02">
        <w:rPr>
          <w:rFonts w:ascii="Times New Roman" w:hAnsi="Times New Roman" w:cs="Times New Roman"/>
          <w:color w:val="000000"/>
          <w:sz w:val="24"/>
          <w:szCs w:val="24"/>
        </w:rPr>
        <w:t xml:space="preserve">Для определения </w:t>
      </w:r>
      <w:r w:rsidR="008021AF" w:rsidRPr="0022648C">
        <w:rPr>
          <w:rFonts w:ascii="Times New Roman" w:hAnsi="Times New Roman" w:cs="Times New Roman"/>
          <w:color w:val="000000"/>
          <w:sz w:val="24"/>
          <w:szCs w:val="24"/>
        </w:rPr>
        <w:t xml:space="preserve">  </w:t>
      </w:r>
      <w:r w:rsidR="005B6C02">
        <w:rPr>
          <w:rFonts w:ascii="Times New Roman" w:hAnsi="Times New Roman" w:cs="Times New Roman"/>
          <w:color w:val="000000"/>
          <w:sz w:val="24"/>
          <w:szCs w:val="24"/>
        </w:rPr>
        <w:t xml:space="preserve">уровня </w:t>
      </w:r>
      <w:r w:rsidR="005B6C02" w:rsidRPr="005B6C02">
        <w:rPr>
          <w:rFonts w:ascii="Times New Roman" w:hAnsi="Times New Roman" w:cs="Times New Roman"/>
          <w:color w:val="000000"/>
          <w:sz w:val="24"/>
          <w:szCs w:val="24"/>
        </w:rPr>
        <w:t xml:space="preserve"> </w:t>
      </w:r>
      <w:r w:rsidR="005B6C02">
        <w:rPr>
          <w:rFonts w:ascii="Times New Roman" w:hAnsi="Times New Roman" w:cs="Times New Roman"/>
          <w:color w:val="000000"/>
          <w:sz w:val="24"/>
          <w:szCs w:val="24"/>
        </w:rPr>
        <w:t>достижения</w:t>
      </w:r>
      <w:r w:rsidR="005B6C02" w:rsidRPr="0022648C">
        <w:rPr>
          <w:rFonts w:ascii="Times New Roman" w:hAnsi="Times New Roman" w:cs="Times New Roman"/>
          <w:color w:val="000000"/>
          <w:sz w:val="24"/>
          <w:szCs w:val="24"/>
        </w:rPr>
        <w:t xml:space="preserve"> </w:t>
      </w:r>
      <w:r w:rsidR="005B6C02">
        <w:rPr>
          <w:rFonts w:ascii="Times New Roman" w:hAnsi="Times New Roman" w:cs="Times New Roman"/>
          <w:color w:val="000000"/>
          <w:sz w:val="24"/>
          <w:szCs w:val="24"/>
        </w:rPr>
        <w:t xml:space="preserve"> метапредметных результатов  (</w:t>
      </w:r>
      <w:r w:rsidR="005B6C02" w:rsidRPr="0022648C">
        <w:rPr>
          <w:rFonts w:ascii="Times New Roman" w:hAnsi="Times New Roman" w:cs="Times New Roman"/>
          <w:color w:val="000000"/>
          <w:sz w:val="24"/>
          <w:szCs w:val="24"/>
        </w:rPr>
        <w:t>коммуникативных, познавательных и регулятивных</w:t>
      </w:r>
      <w:r w:rsidR="005B6C02">
        <w:rPr>
          <w:rFonts w:ascii="Times New Roman" w:hAnsi="Times New Roman" w:cs="Times New Roman"/>
          <w:color w:val="000000"/>
          <w:sz w:val="24"/>
          <w:szCs w:val="24"/>
        </w:rPr>
        <w:t xml:space="preserve">) в промежуточную </w:t>
      </w:r>
      <w:r>
        <w:rPr>
          <w:rFonts w:ascii="Times New Roman" w:hAnsi="Times New Roman" w:cs="Times New Roman"/>
          <w:color w:val="000000"/>
          <w:sz w:val="24"/>
          <w:szCs w:val="24"/>
        </w:rPr>
        <w:t xml:space="preserve">аттестацию в 1-4 классах </w:t>
      </w:r>
      <w:r w:rsidR="005B6C0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включена  комплексная работа, о</w:t>
      </w:r>
      <w:r w:rsidR="008021AF" w:rsidRPr="0022648C">
        <w:rPr>
          <w:rFonts w:ascii="Times New Roman" w:hAnsi="Times New Roman" w:cs="Times New Roman"/>
          <w:color w:val="000000"/>
          <w:sz w:val="24"/>
          <w:szCs w:val="24"/>
        </w:rPr>
        <w:t xml:space="preserve">ценивание </w:t>
      </w:r>
      <w:r>
        <w:rPr>
          <w:rFonts w:ascii="Times New Roman" w:hAnsi="Times New Roman" w:cs="Times New Roman"/>
          <w:color w:val="000000"/>
          <w:sz w:val="24"/>
          <w:szCs w:val="24"/>
        </w:rPr>
        <w:t>которой проводится  на основе уровневого подхода.</w:t>
      </w:r>
    </w:p>
    <w:p w:rsidR="00B9189F" w:rsidRPr="00B9189F" w:rsidRDefault="00B9189F" w:rsidP="0010392D">
      <w:pPr>
        <w:spacing w:after="0"/>
        <w:ind w:firstLine="397"/>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Продолжительность учебного года при получении начального общего образования составляет 34 недели, в 1 классе – 33 недели.</w:t>
      </w:r>
    </w:p>
    <w:p w:rsidR="00B9189F" w:rsidRPr="00B9189F" w:rsidRDefault="00B9189F" w:rsidP="0010392D">
      <w:pPr>
        <w:spacing w:after="0"/>
        <w:ind w:right="20"/>
        <w:jc w:val="both"/>
        <w:rPr>
          <w:rFonts w:ascii="Times New Roman" w:hAnsi="Times New Roman" w:cs="Times New Roman"/>
          <w:sz w:val="24"/>
          <w:szCs w:val="24"/>
        </w:rPr>
      </w:pPr>
      <w:r w:rsidRPr="00B9189F">
        <w:rPr>
          <w:rFonts w:ascii="Times New Roman" w:hAnsi="Times New Roman" w:cs="Times New Roman"/>
          <w:spacing w:val="-2"/>
          <w:sz w:val="24"/>
          <w:szCs w:val="24"/>
        </w:rPr>
        <w:t>Продолжительность каникул в течение учебного года составляет 30 календарных дней, летом – 14 недель. Для обучающихся в 1 классе устанавливаются дополнительные недельные каникулы  в феврале:</w:t>
      </w:r>
      <w:r w:rsidRPr="00B9189F">
        <w:rPr>
          <w:rFonts w:ascii="Times New Roman" w:hAnsi="Times New Roman" w:cs="Times New Roman"/>
          <w:sz w:val="24"/>
          <w:szCs w:val="24"/>
        </w:rPr>
        <w:t xml:space="preserve"> 06.02.20-13.02.20</w:t>
      </w:r>
    </w:p>
    <w:p w:rsidR="00B9189F" w:rsidRPr="00B9189F" w:rsidRDefault="00B9189F" w:rsidP="0010392D">
      <w:pPr>
        <w:spacing w:after="0"/>
        <w:ind w:firstLine="397"/>
        <w:rPr>
          <w:rFonts w:ascii="Times New Roman" w:hAnsi="Times New Roman" w:cs="Times New Roman"/>
          <w:spacing w:val="-2"/>
          <w:sz w:val="24"/>
          <w:szCs w:val="24"/>
        </w:rPr>
      </w:pPr>
      <w:r w:rsidRPr="00B9189F">
        <w:rPr>
          <w:rFonts w:ascii="Times New Roman" w:hAnsi="Times New Roman" w:cs="Times New Roman"/>
          <w:spacing w:val="-2"/>
          <w:sz w:val="24"/>
          <w:szCs w:val="24"/>
        </w:rPr>
        <w:t>Режим работы:</w:t>
      </w:r>
    </w:p>
    <w:p w:rsidR="00B9189F" w:rsidRPr="00B9189F" w:rsidRDefault="00B9189F" w:rsidP="0010392D">
      <w:pPr>
        <w:numPr>
          <w:ilvl w:val="0"/>
          <w:numId w:val="72"/>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для учащихся 1 классов максимальная продолжительность учебной недели составляет 5 дней, максимально допустимая аудиторная недельная нагрузка составляет 21 час;</w:t>
      </w:r>
    </w:p>
    <w:p w:rsidR="00B9189F" w:rsidRPr="00B9189F" w:rsidRDefault="00B9189F" w:rsidP="0010392D">
      <w:pPr>
        <w:numPr>
          <w:ilvl w:val="0"/>
          <w:numId w:val="72"/>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 xml:space="preserve">для учащихся 2-4 классов максимальная продолжительность учебной недели составляет </w:t>
      </w:r>
      <w:r w:rsidRPr="00B9189F">
        <w:rPr>
          <w:rFonts w:ascii="Times New Roman" w:hAnsi="Times New Roman" w:cs="Times New Roman"/>
          <w:color w:val="0000C8"/>
          <w:spacing w:val="-2"/>
          <w:sz w:val="24"/>
          <w:szCs w:val="24"/>
        </w:rPr>
        <w:t xml:space="preserve"> </w:t>
      </w:r>
      <w:r w:rsidRPr="00B9189F">
        <w:rPr>
          <w:rFonts w:ascii="Times New Roman" w:hAnsi="Times New Roman" w:cs="Times New Roman"/>
          <w:spacing w:val="-2"/>
          <w:sz w:val="24"/>
          <w:szCs w:val="24"/>
        </w:rPr>
        <w:t xml:space="preserve">5  дней, максимально допустимая аудиторная недельная нагрузка составляет 23 часа. </w:t>
      </w:r>
    </w:p>
    <w:p w:rsidR="00B9189F" w:rsidRPr="00B9189F" w:rsidRDefault="00B9189F" w:rsidP="0010392D">
      <w:pPr>
        <w:numPr>
          <w:ilvl w:val="0"/>
          <w:numId w:val="72"/>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При проведении занятий по иностранному языку (2-4 классы) и по технологии (2-4 классы)</w:t>
      </w:r>
      <w:r w:rsidRPr="00B9189F">
        <w:rPr>
          <w:rFonts w:ascii="Times New Roman" w:hAnsi="Times New Roman" w:cs="Times New Roman"/>
          <w:i/>
          <w:color w:val="0000C8"/>
          <w:spacing w:val="-2"/>
          <w:sz w:val="24"/>
          <w:szCs w:val="24"/>
        </w:rPr>
        <w:t xml:space="preserve"> </w:t>
      </w:r>
      <w:r w:rsidRPr="00B9189F">
        <w:rPr>
          <w:rFonts w:ascii="Times New Roman" w:hAnsi="Times New Roman" w:cs="Times New Roman"/>
          <w:spacing w:val="-2"/>
          <w:sz w:val="24"/>
          <w:szCs w:val="24"/>
        </w:rPr>
        <w:t>осуществляется деление классов на две группы.</w:t>
      </w:r>
    </w:p>
    <w:p w:rsidR="00B9189F" w:rsidRPr="00B9189F" w:rsidRDefault="00B9189F" w:rsidP="0010392D">
      <w:pPr>
        <w:spacing w:after="0"/>
        <w:rPr>
          <w:rFonts w:ascii="Times New Roman" w:hAnsi="Times New Roman" w:cs="Times New Roman"/>
          <w:spacing w:val="-2"/>
          <w:sz w:val="24"/>
          <w:szCs w:val="24"/>
        </w:rPr>
      </w:pPr>
      <w:r w:rsidRPr="00B9189F">
        <w:rPr>
          <w:rFonts w:ascii="Times New Roman" w:hAnsi="Times New Roman" w:cs="Times New Roman"/>
          <w:spacing w:val="-2"/>
          <w:sz w:val="24"/>
          <w:szCs w:val="24"/>
        </w:rPr>
        <w:t>Количество смен – 2:</w:t>
      </w:r>
    </w:p>
    <w:p w:rsidR="00B9189F" w:rsidRPr="00B9189F" w:rsidRDefault="00B9189F" w:rsidP="0010392D">
      <w:pPr>
        <w:spacing w:after="0"/>
        <w:rPr>
          <w:rFonts w:ascii="Times New Roman" w:hAnsi="Times New Roman" w:cs="Times New Roman"/>
          <w:spacing w:val="-2"/>
          <w:sz w:val="24"/>
          <w:szCs w:val="24"/>
        </w:rPr>
      </w:pPr>
      <w:r w:rsidRPr="00B9189F">
        <w:rPr>
          <w:rFonts w:ascii="Times New Roman" w:hAnsi="Times New Roman" w:cs="Times New Roman"/>
          <w:spacing w:val="-2"/>
          <w:sz w:val="24"/>
          <w:szCs w:val="24"/>
        </w:rPr>
        <w:t>первая смена - 1а, 1б, 1в, 1г, 2б, 3а, 3в, 3г;</w:t>
      </w:r>
    </w:p>
    <w:p w:rsidR="00B9189F" w:rsidRPr="00B9189F" w:rsidRDefault="00B9189F" w:rsidP="0010392D">
      <w:pPr>
        <w:spacing w:after="0"/>
        <w:rPr>
          <w:rFonts w:ascii="Times New Roman" w:hAnsi="Times New Roman" w:cs="Times New Roman"/>
          <w:spacing w:val="-2"/>
          <w:sz w:val="24"/>
          <w:szCs w:val="24"/>
        </w:rPr>
      </w:pPr>
      <w:r w:rsidRPr="00B9189F">
        <w:rPr>
          <w:rFonts w:ascii="Times New Roman" w:hAnsi="Times New Roman" w:cs="Times New Roman"/>
          <w:spacing w:val="-2"/>
          <w:sz w:val="24"/>
          <w:szCs w:val="24"/>
        </w:rPr>
        <w:t>вторая смена – 2а,2в,2г, 3б, 4а, 4б, 4в, 4г.</w:t>
      </w:r>
    </w:p>
    <w:p w:rsidR="00B9189F" w:rsidRPr="00B9189F" w:rsidRDefault="00B9189F" w:rsidP="0010392D">
      <w:pPr>
        <w:spacing w:after="0"/>
        <w:rPr>
          <w:rFonts w:ascii="Times New Roman" w:hAnsi="Times New Roman" w:cs="Times New Roman"/>
          <w:spacing w:val="-2"/>
          <w:sz w:val="24"/>
          <w:szCs w:val="24"/>
        </w:rPr>
      </w:pPr>
      <w:r w:rsidRPr="00B9189F">
        <w:rPr>
          <w:rFonts w:ascii="Times New Roman" w:hAnsi="Times New Roman" w:cs="Times New Roman"/>
          <w:spacing w:val="-2"/>
          <w:sz w:val="24"/>
          <w:szCs w:val="24"/>
        </w:rPr>
        <w:t>Продолжительность урока составляет:</w:t>
      </w:r>
    </w:p>
    <w:p w:rsidR="00B9189F" w:rsidRPr="00B9189F" w:rsidRDefault="00B9189F" w:rsidP="0010392D">
      <w:pPr>
        <w:numPr>
          <w:ilvl w:val="0"/>
          <w:numId w:val="72"/>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в 1 классе в сентябре, октябре – по 3 урока в день по 35 минут каждый, в ноябре-декабре – по 4 урока в день по 35 минут каждый; январь-май – по 4 урока в день по 40 минут каждый;</w:t>
      </w:r>
    </w:p>
    <w:p w:rsidR="00B9189F" w:rsidRPr="00B9189F" w:rsidRDefault="00B9189F" w:rsidP="0010392D">
      <w:pPr>
        <w:numPr>
          <w:ilvl w:val="0"/>
          <w:numId w:val="72"/>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во 2-4 классах – 45 минут.</w:t>
      </w:r>
    </w:p>
    <w:p w:rsidR="003B3F7C" w:rsidRPr="003B3F7C" w:rsidRDefault="00B9189F" w:rsidP="003B3F7C">
      <w:pPr>
        <w:shd w:val="clear" w:color="auto" w:fill="FFFFFF"/>
        <w:spacing w:after="0"/>
        <w:ind w:right="10"/>
        <w:rPr>
          <w:rFonts w:ascii="Times New Roman" w:hAnsi="Times New Roman" w:cs="Times New Roman"/>
          <w:i/>
          <w:iCs/>
          <w:sz w:val="24"/>
          <w:szCs w:val="24"/>
        </w:rPr>
      </w:pPr>
      <w:r w:rsidRPr="00B9189F">
        <w:rPr>
          <w:rFonts w:ascii="Times New Roman" w:hAnsi="Times New Roman" w:cs="Times New Roman"/>
          <w:spacing w:val="-2"/>
          <w:sz w:val="24"/>
          <w:szCs w:val="24"/>
        </w:rPr>
        <w:t xml:space="preserve">  Количество учебных занятий за 4 учебных года составляет </w:t>
      </w:r>
      <w:r w:rsidR="006A4D83">
        <w:rPr>
          <w:rFonts w:ascii="Times New Roman" w:hAnsi="Times New Roman" w:cs="Times New Roman"/>
          <w:spacing w:val="-2"/>
          <w:sz w:val="24"/>
          <w:szCs w:val="24"/>
        </w:rPr>
        <w:t xml:space="preserve"> </w:t>
      </w:r>
      <w:r w:rsidRPr="00B9189F">
        <w:rPr>
          <w:rFonts w:ascii="Times New Roman" w:hAnsi="Times New Roman" w:cs="Times New Roman"/>
          <w:spacing w:val="-2"/>
          <w:sz w:val="24"/>
          <w:szCs w:val="24"/>
        </w:rPr>
        <w:t>3309</w:t>
      </w:r>
      <w:r w:rsidR="006A4D83">
        <w:rPr>
          <w:rFonts w:ascii="Times New Roman" w:hAnsi="Times New Roman" w:cs="Times New Roman"/>
          <w:color w:val="0000C8"/>
          <w:spacing w:val="-2"/>
          <w:sz w:val="24"/>
          <w:szCs w:val="24"/>
        </w:rPr>
        <w:t xml:space="preserve"> </w:t>
      </w:r>
      <w:r w:rsidR="003B3F7C">
        <w:rPr>
          <w:rFonts w:ascii="Times New Roman" w:hAnsi="Times New Roman" w:cs="Times New Roman"/>
          <w:spacing w:val="-2"/>
          <w:sz w:val="24"/>
          <w:szCs w:val="24"/>
        </w:rPr>
        <w:t>часов.</w:t>
      </w:r>
    </w:p>
    <w:p w:rsidR="003B3F7C" w:rsidRDefault="003B3F7C" w:rsidP="00B9189F">
      <w:pPr>
        <w:spacing w:after="0"/>
        <w:jc w:val="center"/>
        <w:rPr>
          <w:rFonts w:ascii="Times New Roman" w:hAnsi="Times New Roman" w:cs="Times New Roman"/>
          <w:b/>
          <w:sz w:val="24"/>
          <w:szCs w:val="24"/>
        </w:rPr>
      </w:pPr>
    </w:p>
    <w:p w:rsidR="003B3F7C" w:rsidRDefault="003B3F7C" w:rsidP="00B9189F">
      <w:pPr>
        <w:spacing w:after="0"/>
        <w:jc w:val="center"/>
        <w:rPr>
          <w:rFonts w:ascii="Times New Roman" w:hAnsi="Times New Roman" w:cs="Times New Roman"/>
          <w:b/>
          <w:sz w:val="24"/>
          <w:szCs w:val="24"/>
        </w:rPr>
      </w:pPr>
    </w:p>
    <w:p w:rsidR="00B9189F" w:rsidRPr="00B9189F" w:rsidRDefault="00B9189F" w:rsidP="00B9189F">
      <w:pPr>
        <w:spacing w:after="0"/>
        <w:jc w:val="center"/>
        <w:rPr>
          <w:rFonts w:ascii="Times New Roman" w:hAnsi="Times New Roman" w:cs="Times New Roman"/>
          <w:b/>
          <w:sz w:val="24"/>
          <w:szCs w:val="24"/>
        </w:rPr>
      </w:pPr>
      <w:r w:rsidRPr="00B9189F">
        <w:rPr>
          <w:rFonts w:ascii="Times New Roman" w:hAnsi="Times New Roman" w:cs="Times New Roman"/>
          <w:b/>
          <w:sz w:val="24"/>
          <w:szCs w:val="24"/>
        </w:rPr>
        <w:t>Учебный план</w:t>
      </w:r>
    </w:p>
    <w:p w:rsidR="00B9189F" w:rsidRPr="00B9189F" w:rsidRDefault="00B9189F" w:rsidP="00B9189F">
      <w:pPr>
        <w:spacing w:after="0"/>
        <w:jc w:val="center"/>
        <w:rPr>
          <w:rFonts w:ascii="Times New Roman" w:hAnsi="Times New Roman" w:cs="Times New Roman"/>
          <w:b/>
          <w:sz w:val="24"/>
          <w:szCs w:val="24"/>
        </w:rPr>
      </w:pPr>
      <w:r w:rsidRPr="00B9189F">
        <w:rPr>
          <w:rFonts w:ascii="Times New Roman" w:hAnsi="Times New Roman" w:cs="Times New Roman"/>
          <w:b/>
          <w:sz w:val="24"/>
          <w:szCs w:val="24"/>
        </w:rPr>
        <w:t>начального общего образования МБОУ «Лицей № 120 г.Челябинска»</w:t>
      </w:r>
    </w:p>
    <w:p w:rsidR="00B9189F" w:rsidRPr="00B9189F" w:rsidRDefault="006A4D83" w:rsidP="006A4D83">
      <w:pPr>
        <w:spacing w:after="0"/>
        <w:jc w:val="center"/>
        <w:rPr>
          <w:rFonts w:ascii="Times New Roman" w:hAnsi="Times New Roman" w:cs="Times New Roman"/>
          <w:b/>
          <w:sz w:val="24"/>
          <w:szCs w:val="24"/>
        </w:rPr>
      </w:pPr>
      <w:r>
        <w:rPr>
          <w:rFonts w:ascii="Times New Roman" w:hAnsi="Times New Roman" w:cs="Times New Roman"/>
          <w:b/>
          <w:sz w:val="24"/>
          <w:szCs w:val="24"/>
        </w:rPr>
        <w:t>по программе «Перспектива»</w:t>
      </w:r>
    </w:p>
    <w:p w:rsidR="00B9189F" w:rsidRPr="00B9189F" w:rsidRDefault="006A4D83" w:rsidP="00B9189F">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(пятидневная уче</w:t>
      </w:r>
      <w:r w:rsidR="00B9189F" w:rsidRPr="00B9189F">
        <w:rPr>
          <w:rFonts w:ascii="Times New Roman" w:hAnsi="Times New Roman" w:cs="Times New Roman"/>
          <w:b/>
          <w:sz w:val="24"/>
          <w:szCs w:val="24"/>
        </w:rPr>
        <w:t>бная неделя)</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0"/>
        <w:gridCol w:w="2977"/>
        <w:gridCol w:w="709"/>
        <w:gridCol w:w="709"/>
        <w:gridCol w:w="708"/>
        <w:gridCol w:w="476"/>
        <w:gridCol w:w="691"/>
      </w:tblGrid>
      <w:tr w:rsidR="00B9189F" w:rsidRPr="00B9189F" w:rsidTr="004B451F">
        <w:trPr>
          <w:trHeight w:val="375"/>
          <w:jc w:val="center"/>
        </w:trPr>
        <w:tc>
          <w:tcPr>
            <w:tcW w:w="3720" w:type="dxa"/>
            <w:vMerge w:val="restart"/>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sz w:val="24"/>
                <w:szCs w:val="24"/>
              </w:rPr>
            </w:pPr>
            <w:r w:rsidRPr="00B9189F">
              <w:rPr>
                <w:rFonts w:ascii="Times New Roman" w:hAnsi="Times New Roman" w:cs="Times New Roman"/>
                <w:sz w:val="24"/>
                <w:szCs w:val="24"/>
              </w:rPr>
              <w:t>Предметные области</w:t>
            </w:r>
          </w:p>
        </w:tc>
        <w:tc>
          <w:tcPr>
            <w:tcW w:w="2977" w:type="dxa"/>
            <w:vMerge w:val="restart"/>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Учебные предметы</w:t>
            </w:r>
          </w:p>
        </w:tc>
        <w:tc>
          <w:tcPr>
            <w:tcW w:w="2602" w:type="dxa"/>
            <w:gridSpan w:val="4"/>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sz w:val="24"/>
                <w:szCs w:val="24"/>
              </w:rPr>
              <w:t>Классы</w:t>
            </w:r>
          </w:p>
        </w:tc>
        <w:tc>
          <w:tcPr>
            <w:tcW w:w="691" w:type="dxa"/>
            <w:vMerge w:val="restart"/>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sz w:val="24"/>
                <w:szCs w:val="24"/>
              </w:rPr>
            </w:pPr>
            <w:r w:rsidRPr="00B9189F">
              <w:rPr>
                <w:rFonts w:ascii="Times New Roman" w:hAnsi="Times New Roman" w:cs="Times New Roman"/>
                <w:sz w:val="24"/>
                <w:szCs w:val="24"/>
              </w:rPr>
              <w:t>Всего</w:t>
            </w:r>
          </w:p>
        </w:tc>
      </w:tr>
      <w:tr w:rsidR="00B9189F" w:rsidRPr="00B9189F" w:rsidTr="004B451F">
        <w:trPr>
          <w:trHeight w:val="383"/>
          <w:jc w:val="center"/>
        </w:trPr>
        <w:tc>
          <w:tcPr>
            <w:tcW w:w="3720" w:type="dxa"/>
            <w:vMerge/>
            <w:tcBorders>
              <w:top w:val="single" w:sz="4" w:space="0" w:color="auto"/>
              <w:left w:val="single" w:sz="4" w:space="0" w:color="auto"/>
              <w:bottom w:val="single" w:sz="4" w:space="0" w:color="auto"/>
              <w:right w:val="single" w:sz="4" w:space="0" w:color="auto"/>
            </w:tcBorders>
            <w:vAlign w:val="center"/>
            <w:hideMark/>
          </w:tcPr>
          <w:p w:rsidR="00B9189F" w:rsidRPr="00B9189F" w:rsidRDefault="00B9189F" w:rsidP="00B9189F">
            <w:pPr>
              <w:spacing w:after="0"/>
              <w:rPr>
                <w:rFonts w:ascii="Times New Roman" w:hAnsi="Times New Roman" w:cs="Times New Roman"/>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B9189F" w:rsidRPr="00B9189F" w:rsidRDefault="00B9189F" w:rsidP="00B9189F">
            <w:pPr>
              <w:spacing w:after="0"/>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263B2" w:rsidP="00B9189F">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263B2" w:rsidP="00B9189F">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B9189F" w:rsidRPr="00B9189F" w:rsidRDefault="00B263B2" w:rsidP="00B9189F">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3</w:t>
            </w:r>
          </w:p>
        </w:tc>
        <w:tc>
          <w:tcPr>
            <w:tcW w:w="476" w:type="dxa"/>
            <w:tcBorders>
              <w:top w:val="single" w:sz="4" w:space="0" w:color="auto"/>
              <w:left w:val="single" w:sz="4" w:space="0" w:color="auto"/>
              <w:bottom w:val="single" w:sz="4" w:space="0" w:color="auto"/>
              <w:right w:val="single" w:sz="4" w:space="0" w:color="auto"/>
            </w:tcBorders>
            <w:hideMark/>
          </w:tcPr>
          <w:p w:rsidR="00B9189F" w:rsidRPr="00B263B2" w:rsidRDefault="00B263B2" w:rsidP="00B9189F">
            <w:pPr>
              <w:tabs>
                <w:tab w:val="left" w:pos="4500"/>
                <w:tab w:val="left" w:pos="9180"/>
                <w:tab w:val="left" w:pos="9360"/>
              </w:tabs>
              <w:spacing w:after="0"/>
              <w:rPr>
                <w:rFonts w:ascii="Times New Roman" w:hAnsi="Times New Roman" w:cs="Times New Roman"/>
                <w:bCs/>
                <w:sz w:val="24"/>
                <w:szCs w:val="24"/>
              </w:rPr>
            </w:pPr>
            <w:r>
              <w:rPr>
                <w:rFonts w:ascii="Times New Roman" w:hAnsi="Times New Roman" w:cs="Times New Roman"/>
                <w:bCs/>
                <w:sz w:val="24"/>
                <w:szCs w:val="24"/>
              </w:rPr>
              <w:t>4</w:t>
            </w: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B9189F" w:rsidRPr="00B9189F" w:rsidRDefault="00B9189F" w:rsidP="00B9189F">
            <w:pPr>
              <w:spacing w:after="0"/>
              <w:rPr>
                <w:rFonts w:ascii="Times New Roman" w:hAnsi="Times New Roman" w:cs="Times New Roman"/>
                <w:sz w:val="24"/>
                <w:szCs w:val="24"/>
              </w:rPr>
            </w:pPr>
          </w:p>
        </w:tc>
      </w:tr>
      <w:tr w:rsidR="00B9189F" w:rsidRPr="00B9189F" w:rsidTr="004B451F">
        <w:trPr>
          <w:trHeight w:val="70"/>
          <w:jc w:val="center"/>
        </w:trPr>
        <w:tc>
          <w:tcPr>
            <w:tcW w:w="6697" w:type="dxa"/>
            <w:gridSpan w:val="2"/>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Обязательная часть</w:t>
            </w:r>
          </w:p>
        </w:tc>
        <w:tc>
          <w:tcPr>
            <w:tcW w:w="3293" w:type="dxa"/>
            <w:gridSpan w:val="5"/>
            <w:tcBorders>
              <w:top w:val="nil"/>
              <w:left w:val="single" w:sz="4" w:space="0" w:color="auto"/>
              <w:bottom w:val="nil"/>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Количество часов в неделю</w:t>
            </w:r>
          </w:p>
        </w:tc>
      </w:tr>
      <w:tr w:rsidR="00B9189F" w:rsidRPr="00B9189F" w:rsidTr="004B451F">
        <w:trPr>
          <w:trHeight w:val="375"/>
          <w:jc w:val="center"/>
        </w:trPr>
        <w:tc>
          <w:tcPr>
            <w:tcW w:w="3720" w:type="dxa"/>
            <w:vMerge w:val="restart"/>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Русский язык и литературное чтение</w:t>
            </w:r>
          </w:p>
        </w:tc>
        <w:tc>
          <w:tcPr>
            <w:tcW w:w="2977"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476"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691"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16</w:t>
            </w:r>
          </w:p>
        </w:tc>
      </w:tr>
      <w:tr w:rsidR="00B9189F" w:rsidRPr="00B9189F" w:rsidTr="004B451F">
        <w:trPr>
          <w:trHeight w:val="375"/>
          <w:jc w:val="center"/>
        </w:trPr>
        <w:tc>
          <w:tcPr>
            <w:tcW w:w="3720" w:type="dxa"/>
            <w:vMerge/>
            <w:tcBorders>
              <w:top w:val="single" w:sz="4" w:space="0" w:color="auto"/>
              <w:left w:val="single" w:sz="4" w:space="0" w:color="auto"/>
              <w:bottom w:val="single" w:sz="4" w:space="0" w:color="auto"/>
              <w:right w:val="single" w:sz="4" w:space="0" w:color="auto"/>
            </w:tcBorders>
            <w:vAlign w:val="center"/>
            <w:hideMark/>
          </w:tcPr>
          <w:p w:rsidR="00B9189F" w:rsidRPr="00B9189F" w:rsidRDefault="00B9189F" w:rsidP="00B9189F">
            <w:pPr>
              <w:spacing w:after="0"/>
              <w:rPr>
                <w:rFonts w:ascii="Times New Roman" w:hAnsi="Times New Roman" w:cs="Times New Roman"/>
                <w:bCs/>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Литературное чтение</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476"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w:t>
            </w:r>
          </w:p>
        </w:tc>
        <w:tc>
          <w:tcPr>
            <w:tcW w:w="691"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15</w:t>
            </w:r>
          </w:p>
        </w:tc>
      </w:tr>
      <w:tr w:rsidR="00D125E7" w:rsidRPr="00B9189F" w:rsidTr="00D125E7">
        <w:trPr>
          <w:trHeight w:val="375"/>
          <w:jc w:val="center"/>
        </w:trPr>
        <w:tc>
          <w:tcPr>
            <w:tcW w:w="3720" w:type="dxa"/>
            <w:vMerge w:val="restart"/>
            <w:tcBorders>
              <w:top w:val="single" w:sz="4" w:space="0" w:color="auto"/>
              <w:left w:val="single" w:sz="4" w:space="0" w:color="auto"/>
              <w:right w:val="single" w:sz="4" w:space="0" w:color="auto"/>
            </w:tcBorders>
            <w:vAlign w:val="center"/>
          </w:tcPr>
          <w:p w:rsidR="00D125E7" w:rsidRPr="00B9189F" w:rsidRDefault="00D125E7" w:rsidP="00D125E7">
            <w:pPr>
              <w:spacing w:after="0"/>
              <w:rPr>
                <w:rFonts w:ascii="Times New Roman" w:hAnsi="Times New Roman" w:cs="Times New Roman"/>
                <w:bCs/>
                <w:sz w:val="24"/>
                <w:szCs w:val="24"/>
              </w:rPr>
            </w:pPr>
            <w:r>
              <w:rPr>
                <w:rFonts w:ascii="Times New Roman" w:hAnsi="Times New Roman" w:cs="Times New Roman"/>
                <w:bCs/>
                <w:sz w:val="24"/>
                <w:szCs w:val="24"/>
              </w:rPr>
              <w:t>Родной язык и литературное чтение на родном языке</w:t>
            </w:r>
          </w:p>
        </w:tc>
        <w:tc>
          <w:tcPr>
            <w:tcW w:w="2977" w:type="dxa"/>
            <w:tcBorders>
              <w:top w:val="single" w:sz="4" w:space="0" w:color="auto"/>
              <w:left w:val="single" w:sz="4" w:space="0" w:color="auto"/>
              <w:bottom w:val="single" w:sz="4" w:space="0" w:color="auto"/>
              <w:right w:val="single" w:sz="4" w:space="0" w:color="auto"/>
            </w:tcBorders>
          </w:tcPr>
          <w:p w:rsidR="00D125E7" w:rsidRPr="00B9189F" w:rsidRDefault="00D125E7" w:rsidP="00B9189F">
            <w:pPr>
              <w:tabs>
                <w:tab w:val="left" w:pos="4500"/>
                <w:tab w:val="left" w:pos="9180"/>
                <w:tab w:val="left" w:pos="9360"/>
              </w:tabs>
              <w:spacing w:after="0"/>
              <w:rPr>
                <w:rFonts w:ascii="Times New Roman" w:hAnsi="Times New Roman" w:cs="Times New Roman"/>
                <w:bCs/>
                <w:sz w:val="24"/>
                <w:szCs w:val="24"/>
              </w:rPr>
            </w:pPr>
            <w:r>
              <w:rPr>
                <w:rFonts w:ascii="Times New Roman" w:hAnsi="Times New Roman" w:cs="Times New Roman"/>
                <w:bCs/>
                <w:sz w:val="24"/>
                <w:szCs w:val="24"/>
              </w:rPr>
              <w:t>Родной язык</w:t>
            </w:r>
          </w:p>
        </w:tc>
        <w:tc>
          <w:tcPr>
            <w:tcW w:w="709" w:type="dxa"/>
            <w:tcBorders>
              <w:top w:val="single" w:sz="4" w:space="0" w:color="auto"/>
              <w:left w:val="single" w:sz="4" w:space="0" w:color="auto"/>
              <w:bottom w:val="single" w:sz="4" w:space="0" w:color="auto"/>
              <w:right w:val="single" w:sz="4" w:space="0" w:color="auto"/>
            </w:tcBorders>
          </w:tcPr>
          <w:p w:rsidR="00D125E7" w:rsidRPr="00B9189F" w:rsidRDefault="00B263B2" w:rsidP="00B9189F">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D125E7" w:rsidRPr="00B9189F" w:rsidRDefault="00B263B2" w:rsidP="00B9189F">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708" w:type="dxa"/>
            <w:tcBorders>
              <w:top w:val="single" w:sz="4" w:space="0" w:color="auto"/>
              <w:left w:val="single" w:sz="4" w:space="0" w:color="auto"/>
              <w:bottom w:val="single" w:sz="4" w:space="0" w:color="auto"/>
              <w:right w:val="single" w:sz="4" w:space="0" w:color="auto"/>
            </w:tcBorders>
          </w:tcPr>
          <w:p w:rsidR="00D125E7" w:rsidRPr="00B9189F" w:rsidRDefault="00B263B2" w:rsidP="00B9189F">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476" w:type="dxa"/>
            <w:tcBorders>
              <w:top w:val="single" w:sz="4" w:space="0" w:color="auto"/>
              <w:left w:val="single" w:sz="4" w:space="0" w:color="auto"/>
              <w:bottom w:val="single" w:sz="4" w:space="0" w:color="auto"/>
              <w:right w:val="single" w:sz="4" w:space="0" w:color="auto"/>
            </w:tcBorders>
          </w:tcPr>
          <w:p w:rsidR="00D125E7" w:rsidRPr="00B9189F" w:rsidRDefault="00B263B2" w:rsidP="00B9189F">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691" w:type="dxa"/>
            <w:tcBorders>
              <w:top w:val="single" w:sz="4" w:space="0" w:color="auto"/>
              <w:left w:val="single" w:sz="4" w:space="0" w:color="auto"/>
              <w:bottom w:val="single" w:sz="4" w:space="0" w:color="auto"/>
              <w:right w:val="single" w:sz="4" w:space="0" w:color="auto"/>
            </w:tcBorders>
          </w:tcPr>
          <w:p w:rsidR="00D125E7" w:rsidRPr="00B9189F" w:rsidRDefault="00B263B2" w:rsidP="00B9189F">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w:t>
            </w:r>
          </w:p>
        </w:tc>
      </w:tr>
      <w:tr w:rsidR="00D125E7" w:rsidRPr="00B9189F" w:rsidTr="00D125E7">
        <w:trPr>
          <w:trHeight w:val="375"/>
          <w:jc w:val="center"/>
        </w:trPr>
        <w:tc>
          <w:tcPr>
            <w:tcW w:w="3720" w:type="dxa"/>
            <w:vMerge/>
            <w:tcBorders>
              <w:left w:val="single" w:sz="4" w:space="0" w:color="auto"/>
              <w:bottom w:val="single" w:sz="4" w:space="0" w:color="auto"/>
              <w:right w:val="single" w:sz="4" w:space="0" w:color="auto"/>
            </w:tcBorders>
            <w:vAlign w:val="center"/>
          </w:tcPr>
          <w:p w:rsidR="00D125E7" w:rsidRPr="00B9189F" w:rsidRDefault="00D125E7" w:rsidP="00B9189F">
            <w:pPr>
              <w:spacing w:after="0"/>
              <w:rPr>
                <w:rFonts w:ascii="Times New Roman" w:hAnsi="Times New Roman" w:cs="Times New Roman"/>
                <w:bCs/>
                <w:sz w:val="24"/>
                <w:szCs w:val="24"/>
              </w:rPr>
            </w:pPr>
          </w:p>
        </w:tc>
        <w:tc>
          <w:tcPr>
            <w:tcW w:w="2977" w:type="dxa"/>
            <w:tcBorders>
              <w:top w:val="single" w:sz="4" w:space="0" w:color="auto"/>
              <w:left w:val="single" w:sz="4" w:space="0" w:color="auto"/>
              <w:bottom w:val="single" w:sz="4" w:space="0" w:color="auto"/>
              <w:right w:val="single" w:sz="4" w:space="0" w:color="auto"/>
            </w:tcBorders>
          </w:tcPr>
          <w:p w:rsidR="00D125E7" w:rsidRPr="00B9189F" w:rsidRDefault="00D125E7" w:rsidP="00B9189F">
            <w:pPr>
              <w:tabs>
                <w:tab w:val="left" w:pos="4500"/>
                <w:tab w:val="left" w:pos="9180"/>
                <w:tab w:val="left" w:pos="9360"/>
              </w:tabs>
              <w:spacing w:after="0"/>
              <w:rPr>
                <w:rFonts w:ascii="Times New Roman" w:hAnsi="Times New Roman" w:cs="Times New Roman"/>
                <w:bCs/>
                <w:sz w:val="24"/>
                <w:szCs w:val="24"/>
              </w:rPr>
            </w:pPr>
            <w:r>
              <w:rPr>
                <w:rFonts w:ascii="Times New Roman" w:hAnsi="Times New Roman" w:cs="Times New Roman"/>
                <w:bCs/>
                <w:sz w:val="24"/>
                <w:szCs w:val="24"/>
              </w:rPr>
              <w:t>Литературное чтение на родном языке</w:t>
            </w:r>
          </w:p>
        </w:tc>
        <w:tc>
          <w:tcPr>
            <w:tcW w:w="709" w:type="dxa"/>
            <w:tcBorders>
              <w:top w:val="single" w:sz="4" w:space="0" w:color="auto"/>
              <w:left w:val="single" w:sz="4" w:space="0" w:color="auto"/>
              <w:bottom w:val="single" w:sz="4" w:space="0" w:color="auto"/>
              <w:right w:val="single" w:sz="4" w:space="0" w:color="auto"/>
            </w:tcBorders>
          </w:tcPr>
          <w:p w:rsidR="00D125E7" w:rsidRPr="00B9189F" w:rsidRDefault="00B263B2" w:rsidP="00B9189F">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D125E7" w:rsidRPr="00B9189F" w:rsidRDefault="00B263B2" w:rsidP="00B9189F">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708" w:type="dxa"/>
            <w:tcBorders>
              <w:top w:val="single" w:sz="4" w:space="0" w:color="auto"/>
              <w:left w:val="single" w:sz="4" w:space="0" w:color="auto"/>
              <w:bottom w:val="single" w:sz="4" w:space="0" w:color="auto"/>
              <w:right w:val="single" w:sz="4" w:space="0" w:color="auto"/>
            </w:tcBorders>
          </w:tcPr>
          <w:p w:rsidR="00D125E7" w:rsidRPr="00B9189F" w:rsidRDefault="00B263B2" w:rsidP="00B9189F">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476" w:type="dxa"/>
            <w:tcBorders>
              <w:top w:val="single" w:sz="4" w:space="0" w:color="auto"/>
              <w:left w:val="single" w:sz="4" w:space="0" w:color="auto"/>
              <w:bottom w:val="single" w:sz="4" w:space="0" w:color="auto"/>
              <w:right w:val="single" w:sz="4" w:space="0" w:color="auto"/>
            </w:tcBorders>
          </w:tcPr>
          <w:p w:rsidR="00D125E7" w:rsidRPr="00B9189F" w:rsidRDefault="00B263B2" w:rsidP="00B9189F">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691" w:type="dxa"/>
            <w:tcBorders>
              <w:top w:val="single" w:sz="4" w:space="0" w:color="auto"/>
              <w:left w:val="single" w:sz="4" w:space="0" w:color="auto"/>
              <w:bottom w:val="single" w:sz="4" w:space="0" w:color="auto"/>
              <w:right w:val="single" w:sz="4" w:space="0" w:color="auto"/>
            </w:tcBorders>
          </w:tcPr>
          <w:p w:rsidR="00D125E7" w:rsidRPr="00B9189F" w:rsidRDefault="00B263B2" w:rsidP="00B9189F">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w:t>
            </w:r>
          </w:p>
        </w:tc>
      </w:tr>
      <w:tr w:rsidR="00B9189F" w:rsidRPr="00B9189F" w:rsidTr="004B451F">
        <w:trPr>
          <w:trHeight w:val="375"/>
          <w:jc w:val="center"/>
        </w:trPr>
        <w:tc>
          <w:tcPr>
            <w:tcW w:w="3720"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Иностранный язык</w:t>
            </w:r>
          </w:p>
        </w:tc>
        <w:tc>
          <w:tcPr>
            <w:tcW w:w="2977"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Иностранный язык (английский)</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263B2" w:rsidP="00B9189F">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2</w:t>
            </w:r>
          </w:p>
        </w:tc>
        <w:tc>
          <w:tcPr>
            <w:tcW w:w="476"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2</w:t>
            </w:r>
          </w:p>
        </w:tc>
        <w:tc>
          <w:tcPr>
            <w:tcW w:w="691"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6</w:t>
            </w:r>
          </w:p>
        </w:tc>
      </w:tr>
      <w:tr w:rsidR="00B9189F" w:rsidRPr="00B9189F" w:rsidTr="004B451F">
        <w:trPr>
          <w:trHeight w:val="375"/>
          <w:jc w:val="center"/>
        </w:trPr>
        <w:tc>
          <w:tcPr>
            <w:tcW w:w="3720"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Математика и информатика</w:t>
            </w:r>
          </w:p>
        </w:tc>
        <w:tc>
          <w:tcPr>
            <w:tcW w:w="2977"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Математика</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476"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691"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16</w:t>
            </w:r>
          </w:p>
        </w:tc>
      </w:tr>
      <w:tr w:rsidR="00B9189F" w:rsidRPr="00B9189F" w:rsidTr="004B451F">
        <w:trPr>
          <w:trHeight w:val="375"/>
          <w:jc w:val="center"/>
        </w:trPr>
        <w:tc>
          <w:tcPr>
            <w:tcW w:w="3720"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Обществознание и естествознание (Окружающий мир)</w:t>
            </w:r>
          </w:p>
        </w:tc>
        <w:tc>
          <w:tcPr>
            <w:tcW w:w="2977"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Окружающий мир</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2</w:t>
            </w:r>
          </w:p>
        </w:tc>
        <w:tc>
          <w:tcPr>
            <w:tcW w:w="476"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2</w:t>
            </w:r>
          </w:p>
        </w:tc>
        <w:tc>
          <w:tcPr>
            <w:tcW w:w="691"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8</w:t>
            </w:r>
          </w:p>
        </w:tc>
      </w:tr>
      <w:tr w:rsidR="00B9189F" w:rsidRPr="00B9189F" w:rsidTr="004B451F">
        <w:trPr>
          <w:trHeight w:val="375"/>
          <w:jc w:val="center"/>
        </w:trPr>
        <w:tc>
          <w:tcPr>
            <w:tcW w:w="3720"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Основы религиозных культур и светской этики</w:t>
            </w:r>
          </w:p>
        </w:tc>
        <w:tc>
          <w:tcPr>
            <w:tcW w:w="2977"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Основы религиозных культур и светской этики</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p>
        </w:tc>
        <w:tc>
          <w:tcPr>
            <w:tcW w:w="476"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691"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r>
      <w:tr w:rsidR="00B9189F" w:rsidRPr="00B9189F" w:rsidTr="004B451F">
        <w:trPr>
          <w:trHeight w:val="300"/>
          <w:jc w:val="center"/>
        </w:trPr>
        <w:tc>
          <w:tcPr>
            <w:tcW w:w="3720" w:type="dxa"/>
            <w:vMerge w:val="restart"/>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Искусство</w:t>
            </w:r>
          </w:p>
        </w:tc>
        <w:tc>
          <w:tcPr>
            <w:tcW w:w="2977" w:type="dxa"/>
            <w:tcBorders>
              <w:top w:val="single" w:sz="4" w:space="0" w:color="auto"/>
              <w:left w:val="single" w:sz="4" w:space="0" w:color="auto"/>
              <w:bottom w:val="single" w:sz="4" w:space="0" w:color="auto"/>
              <w:right w:val="single" w:sz="4" w:space="0" w:color="auto"/>
            </w:tcBorders>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Музыка</w:t>
            </w:r>
          </w:p>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476"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691"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r>
      <w:tr w:rsidR="00B9189F" w:rsidRPr="00B9189F" w:rsidTr="004B451F">
        <w:trPr>
          <w:trHeight w:val="150"/>
          <w:jc w:val="center"/>
        </w:trPr>
        <w:tc>
          <w:tcPr>
            <w:tcW w:w="3720" w:type="dxa"/>
            <w:vMerge/>
            <w:tcBorders>
              <w:top w:val="single" w:sz="4" w:space="0" w:color="auto"/>
              <w:left w:val="single" w:sz="4" w:space="0" w:color="auto"/>
              <w:bottom w:val="single" w:sz="4" w:space="0" w:color="auto"/>
              <w:right w:val="single" w:sz="4" w:space="0" w:color="auto"/>
            </w:tcBorders>
            <w:vAlign w:val="center"/>
            <w:hideMark/>
          </w:tcPr>
          <w:p w:rsidR="00B9189F" w:rsidRPr="00B9189F" w:rsidRDefault="00B9189F" w:rsidP="00B9189F">
            <w:pPr>
              <w:spacing w:after="0"/>
              <w:rPr>
                <w:rFonts w:ascii="Times New Roman" w:hAnsi="Times New Roman" w:cs="Times New Roman"/>
                <w:bCs/>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476"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691"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r>
      <w:tr w:rsidR="00B9189F" w:rsidRPr="00B9189F" w:rsidTr="004B451F">
        <w:trPr>
          <w:trHeight w:val="375"/>
          <w:jc w:val="center"/>
        </w:trPr>
        <w:tc>
          <w:tcPr>
            <w:tcW w:w="3720"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Технология</w:t>
            </w:r>
          </w:p>
        </w:tc>
        <w:tc>
          <w:tcPr>
            <w:tcW w:w="2977"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Технология</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476"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691"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r>
      <w:tr w:rsidR="00B9189F" w:rsidRPr="00B9189F" w:rsidTr="004B451F">
        <w:trPr>
          <w:trHeight w:val="375"/>
          <w:jc w:val="center"/>
        </w:trPr>
        <w:tc>
          <w:tcPr>
            <w:tcW w:w="3720"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Физическая культура</w:t>
            </w:r>
          </w:p>
        </w:tc>
        <w:tc>
          <w:tcPr>
            <w:tcW w:w="2977"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Физическая культура</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w:t>
            </w:r>
          </w:p>
        </w:tc>
        <w:tc>
          <w:tcPr>
            <w:tcW w:w="476"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w:t>
            </w:r>
          </w:p>
        </w:tc>
        <w:tc>
          <w:tcPr>
            <w:tcW w:w="691"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12</w:t>
            </w:r>
          </w:p>
        </w:tc>
      </w:tr>
      <w:tr w:rsidR="00B9189F" w:rsidRPr="00B9189F" w:rsidTr="004B451F">
        <w:trPr>
          <w:trHeight w:val="375"/>
          <w:jc w:val="center"/>
        </w:trPr>
        <w:tc>
          <w:tcPr>
            <w:tcW w:w="6697" w:type="dxa"/>
            <w:gridSpan w:val="2"/>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
                <w:sz w:val="24"/>
                <w:szCs w:val="24"/>
              </w:rPr>
            </w:pPr>
            <w:r w:rsidRPr="00B9189F">
              <w:rPr>
                <w:rFonts w:ascii="Times New Roman" w:hAnsi="Times New Roman" w:cs="Times New Roman"/>
                <w:b/>
                <w:sz w:val="24"/>
                <w:szCs w:val="24"/>
              </w:rPr>
              <w:t>Итого</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
                <w:sz w:val="24"/>
                <w:szCs w:val="24"/>
              </w:rPr>
            </w:pPr>
            <w:r w:rsidRPr="00B9189F">
              <w:rPr>
                <w:rFonts w:ascii="Times New Roman" w:hAnsi="Times New Roman" w:cs="Times New Roman"/>
                <w:b/>
                <w:sz w:val="24"/>
                <w:szCs w:val="24"/>
              </w:rPr>
              <w:t>20</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
                <w:sz w:val="24"/>
                <w:szCs w:val="24"/>
              </w:rPr>
            </w:pPr>
            <w:r w:rsidRPr="00B9189F">
              <w:rPr>
                <w:rFonts w:ascii="Times New Roman" w:hAnsi="Times New Roman" w:cs="Times New Roman"/>
                <w:b/>
                <w:sz w:val="24"/>
                <w:szCs w:val="24"/>
              </w:rPr>
              <w:t>22</w:t>
            </w:r>
          </w:p>
        </w:tc>
        <w:tc>
          <w:tcPr>
            <w:tcW w:w="708"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
                <w:sz w:val="24"/>
                <w:szCs w:val="24"/>
              </w:rPr>
            </w:pPr>
            <w:r w:rsidRPr="00B9189F">
              <w:rPr>
                <w:rFonts w:ascii="Times New Roman" w:hAnsi="Times New Roman" w:cs="Times New Roman"/>
                <w:b/>
                <w:sz w:val="24"/>
                <w:szCs w:val="24"/>
              </w:rPr>
              <w:t>22</w:t>
            </w:r>
          </w:p>
        </w:tc>
        <w:tc>
          <w:tcPr>
            <w:tcW w:w="476"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
                <w:sz w:val="24"/>
                <w:szCs w:val="24"/>
              </w:rPr>
            </w:pPr>
            <w:r w:rsidRPr="00B9189F">
              <w:rPr>
                <w:rFonts w:ascii="Times New Roman" w:hAnsi="Times New Roman" w:cs="Times New Roman"/>
                <w:b/>
                <w:sz w:val="24"/>
                <w:szCs w:val="24"/>
              </w:rPr>
              <w:t>22</w:t>
            </w:r>
          </w:p>
        </w:tc>
        <w:tc>
          <w:tcPr>
            <w:tcW w:w="691"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
                <w:sz w:val="24"/>
                <w:szCs w:val="24"/>
              </w:rPr>
            </w:pPr>
            <w:r w:rsidRPr="00B9189F">
              <w:rPr>
                <w:rFonts w:ascii="Times New Roman" w:hAnsi="Times New Roman" w:cs="Times New Roman"/>
                <w:b/>
                <w:sz w:val="24"/>
                <w:szCs w:val="24"/>
              </w:rPr>
              <w:t>86</w:t>
            </w:r>
          </w:p>
        </w:tc>
      </w:tr>
      <w:tr w:rsidR="00B9189F" w:rsidRPr="00B9189F" w:rsidTr="004B451F">
        <w:trPr>
          <w:trHeight w:val="803"/>
          <w:jc w:val="center"/>
        </w:trPr>
        <w:tc>
          <w:tcPr>
            <w:tcW w:w="6697" w:type="dxa"/>
            <w:gridSpan w:val="2"/>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i/>
                <w:sz w:val="24"/>
                <w:szCs w:val="24"/>
              </w:rPr>
            </w:pPr>
            <w:r w:rsidRPr="00B9189F">
              <w:rPr>
                <w:rFonts w:ascii="Times New Roman" w:hAnsi="Times New Roman" w:cs="Times New Roman"/>
                <w:bCs/>
                <w:i/>
                <w:sz w:val="24"/>
                <w:szCs w:val="24"/>
              </w:rPr>
              <w:t xml:space="preserve"> 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p>
        </w:tc>
        <w:tc>
          <w:tcPr>
            <w:tcW w:w="476" w:type="dxa"/>
            <w:tcBorders>
              <w:top w:val="single" w:sz="4" w:space="0" w:color="auto"/>
              <w:left w:val="single" w:sz="4" w:space="0" w:color="auto"/>
              <w:bottom w:val="single" w:sz="4" w:space="0" w:color="auto"/>
              <w:right w:val="single" w:sz="4" w:space="0" w:color="auto"/>
            </w:tcBorders>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p>
        </w:tc>
        <w:tc>
          <w:tcPr>
            <w:tcW w:w="691" w:type="dxa"/>
            <w:tcBorders>
              <w:top w:val="single" w:sz="4" w:space="0" w:color="auto"/>
              <w:left w:val="single" w:sz="4" w:space="0" w:color="auto"/>
              <w:bottom w:val="single" w:sz="4" w:space="0" w:color="auto"/>
              <w:right w:val="single" w:sz="4" w:space="0" w:color="auto"/>
            </w:tcBorders>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p>
        </w:tc>
      </w:tr>
      <w:tr w:rsidR="00B9189F" w:rsidRPr="00B9189F" w:rsidTr="004B451F">
        <w:trPr>
          <w:trHeight w:val="803"/>
          <w:jc w:val="center"/>
        </w:trPr>
        <w:tc>
          <w:tcPr>
            <w:tcW w:w="6697" w:type="dxa"/>
            <w:gridSpan w:val="2"/>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i/>
                <w:sz w:val="24"/>
                <w:szCs w:val="24"/>
              </w:rPr>
            </w:pPr>
            <w:r w:rsidRPr="00B9189F">
              <w:rPr>
                <w:rFonts w:ascii="Times New Roman" w:hAnsi="Times New Roman" w:cs="Times New Roman"/>
                <w:bCs/>
                <w:i/>
                <w:sz w:val="24"/>
                <w:szCs w:val="24"/>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i/>
                <w:sz w:val="24"/>
                <w:szCs w:val="24"/>
              </w:rPr>
            </w:pPr>
            <w:r w:rsidRPr="00B9189F">
              <w:rPr>
                <w:rFonts w:ascii="Times New Roman" w:hAnsi="Times New Roman" w:cs="Times New Roman"/>
                <w:bCs/>
                <w:i/>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i/>
                <w:sz w:val="24"/>
                <w:szCs w:val="24"/>
              </w:rPr>
            </w:pPr>
            <w:r w:rsidRPr="00B9189F">
              <w:rPr>
                <w:rFonts w:ascii="Times New Roman" w:hAnsi="Times New Roman" w:cs="Times New Roman"/>
                <w:bCs/>
                <w:i/>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i/>
                <w:sz w:val="24"/>
                <w:szCs w:val="24"/>
              </w:rPr>
            </w:pPr>
            <w:r w:rsidRPr="00B9189F">
              <w:rPr>
                <w:rFonts w:ascii="Times New Roman" w:hAnsi="Times New Roman" w:cs="Times New Roman"/>
                <w:bCs/>
                <w:i/>
                <w:sz w:val="24"/>
                <w:szCs w:val="24"/>
              </w:rPr>
              <w:t>1</w:t>
            </w:r>
          </w:p>
        </w:tc>
        <w:tc>
          <w:tcPr>
            <w:tcW w:w="476"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i/>
                <w:sz w:val="24"/>
                <w:szCs w:val="24"/>
              </w:rPr>
            </w:pPr>
            <w:r w:rsidRPr="00B9189F">
              <w:rPr>
                <w:rFonts w:ascii="Times New Roman" w:hAnsi="Times New Roman" w:cs="Times New Roman"/>
                <w:bCs/>
                <w:i/>
                <w:sz w:val="24"/>
                <w:szCs w:val="24"/>
              </w:rPr>
              <w:t>1</w:t>
            </w:r>
          </w:p>
        </w:tc>
        <w:tc>
          <w:tcPr>
            <w:tcW w:w="691"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i/>
                <w:sz w:val="24"/>
                <w:szCs w:val="24"/>
              </w:rPr>
            </w:pPr>
            <w:r w:rsidRPr="00B9189F">
              <w:rPr>
                <w:rFonts w:ascii="Times New Roman" w:hAnsi="Times New Roman" w:cs="Times New Roman"/>
                <w:bCs/>
                <w:i/>
                <w:sz w:val="24"/>
                <w:szCs w:val="24"/>
              </w:rPr>
              <w:t>4</w:t>
            </w:r>
          </w:p>
        </w:tc>
      </w:tr>
      <w:tr w:rsidR="00B9189F" w:rsidRPr="00B9189F" w:rsidTr="004B451F">
        <w:trPr>
          <w:trHeight w:val="649"/>
          <w:jc w:val="center"/>
        </w:trPr>
        <w:tc>
          <w:tcPr>
            <w:tcW w:w="6697" w:type="dxa"/>
            <w:gridSpan w:val="2"/>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Максимально допустимая недельная нагрузка</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
                <w:sz w:val="24"/>
                <w:szCs w:val="24"/>
              </w:rPr>
            </w:pPr>
            <w:r w:rsidRPr="00B9189F">
              <w:rPr>
                <w:rFonts w:ascii="Times New Roman" w:hAnsi="Times New Roman" w:cs="Times New Roman"/>
                <w:b/>
                <w:sz w:val="24"/>
                <w:szCs w:val="24"/>
              </w:rPr>
              <w:t>21</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ind w:firstLine="5"/>
              <w:jc w:val="center"/>
              <w:rPr>
                <w:rFonts w:ascii="Times New Roman" w:hAnsi="Times New Roman" w:cs="Times New Roman"/>
                <w:b/>
                <w:sz w:val="24"/>
                <w:szCs w:val="24"/>
              </w:rPr>
            </w:pPr>
            <w:r w:rsidRPr="00B9189F">
              <w:rPr>
                <w:rFonts w:ascii="Times New Roman" w:hAnsi="Times New Roman" w:cs="Times New Roman"/>
                <w:b/>
                <w:sz w:val="24"/>
                <w:szCs w:val="24"/>
              </w:rPr>
              <w:t>23</w:t>
            </w:r>
          </w:p>
        </w:tc>
        <w:tc>
          <w:tcPr>
            <w:tcW w:w="708"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
                <w:sz w:val="24"/>
                <w:szCs w:val="24"/>
              </w:rPr>
            </w:pPr>
            <w:r w:rsidRPr="00B9189F">
              <w:rPr>
                <w:rFonts w:ascii="Times New Roman" w:hAnsi="Times New Roman" w:cs="Times New Roman"/>
                <w:b/>
                <w:sz w:val="24"/>
                <w:szCs w:val="24"/>
              </w:rPr>
              <w:t>23</w:t>
            </w:r>
          </w:p>
        </w:tc>
        <w:tc>
          <w:tcPr>
            <w:tcW w:w="476"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
                <w:sz w:val="24"/>
                <w:szCs w:val="24"/>
              </w:rPr>
            </w:pPr>
            <w:r w:rsidRPr="00B9189F">
              <w:rPr>
                <w:rFonts w:ascii="Times New Roman" w:hAnsi="Times New Roman" w:cs="Times New Roman"/>
                <w:b/>
                <w:sz w:val="24"/>
                <w:szCs w:val="24"/>
              </w:rPr>
              <w:t>23</w:t>
            </w:r>
          </w:p>
        </w:tc>
        <w:tc>
          <w:tcPr>
            <w:tcW w:w="691"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
                <w:sz w:val="24"/>
                <w:szCs w:val="24"/>
              </w:rPr>
            </w:pPr>
            <w:r w:rsidRPr="00B9189F">
              <w:rPr>
                <w:rFonts w:ascii="Times New Roman" w:hAnsi="Times New Roman" w:cs="Times New Roman"/>
                <w:b/>
                <w:sz w:val="24"/>
                <w:szCs w:val="24"/>
              </w:rPr>
              <w:t>90</w:t>
            </w:r>
          </w:p>
        </w:tc>
      </w:tr>
    </w:tbl>
    <w:p w:rsidR="00B9189F" w:rsidRPr="00B9189F" w:rsidRDefault="00B9189F" w:rsidP="00B9189F">
      <w:pPr>
        <w:spacing w:after="0"/>
        <w:rPr>
          <w:rFonts w:ascii="Times New Roman" w:hAnsi="Times New Roman" w:cs="Times New Roman"/>
          <w:sz w:val="24"/>
          <w:szCs w:val="24"/>
        </w:rPr>
        <w:sectPr w:rsidR="00B9189F" w:rsidRPr="00B9189F">
          <w:pgSz w:w="11906" w:h="16838"/>
          <w:pgMar w:top="1134" w:right="850" w:bottom="1134" w:left="1701" w:header="708" w:footer="708" w:gutter="0"/>
          <w:cols w:space="720"/>
        </w:sectPr>
      </w:pPr>
    </w:p>
    <w:p w:rsidR="00B9189F" w:rsidRPr="00B9189F" w:rsidRDefault="00B9189F" w:rsidP="00B9189F">
      <w:pPr>
        <w:spacing w:after="0"/>
        <w:jc w:val="center"/>
        <w:rPr>
          <w:rFonts w:ascii="Times New Roman" w:hAnsi="Times New Roman" w:cs="Times New Roman"/>
          <w:b/>
          <w:sz w:val="24"/>
          <w:szCs w:val="24"/>
        </w:rPr>
      </w:pPr>
      <w:r w:rsidRPr="00B9189F">
        <w:rPr>
          <w:rFonts w:ascii="Times New Roman" w:hAnsi="Times New Roman" w:cs="Times New Roman"/>
          <w:b/>
          <w:sz w:val="24"/>
          <w:szCs w:val="24"/>
        </w:rPr>
        <w:lastRenderedPageBreak/>
        <w:t>Учебный план</w:t>
      </w:r>
    </w:p>
    <w:p w:rsidR="00B9189F" w:rsidRPr="00B9189F" w:rsidRDefault="00B9189F" w:rsidP="00B9189F">
      <w:pPr>
        <w:spacing w:after="0"/>
        <w:jc w:val="center"/>
        <w:rPr>
          <w:rFonts w:ascii="Times New Roman" w:hAnsi="Times New Roman" w:cs="Times New Roman"/>
          <w:b/>
          <w:sz w:val="24"/>
          <w:szCs w:val="24"/>
        </w:rPr>
      </w:pPr>
      <w:r w:rsidRPr="00B9189F">
        <w:rPr>
          <w:rFonts w:ascii="Times New Roman" w:hAnsi="Times New Roman" w:cs="Times New Roman"/>
          <w:b/>
          <w:sz w:val="24"/>
          <w:szCs w:val="24"/>
        </w:rPr>
        <w:t>начального общего образования МБОУ «Лицей № 120 г.Челябинска»</w:t>
      </w:r>
    </w:p>
    <w:p w:rsidR="00B9189F" w:rsidRPr="00B9189F" w:rsidRDefault="00B9189F" w:rsidP="00B9189F">
      <w:pPr>
        <w:spacing w:after="0"/>
        <w:jc w:val="center"/>
        <w:rPr>
          <w:rFonts w:ascii="Times New Roman" w:hAnsi="Times New Roman" w:cs="Times New Roman"/>
          <w:b/>
          <w:sz w:val="24"/>
          <w:szCs w:val="24"/>
        </w:rPr>
      </w:pPr>
      <w:r w:rsidRPr="00B9189F">
        <w:rPr>
          <w:rFonts w:ascii="Times New Roman" w:hAnsi="Times New Roman" w:cs="Times New Roman"/>
          <w:b/>
          <w:sz w:val="24"/>
          <w:szCs w:val="24"/>
        </w:rPr>
        <w:t>по программе «Перспектива»</w:t>
      </w:r>
    </w:p>
    <w:p w:rsidR="00B9189F" w:rsidRPr="00B9189F" w:rsidRDefault="00B9189F" w:rsidP="00B9189F">
      <w:pPr>
        <w:spacing w:after="0"/>
        <w:jc w:val="center"/>
        <w:rPr>
          <w:rFonts w:ascii="Times New Roman" w:hAnsi="Times New Roman" w:cs="Times New Roman"/>
          <w:sz w:val="24"/>
          <w:szCs w:val="24"/>
        </w:rPr>
      </w:pPr>
      <w:r w:rsidRPr="00B9189F">
        <w:rPr>
          <w:rFonts w:ascii="Times New Roman" w:hAnsi="Times New Roman" w:cs="Times New Roman"/>
          <w:b/>
          <w:sz w:val="24"/>
          <w:szCs w:val="24"/>
        </w:rPr>
        <w:t>(годовой)</w:t>
      </w:r>
    </w:p>
    <w:tbl>
      <w:tblPr>
        <w:tblpPr w:leftFromText="180" w:rightFromText="180" w:bottomFromText="200" w:vertAnchor="text" w:horzAnchor="margin" w:tblpXSpec="center" w:tblpY="536"/>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222"/>
        <w:gridCol w:w="1154"/>
        <w:gridCol w:w="1154"/>
        <w:gridCol w:w="1154"/>
        <w:gridCol w:w="975"/>
        <w:gridCol w:w="993"/>
      </w:tblGrid>
      <w:tr w:rsidR="00B9189F" w:rsidRPr="00B9189F" w:rsidTr="004B451F">
        <w:tc>
          <w:tcPr>
            <w:tcW w:w="2518" w:type="dxa"/>
            <w:vMerge w:val="restart"/>
            <w:tcBorders>
              <w:top w:val="single" w:sz="4" w:space="0" w:color="auto"/>
              <w:left w:val="single" w:sz="4" w:space="0" w:color="auto"/>
              <w:bottom w:val="single" w:sz="4" w:space="0" w:color="auto"/>
              <w:right w:val="single" w:sz="4" w:space="0" w:color="auto"/>
            </w:tcBorders>
          </w:tcPr>
          <w:p w:rsidR="00B9189F" w:rsidRPr="00B9189F" w:rsidRDefault="00B9189F" w:rsidP="00B9189F">
            <w:pPr>
              <w:spacing w:after="0"/>
              <w:jc w:val="center"/>
              <w:rPr>
                <w:rFonts w:ascii="Times New Roman" w:hAnsi="Times New Roman" w:cs="Times New Roman"/>
                <w:bCs/>
                <w:sz w:val="24"/>
                <w:szCs w:val="24"/>
              </w:rPr>
            </w:pPr>
          </w:p>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Предметные области</w:t>
            </w:r>
          </w:p>
        </w:tc>
        <w:tc>
          <w:tcPr>
            <w:tcW w:w="2222" w:type="dxa"/>
            <w:vMerge w:val="restart"/>
            <w:tcBorders>
              <w:top w:val="single" w:sz="4" w:space="0" w:color="auto"/>
              <w:left w:val="single" w:sz="4" w:space="0" w:color="auto"/>
              <w:bottom w:val="single" w:sz="4" w:space="0" w:color="auto"/>
              <w:right w:val="single" w:sz="4" w:space="0" w:color="auto"/>
            </w:tcBorders>
          </w:tcPr>
          <w:p w:rsidR="00B9189F" w:rsidRPr="00B9189F" w:rsidRDefault="00B9189F"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 xml:space="preserve">Учебные </w:t>
            </w:r>
          </w:p>
          <w:p w:rsidR="00B9189F" w:rsidRPr="00B9189F" w:rsidRDefault="00B9189F"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предметы</w:t>
            </w:r>
          </w:p>
          <w:p w:rsidR="00B9189F" w:rsidRPr="00B9189F" w:rsidRDefault="00B9189F" w:rsidP="00B9189F">
            <w:pPr>
              <w:spacing w:after="0"/>
              <w:jc w:val="right"/>
              <w:rPr>
                <w:rFonts w:ascii="Times New Roman" w:hAnsi="Times New Roman" w:cs="Times New Roman"/>
                <w:bCs/>
                <w:sz w:val="24"/>
                <w:szCs w:val="24"/>
              </w:rPr>
            </w:pPr>
          </w:p>
          <w:p w:rsidR="00B9189F" w:rsidRPr="00B9189F" w:rsidRDefault="00B9189F" w:rsidP="00B9189F">
            <w:pPr>
              <w:spacing w:after="0"/>
              <w:jc w:val="right"/>
              <w:rPr>
                <w:rFonts w:ascii="Times New Roman" w:hAnsi="Times New Roman" w:cs="Times New Roman"/>
                <w:bCs/>
                <w:sz w:val="24"/>
                <w:szCs w:val="24"/>
              </w:rPr>
            </w:pPr>
            <w:r w:rsidRPr="00B9189F">
              <w:rPr>
                <w:rFonts w:ascii="Times New Roman" w:hAnsi="Times New Roman" w:cs="Times New Roman"/>
                <w:bCs/>
                <w:sz w:val="24"/>
                <w:szCs w:val="24"/>
              </w:rPr>
              <w:t xml:space="preserve">Классы </w:t>
            </w:r>
          </w:p>
          <w:p w:rsidR="00B9189F" w:rsidRPr="00B9189F" w:rsidRDefault="00B9189F" w:rsidP="00B9189F">
            <w:pPr>
              <w:spacing w:after="0"/>
              <w:rPr>
                <w:rFonts w:ascii="Times New Roman" w:hAnsi="Times New Roman" w:cs="Times New Roman"/>
                <w:bCs/>
                <w:sz w:val="24"/>
                <w:szCs w:val="24"/>
              </w:rPr>
            </w:pPr>
          </w:p>
        </w:tc>
        <w:tc>
          <w:tcPr>
            <w:tcW w:w="4437" w:type="dxa"/>
            <w:gridSpan w:val="4"/>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Количество часов в неделю</w:t>
            </w:r>
          </w:p>
        </w:tc>
        <w:tc>
          <w:tcPr>
            <w:tcW w:w="993" w:type="dxa"/>
            <w:vMerge w:val="restart"/>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p>
          <w:p w:rsidR="00B9189F" w:rsidRPr="00B9189F" w:rsidRDefault="00B9189F" w:rsidP="00B9189F">
            <w:pPr>
              <w:spacing w:after="0"/>
              <w:jc w:val="center"/>
              <w:rPr>
                <w:rFonts w:ascii="Times New Roman" w:hAnsi="Times New Roman" w:cs="Times New Roman"/>
                <w:bCs/>
                <w:sz w:val="24"/>
                <w:szCs w:val="24"/>
              </w:rPr>
            </w:pPr>
          </w:p>
          <w:p w:rsidR="00B9189F" w:rsidRPr="00B9189F" w:rsidRDefault="00B9189F" w:rsidP="00B9189F">
            <w:pPr>
              <w:spacing w:after="0"/>
              <w:jc w:val="center"/>
              <w:rPr>
                <w:rFonts w:ascii="Times New Roman" w:hAnsi="Times New Roman" w:cs="Times New Roman"/>
                <w:bCs/>
                <w:sz w:val="24"/>
                <w:szCs w:val="24"/>
              </w:rPr>
            </w:pPr>
          </w:p>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Всего</w:t>
            </w:r>
          </w:p>
        </w:tc>
      </w:tr>
      <w:tr w:rsidR="00B9189F" w:rsidRPr="00B9189F" w:rsidTr="004B451F">
        <w:tc>
          <w:tcPr>
            <w:tcW w:w="2518" w:type="dxa"/>
            <w:vMerge/>
            <w:tcBorders>
              <w:top w:val="single" w:sz="4" w:space="0" w:color="auto"/>
              <w:left w:val="single" w:sz="4" w:space="0" w:color="auto"/>
              <w:bottom w:val="single" w:sz="4" w:space="0" w:color="auto"/>
              <w:right w:val="single" w:sz="4" w:space="0" w:color="auto"/>
            </w:tcBorders>
            <w:vAlign w:val="center"/>
            <w:hideMark/>
          </w:tcPr>
          <w:p w:rsidR="00B9189F" w:rsidRPr="00B9189F" w:rsidRDefault="00B9189F" w:rsidP="00B9189F">
            <w:pPr>
              <w:spacing w:after="0"/>
              <w:rPr>
                <w:rFonts w:ascii="Times New Roman" w:hAnsi="Times New Roman" w:cs="Times New Roman"/>
                <w:bCs/>
                <w:sz w:val="24"/>
                <w:szCs w:val="24"/>
              </w:rPr>
            </w:pPr>
          </w:p>
        </w:tc>
        <w:tc>
          <w:tcPr>
            <w:tcW w:w="2222" w:type="dxa"/>
            <w:vMerge/>
            <w:tcBorders>
              <w:top w:val="single" w:sz="4" w:space="0" w:color="auto"/>
              <w:left w:val="single" w:sz="4" w:space="0" w:color="auto"/>
              <w:bottom w:val="single" w:sz="4" w:space="0" w:color="auto"/>
              <w:right w:val="single" w:sz="4" w:space="0" w:color="auto"/>
            </w:tcBorders>
            <w:vAlign w:val="center"/>
            <w:hideMark/>
          </w:tcPr>
          <w:p w:rsidR="00B9189F" w:rsidRPr="00B9189F" w:rsidRDefault="00B9189F" w:rsidP="00B9189F">
            <w:pPr>
              <w:spacing w:after="0"/>
              <w:rPr>
                <w:rFonts w:ascii="Times New Roman" w:hAnsi="Times New Roman" w:cs="Times New Roman"/>
                <w:bCs/>
                <w:sz w:val="24"/>
                <w:szCs w:val="24"/>
              </w:rPr>
            </w:pPr>
          </w:p>
        </w:tc>
        <w:tc>
          <w:tcPr>
            <w:tcW w:w="1154" w:type="dxa"/>
            <w:tcBorders>
              <w:top w:val="single" w:sz="4" w:space="0" w:color="auto"/>
              <w:left w:val="single" w:sz="4" w:space="0" w:color="auto"/>
              <w:bottom w:val="single" w:sz="4" w:space="0" w:color="auto"/>
              <w:right w:val="single" w:sz="4" w:space="0" w:color="auto"/>
            </w:tcBorders>
          </w:tcPr>
          <w:p w:rsidR="00B9189F" w:rsidRPr="00B9189F" w:rsidRDefault="00B9189F" w:rsidP="00B9189F">
            <w:pPr>
              <w:spacing w:after="0"/>
              <w:jc w:val="center"/>
              <w:rPr>
                <w:rFonts w:ascii="Times New Roman" w:hAnsi="Times New Roman" w:cs="Times New Roman"/>
                <w:bCs/>
                <w:sz w:val="24"/>
                <w:szCs w:val="24"/>
              </w:rPr>
            </w:pPr>
          </w:p>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класс</w:t>
            </w:r>
          </w:p>
        </w:tc>
        <w:tc>
          <w:tcPr>
            <w:tcW w:w="1154" w:type="dxa"/>
            <w:tcBorders>
              <w:top w:val="single" w:sz="4" w:space="0" w:color="auto"/>
              <w:left w:val="single" w:sz="4" w:space="0" w:color="auto"/>
              <w:bottom w:val="single" w:sz="4" w:space="0" w:color="auto"/>
              <w:right w:val="single" w:sz="4" w:space="0" w:color="auto"/>
            </w:tcBorders>
          </w:tcPr>
          <w:p w:rsidR="00B9189F" w:rsidRPr="00B9189F" w:rsidRDefault="00B9189F" w:rsidP="00B9189F">
            <w:pPr>
              <w:spacing w:after="0"/>
              <w:jc w:val="center"/>
              <w:rPr>
                <w:rFonts w:ascii="Times New Roman" w:hAnsi="Times New Roman" w:cs="Times New Roman"/>
                <w:bCs/>
                <w:sz w:val="24"/>
                <w:szCs w:val="24"/>
              </w:rPr>
            </w:pPr>
          </w:p>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2</w:t>
            </w:r>
          </w:p>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класс</w:t>
            </w:r>
          </w:p>
        </w:tc>
        <w:tc>
          <w:tcPr>
            <w:tcW w:w="1154" w:type="dxa"/>
            <w:tcBorders>
              <w:top w:val="single" w:sz="4" w:space="0" w:color="auto"/>
              <w:left w:val="single" w:sz="4" w:space="0" w:color="auto"/>
              <w:bottom w:val="single" w:sz="4" w:space="0" w:color="auto"/>
              <w:right w:val="single" w:sz="4" w:space="0" w:color="auto"/>
            </w:tcBorders>
          </w:tcPr>
          <w:p w:rsidR="00B9189F" w:rsidRPr="00B9189F" w:rsidRDefault="00B9189F" w:rsidP="00B9189F">
            <w:pPr>
              <w:spacing w:after="0"/>
              <w:jc w:val="center"/>
              <w:rPr>
                <w:rFonts w:ascii="Times New Roman" w:hAnsi="Times New Roman" w:cs="Times New Roman"/>
                <w:bCs/>
                <w:sz w:val="24"/>
                <w:szCs w:val="24"/>
              </w:rPr>
            </w:pPr>
          </w:p>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w:t>
            </w:r>
          </w:p>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класс</w:t>
            </w:r>
          </w:p>
        </w:tc>
        <w:tc>
          <w:tcPr>
            <w:tcW w:w="975" w:type="dxa"/>
            <w:tcBorders>
              <w:top w:val="single" w:sz="4" w:space="0" w:color="auto"/>
              <w:left w:val="single" w:sz="4" w:space="0" w:color="auto"/>
              <w:bottom w:val="single" w:sz="4" w:space="0" w:color="auto"/>
              <w:right w:val="single" w:sz="4" w:space="0" w:color="auto"/>
            </w:tcBorders>
          </w:tcPr>
          <w:p w:rsidR="00B9189F" w:rsidRPr="00B9189F" w:rsidRDefault="00B9189F" w:rsidP="00B9189F">
            <w:pPr>
              <w:spacing w:after="0"/>
              <w:jc w:val="center"/>
              <w:rPr>
                <w:rFonts w:ascii="Times New Roman" w:hAnsi="Times New Roman" w:cs="Times New Roman"/>
                <w:bCs/>
                <w:sz w:val="24"/>
                <w:szCs w:val="24"/>
              </w:rPr>
            </w:pPr>
          </w:p>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класс</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9189F" w:rsidRPr="00B9189F" w:rsidRDefault="00B9189F" w:rsidP="00B9189F">
            <w:pPr>
              <w:spacing w:after="0"/>
              <w:rPr>
                <w:rFonts w:ascii="Times New Roman" w:hAnsi="Times New Roman" w:cs="Times New Roman"/>
                <w:bCs/>
                <w:sz w:val="24"/>
                <w:szCs w:val="24"/>
              </w:rPr>
            </w:pPr>
          </w:p>
        </w:tc>
      </w:tr>
      <w:tr w:rsidR="00B9189F" w:rsidRPr="00B9189F" w:rsidTr="004B451F">
        <w:tc>
          <w:tcPr>
            <w:tcW w:w="10170" w:type="dxa"/>
            <w:gridSpan w:val="7"/>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Обязательная часть</w:t>
            </w:r>
          </w:p>
        </w:tc>
      </w:tr>
      <w:tr w:rsidR="00B9189F" w:rsidRPr="00B9189F" w:rsidTr="004B451F">
        <w:tc>
          <w:tcPr>
            <w:tcW w:w="2518" w:type="dxa"/>
            <w:vMerge w:val="restart"/>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Русский язык и литературное чтение</w:t>
            </w:r>
          </w:p>
        </w:tc>
        <w:tc>
          <w:tcPr>
            <w:tcW w:w="2222"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Русский язык</w:t>
            </w:r>
          </w:p>
        </w:tc>
        <w:tc>
          <w:tcPr>
            <w:tcW w:w="1154"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132</w:t>
            </w:r>
          </w:p>
        </w:tc>
        <w:tc>
          <w:tcPr>
            <w:tcW w:w="1154"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136</w:t>
            </w:r>
          </w:p>
        </w:tc>
        <w:tc>
          <w:tcPr>
            <w:tcW w:w="1154"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136</w:t>
            </w:r>
          </w:p>
        </w:tc>
        <w:tc>
          <w:tcPr>
            <w:tcW w:w="975"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136</w:t>
            </w:r>
          </w:p>
        </w:tc>
        <w:tc>
          <w:tcPr>
            <w:tcW w:w="993"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540</w:t>
            </w:r>
          </w:p>
        </w:tc>
      </w:tr>
      <w:tr w:rsidR="00B9189F" w:rsidRPr="00B9189F" w:rsidTr="004B451F">
        <w:tc>
          <w:tcPr>
            <w:tcW w:w="2518" w:type="dxa"/>
            <w:vMerge/>
            <w:tcBorders>
              <w:top w:val="single" w:sz="4" w:space="0" w:color="auto"/>
              <w:left w:val="single" w:sz="4" w:space="0" w:color="auto"/>
              <w:bottom w:val="single" w:sz="4" w:space="0" w:color="auto"/>
              <w:right w:val="single" w:sz="4" w:space="0" w:color="auto"/>
            </w:tcBorders>
            <w:vAlign w:val="center"/>
            <w:hideMark/>
          </w:tcPr>
          <w:p w:rsidR="00B9189F" w:rsidRPr="00B9189F" w:rsidRDefault="00B9189F" w:rsidP="00B9189F">
            <w:pPr>
              <w:spacing w:after="0"/>
              <w:rPr>
                <w:rFonts w:ascii="Times New Roman" w:hAnsi="Times New Roman" w:cs="Times New Roman"/>
                <w:bCs/>
                <w:sz w:val="24"/>
                <w:szCs w:val="24"/>
              </w:rPr>
            </w:pPr>
          </w:p>
        </w:tc>
        <w:tc>
          <w:tcPr>
            <w:tcW w:w="2222"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Литературное чтение</w:t>
            </w:r>
          </w:p>
        </w:tc>
        <w:tc>
          <w:tcPr>
            <w:tcW w:w="1154"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132</w:t>
            </w:r>
          </w:p>
        </w:tc>
        <w:tc>
          <w:tcPr>
            <w:tcW w:w="1154"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136</w:t>
            </w:r>
          </w:p>
        </w:tc>
        <w:tc>
          <w:tcPr>
            <w:tcW w:w="1154"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136</w:t>
            </w:r>
          </w:p>
        </w:tc>
        <w:tc>
          <w:tcPr>
            <w:tcW w:w="975"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102</w:t>
            </w:r>
          </w:p>
        </w:tc>
        <w:tc>
          <w:tcPr>
            <w:tcW w:w="993"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506</w:t>
            </w:r>
          </w:p>
        </w:tc>
      </w:tr>
      <w:tr w:rsidR="00B263B2" w:rsidRPr="00B9189F" w:rsidTr="00EA1841">
        <w:tc>
          <w:tcPr>
            <w:tcW w:w="2518" w:type="dxa"/>
            <w:vMerge w:val="restart"/>
            <w:tcBorders>
              <w:top w:val="single" w:sz="4" w:space="0" w:color="auto"/>
              <w:left w:val="single" w:sz="4" w:space="0" w:color="auto"/>
              <w:right w:val="single" w:sz="4" w:space="0" w:color="auto"/>
            </w:tcBorders>
            <w:vAlign w:val="center"/>
          </w:tcPr>
          <w:p w:rsidR="00B263B2" w:rsidRPr="00B9189F" w:rsidRDefault="00B263B2" w:rsidP="00EA1841">
            <w:pPr>
              <w:spacing w:after="0"/>
              <w:rPr>
                <w:rFonts w:ascii="Times New Roman" w:hAnsi="Times New Roman" w:cs="Times New Roman"/>
                <w:bCs/>
                <w:sz w:val="24"/>
                <w:szCs w:val="24"/>
              </w:rPr>
            </w:pPr>
            <w:r>
              <w:rPr>
                <w:rFonts w:ascii="Times New Roman" w:hAnsi="Times New Roman" w:cs="Times New Roman"/>
                <w:bCs/>
                <w:sz w:val="24"/>
                <w:szCs w:val="24"/>
              </w:rPr>
              <w:t>Родной язык и литературное чтение на родном языке</w:t>
            </w:r>
          </w:p>
        </w:tc>
        <w:tc>
          <w:tcPr>
            <w:tcW w:w="2222" w:type="dxa"/>
            <w:tcBorders>
              <w:top w:val="single" w:sz="4" w:space="0" w:color="auto"/>
              <w:left w:val="single" w:sz="4" w:space="0" w:color="auto"/>
              <w:bottom w:val="single" w:sz="4" w:space="0" w:color="auto"/>
              <w:right w:val="single" w:sz="4" w:space="0" w:color="auto"/>
            </w:tcBorders>
          </w:tcPr>
          <w:p w:rsidR="00B263B2" w:rsidRPr="00B9189F" w:rsidRDefault="00B263B2" w:rsidP="00EA1841">
            <w:pPr>
              <w:tabs>
                <w:tab w:val="left" w:pos="4500"/>
                <w:tab w:val="left" w:pos="9180"/>
                <w:tab w:val="left" w:pos="9360"/>
              </w:tabs>
              <w:spacing w:after="0"/>
              <w:rPr>
                <w:rFonts w:ascii="Times New Roman" w:hAnsi="Times New Roman" w:cs="Times New Roman"/>
                <w:bCs/>
                <w:sz w:val="24"/>
                <w:szCs w:val="24"/>
              </w:rPr>
            </w:pPr>
            <w:r>
              <w:rPr>
                <w:rFonts w:ascii="Times New Roman" w:hAnsi="Times New Roman" w:cs="Times New Roman"/>
                <w:bCs/>
                <w:sz w:val="24"/>
                <w:szCs w:val="24"/>
              </w:rPr>
              <w:t>Родной язык</w:t>
            </w:r>
          </w:p>
        </w:tc>
        <w:tc>
          <w:tcPr>
            <w:tcW w:w="1154" w:type="dxa"/>
            <w:tcBorders>
              <w:top w:val="single" w:sz="4" w:space="0" w:color="auto"/>
              <w:left w:val="single" w:sz="4" w:space="0" w:color="auto"/>
              <w:bottom w:val="single" w:sz="4" w:space="0" w:color="auto"/>
              <w:right w:val="single" w:sz="4" w:space="0" w:color="auto"/>
            </w:tcBorders>
          </w:tcPr>
          <w:p w:rsidR="00B263B2" w:rsidRPr="00B9189F" w:rsidRDefault="00B263B2" w:rsidP="00EA1841">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1154" w:type="dxa"/>
            <w:tcBorders>
              <w:top w:val="single" w:sz="4" w:space="0" w:color="auto"/>
              <w:left w:val="single" w:sz="4" w:space="0" w:color="auto"/>
              <w:bottom w:val="single" w:sz="4" w:space="0" w:color="auto"/>
              <w:right w:val="single" w:sz="4" w:space="0" w:color="auto"/>
            </w:tcBorders>
          </w:tcPr>
          <w:p w:rsidR="00B263B2" w:rsidRPr="00B9189F" w:rsidRDefault="00B263B2" w:rsidP="00EA1841">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1154" w:type="dxa"/>
            <w:tcBorders>
              <w:top w:val="single" w:sz="4" w:space="0" w:color="auto"/>
              <w:left w:val="single" w:sz="4" w:space="0" w:color="auto"/>
              <w:bottom w:val="single" w:sz="4" w:space="0" w:color="auto"/>
              <w:right w:val="single" w:sz="4" w:space="0" w:color="auto"/>
            </w:tcBorders>
          </w:tcPr>
          <w:p w:rsidR="00B263B2" w:rsidRPr="00B9189F" w:rsidRDefault="00B263B2" w:rsidP="00EA1841">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975" w:type="dxa"/>
            <w:tcBorders>
              <w:top w:val="single" w:sz="4" w:space="0" w:color="auto"/>
              <w:left w:val="single" w:sz="4" w:space="0" w:color="auto"/>
              <w:bottom w:val="single" w:sz="4" w:space="0" w:color="auto"/>
              <w:right w:val="single" w:sz="4" w:space="0" w:color="auto"/>
            </w:tcBorders>
          </w:tcPr>
          <w:p w:rsidR="00B263B2" w:rsidRPr="00B9189F" w:rsidRDefault="00B263B2" w:rsidP="00EA1841">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B263B2" w:rsidRPr="00B9189F" w:rsidRDefault="00B263B2" w:rsidP="00EA1841">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w:t>
            </w:r>
          </w:p>
        </w:tc>
      </w:tr>
      <w:tr w:rsidR="00B263B2" w:rsidRPr="00B9189F" w:rsidTr="00EA1841">
        <w:tc>
          <w:tcPr>
            <w:tcW w:w="2518" w:type="dxa"/>
            <w:vMerge/>
            <w:tcBorders>
              <w:left w:val="single" w:sz="4" w:space="0" w:color="auto"/>
              <w:bottom w:val="single" w:sz="4" w:space="0" w:color="auto"/>
              <w:right w:val="single" w:sz="4" w:space="0" w:color="auto"/>
            </w:tcBorders>
            <w:vAlign w:val="center"/>
          </w:tcPr>
          <w:p w:rsidR="00B263B2" w:rsidRPr="00B9189F" w:rsidRDefault="00B263B2" w:rsidP="00B9189F">
            <w:pPr>
              <w:spacing w:after="0"/>
              <w:rPr>
                <w:rFonts w:ascii="Times New Roman" w:hAnsi="Times New Roman" w:cs="Times New Roman"/>
                <w:bCs/>
                <w:sz w:val="24"/>
                <w:szCs w:val="24"/>
              </w:rPr>
            </w:pPr>
          </w:p>
        </w:tc>
        <w:tc>
          <w:tcPr>
            <w:tcW w:w="2222" w:type="dxa"/>
            <w:tcBorders>
              <w:top w:val="single" w:sz="4" w:space="0" w:color="auto"/>
              <w:left w:val="single" w:sz="4" w:space="0" w:color="auto"/>
              <w:bottom w:val="single" w:sz="4" w:space="0" w:color="auto"/>
              <w:right w:val="single" w:sz="4" w:space="0" w:color="auto"/>
            </w:tcBorders>
          </w:tcPr>
          <w:p w:rsidR="00B263B2" w:rsidRPr="00B9189F" w:rsidRDefault="00B263B2" w:rsidP="00B9189F">
            <w:pPr>
              <w:spacing w:after="0"/>
              <w:rPr>
                <w:rFonts w:ascii="Times New Roman" w:hAnsi="Times New Roman" w:cs="Times New Roman"/>
                <w:bCs/>
                <w:sz w:val="24"/>
                <w:szCs w:val="24"/>
              </w:rPr>
            </w:pPr>
            <w:r>
              <w:rPr>
                <w:rFonts w:ascii="Times New Roman" w:hAnsi="Times New Roman" w:cs="Times New Roman"/>
                <w:bCs/>
                <w:sz w:val="24"/>
                <w:szCs w:val="24"/>
              </w:rPr>
              <w:t>Литературное чтение на родном языке</w:t>
            </w:r>
          </w:p>
        </w:tc>
        <w:tc>
          <w:tcPr>
            <w:tcW w:w="1154" w:type="dxa"/>
            <w:tcBorders>
              <w:top w:val="single" w:sz="4" w:space="0" w:color="auto"/>
              <w:left w:val="single" w:sz="4" w:space="0" w:color="auto"/>
              <w:bottom w:val="single" w:sz="4" w:space="0" w:color="auto"/>
              <w:right w:val="single" w:sz="4" w:space="0" w:color="auto"/>
            </w:tcBorders>
          </w:tcPr>
          <w:p w:rsidR="00B263B2" w:rsidRPr="00B9189F" w:rsidRDefault="00B263B2" w:rsidP="00B9189F">
            <w:pPr>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1154" w:type="dxa"/>
            <w:tcBorders>
              <w:top w:val="single" w:sz="4" w:space="0" w:color="auto"/>
              <w:left w:val="single" w:sz="4" w:space="0" w:color="auto"/>
              <w:bottom w:val="single" w:sz="4" w:space="0" w:color="auto"/>
              <w:right w:val="single" w:sz="4" w:space="0" w:color="auto"/>
            </w:tcBorders>
          </w:tcPr>
          <w:p w:rsidR="00B263B2" w:rsidRPr="00B9189F" w:rsidRDefault="00B263B2" w:rsidP="00B9189F">
            <w:pPr>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1154" w:type="dxa"/>
            <w:tcBorders>
              <w:top w:val="single" w:sz="4" w:space="0" w:color="auto"/>
              <w:left w:val="single" w:sz="4" w:space="0" w:color="auto"/>
              <w:bottom w:val="single" w:sz="4" w:space="0" w:color="auto"/>
              <w:right w:val="single" w:sz="4" w:space="0" w:color="auto"/>
            </w:tcBorders>
          </w:tcPr>
          <w:p w:rsidR="00B263B2" w:rsidRPr="00B9189F" w:rsidRDefault="00B263B2" w:rsidP="00B9189F">
            <w:pPr>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975" w:type="dxa"/>
            <w:tcBorders>
              <w:top w:val="single" w:sz="4" w:space="0" w:color="auto"/>
              <w:left w:val="single" w:sz="4" w:space="0" w:color="auto"/>
              <w:bottom w:val="single" w:sz="4" w:space="0" w:color="auto"/>
              <w:right w:val="single" w:sz="4" w:space="0" w:color="auto"/>
            </w:tcBorders>
          </w:tcPr>
          <w:p w:rsidR="00B263B2" w:rsidRPr="00B9189F" w:rsidRDefault="00B263B2" w:rsidP="00B9189F">
            <w:pPr>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B263B2" w:rsidRPr="00B9189F" w:rsidRDefault="00B263B2" w:rsidP="00B9189F">
            <w:pPr>
              <w:spacing w:after="0"/>
              <w:jc w:val="center"/>
              <w:rPr>
                <w:rFonts w:ascii="Times New Roman" w:hAnsi="Times New Roman" w:cs="Times New Roman"/>
                <w:bCs/>
                <w:sz w:val="24"/>
                <w:szCs w:val="24"/>
              </w:rPr>
            </w:pPr>
            <w:r>
              <w:rPr>
                <w:rFonts w:ascii="Times New Roman" w:hAnsi="Times New Roman" w:cs="Times New Roman"/>
                <w:bCs/>
                <w:sz w:val="24"/>
                <w:szCs w:val="24"/>
              </w:rPr>
              <w:t>0</w:t>
            </w:r>
          </w:p>
        </w:tc>
      </w:tr>
      <w:tr w:rsidR="00B263B2" w:rsidRPr="00B9189F" w:rsidTr="004B451F">
        <w:tc>
          <w:tcPr>
            <w:tcW w:w="2518"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Иностранный язык</w:t>
            </w:r>
          </w:p>
        </w:tc>
        <w:tc>
          <w:tcPr>
            <w:tcW w:w="2222"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Иностранный язык (английский)</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68</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68</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68</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204</w:t>
            </w:r>
          </w:p>
        </w:tc>
      </w:tr>
      <w:tr w:rsidR="00B263B2" w:rsidRPr="00B9189F" w:rsidTr="004B451F">
        <w:tc>
          <w:tcPr>
            <w:tcW w:w="2518"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Математика и информатика</w:t>
            </w:r>
          </w:p>
        </w:tc>
        <w:tc>
          <w:tcPr>
            <w:tcW w:w="2222"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 xml:space="preserve">Математика </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132</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136</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136</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136</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540</w:t>
            </w:r>
          </w:p>
        </w:tc>
      </w:tr>
      <w:tr w:rsidR="00B263B2" w:rsidRPr="00B9189F" w:rsidTr="004B451F">
        <w:tc>
          <w:tcPr>
            <w:tcW w:w="2518"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Обществознание и естествознание (Окружающий мир)</w:t>
            </w:r>
          </w:p>
        </w:tc>
        <w:tc>
          <w:tcPr>
            <w:tcW w:w="2222"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Окружающий мир</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66</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68</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68</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68</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270</w:t>
            </w:r>
          </w:p>
        </w:tc>
      </w:tr>
      <w:tr w:rsidR="00B263B2" w:rsidRPr="00B9189F" w:rsidTr="004B451F">
        <w:tc>
          <w:tcPr>
            <w:tcW w:w="2518"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Основы религиозных культур и светской этики</w:t>
            </w:r>
          </w:p>
        </w:tc>
        <w:tc>
          <w:tcPr>
            <w:tcW w:w="2222"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Основы религиозных культур и светской этики</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r>
      <w:tr w:rsidR="00B263B2" w:rsidRPr="00B9189F" w:rsidTr="004B451F">
        <w:tc>
          <w:tcPr>
            <w:tcW w:w="2518" w:type="dxa"/>
            <w:vMerge w:val="restart"/>
            <w:tcBorders>
              <w:top w:val="single" w:sz="4" w:space="0" w:color="auto"/>
              <w:left w:val="single" w:sz="4" w:space="0" w:color="auto"/>
              <w:bottom w:val="single" w:sz="4" w:space="0" w:color="auto"/>
              <w:right w:val="single" w:sz="4" w:space="0" w:color="auto"/>
            </w:tcBorders>
          </w:tcPr>
          <w:p w:rsidR="00B263B2" w:rsidRPr="00B9189F" w:rsidRDefault="00B263B2" w:rsidP="00B9189F">
            <w:pPr>
              <w:spacing w:after="0"/>
              <w:rPr>
                <w:rFonts w:ascii="Times New Roman" w:hAnsi="Times New Roman" w:cs="Times New Roman"/>
                <w:bCs/>
                <w:sz w:val="24"/>
                <w:szCs w:val="24"/>
              </w:rPr>
            </w:pPr>
          </w:p>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Искусство</w:t>
            </w:r>
          </w:p>
        </w:tc>
        <w:tc>
          <w:tcPr>
            <w:tcW w:w="2222"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 xml:space="preserve">Музыка </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33</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135</w:t>
            </w:r>
          </w:p>
        </w:tc>
      </w:tr>
      <w:tr w:rsidR="00B263B2" w:rsidRPr="00B9189F" w:rsidTr="004B451F">
        <w:tc>
          <w:tcPr>
            <w:tcW w:w="2518" w:type="dxa"/>
            <w:vMerge/>
            <w:tcBorders>
              <w:top w:val="single" w:sz="4" w:space="0" w:color="auto"/>
              <w:left w:val="single" w:sz="4" w:space="0" w:color="auto"/>
              <w:bottom w:val="single" w:sz="4" w:space="0" w:color="auto"/>
              <w:right w:val="single" w:sz="4" w:space="0" w:color="auto"/>
            </w:tcBorders>
            <w:vAlign w:val="center"/>
            <w:hideMark/>
          </w:tcPr>
          <w:p w:rsidR="00B263B2" w:rsidRPr="00B9189F" w:rsidRDefault="00B263B2" w:rsidP="00B9189F">
            <w:pPr>
              <w:spacing w:after="0"/>
              <w:rPr>
                <w:rFonts w:ascii="Times New Roman" w:hAnsi="Times New Roman" w:cs="Times New Roman"/>
                <w:bCs/>
                <w:sz w:val="24"/>
                <w:szCs w:val="24"/>
              </w:rPr>
            </w:pPr>
          </w:p>
        </w:tc>
        <w:tc>
          <w:tcPr>
            <w:tcW w:w="2222"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Изобразительное искусство</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33</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135</w:t>
            </w:r>
          </w:p>
        </w:tc>
      </w:tr>
      <w:tr w:rsidR="00B263B2" w:rsidRPr="00B9189F" w:rsidTr="004B451F">
        <w:tc>
          <w:tcPr>
            <w:tcW w:w="2518"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 xml:space="preserve">Технология </w:t>
            </w:r>
          </w:p>
        </w:tc>
        <w:tc>
          <w:tcPr>
            <w:tcW w:w="2222"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 xml:space="preserve">Технология </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33</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135</w:t>
            </w:r>
          </w:p>
        </w:tc>
      </w:tr>
      <w:tr w:rsidR="00B263B2" w:rsidRPr="00B9189F" w:rsidTr="004B451F">
        <w:tc>
          <w:tcPr>
            <w:tcW w:w="2518"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Физическая культура</w:t>
            </w:r>
          </w:p>
        </w:tc>
        <w:tc>
          <w:tcPr>
            <w:tcW w:w="2222"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Физическая культура</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99</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102</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102</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102</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405</w:t>
            </w:r>
          </w:p>
        </w:tc>
      </w:tr>
      <w:tr w:rsidR="00B263B2" w:rsidRPr="00B9189F" w:rsidTr="004B451F">
        <w:tc>
          <w:tcPr>
            <w:tcW w:w="4740" w:type="dxa"/>
            <w:gridSpan w:val="2"/>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Итого</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
                <w:bCs/>
                <w:sz w:val="24"/>
                <w:szCs w:val="24"/>
              </w:rPr>
            </w:pPr>
            <w:r w:rsidRPr="00B9189F">
              <w:rPr>
                <w:rFonts w:ascii="Times New Roman" w:hAnsi="Times New Roman" w:cs="Times New Roman"/>
                <w:b/>
                <w:bCs/>
                <w:sz w:val="24"/>
                <w:szCs w:val="24"/>
              </w:rPr>
              <w:t>660</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
                <w:bCs/>
                <w:sz w:val="24"/>
                <w:szCs w:val="24"/>
              </w:rPr>
            </w:pPr>
            <w:r w:rsidRPr="00B9189F">
              <w:rPr>
                <w:rFonts w:ascii="Times New Roman" w:hAnsi="Times New Roman" w:cs="Times New Roman"/>
                <w:b/>
                <w:bCs/>
                <w:sz w:val="24"/>
                <w:szCs w:val="24"/>
              </w:rPr>
              <w:t>748</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
                <w:bCs/>
                <w:sz w:val="24"/>
                <w:szCs w:val="24"/>
              </w:rPr>
            </w:pPr>
            <w:r w:rsidRPr="00B9189F">
              <w:rPr>
                <w:rFonts w:ascii="Times New Roman" w:hAnsi="Times New Roman" w:cs="Times New Roman"/>
                <w:b/>
                <w:bCs/>
                <w:sz w:val="24"/>
                <w:szCs w:val="24"/>
              </w:rPr>
              <w:t>748</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
                <w:bCs/>
                <w:sz w:val="24"/>
                <w:szCs w:val="24"/>
              </w:rPr>
            </w:pPr>
            <w:r w:rsidRPr="00B9189F">
              <w:rPr>
                <w:rFonts w:ascii="Times New Roman" w:hAnsi="Times New Roman" w:cs="Times New Roman"/>
                <w:b/>
                <w:bCs/>
                <w:sz w:val="24"/>
                <w:szCs w:val="24"/>
              </w:rPr>
              <w:t>748</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
                <w:bCs/>
                <w:sz w:val="24"/>
                <w:szCs w:val="24"/>
              </w:rPr>
            </w:pPr>
            <w:r w:rsidRPr="00B9189F">
              <w:rPr>
                <w:rFonts w:ascii="Times New Roman" w:hAnsi="Times New Roman" w:cs="Times New Roman"/>
                <w:b/>
                <w:bCs/>
                <w:sz w:val="24"/>
                <w:szCs w:val="24"/>
              </w:rPr>
              <w:t xml:space="preserve"> 2904</w:t>
            </w:r>
          </w:p>
        </w:tc>
      </w:tr>
      <w:tr w:rsidR="00B263B2" w:rsidRPr="00B9189F" w:rsidTr="004B451F">
        <w:trPr>
          <w:trHeight w:val="224"/>
        </w:trPr>
        <w:tc>
          <w:tcPr>
            <w:tcW w:w="4740" w:type="dxa"/>
            <w:gridSpan w:val="2"/>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i/>
                <w:sz w:val="24"/>
                <w:szCs w:val="24"/>
              </w:rPr>
            </w:pPr>
            <w:r w:rsidRPr="00B9189F">
              <w:rPr>
                <w:rFonts w:ascii="Times New Roman" w:hAnsi="Times New Roman" w:cs="Times New Roman"/>
                <w:bCs/>
                <w:i/>
                <w:sz w:val="24"/>
                <w:szCs w:val="24"/>
              </w:rPr>
              <w:t>Часть, формируемая участниками образовательных отношений</w:t>
            </w:r>
          </w:p>
        </w:tc>
        <w:tc>
          <w:tcPr>
            <w:tcW w:w="1154" w:type="dxa"/>
            <w:tcBorders>
              <w:top w:val="single" w:sz="4" w:space="0" w:color="auto"/>
              <w:left w:val="single" w:sz="4" w:space="0" w:color="auto"/>
              <w:bottom w:val="single" w:sz="4" w:space="0" w:color="auto"/>
              <w:right w:val="single" w:sz="4" w:space="0" w:color="auto"/>
            </w:tcBorders>
          </w:tcPr>
          <w:p w:rsidR="00B263B2" w:rsidRPr="00B9189F" w:rsidRDefault="00B263B2" w:rsidP="00B9189F">
            <w:pPr>
              <w:spacing w:after="0"/>
              <w:rPr>
                <w:rFonts w:ascii="Times New Roman" w:hAnsi="Times New Roman" w:cs="Times New Roman"/>
                <w:bCs/>
                <w:sz w:val="24"/>
                <w:szCs w:val="24"/>
              </w:rPr>
            </w:pPr>
          </w:p>
        </w:tc>
        <w:tc>
          <w:tcPr>
            <w:tcW w:w="1154" w:type="dxa"/>
            <w:tcBorders>
              <w:top w:val="single" w:sz="4" w:space="0" w:color="auto"/>
              <w:left w:val="single" w:sz="4" w:space="0" w:color="auto"/>
              <w:bottom w:val="single" w:sz="4" w:space="0" w:color="auto"/>
              <w:right w:val="single" w:sz="4" w:space="0" w:color="auto"/>
            </w:tcBorders>
          </w:tcPr>
          <w:p w:rsidR="00B263B2" w:rsidRPr="00B9189F" w:rsidRDefault="00B263B2" w:rsidP="00B9189F">
            <w:pPr>
              <w:spacing w:after="0"/>
              <w:jc w:val="center"/>
              <w:rPr>
                <w:rFonts w:ascii="Times New Roman" w:hAnsi="Times New Roman" w:cs="Times New Roman"/>
                <w:bCs/>
                <w:sz w:val="24"/>
                <w:szCs w:val="24"/>
              </w:rPr>
            </w:pPr>
          </w:p>
        </w:tc>
        <w:tc>
          <w:tcPr>
            <w:tcW w:w="1154" w:type="dxa"/>
            <w:tcBorders>
              <w:top w:val="single" w:sz="4" w:space="0" w:color="auto"/>
              <w:left w:val="single" w:sz="4" w:space="0" w:color="auto"/>
              <w:bottom w:val="single" w:sz="4" w:space="0" w:color="auto"/>
              <w:right w:val="single" w:sz="4" w:space="0" w:color="auto"/>
            </w:tcBorders>
          </w:tcPr>
          <w:p w:rsidR="00B263B2" w:rsidRPr="00B9189F" w:rsidRDefault="00B263B2" w:rsidP="00B9189F">
            <w:pPr>
              <w:spacing w:after="0"/>
              <w:jc w:val="center"/>
              <w:rPr>
                <w:rFonts w:ascii="Times New Roman" w:hAnsi="Times New Roman" w:cs="Times New Roman"/>
                <w:bCs/>
                <w:sz w:val="24"/>
                <w:szCs w:val="24"/>
              </w:rPr>
            </w:pPr>
          </w:p>
        </w:tc>
        <w:tc>
          <w:tcPr>
            <w:tcW w:w="975" w:type="dxa"/>
            <w:tcBorders>
              <w:top w:val="single" w:sz="4" w:space="0" w:color="auto"/>
              <w:left w:val="single" w:sz="4" w:space="0" w:color="auto"/>
              <w:bottom w:val="single" w:sz="4" w:space="0" w:color="auto"/>
              <w:right w:val="single" w:sz="4" w:space="0" w:color="auto"/>
            </w:tcBorders>
          </w:tcPr>
          <w:p w:rsidR="00B263B2" w:rsidRPr="00B9189F" w:rsidRDefault="00B263B2" w:rsidP="00B9189F">
            <w:pPr>
              <w:spacing w:after="0"/>
              <w:rPr>
                <w:rFonts w:ascii="Times New Roman" w:hAnsi="Times New Roman" w:cs="Times New Roman"/>
                <w:bCs/>
                <w:sz w:val="24"/>
                <w:szCs w:val="24"/>
              </w:rPr>
            </w:pPr>
          </w:p>
        </w:tc>
        <w:tc>
          <w:tcPr>
            <w:tcW w:w="993" w:type="dxa"/>
            <w:tcBorders>
              <w:top w:val="single" w:sz="4" w:space="0" w:color="auto"/>
              <w:left w:val="single" w:sz="4" w:space="0" w:color="auto"/>
              <w:bottom w:val="single" w:sz="4" w:space="0" w:color="auto"/>
              <w:right w:val="single" w:sz="4" w:space="0" w:color="auto"/>
            </w:tcBorders>
          </w:tcPr>
          <w:p w:rsidR="00B263B2" w:rsidRPr="00B9189F" w:rsidRDefault="00B263B2" w:rsidP="00B9189F">
            <w:pPr>
              <w:spacing w:after="0"/>
              <w:jc w:val="center"/>
              <w:rPr>
                <w:rFonts w:ascii="Times New Roman" w:hAnsi="Times New Roman" w:cs="Times New Roman"/>
                <w:bCs/>
                <w:sz w:val="24"/>
                <w:szCs w:val="24"/>
              </w:rPr>
            </w:pPr>
          </w:p>
        </w:tc>
      </w:tr>
      <w:tr w:rsidR="00B263B2" w:rsidRPr="00B9189F" w:rsidTr="004B451F">
        <w:trPr>
          <w:trHeight w:val="224"/>
        </w:trPr>
        <w:tc>
          <w:tcPr>
            <w:tcW w:w="4740" w:type="dxa"/>
            <w:gridSpan w:val="2"/>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tabs>
                <w:tab w:val="left" w:pos="4500"/>
                <w:tab w:val="left" w:pos="9180"/>
                <w:tab w:val="left" w:pos="9360"/>
              </w:tabs>
              <w:spacing w:after="0"/>
              <w:rPr>
                <w:rFonts w:ascii="Times New Roman" w:hAnsi="Times New Roman" w:cs="Times New Roman"/>
                <w:bCs/>
                <w:i/>
                <w:sz w:val="24"/>
                <w:szCs w:val="24"/>
              </w:rPr>
            </w:pPr>
            <w:r w:rsidRPr="00B9189F">
              <w:rPr>
                <w:rFonts w:ascii="Times New Roman" w:hAnsi="Times New Roman" w:cs="Times New Roman"/>
                <w:bCs/>
                <w:i/>
                <w:sz w:val="24"/>
                <w:szCs w:val="24"/>
              </w:rPr>
              <w:t>Русский язык</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tabs>
                <w:tab w:val="left" w:pos="4500"/>
                <w:tab w:val="left" w:pos="9180"/>
                <w:tab w:val="left" w:pos="9360"/>
              </w:tabs>
              <w:spacing w:after="0"/>
              <w:jc w:val="center"/>
              <w:rPr>
                <w:rFonts w:ascii="Times New Roman" w:hAnsi="Times New Roman" w:cs="Times New Roman"/>
                <w:bCs/>
                <w:i/>
                <w:sz w:val="24"/>
                <w:szCs w:val="24"/>
              </w:rPr>
            </w:pPr>
            <w:r w:rsidRPr="00B9189F">
              <w:rPr>
                <w:rFonts w:ascii="Times New Roman" w:hAnsi="Times New Roman" w:cs="Times New Roman"/>
                <w:bCs/>
                <w:i/>
                <w:sz w:val="24"/>
                <w:szCs w:val="24"/>
              </w:rPr>
              <w:t>33</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tabs>
                <w:tab w:val="left" w:pos="4500"/>
                <w:tab w:val="left" w:pos="9180"/>
                <w:tab w:val="left" w:pos="9360"/>
              </w:tabs>
              <w:spacing w:after="0"/>
              <w:jc w:val="center"/>
              <w:rPr>
                <w:rFonts w:ascii="Times New Roman" w:hAnsi="Times New Roman" w:cs="Times New Roman"/>
                <w:bCs/>
                <w:i/>
                <w:sz w:val="24"/>
                <w:szCs w:val="24"/>
              </w:rPr>
            </w:pPr>
            <w:r w:rsidRPr="00B9189F">
              <w:rPr>
                <w:rFonts w:ascii="Times New Roman" w:hAnsi="Times New Roman" w:cs="Times New Roman"/>
                <w:bCs/>
                <w:i/>
                <w:sz w:val="24"/>
                <w:szCs w:val="24"/>
              </w:rPr>
              <w:t>34</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tabs>
                <w:tab w:val="left" w:pos="4500"/>
                <w:tab w:val="left" w:pos="9180"/>
                <w:tab w:val="left" w:pos="9360"/>
              </w:tabs>
              <w:spacing w:after="0"/>
              <w:jc w:val="center"/>
              <w:rPr>
                <w:rFonts w:ascii="Times New Roman" w:hAnsi="Times New Roman" w:cs="Times New Roman"/>
                <w:bCs/>
                <w:i/>
                <w:sz w:val="24"/>
                <w:szCs w:val="24"/>
              </w:rPr>
            </w:pPr>
            <w:r w:rsidRPr="00B9189F">
              <w:rPr>
                <w:rFonts w:ascii="Times New Roman" w:hAnsi="Times New Roman" w:cs="Times New Roman"/>
                <w:bCs/>
                <w:i/>
                <w:sz w:val="24"/>
                <w:szCs w:val="24"/>
              </w:rPr>
              <w:t>34</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tabs>
                <w:tab w:val="left" w:pos="4500"/>
                <w:tab w:val="left" w:pos="9180"/>
                <w:tab w:val="left" w:pos="9360"/>
              </w:tabs>
              <w:spacing w:after="0"/>
              <w:jc w:val="center"/>
              <w:rPr>
                <w:rFonts w:ascii="Times New Roman" w:hAnsi="Times New Roman" w:cs="Times New Roman"/>
                <w:bCs/>
                <w:i/>
                <w:sz w:val="24"/>
                <w:szCs w:val="24"/>
              </w:rPr>
            </w:pPr>
            <w:r w:rsidRPr="00B9189F">
              <w:rPr>
                <w:rFonts w:ascii="Times New Roman" w:hAnsi="Times New Roman" w:cs="Times New Roman"/>
                <w:bCs/>
                <w:i/>
                <w:sz w:val="24"/>
                <w:szCs w:val="24"/>
              </w:rPr>
              <w:t>34</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i/>
                <w:sz w:val="24"/>
                <w:szCs w:val="24"/>
              </w:rPr>
            </w:pPr>
            <w:r w:rsidRPr="00B9189F">
              <w:rPr>
                <w:rFonts w:ascii="Times New Roman" w:hAnsi="Times New Roman" w:cs="Times New Roman"/>
                <w:bCs/>
                <w:i/>
                <w:sz w:val="24"/>
                <w:szCs w:val="24"/>
              </w:rPr>
              <w:t>135</w:t>
            </w:r>
          </w:p>
        </w:tc>
      </w:tr>
      <w:tr w:rsidR="00B263B2" w:rsidRPr="00B9189F" w:rsidTr="004B451F">
        <w:tc>
          <w:tcPr>
            <w:tcW w:w="4740" w:type="dxa"/>
            <w:gridSpan w:val="2"/>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Максимально допустимая годовая нагрузка</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
                <w:bCs/>
                <w:sz w:val="24"/>
                <w:szCs w:val="24"/>
              </w:rPr>
            </w:pPr>
            <w:r w:rsidRPr="00B9189F">
              <w:rPr>
                <w:rFonts w:ascii="Times New Roman" w:hAnsi="Times New Roman" w:cs="Times New Roman"/>
                <w:b/>
                <w:bCs/>
                <w:sz w:val="24"/>
                <w:szCs w:val="24"/>
              </w:rPr>
              <w:t>693</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
                <w:bCs/>
                <w:sz w:val="24"/>
                <w:szCs w:val="24"/>
              </w:rPr>
            </w:pPr>
            <w:r w:rsidRPr="00B9189F">
              <w:rPr>
                <w:rFonts w:ascii="Times New Roman" w:hAnsi="Times New Roman" w:cs="Times New Roman"/>
                <w:b/>
                <w:bCs/>
                <w:sz w:val="24"/>
                <w:szCs w:val="24"/>
              </w:rPr>
              <w:t>782</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
                <w:bCs/>
                <w:sz w:val="24"/>
                <w:szCs w:val="24"/>
              </w:rPr>
            </w:pPr>
            <w:r w:rsidRPr="00B9189F">
              <w:rPr>
                <w:rFonts w:ascii="Times New Roman" w:hAnsi="Times New Roman" w:cs="Times New Roman"/>
                <w:b/>
                <w:bCs/>
                <w:sz w:val="24"/>
                <w:szCs w:val="24"/>
              </w:rPr>
              <w:t>782</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
                <w:bCs/>
                <w:sz w:val="24"/>
                <w:szCs w:val="24"/>
              </w:rPr>
            </w:pPr>
            <w:r w:rsidRPr="00B9189F">
              <w:rPr>
                <w:rFonts w:ascii="Times New Roman" w:hAnsi="Times New Roman" w:cs="Times New Roman"/>
                <w:b/>
                <w:bCs/>
                <w:sz w:val="24"/>
                <w:szCs w:val="24"/>
              </w:rPr>
              <w:t>782</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
                <w:bCs/>
                <w:sz w:val="24"/>
                <w:szCs w:val="24"/>
              </w:rPr>
            </w:pPr>
            <w:r w:rsidRPr="00B9189F">
              <w:rPr>
                <w:rFonts w:ascii="Times New Roman" w:hAnsi="Times New Roman" w:cs="Times New Roman"/>
                <w:b/>
                <w:bCs/>
                <w:sz w:val="24"/>
                <w:szCs w:val="24"/>
              </w:rPr>
              <w:t xml:space="preserve"> 3039</w:t>
            </w:r>
          </w:p>
        </w:tc>
      </w:tr>
    </w:tbl>
    <w:p w:rsidR="00B9189F" w:rsidRDefault="00B9189F" w:rsidP="00B9189F"/>
    <w:p w:rsidR="00B9189F" w:rsidRDefault="00B9189F" w:rsidP="00B9189F"/>
    <w:p w:rsidR="003B3F7C" w:rsidRPr="00B95931" w:rsidRDefault="003B3F7C" w:rsidP="00B263B2">
      <w:pPr>
        <w:tabs>
          <w:tab w:val="left" w:pos="4500"/>
          <w:tab w:val="left" w:pos="9180"/>
          <w:tab w:val="left" w:pos="9360"/>
        </w:tabs>
        <w:spacing w:after="0"/>
        <w:rPr>
          <w:rFonts w:ascii="Times New Roman" w:hAnsi="Times New Roman" w:cs="Times New Roman"/>
          <w:b/>
          <w:sz w:val="24"/>
          <w:szCs w:val="24"/>
        </w:rPr>
      </w:pPr>
    </w:p>
    <w:p w:rsidR="008F1A41" w:rsidRDefault="008F1A41" w:rsidP="008F1A41">
      <w:pPr>
        <w:spacing w:after="0"/>
        <w:jc w:val="center"/>
        <w:rPr>
          <w:rFonts w:ascii="Times New Roman" w:hAnsi="Times New Roman" w:cs="Times New Roman"/>
          <w:b/>
          <w:sz w:val="24"/>
          <w:szCs w:val="24"/>
        </w:rPr>
      </w:pPr>
      <w:r w:rsidRPr="008F1A41">
        <w:rPr>
          <w:rFonts w:ascii="Times New Roman" w:hAnsi="Times New Roman" w:cs="Times New Roman"/>
          <w:b/>
          <w:sz w:val="24"/>
          <w:szCs w:val="24"/>
        </w:rPr>
        <w:lastRenderedPageBreak/>
        <w:t>3.2 План внеурочной деятельности</w:t>
      </w:r>
    </w:p>
    <w:p w:rsidR="008F1A41" w:rsidRPr="00B263B2" w:rsidRDefault="008F1A41" w:rsidP="00B263B2">
      <w:pPr>
        <w:spacing w:after="0"/>
        <w:jc w:val="center"/>
        <w:rPr>
          <w:rFonts w:ascii="Times New Roman" w:hAnsi="Times New Roman" w:cs="Times New Roman"/>
          <w:b/>
          <w:sz w:val="24"/>
          <w:szCs w:val="24"/>
        </w:rPr>
      </w:pPr>
    </w:p>
    <w:p w:rsidR="008F1A41" w:rsidRPr="008F1A41" w:rsidRDefault="008F1A41" w:rsidP="008F1A41">
      <w:pPr>
        <w:pStyle w:val="ConsPlusNormal"/>
        <w:spacing w:line="276" w:lineRule="auto"/>
        <w:ind w:firstLine="397"/>
        <w:jc w:val="both"/>
        <w:rPr>
          <w:rFonts w:ascii="Times New Roman" w:hAnsi="Times New Roman" w:cs="Times New Roman"/>
          <w:sz w:val="24"/>
          <w:szCs w:val="24"/>
        </w:rPr>
      </w:pPr>
      <w:r w:rsidRPr="008F1A41">
        <w:rPr>
          <w:rFonts w:ascii="Times New Roman" w:hAnsi="Times New Roman" w:cs="Times New Roman"/>
          <w:sz w:val="24"/>
          <w:szCs w:val="24"/>
        </w:rPr>
        <w:t>План внеурочной деятельности является одним из организационных механизмов реализации основной образовательной программы начального общего образования.</w:t>
      </w:r>
    </w:p>
    <w:p w:rsidR="008F1A41" w:rsidRPr="008F1A41" w:rsidRDefault="008F1A41" w:rsidP="008F1A41">
      <w:pPr>
        <w:pStyle w:val="ConsPlusNormal"/>
        <w:spacing w:line="276" w:lineRule="auto"/>
        <w:ind w:firstLine="397"/>
        <w:jc w:val="both"/>
        <w:rPr>
          <w:rFonts w:ascii="Times New Roman" w:hAnsi="Times New Roman" w:cs="Times New Roman"/>
          <w:sz w:val="24"/>
          <w:szCs w:val="24"/>
        </w:rPr>
      </w:pPr>
      <w:r w:rsidRPr="008F1A41">
        <w:rPr>
          <w:rFonts w:ascii="Times New Roman" w:hAnsi="Times New Roman" w:cs="Times New Roman"/>
          <w:sz w:val="24"/>
          <w:szCs w:val="24"/>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
    <w:p w:rsidR="008F1A41" w:rsidRPr="008F1A41" w:rsidRDefault="008F1A41" w:rsidP="008F1A41">
      <w:pPr>
        <w:pStyle w:val="ConsPlusNormal"/>
        <w:spacing w:line="276" w:lineRule="auto"/>
        <w:ind w:firstLine="397"/>
        <w:jc w:val="both"/>
        <w:rPr>
          <w:rFonts w:ascii="Times New Roman" w:hAnsi="Times New Roman" w:cs="Times New Roman"/>
          <w:sz w:val="24"/>
          <w:szCs w:val="24"/>
        </w:rPr>
      </w:pPr>
      <w:r w:rsidRPr="008F1A41">
        <w:rPr>
          <w:rFonts w:ascii="Times New Roman" w:hAnsi="Times New Roman" w:cs="Times New Roman"/>
          <w:sz w:val="24"/>
          <w:szCs w:val="24"/>
        </w:rPr>
        <w:t>Цели организации внеурочной деятельности 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8F1A41" w:rsidRPr="008F1A41" w:rsidRDefault="008F1A41" w:rsidP="008F1A41">
      <w:pPr>
        <w:pStyle w:val="ConsPlusNormal"/>
        <w:spacing w:line="276" w:lineRule="auto"/>
        <w:ind w:firstLine="397"/>
        <w:jc w:val="both"/>
        <w:rPr>
          <w:rFonts w:ascii="Times New Roman" w:hAnsi="Times New Roman" w:cs="Times New Roman"/>
          <w:sz w:val="24"/>
          <w:szCs w:val="24"/>
        </w:rPr>
      </w:pPr>
      <w:r w:rsidRPr="008F1A41">
        <w:rPr>
          <w:rFonts w:ascii="Times New Roman" w:hAnsi="Times New Roman" w:cs="Times New Roman"/>
          <w:sz w:val="24"/>
          <w:szCs w:val="24"/>
        </w:rPr>
        <w:t xml:space="preserve">План внеурочной деятельности МБОУ «Лицей № 120 г.Челябинска» обеспечивает учет индивидуальных особенностей и потребностей обучающихся через организацию внеурочной деятельности. </w:t>
      </w:r>
    </w:p>
    <w:p w:rsidR="008F1A41" w:rsidRPr="008F1A41" w:rsidRDefault="008F1A41" w:rsidP="008F1A41">
      <w:pPr>
        <w:pStyle w:val="ConsPlusNormal"/>
        <w:spacing w:line="276" w:lineRule="auto"/>
        <w:ind w:firstLine="397"/>
        <w:jc w:val="both"/>
        <w:rPr>
          <w:rFonts w:ascii="Times New Roman" w:hAnsi="Times New Roman" w:cs="Times New Roman"/>
          <w:sz w:val="24"/>
          <w:szCs w:val="24"/>
        </w:rPr>
      </w:pPr>
      <w:r w:rsidRPr="008F1A41">
        <w:rPr>
          <w:rFonts w:ascii="Times New Roman" w:hAnsi="Times New Roman" w:cs="Times New Roman"/>
          <w:sz w:val="24"/>
          <w:szCs w:val="24"/>
        </w:rPr>
        <w:t>Внеурочная деятельность организуется по направлениям развития личности:</w:t>
      </w:r>
    </w:p>
    <w:p w:rsidR="008F1A41" w:rsidRDefault="008F1A41" w:rsidP="008F1A41">
      <w:pPr>
        <w:pStyle w:val="ConsPlusNormal"/>
        <w:numPr>
          <w:ilvl w:val="0"/>
          <w:numId w:val="73"/>
        </w:numPr>
        <w:spacing w:line="276" w:lineRule="auto"/>
        <w:ind w:left="0" w:firstLine="397"/>
        <w:jc w:val="both"/>
        <w:rPr>
          <w:rFonts w:ascii="Times New Roman" w:hAnsi="Times New Roman" w:cs="Times New Roman"/>
          <w:sz w:val="24"/>
          <w:szCs w:val="24"/>
        </w:rPr>
      </w:pPr>
      <w:r w:rsidRPr="008F1A41">
        <w:rPr>
          <w:rFonts w:ascii="Times New Roman" w:hAnsi="Times New Roman" w:cs="Times New Roman"/>
          <w:sz w:val="24"/>
          <w:szCs w:val="24"/>
        </w:rPr>
        <w:t xml:space="preserve">спортивно-оздоровительное; </w:t>
      </w:r>
    </w:p>
    <w:p w:rsidR="008D33E7" w:rsidRDefault="008D33E7" w:rsidP="008D33E7">
      <w:pPr>
        <w:pStyle w:val="ConsPlusNormal"/>
        <w:numPr>
          <w:ilvl w:val="0"/>
          <w:numId w:val="73"/>
        </w:numPr>
        <w:spacing w:line="276" w:lineRule="auto"/>
        <w:ind w:left="0" w:firstLine="397"/>
        <w:jc w:val="both"/>
        <w:rPr>
          <w:rFonts w:ascii="Times New Roman" w:hAnsi="Times New Roman" w:cs="Times New Roman"/>
          <w:sz w:val="24"/>
          <w:szCs w:val="24"/>
        </w:rPr>
      </w:pPr>
      <w:r>
        <w:rPr>
          <w:rFonts w:ascii="Times New Roman" w:hAnsi="Times New Roman" w:cs="Times New Roman"/>
          <w:sz w:val="24"/>
          <w:szCs w:val="24"/>
        </w:rPr>
        <w:t>общекультурное;</w:t>
      </w:r>
    </w:p>
    <w:p w:rsidR="008D33E7" w:rsidRPr="008D33E7" w:rsidRDefault="008D33E7" w:rsidP="008D33E7">
      <w:pPr>
        <w:pStyle w:val="ConsPlusNormal"/>
        <w:numPr>
          <w:ilvl w:val="0"/>
          <w:numId w:val="73"/>
        </w:numPr>
        <w:spacing w:line="276" w:lineRule="auto"/>
        <w:ind w:left="0" w:firstLine="397"/>
        <w:jc w:val="both"/>
        <w:rPr>
          <w:rFonts w:ascii="Times New Roman" w:hAnsi="Times New Roman" w:cs="Times New Roman"/>
          <w:sz w:val="24"/>
          <w:szCs w:val="24"/>
        </w:rPr>
      </w:pPr>
      <w:r w:rsidRPr="008F1A41">
        <w:rPr>
          <w:rFonts w:ascii="Times New Roman" w:hAnsi="Times New Roman" w:cs="Times New Roman"/>
          <w:sz w:val="24"/>
          <w:szCs w:val="24"/>
        </w:rPr>
        <w:t>общеинтеллектуальное;</w:t>
      </w:r>
    </w:p>
    <w:p w:rsidR="008F1A41" w:rsidRPr="008F1A41" w:rsidRDefault="008F1A41" w:rsidP="008F1A41">
      <w:pPr>
        <w:pStyle w:val="ConsPlusNormal"/>
        <w:numPr>
          <w:ilvl w:val="0"/>
          <w:numId w:val="73"/>
        </w:numPr>
        <w:spacing w:line="276" w:lineRule="auto"/>
        <w:ind w:left="0" w:firstLine="397"/>
        <w:jc w:val="both"/>
        <w:rPr>
          <w:rFonts w:ascii="Times New Roman" w:hAnsi="Times New Roman" w:cs="Times New Roman"/>
          <w:sz w:val="24"/>
          <w:szCs w:val="24"/>
        </w:rPr>
      </w:pPr>
      <w:r w:rsidRPr="008F1A41">
        <w:rPr>
          <w:rFonts w:ascii="Times New Roman" w:hAnsi="Times New Roman" w:cs="Times New Roman"/>
          <w:sz w:val="24"/>
          <w:szCs w:val="24"/>
        </w:rPr>
        <w:t>духовно-нравственное;</w:t>
      </w:r>
    </w:p>
    <w:p w:rsidR="008F1A41" w:rsidRDefault="008D33E7" w:rsidP="008D33E7">
      <w:pPr>
        <w:pStyle w:val="ConsPlusNormal"/>
        <w:numPr>
          <w:ilvl w:val="0"/>
          <w:numId w:val="73"/>
        </w:numPr>
        <w:spacing w:line="276" w:lineRule="auto"/>
        <w:ind w:left="0" w:firstLine="397"/>
        <w:jc w:val="both"/>
        <w:rPr>
          <w:rFonts w:ascii="Times New Roman" w:hAnsi="Times New Roman" w:cs="Times New Roman"/>
          <w:sz w:val="24"/>
          <w:szCs w:val="24"/>
        </w:rPr>
      </w:pPr>
      <w:r>
        <w:rPr>
          <w:rFonts w:ascii="Times New Roman" w:hAnsi="Times New Roman" w:cs="Times New Roman"/>
          <w:sz w:val="24"/>
          <w:szCs w:val="24"/>
        </w:rPr>
        <w:t>социальное.</w:t>
      </w:r>
    </w:p>
    <w:p w:rsidR="00B263B2" w:rsidRPr="004B451F" w:rsidRDefault="00B263B2" w:rsidP="00506D94">
      <w:pPr>
        <w:pStyle w:val="ConsPlusNormal"/>
        <w:tabs>
          <w:tab w:val="left" w:pos="8505"/>
        </w:tabs>
        <w:spacing w:line="276" w:lineRule="auto"/>
        <w:ind w:left="397"/>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27"/>
      </w:tblGrid>
      <w:tr w:rsidR="008D33E7" w:rsidTr="004B451F">
        <w:tc>
          <w:tcPr>
            <w:tcW w:w="2943" w:type="dxa"/>
          </w:tcPr>
          <w:p w:rsidR="008D33E7" w:rsidRPr="008D33E7" w:rsidRDefault="008D33E7" w:rsidP="008D33E7">
            <w:pPr>
              <w:pBdr>
                <w:top w:val="nil"/>
                <w:left w:val="nil"/>
                <w:bottom w:val="nil"/>
                <w:right w:val="single" w:sz="4" w:space="4" w:color="00000A"/>
              </w:pBdr>
              <w:tabs>
                <w:tab w:val="left" w:pos="4500"/>
                <w:tab w:val="left" w:pos="9180"/>
                <w:tab w:val="left" w:pos="9360"/>
              </w:tabs>
              <w:spacing w:after="0"/>
              <w:jc w:val="center"/>
              <w:rPr>
                <w:rFonts w:ascii="Times New Roman" w:hAnsi="Times New Roman" w:cs="Times New Roman"/>
                <w:b/>
                <w:i/>
                <w:sz w:val="24"/>
                <w:szCs w:val="24"/>
              </w:rPr>
            </w:pPr>
            <w:r w:rsidRPr="008D33E7">
              <w:rPr>
                <w:rFonts w:ascii="Times New Roman" w:hAnsi="Times New Roman" w:cs="Times New Roman"/>
                <w:b/>
                <w:i/>
                <w:sz w:val="24"/>
                <w:szCs w:val="24"/>
              </w:rPr>
              <w:t>Направления</w:t>
            </w:r>
          </w:p>
          <w:p w:rsidR="008D33E7" w:rsidRPr="008D33E7" w:rsidRDefault="008D33E7" w:rsidP="008D33E7">
            <w:pPr>
              <w:pBdr>
                <w:top w:val="nil"/>
                <w:left w:val="nil"/>
                <w:bottom w:val="nil"/>
                <w:right w:val="single" w:sz="4" w:space="4" w:color="00000A"/>
              </w:pBdr>
              <w:tabs>
                <w:tab w:val="left" w:pos="4500"/>
                <w:tab w:val="left" w:pos="9180"/>
                <w:tab w:val="left" w:pos="9360"/>
              </w:tabs>
              <w:spacing w:after="0"/>
              <w:jc w:val="center"/>
              <w:rPr>
                <w:rFonts w:ascii="Times New Roman" w:hAnsi="Times New Roman" w:cs="Times New Roman"/>
                <w:b/>
                <w:i/>
                <w:sz w:val="24"/>
                <w:szCs w:val="24"/>
              </w:rPr>
            </w:pPr>
          </w:p>
        </w:tc>
        <w:tc>
          <w:tcPr>
            <w:tcW w:w="6627" w:type="dxa"/>
          </w:tcPr>
          <w:p w:rsidR="008D33E7" w:rsidRPr="008D33E7" w:rsidRDefault="008D33E7" w:rsidP="008D33E7">
            <w:pPr>
              <w:pBdr>
                <w:top w:val="nil"/>
                <w:left w:val="nil"/>
                <w:bottom w:val="nil"/>
                <w:right w:val="single" w:sz="4" w:space="4" w:color="00000A"/>
              </w:pBdr>
              <w:tabs>
                <w:tab w:val="left" w:pos="4500"/>
                <w:tab w:val="left" w:pos="9180"/>
                <w:tab w:val="left" w:pos="9360"/>
              </w:tabs>
              <w:spacing w:after="0"/>
              <w:jc w:val="center"/>
              <w:rPr>
                <w:rFonts w:ascii="Times New Roman" w:hAnsi="Times New Roman" w:cs="Times New Roman"/>
                <w:b/>
                <w:i/>
                <w:sz w:val="24"/>
                <w:szCs w:val="24"/>
              </w:rPr>
            </w:pPr>
            <w:r w:rsidRPr="008D33E7">
              <w:rPr>
                <w:rFonts w:ascii="Times New Roman" w:hAnsi="Times New Roman" w:cs="Times New Roman"/>
                <w:b/>
                <w:i/>
                <w:sz w:val="24"/>
                <w:szCs w:val="24"/>
              </w:rPr>
              <w:t>Решаемые задачи</w:t>
            </w:r>
          </w:p>
        </w:tc>
      </w:tr>
      <w:tr w:rsidR="008D33E7" w:rsidTr="004B451F">
        <w:tc>
          <w:tcPr>
            <w:tcW w:w="2943" w:type="dxa"/>
          </w:tcPr>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Спортивно-оздоровительное</w:t>
            </w:r>
          </w:p>
        </w:tc>
        <w:tc>
          <w:tcPr>
            <w:tcW w:w="6627" w:type="dxa"/>
          </w:tcPr>
          <w:p w:rsidR="008D33E7" w:rsidRPr="008D33E7" w:rsidRDefault="008D33E7" w:rsidP="008D33E7">
            <w:pPr>
              <w:pBdr>
                <w:top w:val="nil"/>
                <w:left w:val="nil"/>
                <w:bottom w:val="nil"/>
                <w:right w:val="single" w:sz="4" w:space="4" w:color="00000A"/>
              </w:pBdr>
              <w:spacing w:after="0"/>
              <w:rPr>
                <w:rFonts w:ascii="Times New Roman" w:hAnsi="Times New Roman" w:cs="Times New Roman"/>
                <w:sz w:val="24"/>
                <w:szCs w:val="24"/>
              </w:rPr>
            </w:pPr>
            <w:r w:rsidRPr="008D33E7">
              <w:rPr>
                <w:rFonts w:ascii="Times New Roman" w:hAnsi="Times New Roman" w:cs="Times New Roman"/>
                <w:sz w:val="24"/>
                <w:szCs w:val="24"/>
              </w:rPr>
              <w:t xml:space="preserve">Организация оздоровительной и познавательной деятельности, направленной на развитие физических сил и здоровья, выработку гигиенических навыков и </w:t>
            </w:r>
            <w:r w:rsidR="00B9189F">
              <w:rPr>
                <w:rFonts w:ascii="Times New Roman" w:hAnsi="Times New Roman" w:cs="Times New Roman"/>
                <w:sz w:val="24"/>
                <w:szCs w:val="24"/>
              </w:rPr>
              <w:t xml:space="preserve">формирование </w:t>
            </w:r>
            <w:r w:rsidRPr="008D33E7">
              <w:rPr>
                <w:rFonts w:ascii="Times New Roman" w:hAnsi="Times New Roman" w:cs="Times New Roman"/>
                <w:sz w:val="24"/>
                <w:szCs w:val="24"/>
              </w:rPr>
              <w:t xml:space="preserve">здорового образа жизни. </w:t>
            </w:r>
          </w:p>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p>
        </w:tc>
      </w:tr>
      <w:tr w:rsidR="008D33E7" w:rsidTr="004B451F">
        <w:tc>
          <w:tcPr>
            <w:tcW w:w="2943" w:type="dxa"/>
          </w:tcPr>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Общекультурное</w:t>
            </w:r>
          </w:p>
        </w:tc>
        <w:tc>
          <w:tcPr>
            <w:tcW w:w="6627" w:type="dxa"/>
          </w:tcPr>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 xml:space="preserve">Развитие творческих возможностей учащегося  с учетом его </w:t>
            </w:r>
          </w:p>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возрастных и индивидуальных особенностей.</w:t>
            </w:r>
          </w:p>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Формирование эстетического вкуса.</w:t>
            </w:r>
          </w:p>
        </w:tc>
      </w:tr>
      <w:tr w:rsidR="008D33E7" w:rsidTr="004B451F">
        <w:tc>
          <w:tcPr>
            <w:tcW w:w="2943" w:type="dxa"/>
          </w:tcPr>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Общеинтеллектуальное</w:t>
            </w:r>
          </w:p>
        </w:tc>
        <w:tc>
          <w:tcPr>
            <w:tcW w:w="6627" w:type="dxa"/>
          </w:tcPr>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Обогащение запаса учащихся научными понятиями и законами, способствование формированию мировоззрения, функциональной грамотности</w:t>
            </w:r>
          </w:p>
        </w:tc>
      </w:tr>
      <w:tr w:rsidR="008D33E7" w:rsidTr="004B451F">
        <w:tc>
          <w:tcPr>
            <w:tcW w:w="2943" w:type="dxa"/>
          </w:tcPr>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Духовно-нравственное</w:t>
            </w:r>
          </w:p>
        </w:tc>
        <w:tc>
          <w:tcPr>
            <w:tcW w:w="6627" w:type="dxa"/>
          </w:tcPr>
          <w:p w:rsidR="008D33E7" w:rsidRPr="008D33E7" w:rsidRDefault="008D33E7" w:rsidP="008D33E7">
            <w:pPr>
              <w:pBdr>
                <w:top w:val="nil"/>
                <w:left w:val="nil"/>
                <w:bottom w:val="nil"/>
                <w:right w:val="single" w:sz="4" w:space="4" w:color="00000A"/>
              </w:pBdr>
              <w:spacing w:after="0"/>
              <w:rPr>
                <w:rFonts w:ascii="Times New Roman" w:hAnsi="Times New Roman" w:cs="Times New Roman"/>
                <w:sz w:val="24"/>
                <w:szCs w:val="24"/>
              </w:rPr>
            </w:pPr>
            <w:r w:rsidRPr="008D33E7">
              <w:rPr>
                <w:rFonts w:ascii="Times New Roman" w:hAnsi="Times New Roman" w:cs="Times New Roman"/>
                <w:sz w:val="24"/>
                <w:szCs w:val="24"/>
              </w:rPr>
              <w:t>Привитие любви к малой Родине, гражданской ответственности, чувства патриотизма, формирование позитивного отношения  к базовым ценностям общества.</w:t>
            </w:r>
          </w:p>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p>
        </w:tc>
      </w:tr>
      <w:tr w:rsidR="008D33E7" w:rsidTr="004B451F">
        <w:tc>
          <w:tcPr>
            <w:tcW w:w="2943" w:type="dxa"/>
          </w:tcPr>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Социальное</w:t>
            </w:r>
          </w:p>
        </w:tc>
        <w:tc>
          <w:tcPr>
            <w:tcW w:w="6627" w:type="dxa"/>
          </w:tcPr>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 xml:space="preserve">Развитие положительного потенциала личности обучающихся </w:t>
            </w:r>
          </w:p>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в рамках деятельности  коллектива, формирование системы социальных ценностей.</w:t>
            </w:r>
          </w:p>
        </w:tc>
      </w:tr>
    </w:tbl>
    <w:p w:rsidR="008D33E7" w:rsidRPr="008F1A41" w:rsidRDefault="008D33E7" w:rsidP="008D33E7">
      <w:pPr>
        <w:pStyle w:val="ConsPlusNormal"/>
        <w:spacing w:line="276" w:lineRule="auto"/>
        <w:ind w:left="397"/>
        <w:jc w:val="both"/>
        <w:rPr>
          <w:rFonts w:ascii="Times New Roman" w:hAnsi="Times New Roman" w:cs="Times New Roman"/>
          <w:sz w:val="24"/>
          <w:szCs w:val="24"/>
        </w:rPr>
      </w:pPr>
    </w:p>
    <w:p w:rsidR="008D33E7" w:rsidRDefault="008D33E7" w:rsidP="008F1A41">
      <w:pPr>
        <w:pStyle w:val="ConsPlusNormal"/>
        <w:spacing w:line="276" w:lineRule="auto"/>
        <w:ind w:firstLine="397"/>
        <w:jc w:val="both"/>
        <w:rPr>
          <w:rFonts w:ascii="Times New Roman" w:hAnsi="Times New Roman" w:cs="Times New Roman"/>
          <w:sz w:val="24"/>
          <w:szCs w:val="24"/>
        </w:rPr>
      </w:pPr>
    </w:p>
    <w:p w:rsidR="008F1A41" w:rsidRDefault="008F1A41" w:rsidP="008F1A41">
      <w:pPr>
        <w:pStyle w:val="ConsPlusNormal"/>
        <w:spacing w:line="276" w:lineRule="auto"/>
        <w:ind w:firstLine="397"/>
        <w:jc w:val="both"/>
        <w:rPr>
          <w:rFonts w:ascii="Times New Roman" w:hAnsi="Times New Roman" w:cs="Times New Roman"/>
          <w:sz w:val="24"/>
          <w:szCs w:val="24"/>
        </w:rPr>
      </w:pPr>
      <w:r w:rsidRPr="008F1A41">
        <w:rPr>
          <w:rFonts w:ascii="Times New Roman" w:hAnsi="Times New Roman" w:cs="Times New Roman"/>
          <w:sz w:val="24"/>
          <w:szCs w:val="24"/>
        </w:rPr>
        <w:lastRenderedPageBreak/>
        <w:t>План внеурочной деятельности организации МБОУ «Лицей № 120 г.Челябинска» определяет состав и структуру направлений, формы организации.</w:t>
      </w:r>
    </w:p>
    <w:p w:rsidR="003C1C60" w:rsidRPr="008F1A41" w:rsidRDefault="003C1C60" w:rsidP="003C1C60">
      <w:pPr>
        <w:pStyle w:val="Default"/>
        <w:spacing w:line="276" w:lineRule="auto"/>
        <w:jc w:val="both"/>
      </w:pPr>
      <w:r w:rsidRPr="00771137">
        <w:t xml:space="preserve">          Содержание занятий, предусмотренных во внеурочной деятельности, осуществляется в формах, отличных от урочной системы обучения, таких, как экскурсии, игровая деятельность, </w:t>
      </w:r>
      <w:r w:rsidR="008D33E7">
        <w:t xml:space="preserve">хоровая студия, </w:t>
      </w:r>
      <w:r w:rsidRPr="00771137">
        <w:t>концерты,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круглые столы, конференции, диспуты, олимпиады, конкурсы, соревнования, общественно полезные практики.</w:t>
      </w:r>
    </w:p>
    <w:p w:rsidR="008F1A41" w:rsidRPr="008F1A41" w:rsidRDefault="008F1A41" w:rsidP="008F1A41">
      <w:pPr>
        <w:pStyle w:val="a5"/>
        <w:spacing w:line="276" w:lineRule="auto"/>
        <w:ind w:firstLine="0"/>
      </w:pPr>
      <w:r w:rsidRPr="008F1A41">
        <w:t xml:space="preserve">  Внеурочная деятельность реализуется: </w:t>
      </w:r>
    </w:p>
    <w:p w:rsidR="008F1A41" w:rsidRPr="008F1A41" w:rsidRDefault="008F1A41" w:rsidP="008F1A41">
      <w:pPr>
        <w:spacing w:after="0"/>
        <w:jc w:val="both"/>
        <w:rPr>
          <w:rFonts w:ascii="Times New Roman" w:hAnsi="Times New Roman" w:cs="Times New Roman"/>
          <w:sz w:val="24"/>
          <w:szCs w:val="24"/>
        </w:rPr>
      </w:pPr>
      <w:r w:rsidRPr="008F1A41">
        <w:rPr>
          <w:rFonts w:ascii="Times New Roman" w:hAnsi="Times New Roman" w:cs="Times New Roman"/>
          <w:sz w:val="24"/>
          <w:szCs w:val="24"/>
        </w:rPr>
        <w:t xml:space="preserve">- через систему воспитательной работы лицея,  </w:t>
      </w:r>
    </w:p>
    <w:p w:rsidR="008F1A41" w:rsidRPr="008F1A41" w:rsidRDefault="008F1A41" w:rsidP="008F1A41">
      <w:pPr>
        <w:spacing w:after="0"/>
        <w:jc w:val="both"/>
        <w:rPr>
          <w:rFonts w:ascii="Times New Roman" w:hAnsi="Times New Roman" w:cs="Times New Roman"/>
          <w:sz w:val="24"/>
          <w:szCs w:val="24"/>
        </w:rPr>
      </w:pPr>
      <w:r w:rsidRPr="008F1A41">
        <w:rPr>
          <w:rFonts w:ascii="Times New Roman" w:hAnsi="Times New Roman" w:cs="Times New Roman"/>
          <w:sz w:val="24"/>
          <w:szCs w:val="24"/>
        </w:rPr>
        <w:t xml:space="preserve">- через деятельность классного руководителя, </w:t>
      </w:r>
    </w:p>
    <w:p w:rsidR="008F1A41" w:rsidRPr="008F1A41" w:rsidRDefault="008F1A41" w:rsidP="008F1A41">
      <w:pPr>
        <w:spacing w:after="0"/>
        <w:jc w:val="both"/>
        <w:rPr>
          <w:rFonts w:ascii="Times New Roman" w:hAnsi="Times New Roman" w:cs="Times New Roman"/>
          <w:sz w:val="24"/>
          <w:szCs w:val="24"/>
        </w:rPr>
      </w:pPr>
      <w:r w:rsidRPr="008F1A41">
        <w:rPr>
          <w:rFonts w:ascii="Times New Roman" w:hAnsi="Times New Roman" w:cs="Times New Roman"/>
          <w:sz w:val="24"/>
          <w:szCs w:val="24"/>
        </w:rPr>
        <w:t>-  через курсы внеурочной деятельности.</w:t>
      </w:r>
    </w:p>
    <w:p w:rsidR="008F1A41" w:rsidRPr="008F1A41" w:rsidRDefault="008F1A41" w:rsidP="008F1A41">
      <w:pPr>
        <w:tabs>
          <w:tab w:val="left" w:pos="1080"/>
          <w:tab w:val="num" w:pos="2340"/>
        </w:tabs>
        <w:spacing w:after="0"/>
        <w:jc w:val="both"/>
        <w:rPr>
          <w:rFonts w:ascii="Times New Roman" w:hAnsi="Times New Roman" w:cs="Times New Roman"/>
          <w:sz w:val="24"/>
          <w:szCs w:val="24"/>
        </w:rPr>
      </w:pPr>
      <w:r w:rsidRPr="008F1A41">
        <w:rPr>
          <w:rFonts w:ascii="Times New Roman" w:eastAsia="Calibri" w:hAnsi="Times New Roman" w:cs="Times New Roman"/>
          <w:sz w:val="24"/>
          <w:szCs w:val="24"/>
        </w:rPr>
        <w:t xml:space="preserve">         </w:t>
      </w:r>
      <w:r w:rsidRPr="008F1A41">
        <w:rPr>
          <w:rFonts w:ascii="Times New Roman" w:hAnsi="Times New Roman" w:cs="Times New Roman"/>
          <w:sz w:val="24"/>
          <w:szCs w:val="24"/>
        </w:rPr>
        <w:t xml:space="preserve"> </w:t>
      </w:r>
      <w:r w:rsidRPr="008F1A41">
        <w:rPr>
          <w:rFonts w:ascii="Times New Roman" w:hAnsi="Times New Roman" w:cs="Times New Roman"/>
          <w:bCs/>
          <w:sz w:val="24"/>
          <w:szCs w:val="24"/>
        </w:rPr>
        <w:t xml:space="preserve">Выбор  </w:t>
      </w:r>
      <w:r w:rsidRPr="008F1A41">
        <w:rPr>
          <w:rFonts w:ascii="Times New Roman" w:hAnsi="Times New Roman" w:cs="Times New Roman"/>
          <w:sz w:val="24"/>
          <w:szCs w:val="24"/>
        </w:rPr>
        <w:t>модели   внеурочной деятельности младших школьников осуществлен лицеем  на основе анализа совокупности условий реализации образовательного процесса.</w:t>
      </w:r>
    </w:p>
    <w:p w:rsidR="008F1A41" w:rsidRPr="008F1A41" w:rsidRDefault="008F1A41" w:rsidP="008F1A41">
      <w:pPr>
        <w:tabs>
          <w:tab w:val="left" w:pos="1080"/>
          <w:tab w:val="num" w:pos="2340"/>
        </w:tabs>
        <w:spacing w:after="0"/>
        <w:jc w:val="both"/>
        <w:rPr>
          <w:rFonts w:ascii="Times New Roman" w:hAnsi="Times New Roman" w:cs="Times New Roman"/>
          <w:sz w:val="24"/>
          <w:szCs w:val="24"/>
        </w:rPr>
      </w:pPr>
      <w:r w:rsidRPr="008F1A41">
        <w:rPr>
          <w:rFonts w:ascii="Times New Roman" w:hAnsi="Times New Roman" w:cs="Times New Roman"/>
          <w:bCs/>
          <w:sz w:val="24"/>
          <w:szCs w:val="24"/>
        </w:rPr>
        <w:t xml:space="preserve">      </w:t>
      </w:r>
      <w:r w:rsidRPr="008F1A41">
        <w:rPr>
          <w:rFonts w:ascii="Times New Roman" w:hAnsi="Times New Roman" w:cs="Times New Roman"/>
          <w:sz w:val="24"/>
          <w:szCs w:val="24"/>
        </w:rPr>
        <w:t xml:space="preserve"> В МБОУ «Лицей №120 г.Челябинска» внеурочная деятельность </w:t>
      </w:r>
      <w:r w:rsidRPr="008F1A41">
        <w:rPr>
          <w:rFonts w:ascii="Times New Roman" w:hAnsi="Times New Roman" w:cs="Times New Roman"/>
          <w:i/>
          <w:sz w:val="24"/>
          <w:szCs w:val="24"/>
        </w:rPr>
        <w:t xml:space="preserve"> </w:t>
      </w:r>
      <w:r w:rsidRPr="008F1A41">
        <w:rPr>
          <w:rFonts w:ascii="Times New Roman" w:hAnsi="Times New Roman" w:cs="Times New Roman"/>
          <w:sz w:val="24"/>
          <w:szCs w:val="24"/>
        </w:rPr>
        <w:t xml:space="preserve">организуется на основе  </w:t>
      </w:r>
      <w:r w:rsidRPr="008F1A41">
        <w:rPr>
          <w:rFonts w:ascii="Times New Roman" w:hAnsi="Times New Roman" w:cs="Times New Roman"/>
          <w:b/>
          <w:bCs/>
          <w:sz w:val="24"/>
          <w:szCs w:val="24"/>
        </w:rPr>
        <w:t>оптимизационной модели</w:t>
      </w:r>
      <w:r w:rsidRPr="008F1A41">
        <w:rPr>
          <w:rFonts w:ascii="Times New Roman" w:hAnsi="Times New Roman" w:cs="Times New Roman"/>
          <w:sz w:val="24"/>
          <w:szCs w:val="24"/>
        </w:rPr>
        <w:t xml:space="preserve">,  основанной  на реализации программ внеурочной деятельности  в </w:t>
      </w:r>
      <w:r w:rsidRPr="008F1A41">
        <w:rPr>
          <w:rFonts w:ascii="Times New Roman" w:hAnsi="Times New Roman" w:cs="Times New Roman"/>
          <w:bCs/>
          <w:sz w:val="24"/>
          <w:szCs w:val="24"/>
        </w:rPr>
        <w:t>обще</w:t>
      </w:r>
      <w:r w:rsidRPr="008F1A41">
        <w:rPr>
          <w:rFonts w:ascii="Times New Roman" w:hAnsi="Times New Roman" w:cs="Times New Roman"/>
          <w:sz w:val="24"/>
          <w:szCs w:val="24"/>
        </w:rPr>
        <w:t>образовательном учреждении. Такая модель предполагает, что в реализации каждой программы принимают участие все педагогические работники данного учреждения (учителя начальной школы, учителя-предметники, педагог-психолог</w:t>
      </w:r>
      <w:r w:rsidR="00412599">
        <w:rPr>
          <w:rFonts w:ascii="Times New Roman" w:hAnsi="Times New Roman" w:cs="Times New Roman"/>
          <w:sz w:val="24"/>
          <w:szCs w:val="24"/>
        </w:rPr>
        <w:t>, педагог-библиотекарь</w:t>
      </w:r>
      <w:r w:rsidRPr="008F1A41">
        <w:rPr>
          <w:rFonts w:ascii="Times New Roman" w:hAnsi="Times New Roman" w:cs="Times New Roman"/>
          <w:sz w:val="24"/>
          <w:szCs w:val="24"/>
        </w:rPr>
        <w:t xml:space="preserve">) в рамках своих должностных обязанностей. </w:t>
      </w:r>
    </w:p>
    <w:p w:rsidR="008F1A41" w:rsidRPr="008F1A41" w:rsidRDefault="008F1A41" w:rsidP="008F1A41">
      <w:pPr>
        <w:tabs>
          <w:tab w:val="left" w:pos="1388"/>
        </w:tabs>
        <w:spacing w:after="0"/>
        <w:jc w:val="both"/>
        <w:rPr>
          <w:rFonts w:ascii="Times New Roman" w:hAnsi="Times New Roman" w:cs="Times New Roman"/>
          <w:sz w:val="24"/>
          <w:szCs w:val="24"/>
        </w:rPr>
      </w:pPr>
      <w:r w:rsidRPr="008F1A41">
        <w:rPr>
          <w:rFonts w:ascii="Times New Roman" w:hAnsi="Times New Roman" w:cs="Times New Roman"/>
          <w:sz w:val="24"/>
          <w:szCs w:val="24"/>
        </w:rPr>
        <w:t xml:space="preserve">        Координирующую роль во внеурочной деятельности при получении начального общего образования выполняет классный руководитель, который:</w:t>
      </w:r>
    </w:p>
    <w:p w:rsidR="008F1A41" w:rsidRPr="008F1A41" w:rsidRDefault="008F1A41" w:rsidP="008F1A41">
      <w:pPr>
        <w:tabs>
          <w:tab w:val="left" w:pos="1388"/>
        </w:tabs>
        <w:spacing w:after="0"/>
        <w:jc w:val="both"/>
        <w:rPr>
          <w:rFonts w:ascii="Times New Roman" w:hAnsi="Times New Roman" w:cs="Times New Roman"/>
          <w:sz w:val="24"/>
          <w:szCs w:val="24"/>
        </w:rPr>
      </w:pPr>
      <w:r w:rsidRPr="008F1A41">
        <w:rPr>
          <w:rFonts w:ascii="Times New Roman" w:hAnsi="Times New Roman" w:cs="Times New Roman"/>
          <w:sz w:val="24"/>
          <w:szCs w:val="24"/>
        </w:rPr>
        <w:t xml:space="preserve"> - взаимодействует с учителями-предметниками, педагогом-психологом,  педагогом – библиотекарем, педагогами дополнительного образования, родителями (законными представителями) обучающихся; </w:t>
      </w:r>
    </w:p>
    <w:p w:rsidR="008F1A41" w:rsidRPr="008F1A41" w:rsidRDefault="008F1A41" w:rsidP="008F1A41">
      <w:pPr>
        <w:tabs>
          <w:tab w:val="left" w:pos="1388"/>
        </w:tabs>
        <w:spacing w:after="0"/>
        <w:jc w:val="both"/>
        <w:rPr>
          <w:rFonts w:ascii="Times New Roman" w:hAnsi="Times New Roman" w:cs="Times New Roman"/>
          <w:sz w:val="24"/>
          <w:szCs w:val="24"/>
        </w:rPr>
      </w:pPr>
      <w:r w:rsidRPr="008F1A41">
        <w:rPr>
          <w:rFonts w:ascii="Times New Roman" w:hAnsi="Times New Roman" w:cs="Times New Roman"/>
          <w:sz w:val="24"/>
          <w:szCs w:val="24"/>
        </w:rPr>
        <w:t xml:space="preserve">- организует в классе образовательную деятельность, необходимую для развития личности обучающихся в рамках классного и общешкольного коллективов. </w:t>
      </w:r>
    </w:p>
    <w:p w:rsidR="008F1A41" w:rsidRPr="008F1A41" w:rsidRDefault="008F1A41" w:rsidP="008F1A41">
      <w:pPr>
        <w:tabs>
          <w:tab w:val="left" w:pos="1388"/>
        </w:tabs>
        <w:spacing w:after="0"/>
        <w:jc w:val="both"/>
        <w:rPr>
          <w:rFonts w:ascii="Times New Roman" w:hAnsi="Times New Roman" w:cs="Times New Roman"/>
          <w:sz w:val="24"/>
          <w:szCs w:val="24"/>
        </w:rPr>
      </w:pPr>
      <w:r w:rsidRPr="008F1A41">
        <w:rPr>
          <w:rFonts w:ascii="Times New Roman" w:hAnsi="Times New Roman" w:cs="Times New Roman"/>
          <w:sz w:val="24"/>
          <w:szCs w:val="24"/>
        </w:rPr>
        <w:t xml:space="preserve">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на основе оптимизации всех внутренних ресурсов ОО.</w:t>
      </w:r>
    </w:p>
    <w:p w:rsidR="008F1A41" w:rsidRPr="008F1A41" w:rsidRDefault="008F1A41" w:rsidP="008F1A41">
      <w:pPr>
        <w:spacing w:after="0"/>
        <w:jc w:val="both"/>
        <w:rPr>
          <w:rFonts w:ascii="Times New Roman" w:hAnsi="Times New Roman" w:cs="Times New Roman"/>
          <w:sz w:val="24"/>
          <w:szCs w:val="24"/>
        </w:rPr>
      </w:pPr>
      <w:r w:rsidRPr="008F1A41">
        <w:rPr>
          <w:rFonts w:ascii="Times New Roman" w:hAnsi="Times New Roman" w:cs="Times New Roman"/>
          <w:sz w:val="24"/>
          <w:szCs w:val="24"/>
        </w:rPr>
        <w:t xml:space="preserve">    Площадками для реализации программ внеурочной деятельности являются </w:t>
      </w:r>
      <w:r w:rsidR="00412599">
        <w:rPr>
          <w:rFonts w:ascii="Times New Roman" w:hAnsi="Times New Roman" w:cs="Times New Roman"/>
          <w:sz w:val="24"/>
          <w:szCs w:val="24"/>
        </w:rPr>
        <w:t xml:space="preserve">учебные </w:t>
      </w:r>
      <w:r w:rsidRPr="008F1A41">
        <w:rPr>
          <w:rFonts w:ascii="Times New Roman" w:hAnsi="Times New Roman" w:cs="Times New Roman"/>
          <w:sz w:val="24"/>
          <w:szCs w:val="24"/>
        </w:rPr>
        <w:t xml:space="preserve"> кабинеты, библиотека, спортивный зал, </w:t>
      </w:r>
      <w:r w:rsidR="00412599">
        <w:rPr>
          <w:rFonts w:ascii="Times New Roman" w:hAnsi="Times New Roman" w:cs="Times New Roman"/>
          <w:sz w:val="24"/>
          <w:szCs w:val="24"/>
        </w:rPr>
        <w:t>актовый зал.</w:t>
      </w:r>
    </w:p>
    <w:p w:rsidR="008F1A41" w:rsidRPr="008F1A41" w:rsidRDefault="008F1A41" w:rsidP="008F1A41">
      <w:pPr>
        <w:spacing w:after="0"/>
        <w:jc w:val="both"/>
        <w:rPr>
          <w:rFonts w:ascii="Times New Roman" w:hAnsi="Times New Roman" w:cs="Times New Roman"/>
          <w:sz w:val="24"/>
          <w:szCs w:val="24"/>
        </w:rPr>
      </w:pPr>
      <w:r w:rsidRPr="008F1A41">
        <w:rPr>
          <w:rFonts w:ascii="Times New Roman" w:hAnsi="Times New Roman" w:cs="Times New Roman"/>
          <w:sz w:val="24"/>
          <w:szCs w:val="24"/>
        </w:rPr>
        <w:t xml:space="preserve">      Коллектив  лицея имеет сложившиеся традиции, которые бережно сохраняются и развиваются. Среди них - ежегодные лицейские мероприятия и коллективные творческие дела: День знаний, День Учителя, Посвящение в лицеисты, Декада Лицея, праздник, посвященный Дню матери, Новогодний праздник, конкурс «Минута славы» и другие. Основными формами организации воспитательного процесса являются коллективные творческие дела, интеллектуальные  игры, соревнования по формированию навыков безопасного поведения, праздники, выставки. При подготовке и проведении мероприятий используются приемы актуализации субъективного опыта учащихся, создания ситуации успеха, коллективной и индивидуальной рефлексии процесса и результатов деятельности. </w:t>
      </w:r>
    </w:p>
    <w:p w:rsidR="008D33E7" w:rsidRPr="004B451F" w:rsidRDefault="008F1A41" w:rsidP="008F1A41">
      <w:pPr>
        <w:pStyle w:val="Default"/>
        <w:spacing w:line="276" w:lineRule="auto"/>
        <w:jc w:val="both"/>
        <w:rPr>
          <w:rFonts w:eastAsiaTheme="minorHAnsi"/>
          <w:b/>
          <w:lang w:eastAsia="en-US"/>
        </w:rPr>
      </w:pPr>
      <w:r w:rsidRPr="008F1A41">
        <w:rPr>
          <w:rFonts w:eastAsiaTheme="minorHAnsi"/>
          <w:lang w:eastAsia="en-US"/>
        </w:rPr>
        <w:t xml:space="preserve">    </w:t>
      </w:r>
    </w:p>
    <w:p w:rsidR="00412599" w:rsidRDefault="00412599" w:rsidP="00D125E7">
      <w:pPr>
        <w:spacing w:after="0"/>
        <w:rPr>
          <w:rFonts w:ascii="Times New Roman" w:hAnsi="Times New Roman" w:cs="Times New Roman"/>
          <w:b/>
          <w:sz w:val="24"/>
          <w:szCs w:val="24"/>
        </w:rPr>
      </w:pPr>
    </w:p>
    <w:p w:rsidR="00034643" w:rsidRPr="004B451F" w:rsidRDefault="00034643" w:rsidP="00034643">
      <w:pPr>
        <w:spacing w:after="0"/>
        <w:jc w:val="center"/>
        <w:rPr>
          <w:rFonts w:ascii="Times New Roman" w:hAnsi="Times New Roman" w:cs="Times New Roman"/>
          <w:b/>
          <w:sz w:val="24"/>
          <w:szCs w:val="24"/>
        </w:rPr>
      </w:pPr>
      <w:r w:rsidRPr="004B451F">
        <w:rPr>
          <w:rFonts w:ascii="Times New Roman" w:hAnsi="Times New Roman" w:cs="Times New Roman"/>
          <w:b/>
          <w:sz w:val="24"/>
          <w:szCs w:val="24"/>
        </w:rPr>
        <w:lastRenderedPageBreak/>
        <w:t>План традиционных мероприятий в МБОУ «Лицей № 120 г.Челябинска»</w:t>
      </w:r>
    </w:p>
    <w:p w:rsidR="00034643" w:rsidRPr="004B451F" w:rsidRDefault="00034643" w:rsidP="00034643">
      <w:pPr>
        <w:spacing w:after="0"/>
        <w:jc w:val="center"/>
        <w:rPr>
          <w:rFonts w:ascii="Times New Roman" w:hAnsi="Times New Roman" w:cs="Times New Roman"/>
          <w:b/>
          <w:sz w:val="24"/>
          <w:szCs w:val="24"/>
        </w:rPr>
      </w:pPr>
      <w:r w:rsidRPr="004B451F">
        <w:rPr>
          <w:rFonts w:ascii="Times New Roman" w:hAnsi="Times New Roman" w:cs="Times New Roman"/>
          <w:b/>
          <w:sz w:val="24"/>
          <w:szCs w:val="24"/>
        </w:rPr>
        <w:t>в 2019-2020 учебном году</w:t>
      </w:r>
    </w:p>
    <w:p w:rsidR="00034643" w:rsidRPr="004B451F" w:rsidRDefault="00034643" w:rsidP="00034643">
      <w:pPr>
        <w:rPr>
          <w:rFonts w:ascii="Times New Roman" w:hAnsi="Times New Roman" w:cs="Times New Roman"/>
          <w:b/>
          <w:sz w:val="24"/>
          <w:szCs w:val="24"/>
        </w:rPr>
      </w:pPr>
    </w:p>
    <w:tbl>
      <w:tblPr>
        <w:tblStyle w:val="aff0"/>
        <w:tblW w:w="0" w:type="auto"/>
        <w:tblLook w:val="04A0" w:firstRow="1" w:lastRow="0" w:firstColumn="1" w:lastColumn="0" w:noHBand="0" w:noVBand="1"/>
      </w:tblPr>
      <w:tblGrid>
        <w:gridCol w:w="2942"/>
        <w:gridCol w:w="1276"/>
        <w:gridCol w:w="1134"/>
        <w:gridCol w:w="1134"/>
        <w:gridCol w:w="1134"/>
        <w:gridCol w:w="992"/>
        <w:gridCol w:w="958"/>
      </w:tblGrid>
      <w:tr w:rsidR="00034643" w:rsidTr="004B451F">
        <w:tc>
          <w:tcPr>
            <w:tcW w:w="2943" w:type="dxa"/>
            <w:vMerge w:val="restart"/>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Мероприятия</w:t>
            </w:r>
          </w:p>
        </w:tc>
        <w:tc>
          <w:tcPr>
            <w:tcW w:w="1276" w:type="dxa"/>
            <w:vMerge w:val="restart"/>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Сроки</w:t>
            </w:r>
          </w:p>
        </w:tc>
        <w:tc>
          <w:tcPr>
            <w:tcW w:w="5352" w:type="dxa"/>
            <w:gridSpan w:val="5"/>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Количество часов в год</w:t>
            </w:r>
          </w:p>
        </w:tc>
      </w:tr>
      <w:tr w:rsidR="00034643" w:rsidTr="004B451F">
        <w:tc>
          <w:tcPr>
            <w:tcW w:w="2943" w:type="dxa"/>
            <w:vMerge/>
          </w:tcPr>
          <w:p w:rsidR="00034643" w:rsidRDefault="00034643" w:rsidP="004B451F">
            <w:pPr>
              <w:rPr>
                <w:rFonts w:ascii="Times New Roman" w:hAnsi="Times New Roman" w:cs="Times New Roman"/>
                <w:sz w:val="24"/>
                <w:szCs w:val="24"/>
              </w:rPr>
            </w:pPr>
          </w:p>
        </w:tc>
        <w:tc>
          <w:tcPr>
            <w:tcW w:w="1276" w:type="dxa"/>
            <w:vMerge/>
          </w:tcPr>
          <w:p w:rsidR="00034643" w:rsidRDefault="00034643" w:rsidP="004B451F">
            <w:pPr>
              <w:rPr>
                <w:rFonts w:ascii="Times New Roman" w:hAnsi="Times New Roman" w:cs="Times New Roman"/>
                <w:sz w:val="24"/>
                <w:szCs w:val="24"/>
              </w:rPr>
            </w:pPr>
          </w:p>
        </w:tc>
        <w:tc>
          <w:tcPr>
            <w:tcW w:w="1134"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1 класс</w:t>
            </w:r>
          </w:p>
        </w:tc>
        <w:tc>
          <w:tcPr>
            <w:tcW w:w="1134"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2 класс</w:t>
            </w:r>
          </w:p>
        </w:tc>
        <w:tc>
          <w:tcPr>
            <w:tcW w:w="1134"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3 класс</w:t>
            </w:r>
          </w:p>
        </w:tc>
        <w:tc>
          <w:tcPr>
            <w:tcW w:w="992"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4 класс</w:t>
            </w:r>
          </w:p>
        </w:tc>
        <w:tc>
          <w:tcPr>
            <w:tcW w:w="958"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Всего</w:t>
            </w:r>
          </w:p>
        </w:tc>
      </w:tr>
      <w:tr w:rsidR="00034643" w:rsidTr="004B451F">
        <w:tc>
          <w:tcPr>
            <w:tcW w:w="9571" w:type="dxa"/>
            <w:gridSpan w:val="7"/>
          </w:tcPr>
          <w:p w:rsidR="00034643" w:rsidRPr="00F569BB" w:rsidRDefault="00034643" w:rsidP="004B451F">
            <w:pPr>
              <w:jc w:val="center"/>
              <w:rPr>
                <w:rFonts w:ascii="Times New Roman" w:hAnsi="Times New Roman" w:cs="Times New Roman"/>
                <w:b/>
                <w:sz w:val="24"/>
                <w:szCs w:val="24"/>
              </w:rPr>
            </w:pPr>
            <w:r w:rsidRPr="00F569BB">
              <w:rPr>
                <w:rFonts w:ascii="Times New Roman" w:hAnsi="Times New Roman" w:cs="Times New Roman"/>
                <w:b/>
                <w:sz w:val="24"/>
                <w:szCs w:val="24"/>
              </w:rPr>
              <w:t>Общекультурное направление</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Праздник «День знаний»</w:t>
            </w:r>
          </w:p>
          <w:p w:rsidR="00034643" w:rsidRDefault="00034643" w:rsidP="004B451F">
            <w:pPr>
              <w:rPr>
                <w:rFonts w:ascii="Times New Roman" w:hAnsi="Times New Roman" w:cs="Times New Roman"/>
                <w:sz w:val="24"/>
                <w:szCs w:val="24"/>
              </w:rPr>
            </w:pP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сентябрь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Классный час «Мой родной город»</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сентябрь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Посещение театра</w:t>
            </w:r>
          </w:p>
          <w:p w:rsidR="00034643" w:rsidRDefault="00034643" w:rsidP="004B451F">
            <w:pPr>
              <w:rPr>
                <w:rFonts w:ascii="Times New Roman" w:hAnsi="Times New Roman" w:cs="Times New Roman"/>
                <w:sz w:val="24"/>
                <w:szCs w:val="24"/>
              </w:rPr>
            </w:pP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ноябрь</w:t>
            </w:r>
          </w:p>
          <w:p w:rsidR="00034643" w:rsidRDefault="00034643" w:rsidP="004B451F">
            <w:pPr>
              <w:rPr>
                <w:rFonts w:ascii="Times New Roman" w:hAnsi="Times New Roman" w:cs="Times New Roman"/>
                <w:sz w:val="24"/>
                <w:szCs w:val="24"/>
              </w:rPr>
            </w:pP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Экскурсии в  краеведческий музей</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октябрь</w:t>
            </w:r>
          </w:p>
          <w:p w:rsidR="00034643" w:rsidRDefault="00034643" w:rsidP="004B451F">
            <w:pPr>
              <w:rPr>
                <w:rFonts w:ascii="Times New Roman" w:hAnsi="Times New Roman" w:cs="Times New Roman"/>
                <w:sz w:val="24"/>
                <w:szCs w:val="24"/>
              </w:rPr>
            </w:pP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 xml:space="preserve">Новогодний праздник  «Здравствуй, Новый год!» </w:t>
            </w:r>
          </w:p>
          <w:p w:rsidR="00034643" w:rsidRDefault="00034643" w:rsidP="004B451F">
            <w:pPr>
              <w:rPr>
                <w:rFonts w:ascii="Times New Roman" w:hAnsi="Times New Roman" w:cs="Times New Roman"/>
                <w:sz w:val="24"/>
                <w:szCs w:val="24"/>
              </w:rPr>
            </w:pP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 xml:space="preserve">декабрь </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 xml:space="preserve">Праздничный концерт  </w:t>
            </w:r>
          </w:p>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8 Марта для мам и бабушек</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март</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Творческий конкурс «Минута славы»</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январь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Pr="001D1C99" w:rsidRDefault="00034643" w:rsidP="004B451F">
            <w:pPr>
              <w:rPr>
                <w:rFonts w:ascii="Times New Roman" w:hAnsi="Times New Roman" w:cs="Times New Roman"/>
                <w:sz w:val="24"/>
                <w:szCs w:val="24"/>
              </w:rPr>
            </w:pPr>
            <w:r w:rsidRPr="001D1C99">
              <w:rPr>
                <w:rFonts w:ascii="Times New Roman" w:hAnsi="Times New Roman" w:cs="Times New Roman"/>
                <w:sz w:val="24"/>
                <w:szCs w:val="24"/>
              </w:rPr>
              <w:t xml:space="preserve">Конкурс  </w:t>
            </w:r>
            <w:r>
              <w:rPr>
                <w:rFonts w:ascii="Times New Roman" w:hAnsi="Times New Roman" w:cs="Times New Roman"/>
                <w:sz w:val="24"/>
                <w:szCs w:val="24"/>
              </w:rPr>
              <w:t>инсценированной песни, посвященный Дню Победы.</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май</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9571" w:type="dxa"/>
            <w:gridSpan w:val="7"/>
          </w:tcPr>
          <w:p w:rsidR="00034643" w:rsidRPr="00F569BB" w:rsidRDefault="00034643" w:rsidP="004B451F">
            <w:pPr>
              <w:jc w:val="center"/>
              <w:rPr>
                <w:rFonts w:ascii="Times New Roman" w:hAnsi="Times New Roman" w:cs="Times New Roman"/>
                <w:b/>
                <w:sz w:val="24"/>
                <w:szCs w:val="24"/>
              </w:rPr>
            </w:pPr>
            <w:r w:rsidRPr="00F569BB">
              <w:rPr>
                <w:rFonts w:ascii="Times New Roman" w:hAnsi="Times New Roman" w:cs="Times New Roman"/>
                <w:b/>
                <w:sz w:val="24"/>
                <w:szCs w:val="24"/>
              </w:rPr>
              <w:t>Духовно-нравственное направление</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 xml:space="preserve">Декада Лицея </w:t>
            </w:r>
          </w:p>
          <w:p w:rsidR="00034643" w:rsidRDefault="00034643" w:rsidP="004B451F">
            <w:pPr>
              <w:rPr>
                <w:rFonts w:ascii="Times New Roman" w:hAnsi="Times New Roman" w:cs="Times New Roman"/>
                <w:sz w:val="24"/>
                <w:szCs w:val="24"/>
              </w:rPr>
            </w:pP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октябрь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Конкурс, посвященный дню матери «Открытка для мамы»</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ноябрь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Декада военно-спортивного  воспитания, посвященная  Дню защитника Отечества</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февраль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8</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Празднование Дня Победы</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май</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8</w:t>
            </w:r>
          </w:p>
        </w:tc>
      </w:tr>
      <w:tr w:rsidR="00034643" w:rsidTr="004B451F">
        <w:tc>
          <w:tcPr>
            <w:tcW w:w="9571" w:type="dxa"/>
            <w:gridSpan w:val="7"/>
          </w:tcPr>
          <w:p w:rsidR="00034643" w:rsidRPr="00F569BB" w:rsidRDefault="00034643" w:rsidP="004B451F">
            <w:pPr>
              <w:jc w:val="center"/>
              <w:rPr>
                <w:rFonts w:ascii="Times New Roman" w:hAnsi="Times New Roman" w:cs="Times New Roman"/>
                <w:b/>
                <w:sz w:val="24"/>
                <w:szCs w:val="24"/>
              </w:rPr>
            </w:pPr>
            <w:r w:rsidRPr="00F569BB">
              <w:rPr>
                <w:rFonts w:ascii="Times New Roman" w:hAnsi="Times New Roman" w:cs="Times New Roman"/>
                <w:b/>
                <w:sz w:val="24"/>
                <w:szCs w:val="24"/>
              </w:rPr>
              <w:t>Общеинтеллектуальное направление</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Классный час «Правила безопасного поведения в сети интернет»</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октябрь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Интеллектуальный марафон по здоровьесбережению</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ноябрь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Интеллектуальный марафон  экономической направленности</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март</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 xml:space="preserve">Праздник «Книжкины  </w:t>
            </w:r>
            <w:r>
              <w:rPr>
                <w:rFonts w:ascii="Times New Roman" w:hAnsi="Times New Roman" w:cs="Times New Roman"/>
                <w:sz w:val="24"/>
                <w:szCs w:val="24"/>
              </w:rPr>
              <w:lastRenderedPageBreak/>
              <w:t>именины»</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lastRenderedPageBreak/>
              <w:t>март</w:t>
            </w:r>
          </w:p>
        </w:tc>
        <w:tc>
          <w:tcPr>
            <w:tcW w:w="1134"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58"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8</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lastRenderedPageBreak/>
              <w:t>Открытая сессия лицея по защите ученических проектов»</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апрель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9571" w:type="dxa"/>
            <w:gridSpan w:val="7"/>
          </w:tcPr>
          <w:p w:rsidR="00034643" w:rsidRPr="00F569BB" w:rsidRDefault="00034643" w:rsidP="004B451F">
            <w:pPr>
              <w:jc w:val="center"/>
              <w:rPr>
                <w:rFonts w:ascii="Times New Roman" w:hAnsi="Times New Roman" w:cs="Times New Roman"/>
                <w:b/>
                <w:sz w:val="24"/>
                <w:szCs w:val="24"/>
              </w:rPr>
            </w:pPr>
            <w:r w:rsidRPr="00F569BB">
              <w:rPr>
                <w:rFonts w:ascii="Times New Roman" w:hAnsi="Times New Roman" w:cs="Times New Roman"/>
                <w:b/>
                <w:sz w:val="24"/>
                <w:szCs w:val="24"/>
              </w:rPr>
              <w:t>Социальное направление</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Акция «Внимание – дети!»</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сентябрь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8</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Акция «Береги зрение!»</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ноябрь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Акция  «Дарите радость людям!»</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декабрь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8</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 xml:space="preserve">Декада ПДД </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апрель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8</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Акция «За здоровый образ жизни»</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март</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8</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Конкурс плакатов «Разговор о правильном питании»</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март</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9571" w:type="dxa"/>
            <w:gridSpan w:val="7"/>
          </w:tcPr>
          <w:p w:rsidR="00034643" w:rsidRPr="00034643" w:rsidRDefault="00034643" w:rsidP="004B451F">
            <w:pPr>
              <w:jc w:val="center"/>
              <w:rPr>
                <w:rFonts w:ascii="Times New Roman" w:hAnsi="Times New Roman" w:cs="Times New Roman"/>
                <w:b/>
                <w:sz w:val="24"/>
                <w:szCs w:val="24"/>
              </w:rPr>
            </w:pPr>
            <w:r w:rsidRPr="00034643">
              <w:rPr>
                <w:rFonts w:ascii="Times New Roman" w:hAnsi="Times New Roman" w:cs="Times New Roman"/>
                <w:b/>
                <w:sz w:val="24"/>
                <w:szCs w:val="24"/>
              </w:rPr>
              <w:t>Спортивно-оздоровительное направление</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День здоровья</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октябрь</w:t>
            </w:r>
          </w:p>
          <w:p w:rsidR="00034643" w:rsidRDefault="00034643" w:rsidP="00891196">
            <w:pPr>
              <w:rPr>
                <w:rFonts w:ascii="Times New Roman" w:hAnsi="Times New Roman" w:cs="Times New Roman"/>
                <w:sz w:val="24"/>
                <w:szCs w:val="24"/>
              </w:rPr>
            </w:pPr>
          </w:p>
        </w:tc>
        <w:tc>
          <w:tcPr>
            <w:tcW w:w="1134"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Спортивный праздник «Мама, папа, я – спортивная семья»</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сентябрь</w:t>
            </w:r>
          </w:p>
          <w:p w:rsidR="00034643" w:rsidRDefault="00034643" w:rsidP="004B451F">
            <w:pPr>
              <w:rPr>
                <w:rFonts w:ascii="Times New Roman" w:hAnsi="Times New Roman" w:cs="Times New Roman"/>
                <w:sz w:val="24"/>
                <w:szCs w:val="24"/>
              </w:rPr>
            </w:pPr>
          </w:p>
        </w:tc>
        <w:tc>
          <w:tcPr>
            <w:tcW w:w="1134"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Конкурс «Минута спортивной славы»</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февраль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8</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Шахматно-шашечный турнир</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январь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8</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Спортивный праздник «Игры народов Южного Урала»</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май</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«Веселые старты»</w:t>
            </w:r>
          </w:p>
          <w:p w:rsidR="00034643" w:rsidRDefault="00034643" w:rsidP="004B451F">
            <w:pPr>
              <w:rPr>
                <w:rFonts w:ascii="Times New Roman" w:hAnsi="Times New Roman" w:cs="Times New Roman"/>
                <w:sz w:val="24"/>
                <w:szCs w:val="24"/>
              </w:rPr>
            </w:pP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апрель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bl>
    <w:p w:rsidR="00034643" w:rsidRPr="00DF21A3" w:rsidRDefault="00034643" w:rsidP="00034643">
      <w:pPr>
        <w:rPr>
          <w:rFonts w:ascii="Times New Roman" w:hAnsi="Times New Roman" w:cs="Times New Roman"/>
          <w:sz w:val="24"/>
          <w:szCs w:val="24"/>
        </w:rPr>
      </w:pPr>
    </w:p>
    <w:p w:rsidR="008F1A41" w:rsidRPr="008F1A41" w:rsidRDefault="008F1A41" w:rsidP="008F1A41">
      <w:pPr>
        <w:pStyle w:val="Default"/>
        <w:spacing w:line="276" w:lineRule="auto"/>
        <w:jc w:val="both"/>
        <w:rPr>
          <w:rFonts w:eastAsiaTheme="minorHAnsi"/>
          <w:lang w:eastAsia="en-US"/>
        </w:rPr>
      </w:pPr>
      <w:r w:rsidRPr="008F1A41">
        <w:rPr>
          <w:rFonts w:eastAsiaTheme="minorHAnsi"/>
          <w:lang w:eastAsia="en-US"/>
        </w:rPr>
        <w:t xml:space="preserve">  В период летних каникул, для продолжения внеурочной деятельности, для учащихся 1-4 классов организуется отдых в школьном лагере  «Спортландия». </w:t>
      </w:r>
    </w:p>
    <w:p w:rsidR="008F1A41" w:rsidRPr="008F1A41" w:rsidRDefault="008F1A41" w:rsidP="008F1A41">
      <w:pPr>
        <w:autoSpaceDE w:val="0"/>
        <w:autoSpaceDN w:val="0"/>
        <w:adjustRightInd w:val="0"/>
        <w:spacing w:after="0"/>
        <w:jc w:val="both"/>
        <w:rPr>
          <w:rFonts w:ascii="Times New Roman" w:hAnsi="Times New Roman" w:cs="Times New Roman"/>
          <w:color w:val="000000"/>
          <w:sz w:val="24"/>
          <w:szCs w:val="24"/>
        </w:rPr>
      </w:pPr>
      <w:r w:rsidRPr="008F1A41">
        <w:rPr>
          <w:rFonts w:ascii="Times New Roman" w:hAnsi="Times New Roman" w:cs="Times New Roman"/>
          <w:color w:val="000000"/>
          <w:sz w:val="24"/>
          <w:szCs w:val="24"/>
        </w:rPr>
        <w:t xml:space="preserve">       При организации внеурочной деятельности обучающихся </w:t>
      </w:r>
      <w:r w:rsidR="00125471">
        <w:rPr>
          <w:rFonts w:ascii="Times New Roman" w:hAnsi="Times New Roman" w:cs="Times New Roman"/>
          <w:color w:val="000000"/>
          <w:sz w:val="24"/>
          <w:szCs w:val="24"/>
        </w:rPr>
        <w:t>лицея</w:t>
      </w:r>
      <w:r w:rsidRPr="008F1A41">
        <w:rPr>
          <w:rFonts w:ascii="Times New Roman" w:hAnsi="Times New Roman" w:cs="Times New Roman"/>
          <w:color w:val="000000"/>
          <w:sz w:val="24"/>
          <w:szCs w:val="24"/>
        </w:rPr>
        <w:t xml:space="preserve"> используются возможности организаций и учреждений дополнительного образования, культуры и спорта. Праздничные, игровые программы проводятся на базе дворца культуры «Ровесник». Организовано посещение обучающимися лицея  музеев, учреждений культуры г.Челябинска. </w:t>
      </w:r>
    </w:p>
    <w:p w:rsidR="008F1A41" w:rsidRPr="008F1A41" w:rsidRDefault="008F1A41" w:rsidP="008F1A41">
      <w:pPr>
        <w:pStyle w:val="a5"/>
        <w:spacing w:line="276" w:lineRule="auto"/>
        <w:ind w:firstLine="0"/>
      </w:pPr>
      <w:r w:rsidRPr="008F1A41">
        <w:t xml:space="preserve">         Внеурочная деятельность организуется на добровольной основе в соответствии с выбором участников образовательного процесса.</w:t>
      </w:r>
    </w:p>
    <w:p w:rsidR="008F1A41" w:rsidRPr="00450AB5" w:rsidRDefault="008F1A41" w:rsidP="008F1A41">
      <w:pPr>
        <w:spacing w:after="0"/>
        <w:ind w:firstLine="709"/>
        <w:jc w:val="both"/>
        <w:rPr>
          <w:rFonts w:ascii="Times New Roman" w:hAnsi="Times New Roman" w:cs="Times New Roman"/>
          <w:sz w:val="24"/>
          <w:szCs w:val="24"/>
        </w:rPr>
      </w:pPr>
      <w:r w:rsidRPr="008F1A41">
        <w:rPr>
          <w:rFonts w:ascii="Times New Roman" w:hAnsi="Times New Roman" w:cs="Times New Roman"/>
          <w:sz w:val="24"/>
          <w:szCs w:val="24"/>
        </w:rPr>
        <w:t>Комплектование групп проходит в соответствии с запросом участников</w:t>
      </w:r>
      <w:r w:rsidRPr="008F1A41">
        <w:rPr>
          <w:rFonts w:ascii="Times New Roman" w:hAnsi="Times New Roman" w:cs="Times New Roman"/>
          <w:spacing w:val="-6"/>
          <w:sz w:val="24"/>
          <w:szCs w:val="24"/>
        </w:rPr>
        <w:t xml:space="preserve"> </w:t>
      </w:r>
      <w:r w:rsidRPr="008F1A41">
        <w:rPr>
          <w:rFonts w:ascii="Times New Roman" w:hAnsi="Times New Roman" w:cs="Times New Roman"/>
          <w:sz w:val="24"/>
          <w:szCs w:val="24"/>
        </w:rPr>
        <w:t>образовательных</w:t>
      </w:r>
      <w:r w:rsidRPr="008F1A41">
        <w:rPr>
          <w:rFonts w:ascii="Times New Roman" w:hAnsi="Times New Roman" w:cs="Times New Roman"/>
          <w:spacing w:val="-1"/>
          <w:sz w:val="24"/>
          <w:szCs w:val="24"/>
        </w:rPr>
        <w:t xml:space="preserve"> </w:t>
      </w:r>
      <w:r w:rsidRPr="008F1A41">
        <w:rPr>
          <w:rFonts w:ascii="Times New Roman" w:hAnsi="Times New Roman" w:cs="Times New Roman"/>
          <w:sz w:val="24"/>
          <w:szCs w:val="24"/>
        </w:rPr>
        <w:t>отношений на основании заявлений родителей (законных представителей)</w:t>
      </w:r>
      <w:r w:rsidRPr="008F1A41">
        <w:rPr>
          <w:rFonts w:ascii="Times New Roman" w:hAnsi="Times New Roman" w:cs="Times New Roman"/>
          <w:spacing w:val="-32"/>
          <w:sz w:val="24"/>
          <w:szCs w:val="24"/>
        </w:rPr>
        <w:t xml:space="preserve"> </w:t>
      </w:r>
      <w:r w:rsidRPr="008F1A41">
        <w:rPr>
          <w:rFonts w:ascii="Times New Roman" w:hAnsi="Times New Roman" w:cs="Times New Roman"/>
          <w:sz w:val="24"/>
          <w:szCs w:val="24"/>
        </w:rPr>
        <w:t xml:space="preserve">обучающихся. </w:t>
      </w:r>
    </w:p>
    <w:p w:rsidR="008F1A41" w:rsidRPr="008F1A41" w:rsidRDefault="008F1A41" w:rsidP="008F1A41">
      <w:pPr>
        <w:autoSpaceDE w:val="0"/>
        <w:autoSpaceDN w:val="0"/>
        <w:adjustRightInd w:val="0"/>
        <w:spacing w:after="0"/>
        <w:jc w:val="both"/>
        <w:rPr>
          <w:rFonts w:ascii="Times New Roman" w:hAnsi="Times New Roman" w:cs="Times New Roman"/>
          <w:color w:val="000000"/>
          <w:sz w:val="24"/>
          <w:szCs w:val="24"/>
        </w:rPr>
      </w:pPr>
      <w:r w:rsidRPr="008F1A41">
        <w:rPr>
          <w:rFonts w:ascii="Times New Roman" w:hAnsi="Times New Roman" w:cs="Times New Roman"/>
          <w:color w:val="000000"/>
          <w:sz w:val="24"/>
          <w:szCs w:val="24"/>
        </w:rPr>
        <w:t xml:space="preserve">Для проведения занятий по внеурочной деятельности группы комплектуются: </w:t>
      </w:r>
    </w:p>
    <w:p w:rsidR="008F1A41" w:rsidRPr="008F1A41" w:rsidRDefault="008F1A41" w:rsidP="008F1A41">
      <w:pPr>
        <w:autoSpaceDE w:val="0"/>
        <w:autoSpaceDN w:val="0"/>
        <w:adjustRightInd w:val="0"/>
        <w:spacing w:after="0"/>
        <w:jc w:val="both"/>
        <w:rPr>
          <w:rFonts w:ascii="Times New Roman" w:hAnsi="Times New Roman" w:cs="Times New Roman"/>
          <w:color w:val="000000"/>
          <w:sz w:val="24"/>
          <w:szCs w:val="24"/>
        </w:rPr>
      </w:pPr>
      <w:r w:rsidRPr="008F1A41">
        <w:rPr>
          <w:rFonts w:ascii="Times New Roman" w:hAnsi="Times New Roman" w:cs="Times New Roman"/>
          <w:color w:val="000000"/>
          <w:sz w:val="24"/>
          <w:szCs w:val="24"/>
        </w:rPr>
        <w:t xml:space="preserve">- из обучающихся одного класса; </w:t>
      </w:r>
    </w:p>
    <w:p w:rsidR="008F1A41" w:rsidRPr="008F1A41" w:rsidRDefault="008F1A41" w:rsidP="008F1A41">
      <w:pPr>
        <w:autoSpaceDE w:val="0"/>
        <w:autoSpaceDN w:val="0"/>
        <w:adjustRightInd w:val="0"/>
        <w:spacing w:after="0"/>
        <w:jc w:val="both"/>
        <w:rPr>
          <w:rFonts w:ascii="Times New Roman" w:hAnsi="Times New Roman" w:cs="Times New Roman"/>
          <w:color w:val="000000"/>
          <w:sz w:val="24"/>
          <w:szCs w:val="24"/>
        </w:rPr>
      </w:pPr>
      <w:r w:rsidRPr="008F1A41">
        <w:rPr>
          <w:rFonts w:ascii="Times New Roman" w:hAnsi="Times New Roman" w:cs="Times New Roman"/>
          <w:color w:val="000000"/>
          <w:sz w:val="24"/>
          <w:szCs w:val="24"/>
        </w:rPr>
        <w:t xml:space="preserve">-  из обучающихся параллели. </w:t>
      </w:r>
    </w:p>
    <w:p w:rsidR="008F1A41" w:rsidRPr="008F1A41" w:rsidRDefault="008F1A41" w:rsidP="008F1A41">
      <w:pPr>
        <w:pStyle w:val="a6"/>
        <w:shd w:val="clear" w:color="auto" w:fill="FFFFFF"/>
        <w:spacing w:before="37" w:after="0" w:line="276" w:lineRule="auto"/>
        <w:ind w:firstLine="851"/>
        <w:jc w:val="both"/>
        <w:rPr>
          <w:color w:val="000000"/>
        </w:rPr>
      </w:pPr>
      <w:r w:rsidRPr="008F1A41">
        <w:rPr>
          <w:color w:val="000000"/>
        </w:rPr>
        <w:lastRenderedPageBreak/>
        <w:t>Внеурочная деятельность осуществляется в первой или во второй половине дня (в соответствии с режимом учебных занятий).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 начального общего образования.</w:t>
      </w:r>
    </w:p>
    <w:p w:rsidR="008F1A41" w:rsidRPr="008F1A41" w:rsidRDefault="008F1A41" w:rsidP="00BF6BBA">
      <w:pPr>
        <w:pStyle w:val="a6"/>
        <w:shd w:val="clear" w:color="auto" w:fill="FFFFFF"/>
        <w:spacing w:before="37" w:after="0" w:line="276" w:lineRule="auto"/>
        <w:ind w:firstLine="851"/>
        <w:jc w:val="both"/>
        <w:rPr>
          <w:color w:val="000000"/>
        </w:rPr>
      </w:pPr>
      <w:r w:rsidRPr="008F1A41">
        <w:rPr>
          <w:color w:val="000000"/>
        </w:rPr>
        <w:t xml:space="preserve">Расписание занятий внеурочной деятельности составляется </w:t>
      </w:r>
      <w:r w:rsidRPr="008F1A41">
        <w:rPr>
          <w:rStyle w:val="apple-converted-space"/>
          <w:color w:val="000000"/>
        </w:rPr>
        <w:t> </w:t>
      </w:r>
      <w:r w:rsidRPr="008F1A41">
        <w:rPr>
          <w:color w:val="000000"/>
        </w:rPr>
        <w:t xml:space="preserve">с учетом наиболее благоприятного режима труда и отдыха учащихся.  </w:t>
      </w:r>
    </w:p>
    <w:p w:rsidR="008F1A41" w:rsidRPr="008F1A41" w:rsidRDefault="008F1A41" w:rsidP="008F1A41">
      <w:pPr>
        <w:pStyle w:val="a6"/>
        <w:shd w:val="clear" w:color="auto" w:fill="FFFFFF"/>
        <w:spacing w:after="0" w:line="276" w:lineRule="auto"/>
        <w:ind w:firstLine="851"/>
        <w:jc w:val="both"/>
        <w:rPr>
          <w:color w:val="000000"/>
        </w:rPr>
      </w:pPr>
      <w:r w:rsidRPr="008F1A41">
        <w:rPr>
          <w:color w:val="000000"/>
        </w:rPr>
        <w:t>Продолжительность одного занятия составляет в 1 кла</w:t>
      </w:r>
      <w:r w:rsidR="00DA18D2">
        <w:rPr>
          <w:color w:val="000000"/>
        </w:rPr>
        <w:t>ссе 35 минут,  во 2-4 классах</w:t>
      </w:r>
      <w:r w:rsidR="00BF6BBA" w:rsidRPr="00BF6BBA">
        <w:rPr>
          <w:color w:val="000000"/>
        </w:rPr>
        <w:t xml:space="preserve"> -</w:t>
      </w:r>
      <w:r w:rsidR="00DA18D2">
        <w:rPr>
          <w:color w:val="000000"/>
        </w:rPr>
        <w:t xml:space="preserve"> 40</w:t>
      </w:r>
      <w:r w:rsidRPr="008F1A41">
        <w:rPr>
          <w:color w:val="000000"/>
        </w:rPr>
        <w:t xml:space="preserve"> минут. </w:t>
      </w:r>
    </w:p>
    <w:p w:rsidR="008F1A41" w:rsidRPr="00BF6BBA" w:rsidRDefault="008F1A41" w:rsidP="008F1A41">
      <w:pPr>
        <w:autoSpaceDE w:val="0"/>
        <w:autoSpaceDN w:val="0"/>
        <w:adjustRightInd w:val="0"/>
        <w:spacing w:after="0"/>
        <w:jc w:val="both"/>
        <w:rPr>
          <w:rStyle w:val="apple-converted-space"/>
          <w:rFonts w:ascii="Times New Roman" w:hAnsi="Times New Roman" w:cs="Times New Roman"/>
          <w:color w:val="000000"/>
          <w:sz w:val="24"/>
          <w:szCs w:val="24"/>
        </w:rPr>
      </w:pPr>
      <w:r w:rsidRPr="008F1A41">
        <w:rPr>
          <w:rFonts w:ascii="Times New Roman" w:hAnsi="Times New Roman" w:cs="Times New Roman"/>
          <w:color w:val="000000"/>
          <w:sz w:val="24"/>
          <w:szCs w:val="24"/>
        </w:rPr>
        <w:t xml:space="preserve">             Наполняемость групп </w:t>
      </w:r>
      <w:r w:rsidR="00BF6BBA">
        <w:rPr>
          <w:rFonts w:ascii="Times New Roman" w:hAnsi="Times New Roman" w:cs="Times New Roman"/>
          <w:color w:val="000000"/>
          <w:sz w:val="24"/>
          <w:szCs w:val="24"/>
        </w:rPr>
        <w:t>составляет не менее  15 учащихся.</w:t>
      </w:r>
    </w:p>
    <w:p w:rsidR="008F1A41" w:rsidRDefault="008F1A41" w:rsidP="00247BEA">
      <w:pPr>
        <w:pStyle w:val="23"/>
        <w:widowControl w:val="0"/>
        <w:spacing w:line="276" w:lineRule="auto"/>
        <w:ind w:right="-43" w:firstLine="540"/>
        <w:jc w:val="both"/>
      </w:pPr>
      <w:r w:rsidRPr="008F1A41">
        <w:t xml:space="preserve">         В рамках оптимизационной модели</w:t>
      </w:r>
      <w:r w:rsidRPr="008F1A41">
        <w:rPr>
          <w:b/>
        </w:rPr>
        <w:t xml:space="preserve"> </w:t>
      </w:r>
      <w:r w:rsidRPr="008F1A41">
        <w:t>педагогами лицея разработан</w:t>
      </w:r>
      <w:r w:rsidR="002E56E2">
        <w:t>ы</w:t>
      </w:r>
      <w:r w:rsidRPr="008F1A41">
        <w:t xml:space="preserve">  программ</w:t>
      </w:r>
      <w:r w:rsidR="002E56E2">
        <w:t>ы</w:t>
      </w:r>
      <w:r w:rsidRPr="008F1A41">
        <w:t xml:space="preserve"> внеурочной деятельности по направлениям развития личности, обозначенным в ФГОС НОО. При этом программы предусматривают </w:t>
      </w:r>
      <w:r w:rsidR="002E56E2">
        <w:t>различные</w:t>
      </w:r>
      <w:r w:rsidRPr="008F1A41">
        <w:t xml:space="preserve"> формы и виды деятельности младших школьников.</w:t>
      </w:r>
      <w:r w:rsidR="00247BEA">
        <w:t xml:space="preserve"> Итоговые занятия проводятся </w:t>
      </w:r>
      <w:r w:rsidR="00247BEA" w:rsidRPr="008F1A41">
        <w:t xml:space="preserve">в различных формах: защита проектов, </w:t>
      </w:r>
      <w:r w:rsidR="00247BEA">
        <w:t>викторина,  выставка, концерт, спортивный праздник и др.</w:t>
      </w:r>
    </w:p>
    <w:p w:rsidR="00247BEA" w:rsidRDefault="00247BEA" w:rsidP="00247BEA">
      <w:pPr>
        <w:spacing w:after="0"/>
        <w:jc w:val="both"/>
        <w:rPr>
          <w:rStyle w:val="af4"/>
          <w:rFonts w:ascii="Times New Roman" w:hAnsi="Times New Roman"/>
          <w:b w:val="0"/>
          <w:bCs w:val="0"/>
          <w:sz w:val="24"/>
          <w:szCs w:val="24"/>
        </w:rPr>
      </w:pPr>
      <w:r>
        <w:rPr>
          <w:rFonts w:ascii="Times New Roman" w:hAnsi="Times New Roman" w:cs="Times New Roman"/>
          <w:sz w:val="24"/>
          <w:szCs w:val="24"/>
        </w:rPr>
        <w:t xml:space="preserve">      </w:t>
      </w:r>
      <w:r w:rsidRPr="00E37A2E">
        <w:rPr>
          <w:rFonts w:ascii="Times New Roman" w:hAnsi="Times New Roman" w:cs="Times New Roman"/>
          <w:sz w:val="24"/>
          <w:szCs w:val="24"/>
        </w:rPr>
        <w:t>Промежуточная аттестация выставляется по итогам текущего контроля (как среднее арифметическое текущих</w:t>
      </w:r>
      <w:r>
        <w:rPr>
          <w:rFonts w:ascii="Times New Roman" w:hAnsi="Times New Roman" w:cs="Times New Roman"/>
          <w:sz w:val="24"/>
          <w:szCs w:val="24"/>
        </w:rPr>
        <w:t xml:space="preserve"> результатов</w:t>
      </w:r>
      <w:r w:rsidRPr="00E37A2E">
        <w:rPr>
          <w:rFonts w:ascii="Times New Roman" w:hAnsi="Times New Roman" w:cs="Times New Roman"/>
          <w:sz w:val="24"/>
          <w:szCs w:val="24"/>
        </w:rPr>
        <w:t>, фиксирующих достижение учащимся планируемых результатов)</w:t>
      </w:r>
      <w:r>
        <w:rPr>
          <w:rFonts w:ascii="Times New Roman" w:hAnsi="Times New Roman" w:cs="Times New Roman"/>
          <w:sz w:val="24"/>
          <w:szCs w:val="24"/>
        </w:rPr>
        <w:t>.</w:t>
      </w:r>
    </w:p>
    <w:p w:rsidR="008F1A41" w:rsidRPr="008F1A41" w:rsidRDefault="00247BEA" w:rsidP="00247BEA">
      <w:pPr>
        <w:spacing w:after="0"/>
        <w:jc w:val="both"/>
        <w:rPr>
          <w:rFonts w:ascii="Times New Roman" w:hAnsi="Times New Roman" w:cs="Times New Roman"/>
          <w:sz w:val="24"/>
          <w:szCs w:val="24"/>
        </w:rPr>
      </w:pPr>
      <w:r>
        <w:rPr>
          <w:rStyle w:val="af4"/>
          <w:rFonts w:ascii="Times New Roman" w:hAnsi="Times New Roman"/>
          <w:b w:val="0"/>
          <w:bCs w:val="0"/>
          <w:sz w:val="24"/>
          <w:szCs w:val="24"/>
        </w:rPr>
        <w:t xml:space="preserve">     </w:t>
      </w:r>
      <w:r w:rsidR="008F1A41" w:rsidRPr="008F1A41">
        <w:rPr>
          <w:rFonts w:ascii="Times New Roman" w:hAnsi="Times New Roman" w:cs="Times New Roman"/>
          <w:sz w:val="24"/>
          <w:szCs w:val="24"/>
        </w:rPr>
        <w:t xml:space="preserve">Объем внеурочной деятельности в МБОУ «Лицей № 120 г.Челябинска» для обучающихся при получении начального общего образования составляет </w:t>
      </w:r>
      <w:r w:rsidR="008F1A41" w:rsidRPr="008F1A41">
        <w:rPr>
          <w:rFonts w:ascii="Times New Roman" w:hAnsi="Times New Roman" w:cs="Times New Roman"/>
          <w:color w:val="1F497D" w:themeColor="text2"/>
          <w:sz w:val="24"/>
          <w:szCs w:val="24"/>
        </w:rPr>
        <w:t xml:space="preserve"> </w:t>
      </w:r>
      <w:r w:rsidR="003F4AAF">
        <w:rPr>
          <w:rFonts w:ascii="Times New Roman" w:hAnsi="Times New Roman" w:cs="Times New Roman"/>
          <w:sz w:val="24"/>
          <w:szCs w:val="24"/>
        </w:rPr>
        <w:t>1266 часов</w:t>
      </w:r>
      <w:r w:rsidR="008F1A41" w:rsidRPr="008F1A41">
        <w:rPr>
          <w:rFonts w:ascii="Times New Roman" w:hAnsi="Times New Roman" w:cs="Times New Roman"/>
          <w:sz w:val="24"/>
          <w:szCs w:val="24"/>
        </w:rPr>
        <w:t xml:space="preserve"> за четыре года обучения. </w:t>
      </w:r>
    </w:p>
    <w:p w:rsidR="008F1A41" w:rsidRPr="008F1A41" w:rsidRDefault="008F1A41" w:rsidP="008F1A41">
      <w:pPr>
        <w:spacing w:after="0"/>
        <w:ind w:firstLine="397"/>
        <w:jc w:val="both"/>
        <w:rPr>
          <w:rFonts w:ascii="Times New Roman" w:hAnsi="Times New Roman" w:cs="Times New Roman"/>
          <w:sz w:val="24"/>
          <w:szCs w:val="24"/>
        </w:rPr>
      </w:pPr>
      <w:r w:rsidRPr="008F1A41">
        <w:rPr>
          <w:rFonts w:ascii="Times New Roman" w:hAnsi="Times New Roman" w:cs="Times New Roman"/>
          <w:sz w:val="24"/>
          <w:szCs w:val="24"/>
        </w:rPr>
        <w:t>Недельный об</w:t>
      </w:r>
      <w:r w:rsidR="004274EA">
        <w:rPr>
          <w:rFonts w:ascii="Times New Roman" w:hAnsi="Times New Roman" w:cs="Times New Roman"/>
          <w:sz w:val="24"/>
          <w:szCs w:val="24"/>
        </w:rPr>
        <w:t>ъем внеурочн</w:t>
      </w:r>
      <w:r w:rsidR="003F4AAF">
        <w:rPr>
          <w:rFonts w:ascii="Times New Roman" w:hAnsi="Times New Roman" w:cs="Times New Roman"/>
          <w:sz w:val="24"/>
          <w:szCs w:val="24"/>
        </w:rPr>
        <w:t>ой деятельности  - 9 часов в 1,</w:t>
      </w:r>
      <w:r w:rsidR="004274EA">
        <w:rPr>
          <w:rFonts w:ascii="Times New Roman" w:hAnsi="Times New Roman" w:cs="Times New Roman"/>
          <w:sz w:val="24"/>
          <w:szCs w:val="24"/>
        </w:rPr>
        <w:t>2</w:t>
      </w:r>
      <w:r w:rsidR="003F4AAF">
        <w:rPr>
          <w:rFonts w:ascii="Times New Roman" w:hAnsi="Times New Roman" w:cs="Times New Roman"/>
          <w:sz w:val="24"/>
          <w:szCs w:val="24"/>
        </w:rPr>
        <w:t>,3</w:t>
      </w:r>
      <w:r w:rsidR="004274EA">
        <w:rPr>
          <w:rFonts w:ascii="Times New Roman" w:hAnsi="Times New Roman" w:cs="Times New Roman"/>
          <w:sz w:val="24"/>
          <w:szCs w:val="24"/>
        </w:rPr>
        <w:t xml:space="preserve"> классах, 10 часов в и 4 классах.</w:t>
      </w:r>
    </w:p>
    <w:p w:rsidR="00034643" w:rsidRPr="00891196" w:rsidRDefault="008F1A41" w:rsidP="00891196">
      <w:pPr>
        <w:pStyle w:val="a3"/>
        <w:spacing w:line="276" w:lineRule="auto"/>
        <w:ind w:firstLine="397"/>
        <w:rPr>
          <w:rFonts w:ascii="Times New Roman" w:hAnsi="Times New Roman"/>
          <w:color w:val="auto"/>
          <w:sz w:val="24"/>
          <w:szCs w:val="24"/>
        </w:rPr>
      </w:pPr>
      <w:r w:rsidRPr="008F1A41">
        <w:rPr>
          <w:rFonts w:ascii="Times New Roman" w:hAnsi="Times New Roman"/>
          <w:color w:val="auto"/>
          <w:sz w:val="24"/>
          <w:szCs w:val="24"/>
        </w:rPr>
        <w:t xml:space="preserve">План внеурочной деятельности </w:t>
      </w:r>
      <w:r w:rsidRPr="008F1A41">
        <w:rPr>
          <w:rFonts w:ascii="Times New Roman" w:hAnsi="Times New Roman"/>
          <w:sz w:val="24"/>
          <w:szCs w:val="24"/>
        </w:rPr>
        <w:t xml:space="preserve">МБОУ «Лицей № 120 г.Челябинска» </w:t>
      </w:r>
      <w:r w:rsidRPr="008F1A41">
        <w:rPr>
          <w:rFonts w:ascii="Times New Roman" w:hAnsi="Times New Roman"/>
          <w:color w:val="auto"/>
          <w:sz w:val="24"/>
          <w:szCs w:val="24"/>
        </w:rPr>
        <w:t>направлен на достижение обучающимися планируемых результатов освоения основной образовательной программы начального общего образо</w:t>
      </w:r>
      <w:r w:rsidR="00891196">
        <w:rPr>
          <w:rFonts w:ascii="Times New Roman" w:hAnsi="Times New Roman"/>
          <w:color w:val="auto"/>
          <w:sz w:val="24"/>
          <w:szCs w:val="24"/>
        </w:rPr>
        <w:t>вания.</w:t>
      </w:r>
    </w:p>
    <w:p w:rsidR="00891196" w:rsidRDefault="00891196" w:rsidP="00891196">
      <w:pPr>
        <w:spacing w:after="0"/>
        <w:ind w:firstLine="397"/>
        <w:jc w:val="center"/>
        <w:rPr>
          <w:rFonts w:ascii="Times New Roman" w:hAnsi="Times New Roman" w:cs="Times New Roman"/>
          <w:b/>
          <w:sz w:val="24"/>
          <w:szCs w:val="24"/>
        </w:rPr>
      </w:pPr>
    </w:p>
    <w:p w:rsidR="00F53700" w:rsidRPr="00F53700" w:rsidRDefault="004274EA" w:rsidP="00891196">
      <w:pPr>
        <w:spacing w:after="0"/>
        <w:ind w:firstLine="397"/>
        <w:jc w:val="center"/>
        <w:rPr>
          <w:rFonts w:ascii="Times New Roman" w:hAnsi="Times New Roman" w:cs="Times New Roman"/>
          <w:b/>
          <w:iCs/>
          <w:sz w:val="24"/>
          <w:szCs w:val="24"/>
        </w:rPr>
      </w:pPr>
      <w:r w:rsidRPr="004F5B24">
        <w:rPr>
          <w:rFonts w:ascii="Times New Roman" w:hAnsi="Times New Roman" w:cs="Times New Roman"/>
          <w:b/>
          <w:sz w:val="24"/>
          <w:szCs w:val="24"/>
        </w:rPr>
        <w:t xml:space="preserve">План внеурочной деятельности </w:t>
      </w:r>
      <w:r w:rsidR="00891196">
        <w:rPr>
          <w:rFonts w:ascii="Times New Roman" w:hAnsi="Times New Roman" w:cs="Times New Roman"/>
          <w:b/>
          <w:iCs/>
          <w:sz w:val="24"/>
          <w:szCs w:val="24"/>
        </w:rPr>
        <w:t>(годовой)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3"/>
        <w:gridCol w:w="3062"/>
        <w:gridCol w:w="584"/>
        <w:gridCol w:w="576"/>
        <w:gridCol w:w="576"/>
        <w:gridCol w:w="576"/>
        <w:gridCol w:w="923"/>
      </w:tblGrid>
      <w:tr w:rsidR="00F53700" w:rsidRPr="00F53700" w:rsidTr="00F53700">
        <w:tc>
          <w:tcPr>
            <w:tcW w:w="1710" w:type="pct"/>
            <w:vMerge w:val="restart"/>
          </w:tcPr>
          <w:p w:rsidR="00F53700" w:rsidRPr="00F53700" w:rsidRDefault="00F53700" w:rsidP="00F53700">
            <w:pPr>
              <w:spacing w:after="0" w:line="240" w:lineRule="auto"/>
              <w:jc w:val="center"/>
              <w:rPr>
                <w:rFonts w:ascii="Times New Roman" w:hAnsi="Times New Roman" w:cs="Times New Roman"/>
                <w:b/>
                <w:sz w:val="24"/>
                <w:szCs w:val="24"/>
              </w:rPr>
            </w:pPr>
            <w:r w:rsidRPr="00F53700">
              <w:rPr>
                <w:rFonts w:ascii="Times New Roman" w:hAnsi="Times New Roman" w:cs="Times New Roman"/>
                <w:b/>
                <w:sz w:val="24"/>
                <w:szCs w:val="24"/>
              </w:rPr>
              <w:t>Направление внеурочной деятельности</w:t>
            </w:r>
          </w:p>
        </w:tc>
        <w:tc>
          <w:tcPr>
            <w:tcW w:w="1600" w:type="pct"/>
            <w:vMerge w:val="restart"/>
          </w:tcPr>
          <w:p w:rsidR="00F53700" w:rsidRPr="00F53700" w:rsidRDefault="00F53700" w:rsidP="00F53700">
            <w:pPr>
              <w:spacing w:after="0" w:line="240" w:lineRule="auto"/>
              <w:jc w:val="center"/>
              <w:rPr>
                <w:rFonts w:ascii="Times New Roman" w:hAnsi="Times New Roman" w:cs="Times New Roman"/>
                <w:b/>
                <w:sz w:val="24"/>
                <w:szCs w:val="24"/>
              </w:rPr>
            </w:pPr>
            <w:r w:rsidRPr="00F53700">
              <w:rPr>
                <w:rFonts w:ascii="Times New Roman" w:hAnsi="Times New Roman" w:cs="Times New Roman"/>
                <w:b/>
                <w:sz w:val="24"/>
                <w:szCs w:val="24"/>
              </w:rPr>
              <w:t xml:space="preserve">Реализуемая рабочая программа </w:t>
            </w:r>
          </w:p>
        </w:tc>
        <w:tc>
          <w:tcPr>
            <w:tcW w:w="1690" w:type="pct"/>
            <w:gridSpan w:val="5"/>
          </w:tcPr>
          <w:p w:rsidR="00F53700" w:rsidRPr="00F53700" w:rsidRDefault="00F53700" w:rsidP="00F53700">
            <w:pPr>
              <w:spacing w:after="0" w:line="240" w:lineRule="auto"/>
              <w:jc w:val="center"/>
              <w:rPr>
                <w:rFonts w:ascii="Times New Roman" w:hAnsi="Times New Roman" w:cs="Times New Roman"/>
                <w:b/>
                <w:bCs/>
                <w:sz w:val="24"/>
                <w:szCs w:val="24"/>
              </w:rPr>
            </w:pPr>
            <w:r w:rsidRPr="00F53700">
              <w:rPr>
                <w:rFonts w:ascii="Times New Roman" w:hAnsi="Times New Roman" w:cs="Times New Roman"/>
                <w:b/>
                <w:bCs/>
                <w:sz w:val="24"/>
                <w:szCs w:val="24"/>
              </w:rPr>
              <w:t>Количество часов</w:t>
            </w:r>
          </w:p>
          <w:p w:rsidR="00F53700" w:rsidRPr="00F53700" w:rsidRDefault="00F53700" w:rsidP="00F53700">
            <w:pPr>
              <w:spacing w:after="0" w:line="240" w:lineRule="auto"/>
              <w:jc w:val="center"/>
              <w:rPr>
                <w:rFonts w:ascii="Times New Roman" w:hAnsi="Times New Roman" w:cs="Times New Roman"/>
                <w:b/>
                <w:sz w:val="24"/>
                <w:szCs w:val="24"/>
              </w:rPr>
            </w:pPr>
            <w:r w:rsidRPr="00F53700">
              <w:rPr>
                <w:rFonts w:ascii="Times New Roman" w:hAnsi="Times New Roman" w:cs="Times New Roman"/>
                <w:b/>
                <w:bCs/>
                <w:sz w:val="24"/>
                <w:szCs w:val="24"/>
              </w:rPr>
              <w:t>по классам</w:t>
            </w:r>
          </w:p>
        </w:tc>
      </w:tr>
      <w:tr w:rsidR="00F53700" w:rsidRPr="00F53700" w:rsidTr="00F53700">
        <w:tc>
          <w:tcPr>
            <w:tcW w:w="1710" w:type="pct"/>
            <w:vMerge/>
          </w:tcPr>
          <w:p w:rsidR="00F53700" w:rsidRPr="00F53700" w:rsidRDefault="00F53700" w:rsidP="00F53700">
            <w:pPr>
              <w:spacing w:after="0" w:line="240" w:lineRule="auto"/>
              <w:rPr>
                <w:rFonts w:ascii="Times New Roman" w:hAnsi="Times New Roman" w:cs="Times New Roman"/>
                <w:b/>
                <w:sz w:val="24"/>
                <w:szCs w:val="24"/>
              </w:rPr>
            </w:pPr>
          </w:p>
        </w:tc>
        <w:tc>
          <w:tcPr>
            <w:tcW w:w="1600" w:type="pct"/>
            <w:vMerge/>
          </w:tcPr>
          <w:p w:rsidR="00F53700" w:rsidRPr="00F53700" w:rsidRDefault="00F53700" w:rsidP="00F53700">
            <w:pPr>
              <w:spacing w:after="0" w:line="240" w:lineRule="auto"/>
              <w:rPr>
                <w:rFonts w:ascii="Times New Roman" w:hAnsi="Times New Roman" w:cs="Times New Roman"/>
                <w:b/>
                <w:sz w:val="24"/>
                <w:szCs w:val="24"/>
              </w:rPr>
            </w:pPr>
          </w:p>
        </w:tc>
        <w:tc>
          <w:tcPr>
            <w:tcW w:w="305" w:type="pct"/>
          </w:tcPr>
          <w:p w:rsidR="00F53700" w:rsidRPr="00F53700" w:rsidRDefault="00F53700" w:rsidP="00F53700">
            <w:pPr>
              <w:spacing w:after="0" w:line="240" w:lineRule="auto"/>
              <w:jc w:val="center"/>
              <w:rPr>
                <w:rFonts w:ascii="Times New Roman" w:hAnsi="Times New Roman" w:cs="Times New Roman"/>
                <w:b/>
                <w:sz w:val="24"/>
                <w:szCs w:val="24"/>
              </w:rPr>
            </w:pPr>
            <w:r w:rsidRPr="00F53700">
              <w:rPr>
                <w:rFonts w:ascii="Times New Roman" w:hAnsi="Times New Roman" w:cs="Times New Roman"/>
                <w:b/>
                <w:sz w:val="24"/>
                <w:szCs w:val="24"/>
              </w:rPr>
              <w:t>Ι</w:t>
            </w:r>
          </w:p>
        </w:tc>
        <w:tc>
          <w:tcPr>
            <w:tcW w:w="301" w:type="pct"/>
          </w:tcPr>
          <w:p w:rsidR="00F53700" w:rsidRPr="00F53700" w:rsidRDefault="00F53700" w:rsidP="00F53700">
            <w:pPr>
              <w:spacing w:after="0" w:line="240" w:lineRule="auto"/>
              <w:jc w:val="center"/>
              <w:rPr>
                <w:rFonts w:ascii="Times New Roman" w:hAnsi="Times New Roman" w:cs="Times New Roman"/>
                <w:b/>
                <w:sz w:val="24"/>
                <w:szCs w:val="24"/>
              </w:rPr>
            </w:pPr>
            <w:r w:rsidRPr="00F53700">
              <w:rPr>
                <w:rFonts w:ascii="Times New Roman" w:hAnsi="Times New Roman" w:cs="Times New Roman"/>
                <w:b/>
                <w:sz w:val="24"/>
                <w:szCs w:val="24"/>
              </w:rPr>
              <w:t>ΙΙ</w:t>
            </w:r>
          </w:p>
        </w:tc>
        <w:tc>
          <w:tcPr>
            <w:tcW w:w="301" w:type="pct"/>
          </w:tcPr>
          <w:p w:rsidR="00F53700" w:rsidRPr="00F53700" w:rsidRDefault="00F53700" w:rsidP="00F53700">
            <w:pPr>
              <w:spacing w:after="0" w:line="240" w:lineRule="auto"/>
              <w:jc w:val="center"/>
              <w:rPr>
                <w:rFonts w:ascii="Times New Roman" w:hAnsi="Times New Roman" w:cs="Times New Roman"/>
                <w:b/>
                <w:sz w:val="24"/>
                <w:szCs w:val="24"/>
              </w:rPr>
            </w:pPr>
            <w:r w:rsidRPr="00F53700">
              <w:rPr>
                <w:rFonts w:ascii="Times New Roman" w:hAnsi="Times New Roman" w:cs="Times New Roman"/>
                <w:b/>
                <w:sz w:val="24"/>
                <w:szCs w:val="24"/>
              </w:rPr>
              <w:t>ΙΙΙ</w:t>
            </w:r>
          </w:p>
        </w:tc>
        <w:tc>
          <w:tcPr>
            <w:tcW w:w="301" w:type="pct"/>
          </w:tcPr>
          <w:p w:rsidR="00F53700" w:rsidRPr="00F53700" w:rsidRDefault="00F53700" w:rsidP="00F53700">
            <w:pPr>
              <w:spacing w:after="0" w:line="240" w:lineRule="auto"/>
              <w:jc w:val="center"/>
              <w:rPr>
                <w:rFonts w:ascii="Times New Roman" w:hAnsi="Times New Roman" w:cs="Times New Roman"/>
                <w:b/>
                <w:sz w:val="24"/>
                <w:szCs w:val="24"/>
              </w:rPr>
            </w:pPr>
            <w:r w:rsidRPr="00F53700">
              <w:rPr>
                <w:rFonts w:ascii="Times New Roman" w:hAnsi="Times New Roman" w:cs="Times New Roman"/>
                <w:b/>
                <w:sz w:val="24"/>
                <w:szCs w:val="24"/>
              </w:rPr>
              <w:t>ΙV</w:t>
            </w:r>
          </w:p>
        </w:tc>
        <w:tc>
          <w:tcPr>
            <w:tcW w:w="482" w:type="pct"/>
          </w:tcPr>
          <w:p w:rsidR="00F53700" w:rsidRPr="00F53700" w:rsidRDefault="00F53700" w:rsidP="00F53700">
            <w:pPr>
              <w:spacing w:after="0" w:line="240" w:lineRule="auto"/>
              <w:jc w:val="center"/>
              <w:rPr>
                <w:rFonts w:ascii="Times New Roman" w:hAnsi="Times New Roman" w:cs="Times New Roman"/>
                <w:b/>
                <w:sz w:val="24"/>
                <w:szCs w:val="24"/>
              </w:rPr>
            </w:pPr>
            <w:r w:rsidRPr="00F53700">
              <w:rPr>
                <w:rFonts w:ascii="Times New Roman" w:hAnsi="Times New Roman" w:cs="Times New Roman"/>
                <w:b/>
                <w:sz w:val="24"/>
                <w:szCs w:val="24"/>
              </w:rPr>
              <w:t>всего</w:t>
            </w:r>
          </w:p>
        </w:tc>
      </w:tr>
      <w:tr w:rsidR="00F53700" w:rsidRPr="00F53700" w:rsidTr="00F53700">
        <w:tc>
          <w:tcPr>
            <w:tcW w:w="1710" w:type="pct"/>
            <w:vMerge w:val="restar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Спортивно-оздоровительное</w:t>
            </w:r>
          </w:p>
        </w:tc>
        <w:tc>
          <w:tcPr>
            <w:tcW w:w="1600"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ОФП «Бегай, прыгай и играй!»</w:t>
            </w:r>
          </w:p>
        </w:tc>
        <w:tc>
          <w:tcPr>
            <w:tcW w:w="305"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33</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482"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F53700" w:rsidRPr="00F53700" w:rsidTr="00F53700">
        <w:tc>
          <w:tcPr>
            <w:tcW w:w="1710" w:type="pct"/>
            <w:vMerge/>
          </w:tcPr>
          <w:p w:rsidR="00F53700" w:rsidRPr="00F53700" w:rsidRDefault="00F53700" w:rsidP="00F53700">
            <w:pPr>
              <w:spacing w:after="0" w:line="240" w:lineRule="auto"/>
              <w:rPr>
                <w:rFonts w:ascii="Times New Roman" w:hAnsi="Times New Roman" w:cs="Times New Roman"/>
                <w:sz w:val="24"/>
                <w:szCs w:val="24"/>
              </w:rPr>
            </w:pPr>
          </w:p>
        </w:tc>
        <w:tc>
          <w:tcPr>
            <w:tcW w:w="1600"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Традиционные лицейские мероприятия</w:t>
            </w:r>
          </w:p>
        </w:tc>
        <w:tc>
          <w:tcPr>
            <w:tcW w:w="305" w:type="pct"/>
          </w:tcPr>
          <w:p w:rsidR="00F53700"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01" w:type="pct"/>
          </w:tcPr>
          <w:p w:rsidR="00F53700"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01" w:type="pct"/>
          </w:tcPr>
          <w:p w:rsidR="00F53700"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01" w:type="pct"/>
          </w:tcPr>
          <w:p w:rsidR="00F53700"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82" w:type="pct"/>
          </w:tcPr>
          <w:p w:rsidR="00F53700"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F53700" w:rsidRPr="00F53700" w:rsidTr="00F53700">
        <w:tc>
          <w:tcPr>
            <w:tcW w:w="1710" w:type="pct"/>
            <w:vMerge w:val="restart"/>
          </w:tcPr>
          <w:p w:rsidR="00F53700" w:rsidRPr="00F53700" w:rsidRDefault="00F53700" w:rsidP="00F53700">
            <w:pPr>
              <w:spacing w:after="0" w:line="240" w:lineRule="auto"/>
              <w:rPr>
                <w:rFonts w:ascii="Times New Roman" w:hAnsi="Times New Roman" w:cs="Times New Roman"/>
                <w:sz w:val="24"/>
                <w:szCs w:val="24"/>
                <w:u w:val="single"/>
              </w:rPr>
            </w:pPr>
            <w:r w:rsidRPr="00F53700">
              <w:rPr>
                <w:rFonts w:ascii="Times New Roman" w:hAnsi="Times New Roman" w:cs="Times New Roman"/>
                <w:sz w:val="24"/>
                <w:szCs w:val="24"/>
              </w:rPr>
              <w:t>Духовно-нравственное</w:t>
            </w:r>
          </w:p>
        </w:tc>
        <w:tc>
          <w:tcPr>
            <w:tcW w:w="1600"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Я – гражданин России</w:t>
            </w:r>
          </w:p>
        </w:tc>
        <w:tc>
          <w:tcPr>
            <w:tcW w:w="305" w:type="pct"/>
          </w:tcPr>
          <w:p w:rsidR="00F53700" w:rsidRPr="00F53700" w:rsidRDefault="00F53700" w:rsidP="00F53700">
            <w:pPr>
              <w:spacing w:after="0" w:line="240" w:lineRule="auto"/>
              <w:jc w:val="center"/>
              <w:rPr>
                <w:rFonts w:ascii="Times New Roman" w:hAnsi="Times New Roman" w:cs="Times New Roman"/>
                <w:sz w:val="24"/>
                <w:szCs w:val="24"/>
              </w:rPr>
            </w:pP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482"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F53700" w:rsidRPr="00F53700" w:rsidTr="00F53700">
        <w:tc>
          <w:tcPr>
            <w:tcW w:w="1710" w:type="pct"/>
            <w:vMerge/>
          </w:tcPr>
          <w:p w:rsidR="00F53700" w:rsidRPr="00F53700" w:rsidRDefault="00F53700" w:rsidP="00F53700">
            <w:pPr>
              <w:spacing w:after="0" w:line="240" w:lineRule="auto"/>
              <w:rPr>
                <w:rFonts w:ascii="Times New Roman" w:hAnsi="Times New Roman" w:cs="Times New Roman"/>
                <w:sz w:val="24"/>
                <w:szCs w:val="24"/>
              </w:rPr>
            </w:pPr>
          </w:p>
        </w:tc>
        <w:tc>
          <w:tcPr>
            <w:tcW w:w="1600"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Школа маленьких волшебников</w:t>
            </w:r>
          </w:p>
        </w:tc>
        <w:tc>
          <w:tcPr>
            <w:tcW w:w="305"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33</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482"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F53700" w:rsidRPr="00F53700" w:rsidTr="00F53700">
        <w:tc>
          <w:tcPr>
            <w:tcW w:w="1710" w:type="pct"/>
            <w:vMerge/>
          </w:tcPr>
          <w:p w:rsidR="00F53700" w:rsidRPr="00F53700" w:rsidRDefault="00F53700" w:rsidP="00F53700">
            <w:pPr>
              <w:spacing w:after="0" w:line="240" w:lineRule="auto"/>
              <w:rPr>
                <w:rFonts w:ascii="Times New Roman" w:hAnsi="Times New Roman" w:cs="Times New Roman"/>
                <w:sz w:val="24"/>
                <w:szCs w:val="24"/>
              </w:rPr>
            </w:pPr>
          </w:p>
        </w:tc>
        <w:tc>
          <w:tcPr>
            <w:tcW w:w="1600"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Традиционные лицейские мероприятия</w:t>
            </w:r>
          </w:p>
        </w:tc>
        <w:tc>
          <w:tcPr>
            <w:tcW w:w="305" w:type="pct"/>
          </w:tcPr>
          <w:p w:rsidR="00F53700" w:rsidRPr="00F53700" w:rsidRDefault="008075D7"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1" w:type="pct"/>
          </w:tcPr>
          <w:p w:rsidR="00F53700" w:rsidRPr="00F53700" w:rsidRDefault="008075D7"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1" w:type="pct"/>
          </w:tcPr>
          <w:p w:rsidR="00F53700" w:rsidRPr="00F53700" w:rsidRDefault="008075D7"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1" w:type="pct"/>
          </w:tcPr>
          <w:p w:rsidR="00F53700" w:rsidRPr="00F53700" w:rsidRDefault="008075D7"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82" w:type="pct"/>
          </w:tcPr>
          <w:p w:rsidR="00F53700" w:rsidRPr="00F53700" w:rsidRDefault="008075D7"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F53700" w:rsidRPr="00F53700" w:rsidTr="00F53700">
        <w:tc>
          <w:tcPr>
            <w:tcW w:w="1710" w:type="pct"/>
            <w:vMerge w:val="restart"/>
          </w:tcPr>
          <w:p w:rsidR="00F53700" w:rsidRPr="00F53700" w:rsidRDefault="00F53700" w:rsidP="00F53700">
            <w:pPr>
              <w:spacing w:after="0" w:line="240" w:lineRule="auto"/>
              <w:rPr>
                <w:rFonts w:ascii="Times New Roman" w:hAnsi="Times New Roman" w:cs="Times New Roman"/>
                <w:sz w:val="24"/>
                <w:szCs w:val="24"/>
                <w:u w:val="single"/>
              </w:rPr>
            </w:pPr>
            <w:r w:rsidRPr="00F53700">
              <w:rPr>
                <w:rFonts w:ascii="Times New Roman" w:hAnsi="Times New Roman" w:cs="Times New Roman"/>
                <w:sz w:val="24"/>
                <w:szCs w:val="24"/>
              </w:rPr>
              <w:t>Социальное</w:t>
            </w:r>
          </w:p>
        </w:tc>
        <w:tc>
          <w:tcPr>
            <w:tcW w:w="1600"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Безопасность на дорогах</w:t>
            </w:r>
          </w:p>
        </w:tc>
        <w:tc>
          <w:tcPr>
            <w:tcW w:w="305"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33</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482"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F53700" w:rsidRPr="00F53700" w:rsidTr="00F53700">
        <w:tc>
          <w:tcPr>
            <w:tcW w:w="1710" w:type="pct"/>
            <w:vMerge/>
          </w:tcPr>
          <w:p w:rsidR="00F53700" w:rsidRPr="00F53700" w:rsidRDefault="00F53700" w:rsidP="00F53700">
            <w:pPr>
              <w:spacing w:after="0" w:line="240" w:lineRule="auto"/>
              <w:rPr>
                <w:rFonts w:ascii="Times New Roman" w:hAnsi="Times New Roman" w:cs="Times New Roman"/>
                <w:sz w:val="24"/>
                <w:szCs w:val="24"/>
              </w:rPr>
            </w:pPr>
          </w:p>
        </w:tc>
        <w:tc>
          <w:tcPr>
            <w:tcW w:w="1600"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Традиционные лицейские мероприятия</w:t>
            </w:r>
          </w:p>
        </w:tc>
        <w:tc>
          <w:tcPr>
            <w:tcW w:w="305"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10</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10</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10</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10</w:t>
            </w:r>
          </w:p>
        </w:tc>
        <w:tc>
          <w:tcPr>
            <w:tcW w:w="482"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F53700" w:rsidRPr="00F53700" w:rsidTr="00F53700">
        <w:tc>
          <w:tcPr>
            <w:tcW w:w="1710" w:type="pct"/>
            <w:vMerge w:val="restar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Общеинтеллектуальное</w:t>
            </w:r>
          </w:p>
        </w:tc>
        <w:tc>
          <w:tcPr>
            <w:tcW w:w="1600" w:type="pct"/>
          </w:tcPr>
          <w:p w:rsidR="00F53700" w:rsidRPr="00F53700" w:rsidRDefault="00F53700" w:rsidP="00BA5D3A">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Удивительный мир слов</w:t>
            </w:r>
          </w:p>
        </w:tc>
        <w:tc>
          <w:tcPr>
            <w:tcW w:w="305"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33</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482"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062AB5" w:rsidRPr="00F53700" w:rsidTr="00F53700">
        <w:tc>
          <w:tcPr>
            <w:tcW w:w="1710" w:type="pct"/>
            <w:vMerge/>
          </w:tcPr>
          <w:p w:rsidR="00062AB5" w:rsidRPr="00F53700" w:rsidRDefault="00062AB5" w:rsidP="00F53700">
            <w:pPr>
              <w:spacing w:after="0" w:line="240" w:lineRule="auto"/>
              <w:rPr>
                <w:rFonts w:ascii="Times New Roman" w:hAnsi="Times New Roman" w:cs="Times New Roman"/>
                <w:sz w:val="24"/>
                <w:szCs w:val="24"/>
              </w:rPr>
            </w:pPr>
          </w:p>
        </w:tc>
        <w:tc>
          <w:tcPr>
            <w:tcW w:w="1600" w:type="pct"/>
          </w:tcPr>
          <w:p w:rsidR="00062AB5" w:rsidRPr="00F53700" w:rsidRDefault="00062AB5" w:rsidP="00BA5D3A">
            <w:pPr>
              <w:spacing w:after="0" w:line="240" w:lineRule="auto"/>
              <w:rPr>
                <w:rFonts w:ascii="Times New Roman" w:hAnsi="Times New Roman" w:cs="Times New Roman"/>
                <w:sz w:val="24"/>
                <w:szCs w:val="24"/>
              </w:rPr>
            </w:pPr>
            <w:r>
              <w:rPr>
                <w:rFonts w:ascii="Times New Roman" w:hAnsi="Times New Roman" w:cs="Times New Roman"/>
                <w:sz w:val="24"/>
                <w:szCs w:val="24"/>
              </w:rPr>
              <w:t>Мир геометрии</w:t>
            </w:r>
          </w:p>
        </w:tc>
        <w:tc>
          <w:tcPr>
            <w:tcW w:w="305" w:type="pct"/>
          </w:tcPr>
          <w:p w:rsidR="00062AB5" w:rsidRPr="00F53700"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301" w:type="pct"/>
          </w:tcPr>
          <w:p w:rsidR="00062AB5" w:rsidRPr="00F53700"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301" w:type="pct"/>
          </w:tcPr>
          <w:p w:rsidR="00062AB5" w:rsidRPr="00F53700"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301" w:type="pct"/>
          </w:tcPr>
          <w:p w:rsidR="00062AB5" w:rsidRPr="00F53700"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482" w:type="pct"/>
          </w:tcPr>
          <w:p w:rsidR="00062AB5"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F53700" w:rsidRPr="00F53700" w:rsidTr="00F53700">
        <w:tc>
          <w:tcPr>
            <w:tcW w:w="1710" w:type="pct"/>
            <w:vMerge/>
          </w:tcPr>
          <w:p w:rsidR="00F53700" w:rsidRPr="00F53700" w:rsidRDefault="00F53700" w:rsidP="00F53700">
            <w:pPr>
              <w:spacing w:after="0" w:line="240" w:lineRule="auto"/>
              <w:rPr>
                <w:rFonts w:ascii="Times New Roman" w:hAnsi="Times New Roman" w:cs="Times New Roman"/>
                <w:sz w:val="24"/>
                <w:szCs w:val="24"/>
              </w:rPr>
            </w:pPr>
          </w:p>
        </w:tc>
        <w:tc>
          <w:tcPr>
            <w:tcW w:w="1600" w:type="pct"/>
          </w:tcPr>
          <w:p w:rsidR="00F53700" w:rsidRPr="00F53700" w:rsidRDefault="00F53700" w:rsidP="00F53700">
            <w:pPr>
              <w:spacing w:after="0" w:line="240" w:lineRule="auto"/>
              <w:rPr>
                <w:rFonts w:ascii="Times New Roman" w:hAnsi="Times New Roman" w:cs="Times New Roman"/>
                <w:sz w:val="24"/>
                <w:szCs w:val="24"/>
              </w:rPr>
            </w:pPr>
            <w:r>
              <w:rPr>
                <w:rFonts w:ascii="Times New Roman" w:hAnsi="Times New Roman" w:cs="Times New Roman"/>
                <w:sz w:val="24"/>
                <w:szCs w:val="24"/>
              </w:rPr>
              <w:t>Азбука общения</w:t>
            </w:r>
          </w:p>
        </w:tc>
        <w:tc>
          <w:tcPr>
            <w:tcW w:w="305"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33</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482"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F53700" w:rsidRPr="00F53700" w:rsidTr="00F53700">
        <w:tc>
          <w:tcPr>
            <w:tcW w:w="1710" w:type="pct"/>
            <w:vMerge/>
          </w:tcPr>
          <w:p w:rsidR="00F53700" w:rsidRPr="00F53700" w:rsidRDefault="00F53700" w:rsidP="00F53700">
            <w:pPr>
              <w:spacing w:after="0" w:line="240" w:lineRule="auto"/>
              <w:rPr>
                <w:rFonts w:ascii="Times New Roman" w:hAnsi="Times New Roman" w:cs="Times New Roman"/>
                <w:sz w:val="24"/>
                <w:szCs w:val="24"/>
              </w:rPr>
            </w:pPr>
          </w:p>
        </w:tc>
        <w:tc>
          <w:tcPr>
            <w:tcW w:w="1600"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Традиционные лицейские мероприятия</w:t>
            </w:r>
          </w:p>
        </w:tc>
        <w:tc>
          <w:tcPr>
            <w:tcW w:w="305"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82"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034643" w:rsidRPr="00F53700" w:rsidTr="00F53700">
        <w:tc>
          <w:tcPr>
            <w:tcW w:w="1710" w:type="pct"/>
            <w:vMerge w:val="restart"/>
          </w:tcPr>
          <w:p w:rsidR="00034643" w:rsidRPr="00F53700" w:rsidRDefault="00034643"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Общекультурное</w:t>
            </w:r>
          </w:p>
        </w:tc>
        <w:tc>
          <w:tcPr>
            <w:tcW w:w="1600" w:type="pct"/>
          </w:tcPr>
          <w:p w:rsidR="00034643" w:rsidRPr="00F53700" w:rsidRDefault="00034643"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Хоровая студия «Звонкие голоса»</w:t>
            </w:r>
          </w:p>
        </w:tc>
        <w:tc>
          <w:tcPr>
            <w:tcW w:w="305" w:type="pct"/>
          </w:tcPr>
          <w:p w:rsidR="00034643" w:rsidRPr="00F53700" w:rsidRDefault="00034643"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33</w:t>
            </w:r>
          </w:p>
        </w:tc>
        <w:tc>
          <w:tcPr>
            <w:tcW w:w="301" w:type="pct"/>
          </w:tcPr>
          <w:p w:rsidR="00034643" w:rsidRPr="00F53700" w:rsidRDefault="00034643"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034643" w:rsidRPr="00F53700" w:rsidRDefault="00034643"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034643" w:rsidRPr="00F53700" w:rsidRDefault="00034643"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482" w:type="pct"/>
          </w:tcPr>
          <w:p w:rsidR="00034643" w:rsidRPr="00F53700" w:rsidRDefault="0003464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034643" w:rsidRPr="00F53700" w:rsidTr="00F53700">
        <w:tc>
          <w:tcPr>
            <w:tcW w:w="1710" w:type="pct"/>
            <w:vMerge/>
          </w:tcPr>
          <w:p w:rsidR="00034643" w:rsidRPr="00F53700" w:rsidRDefault="00034643" w:rsidP="00F53700">
            <w:pPr>
              <w:spacing w:after="0" w:line="240" w:lineRule="auto"/>
              <w:rPr>
                <w:rFonts w:ascii="Times New Roman" w:hAnsi="Times New Roman" w:cs="Times New Roman"/>
                <w:sz w:val="24"/>
                <w:szCs w:val="24"/>
              </w:rPr>
            </w:pPr>
          </w:p>
        </w:tc>
        <w:tc>
          <w:tcPr>
            <w:tcW w:w="1600" w:type="pct"/>
          </w:tcPr>
          <w:p w:rsidR="00034643" w:rsidRPr="00F53700" w:rsidRDefault="00034643"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Друзья мои - книги</w:t>
            </w:r>
          </w:p>
        </w:tc>
        <w:tc>
          <w:tcPr>
            <w:tcW w:w="305" w:type="pct"/>
          </w:tcPr>
          <w:p w:rsidR="00034643" w:rsidRPr="00F53700" w:rsidRDefault="00034643"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33</w:t>
            </w:r>
          </w:p>
        </w:tc>
        <w:tc>
          <w:tcPr>
            <w:tcW w:w="301" w:type="pct"/>
          </w:tcPr>
          <w:p w:rsidR="00034643" w:rsidRPr="00F53700" w:rsidRDefault="00034643"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034643" w:rsidRPr="00F53700" w:rsidRDefault="00034643"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034643" w:rsidRPr="00F53700" w:rsidRDefault="00034643"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482" w:type="pct"/>
          </w:tcPr>
          <w:p w:rsidR="00034643" w:rsidRPr="00F53700" w:rsidRDefault="0003464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034643" w:rsidRPr="00F53700" w:rsidTr="00F53700">
        <w:tc>
          <w:tcPr>
            <w:tcW w:w="1710" w:type="pct"/>
            <w:vMerge/>
          </w:tcPr>
          <w:p w:rsidR="00034643" w:rsidRPr="00F53700" w:rsidRDefault="00034643" w:rsidP="00F53700">
            <w:pPr>
              <w:spacing w:after="0" w:line="240" w:lineRule="auto"/>
              <w:rPr>
                <w:rFonts w:ascii="Times New Roman" w:hAnsi="Times New Roman" w:cs="Times New Roman"/>
                <w:sz w:val="24"/>
                <w:szCs w:val="24"/>
              </w:rPr>
            </w:pPr>
          </w:p>
        </w:tc>
        <w:tc>
          <w:tcPr>
            <w:tcW w:w="1600" w:type="pct"/>
          </w:tcPr>
          <w:p w:rsidR="00034643" w:rsidRPr="00F53700" w:rsidRDefault="00034643"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Традиционные лицейские мероприятия</w:t>
            </w:r>
          </w:p>
        </w:tc>
        <w:tc>
          <w:tcPr>
            <w:tcW w:w="305" w:type="pct"/>
          </w:tcPr>
          <w:p w:rsidR="00034643" w:rsidRPr="00F53700" w:rsidRDefault="0003464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01" w:type="pct"/>
          </w:tcPr>
          <w:p w:rsidR="00034643" w:rsidRPr="00F53700" w:rsidRDefault="0003464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01" w:type="pct"/>
          </w:tcPr>
          <w:p w:rsidR="00034643" w:rsidRPr="00F53700" w:rsidRDefault="0003464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01" w:type="pct"/>
          </w:tcPr>
          <w:p w:rsidR="00034643" w:rsidRPr="00F53700" w:rsidRDefault="0003464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82" w:type="pct"/>
          </w:tcPr>
          <w:p w:rsidR="00034643" w:rsidRPr="00F53700" w:rsidRDefault="0003464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F53700" w:rsidRPr="00F53700" w:rsidTr="00F53700">
        <w:tc>
          <w:tcPr>
            <w:tcW w:w="1710" w:type="pct"/>
          </w:tcPr>
          <w:p w:rsidR="00F53700" w:rsidRPr="00F53700" w:rsidRDefault="00F53700" w:rsidP="00F53700">
            <w:pPr>
              <w:spacing w:after="0" w:line="240" w:lineRule="auto"/>
              <w:rPr>
                <w:rFonts w:ascii="Times New Roman" w:hAnsi="Times New Roman" w:cs="Times New Roman"/>
                <w:b/>
                <w:sz w:val="24"/>
                <w:szCs w:val="24"/>
              </w:rPr>
            </w:pPr>
            <w:r w:rsidRPr="00F53700">
              <w:rPr>
                <w:rFonts w:ascii="Times New Roman" w:hAnsi="Times New Roman" w:cs="Times New Roman"/>
                <w:b/>
                <w:sz w:val="24"/>
                <w:szCs w:val="24"/>
              </w:rPr>
              <w:t xml:space="preserve">Итого </w:t>
            </w:r>
          </w:p>
        </w:tc>
        <w:tc>
          <w:tcPr>
            <w:tcW w:w="1600" w:type="pct"/>
          </w:tcPr>
          <w:p w:rsidR="00F53700" w:rsidRPr="00F53700" w:rsidRDefault="00F53700" w:rsidP="00F53700">
            <w:pPr>
              <w:spacing w:after="0" w:line="240" w:lineRule="auto"/>
              <w:rPr>
                <w:rFonts w:ascii="Times New Roman" w:hAnsi="Times New Roman" w:cs="Times New Roman"/>
                <w:sz w:val="24"/>
                <w:szCs w:val="24"/>
              </w:rPr>
            </w:pPr>
          </w:p>
        </w:tc>
        <w:tc>
          <w:tcPr>
            <w:tcW w:w="305" w:type="pct"/>
          </w:tcPr>
          <w:p w:rsidR="00F53700" w:rsidRPr="00F53700"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302</w:t>
            </w:r>
          </w:p>
        </w:tc>
        <w:tc>
          <w:tcPr>
            <w:tcW w:w="301" w:type="pct"/>
          </w:tcPr>
          <w:p w:rsidR="00F53700" w:rsidRPr="00F53700"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w:t>
            </w:r>
          </w:p>
        </w:tc>
        <w:tc>
          <w:tcPr>
            <w:tcW w:w="301" w:type="pct"/>
          </w:tcPr>
          <w:p w:rsidR="00F53700" w:rsidRPr="00F53700"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w:t>
            </w:r>
          </w:p>
        </w:tc>
        <w:tc>
          <w:tcPr>
            <w:tcW w:w="301" w:type="pct"/>
          </w:tcPr>
          <w:p w:rsidR="00F53700" w:rsidRPr="00F53700"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344</w:t>
            </w:r>
          </w:p>
        </w:tc>
        <w:tc>
          <w:tcPr>
            <w:tcW w:w="482" w:type="pct"/>
          </w:tcPr>
          <w:p w:rsidR="00F53700" w:rsidRPr="00F53700"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1266</w:t>
            </w:r>
          </w:p>
        </w:tc>
      </w:tr>
    </w:tbl>
    <w:p w:rsidR="00DA18D2" w:rsidRPr="008F1A41" w:rsidRDefault="00DA18D2" w:rsidP="00D125E7">
      <w:pPr>
        <w:spacing w:after="0"/>
        <w:rPr>
          <w:rFonts w:ascii="Times New Roman" w:hAnsi="Times New Roman" w:cs="Times New Roman"/>
          <w:sz w:val="24"/>
          <w:szCs w:val="24"/>
        </w:rPr>
      </w:pPr>
    </w:p>
    <w:p w:rsidR="00F53700" w:rsidRPr="00EB7F38" w:rsidRDefault="00F53700" w:rsidP="00F53700">
      <w:pPr>
        <w:ind w:firstLine="397"/>
        <w:jc w:val="center"/>
        <w:rPr>
          <w:rFonts w:ascii="Times New Roman" w:hAnsi="Times New Roman" w:cs="Times New Roman"/>
          <w:b/>
          <w:sz w:val="24"/>
          <w:szCs w:val="24"/>
        </w:rPr>
      </w:pPr>
      <w:r w:rsidRPr="00EB7F38">
        <w:rPr>
          <w:rFonts w:ascii="Times New Roman" w:hAnsi="Times New Roman" w:cs="Times New Roman"/>
          <w:b/>
          <w:sz w:val="24"/>
          <w:szCs w:val="24"/>
        </w:rPr>
        <w:t xml:space="preserve">План внеурочной деятельности </w:t>
      </w:r>
      <w:r w:rsidRPr="00EB7F38">
        <w:rPr>
          <w:rFonts w:ascii="Times New Roman" w:hAnsi="Times New Roman" w:cs="Times New Roman"/>
          <w:b/>
          <w:iCs/>
          <w:sz w:val="24"/>
          <w:szCs w:val="24"/>
        </w:rPr>
        <w:t>(недельный)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4"/>
        <w:gridCol w:w="2981"/>
        <w:gridCol w:w="635"/>
        <w:gridCol w:w="635"/>
        <w:gridCol w:w="635"/>
        <w:gridCol w:w="635"/>
        <w:gridCol w:w="825"/>
      </w:tblGrid>
      <w:tr w:rsidR="00F53700" w:rsidRPr="00F53700" w:rsidTr="00EB7F38">
        <w:tc>
          <w:tcPr>
            <w:tcW w:w="1684" w:type="pct"/>
            <w:vMerge w:val="restart"/>
          </w:tcPr>
          <w:p w:rsidR="00F53700" w:rsidRPr="00F53700" w:rsidRDefault="00F53700" w:rsidP="00F53700">
            <w:pPr>
              <w:spacing w:after="0"/>
              <w:jc w:val="center"/>
              <w:rPr>
                <w:rFonts w:ascii="Times New Roman" w:hAnsi="Times New Roman" w:cs="Times New Roman"/>
                <w:b/>
              </w:rPr>
            </w:pPr>
            <w:r w:rsidRPr="00F53700">
              <w:rPr>
                <w:rFonts w:ascii="Times New Roman" w:hAnsi="Times New Roman" w:cs="Times New Roman"/>
                <w:b/>
              </w:rPr>
              <w:t>Направление внеурочной деятельности</w:t>
            </w:r>
          </w:p>
        </w:tc>
        <w:tc>
          <w:tcPr>
            <w:tcW w:w="1557" w:type="pct"/>
            <w:vMerge w:val="restart"/>
          </w:tcPr>
          <w:p w:rsidR="00F53700" w:rsidRPr="00F53700" w:rsidRDefault="00F53700" w:rsidP="00F53700">
            <w:pPr>
              <w:spacing w:after="0"/>
              <w:jc w:val="center"/>
              <w:rPr>
                <w:rFonts w:ascii="Times New Roman" w:hAnsi="Times New Roman" w:cs="Times New Roman"/>
                <w:b/>
              </w:rPr>
            </w:pPr>
            <w:r w:rsidRPr="00F53700">
              <w:rPr>
                <w:rFonts w:ascii="Times New Roman" w:hAnsi="Times New Roman" w:cs="Times New Roman"/>
                <w:b/>
              </w:rPr>
              <w:t xml:space="preserve">Реализуемая рабочая программа </w:t>
            </w:r>
          </w:p>
        </w:tc>
        <w:tc>
          <w:tcPr>
            <w:tcW w:w="1759" w:type="pct"/>
            <w:gridSpan w:val="5"/>
          </w:tcPr>
          <w:p w:rsidR="00F53700" w:rsidRPr="00F53700" w:rsidRDefault="00F53700" w:rsidP="00F53700">
            <w:pPr>
              <w:spacing w:after="0"/>
              <w:jc w:val="center"/>
              <w:rPr>
                <w:rFonts w:ascii="Times New Roman" w:hAnsi="Times New Roman" w:cs="Times New Roman"/>
                <w:b/>
                <w:bCs/>
              </w:rPr>
            </w:pPr>
            <w:r w:rsidRPr="00F53700">
              <w:rPr>
                <w:rFonts w:ascii="Times New Roman" w:hAnsi="Times New Roman" w:cs="Times New Roman"/>
                <w:b/>
                <w:bCs/>
              </w:rPr>
              <w:t>Количество часов</w:t>
            </w:r>
          </w:p>
          <w:p w:rsidR="00F53700" w:rsidRPr="00F53700" w:rsidRDefault="00F53700" w:rsidP="00F53700">
            <w:pPr>
              <w:spacing w:after="0"/>
              <w:jc w:val="center"/>
              <w:rPr>
                <w:rFonts w:ascii="Times New Roman" w:hAnsi="Times New Roman" w:cs="Times New Roman"/>
                <w:b/>
              </w:rPr>
            </w:pPr>
            <w:r w:rsidRPr="00F53700">
              <w:rPr>
                <w:rFonts w:ascii="Times New Roman" w:hAnsi="Times New Roman" w:cs="Times New Roman"/>
                <w:b/>
                <w:bCs/>
              </w:rPr>
              <w:t>по классам</w:t>
            </w:r>
          </w:p>
        </w:tc>
      </w:tr>
      <w:tr w:rsidR="00F53700" w:rsidRPr="00F53700" w:rsidTr="00EB7F38">
        <w:tc>
          <w:tcPr>
            <w:tcW w:w="1684" w:type="pct"/>
            <w:vMerge/>
          </w:tcPr>
          <w:p w:rsidR="00F53700" w:rsidRPr="00F53700" w:rsidRDefault="00F53700" w:rsidP="00F53700">
            <w:pPr>
              <w:spacing w:after="0"/>
              <w:rPr>
                <w:rFonts w:ascii="Times New Roman" w:hAnsi="Times New Roman" w:cs="Times New Roman"/>
                <w:b/>
              </w:rPr>
            </w:pPr>
          </w:p>
        </w:tc>
        <w:tc>
          <w:tcPr>
            <w:tcW w:w="1557" w:type="pct"/>
            <w:vMerge/>
          </w:tcPr>
          <w:p w:rsidR="00F53700" w:rsidRPr="00F53700" w:rsidRDefault="00F53700" w:rsidP="00F53700">
            <w:pPr>
              <w:spacing w:after="0"/>
              <w:rPr>
                <w:rFonts w:ascii="Times New Roman" w:hAnsi="Times New Roman" w:cs="Times New Roman"/>
                <w:b/>
              </w:rPr>
            </w:pPr>
          </w:p>
        </w:tc>
        <w:tc>
          <w:tcPr>
            <w:tcW w:w="332" w:type="pct"/>
          </w:tcPr>
          <w:p w:rsidR="00F53700" w:rsidRPr="00F53700" w:rsidRDefault="00F53700" w:rsidP="00F53700">
            <w:pPr>
              <w:spacing w:after="0"/>
              <w:jc w:val="center"/>
              <w:rPr>
                <w:rFonts w:ascii="Times New Roman" w:hAnsi="Times New Roman" w:cs="Times New Roman"/>
                <w:b/>
              </w:rPr>
            </w:pPr>
            <w:r w:rsidRPr="00F53700">
              <w:rPr>
                <w:rFonts w:ascii="Times New Roman" w:hAnsi="Times New Roman" w:cs="Times New Roman"/>
                <w:b/>
              </w:rPr>
              <w:t>Ι</w:t>
            </w:r>
          </w:p>
        </w:tc>
        <w:tc>
          <w:tcPr>
            <w:tcW w:w="332" w:type="pct"/>
          </w:tcPr>
          <w:p w:rsidR="00F53700" w:rsidRPr="00F53700" w:rsidRDefault="00F53700" w:rsidP="00F53700">
            <w:pPr>
              <w:spacing w:after="0"/>
              <w:jc w:val="center"/>
              <w:rPr>
                <w:rFonts w:ascii="Times New Roman" w:hAnsi="Times New Roman" w:cs="Times New Roman"/>
                <w:b/>
              </w:rPr>
            </w:pPr>
            <w:r w:rsidRPr="00F53700">
              <w:rPr>
                <w:rFonts w:ascii="Times New Roman" w:hAnsi="Times New Roman" w:cs="Times New Roman"/>
                <w:b/>
              </w:rPr>
              <w:t>ΙΙ</w:t>
            </w:r>
          </w:p>
        </w:tc>
        <w:tc>
          <w:tcPr>
            <w:tcW w:w="332" w:type="pct"/>
          </w:tcPr>
          <w:p w:rsidR="00F53700" w:rsidRPr="00F53700" w:rsidRDefault="00F53700" w:rsidP="00F53700">
            <w:pPr>
              <w:spacing w:after="0"/>
              <w:jc w:val="center"/>
              <w:rPr>
                <w:rFonts w:ascii="Times New Roman" w:hAnsi="Times New Roman" w:cs="Times New Roman"/>
                <w:b/>
              </w:rPr>
            </w:pPr>
            <w:r w:rsidRPr="00F53700">
              <w:rPr>
                <w:rFonts w:ascii="Times New Roman" w:hAnsi="Times New Roman" w:cs="Times New Roman"/>
                <w:b/>
              </w:rPr>
              <w:t>ΙΙΙ</w:t>
            </w:r>
          </w:p>
        </w:tc>
        <w:tc>
          <w:tcPr>
            <w:tcW w:w="332" w:type="pct"/>
          </w:tcPr>
          <w:p w:rsidR="00F53700" w:rsidRPr="00F53700" w:rsidRDefault="00F53700" w:rsidP="00F53700">
            <w:pPr>
              <w:spacing w:after="0"/>
              <w:jc w:val="center"/>
              <w:rPr>
                <w:rFonts w:ascii="Times New Roman" w:hAnsi="Times New Roman" w:cs="Times New Roman"/>
                <w:b/>
              </w:rPr>
            </w:pPr>
            <w:r w:rsidRPr="00F53700">
              <w:rPr>
                <w:rFonts w:ascii="Times New Roman" w:hAnsi="Times New Roman" w:cs="Times New Roman"/>
                <w:b/>
              </w:rPr>
              <w:t>ΙV</w:t>
            </w:r>
          </w:p>
        </w:tc>
        <w:tc>
          <w:tcPr>
            <w:tcW w:w="430" w:type="pct"/>
          </w:tcPr>
          <w:p w:rsidR="00F53700" w:rsidRPr="00F53700" w:rsidRDefault="00F53700" w:rsidP="00F53700">
            <w:pPr>
              <w:spacing w:after="0"/>
              <w:jc w:val="center"/>
              <w:rPr>
                <w:rFonts w:ascii="Times New Roman" w:hAnsi="Times New Roman" w:cs="Times New Roman"/>
                <w:b/>
              </w:rPr>
            </w:pPr>
            <w:r w:rsidRPr="00F53700">
              <w:rPr>
                <w:rFonts w:ascii="Times New Roman" w:hAnsi="Times New Roman" w:cs="Times New Roman"/>
                <w:b/>
              </w:rPr>
              <w:t>всего</w:t>
            </w:r>
          </w:p>
        </w:tc>
      </w:tr>
      <w:tr w:rsidR="00F53700" w:rsidRPr="00F53700" w:rsidTr="00EB7F38">
        <w:trPr>
          <w:trHeight w:val="538"/>
        </w:trPr>
        <w:tc>
          <w:tcPr>
            <w:tcW w:w="1684" w:type="pct"/>
            <w:vMerge w:val="restar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Спортивно-оздоровительное</w:t>
            </w: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ОФП «Бегай, прыгай и играй!»</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430"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4</w:t>
            </w:r>
          </w:p>
        </w:tc>
      </w:tr>
      <w:tr w:rsidR="00062AB5" w:rsidRPr="00F53700" w:rsidTr="00EB7F38">
        <w:tc>
          <w:tcPr>
            <w:tcW w:w="1684" w:type="pct"/>
            <w:vMerge/>
          </w:tcPr>
          <w:p w:rsidR="00062AB5" w:rsidRPr="00F53700" w:rsidRDefault="00062AB5" w:rsidP="00F53700">
            <w:pPr>
              <w:spacing w:after="0" w:line="240" w:lineRule="auto"/>
              <w:rPr>
                <w:rFonts w:ascii="Times New Roman" w:hAnsi="Times New Roman" w:cs="Times New Roman"/>
                <w:sz w:val="24"/>
                <w:szCs w:val="24"/>
              </w:rPr>
            </w:pPr>
          </w:p>
        </w:tc>
        <w:tc>
          <w:tcPr>
            <w:tcW w:w="1557" w:type="pct"/>
          </w:tcPr>
          <w:p w:rsidR="00062AB5" w:rsidRPr="00F53700" w:rsidRDefault="00062AB5"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Традиционные лицейские мероприятия</w:t>
            </w:r>
          </w:p>
        </w:tc>
        <w:tc>
          <w:tcPr>
            <w:tcW w:w="332" w:type="pct"/>
          </w:tcPr>
          <w:p w:rsidR="00062AB5"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332" w:type="pct"/>
          </w:tcPr>
          <w:p w:rsidR="00062AB5" w:rsidRDefault="00062AB5">
            <w:r w:rsidRPr="00003213">
              <w:rPr>
                <w:rFonts w:ascii="Times New Roman" w:hAnsi="Times New Roman" w:cs="Times New Roman"/>
                <w:sz w:val="24"/>
                <w:szCs w:val="24"/>
              </w:rPr>
              <w:t>0,2</w:t>
            </w:r>
          </w:p>
        </w:tc>
        <w:tc>
          <w:tcPr>
            <w:tcW w:w="332" w:type="pct"/>
          </w:tcPr>
          <w:p w:rsidR="00062AB5" w:rsidRDefault="00062AB5">
            <w:r w:rsidRPr="00003213">
              <w:rPr>
                <w:rFonts w:ascii="Times New Roman" w:hAnsi="Times New Roman" w:cs="Times New Roman"/>
                <w:sz w:val="24"/>
                <w:szCs w:val="24"/>
              </w:rPr>
              <w:t>0,2</w:t>
            </w:r>
          </w:p>
        </w:tc>
        <w:tc>
          <w:tcPr>
            <w:tcW w:w="332" w:type="pct"/>
          </w:tcPr>
          <w:p w:rsidR="00062AB5" w:rsidRDefault="00062AB5">
            <w:r w:rsidRPr="00003213">
              <w:rPr>
                <w:rFonts w:ascii="Times New Roman" w:hAnsi="Times New Roman" w:cs="Times New Roman"/>
                <w:sz w:val="24"/>
                <w:szCs w:val="24"/>
              </w:rPr>
              <w:t>0,2</w:t>
            </w:r>
          </w:p>
        </w:tc>
        <w:tc>
          <w:tcPr>
            <w:tcW w:w="430" w:type="pct"/>
          </w:tcPr>
          <w:p w:rsidR="00062AB5"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r>
      <w:tr w:rsidR="00F53700" w:rsidRPr="00F53700" w:rsidTr="00EB7F38">
        <w:tc>
          <w:tcPr>
            <w:tcW w:w="1684" w:type="pct"/>
            <w:vMerge w:val="restart"/>
          </w:tcPr>
          <w:p w:rsidR="00F53700" w:rsidRPr="00F53700" w:rsidRDefault="00F53700" w:rsidP="00F53700">
            <w:pPr>
              <w:spacing w:after="0" w:line="240" w:lineRule="auto"/>
              <w:rPr>
                <w:rFonts w:ascii="Times New Roman" w:hAnsi="Times New Roman" w:cs="Times New Roman"/>
                <w:sz w:val="24"/>
                <w:szCs w:val="24"/>
                <w:u w:val="single"/>
              </w:rPr>
            </w:pPr>
            <w:r w:rsidRPr="00F53700">
              <w:rPr>
                <w:rFonts w:ascii="Times New Roman" w:hAnsi="Times New Roman" w:cs="Times New Roman"/>
                <w:sz w:val="24"/>
                <w:szCs w:val="24"/>
              </w:rPr>
              <w:t>Духовно-нравственное</w:t>
            </w: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Я – гражданин России</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430"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r>
      <w:tr w:rsidR="00F53700" w:rsidRPr="00F53700" w:rsidTr="00EB7F38">
        <w:tc>
          <w:tcPr>
            <w:tcW w:w="1684" w:type="pct"/>
            <w:vMerge/>
          </w:tcPr>
          <w:p w:rsidR="00F53700" w:rsidRPr="00F53700" w:rsidRDefault="00F53700" w:rsidP="00F53700">
            <w:pPr>
              <w:spacing w:after="0" w:line="240" w:lineRule="auto"/>
              <w:rPr>
                <w:rFonts w:ascii="Times New Roman" w:hAnsi="Times New Roman" w:cs="Times New Roman"/>
                <w:sz w:val="24"/>
                <w:szCs w:val="24"/>
              </w:rPr>
            </w:pP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Школа маленьких волшебников</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430"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4</w:t>
            </w:r>
          </w:p>
        </w:tc>
      </w:tr>
      <w:tr w:rsidR="00F53700" w:rsidRPr="00F53700" w:rsidTr="00EB7F38">
        <w:tc>
          <w:tcPr>
            <w:tcW w:w="1684" w:type="pct"/>
            <w:vMerge/>
          </w:tcPr>
          <w:p w:rsidR="00F53700" w:rsidRPr="00F53700" w:rsidRDefault="00F53700" w:rsidP="00F53700">
            <w:pPr>
              <w:spacing w:after="0" w:line="240" w:lineRule="auto"/>
              <w:rPr>
                <w:rFonts w:ascii="Times New Roman" w:hAnsi="Times New Roman" w:cs="Times New Roman"/>
                <w:sz w:val="24"/>
                <w:szCs w:val="24"/>
              </w:rPr>
            </w:pP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Традиционные лицейские мероприятия</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0,2</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0,2</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0,2</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0,2</w:t>
            </w:r>
          </w:p>
        </w:tc>
        <w:tc>
          <w:tcPr>
            <w:tcW w:w="430"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0,8</w:t>
            </w:r>
          </w:p>
        </w:tc>
      </w:tr>
      <w:tr w:rsidR="00F53700" w:rsidRPr="00F53700" w:rsidTr="00EB7F38">
        <w:tc>
          <w:tcPr>
            <w:tcW w:w="1684" w:type="pct"/>
            <w:vMerge w:val="restart"/>
          </w:tcPr>
          <w:p w:rsidR="00F53700" w:rsidRPr="00F53700" w:rsidRDefault="00F53700" w:rsidP="00F53700">
            <w:pPr>
              <w:spacing w:after="0" w:line="240" w:lineRule="auto"/>
              <w:rPr>
                <w:rFonts w:ascii="Times New Roman" w:hAnsi="Times New Roman" w:cs="Times New Roman"/>
                <w:sz w:val="24"/>
                <w:szCs w:val="24"/>
                <w:u w:val="single"/>
              </w:rPr>
            </w:pPr>
            <w:r w:rsidRPr="00F53700">
              <w:rPr>
                <w:rFonts w:ascii="Times New Roman" w:hAnsi="Times New Roman" w:cs="Times New Roman"/>
                <w:sz w:val="24"/>
                <w:szCs w:val="24"/>
              </w:rPr>
              <w:t>Социальное</w:t>
            </w: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Безопасность на дорогах</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430"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4</w:t>
            </w:r>
          </w:p>
        </w:tc>
      </w:tr>
      <w:tr w:rsidR="00062AB5" w:rsidRPr="00F53700" w:rsidTr="00EB7F38">
        <w:tc>
          <w:tcPr>
            <w:tcW w:w="1684" w:type="pct"/>
            <w:vMerge/>
          </w:tcPr>
          <w:p w:rsidR="00062AB5" w:rsidRPr="00F53700" w:rsidRDefault="00062AB5" w:rsidP="00F53700">
            <w:pPr>
              <w:spacing w:after="0" w:line="240" w:lineRule="auto"/>
              <w:rPr>
                <w:rFonts w:ascii="Times New Roman" w:hAnsi="Times New Roman" w:cs="Times New Roman"/>
                <w:sz w:val="24"/>
                <w:szCs w:val="24"/>
              </w:rPr>
            </w:pPr>
          </w:p>
        </w:tc>
        <w:tc>
          <w:tcPr>
            <w:tcW w:w="1557" w:type="pct"/>
          </w:tcPr>
          <w:p w:rsidR="00062AB5" w:rsidRPr="00F53700" w:rsidRDefault="00062AB5"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Традиционные лицейские мероприятия</w:t>
            </w:r>
          </w:p>
        </w:tc>
        <w:tc>
          <w:tcPr>
            <w:tcW w:w="332" w:type="pct"/>
          </w:tcPr>
          <w:p w:rsidR="00062AB5"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332" w:type="pct"/>
          </w:tcPr>
          <w:p w:rsidR="00062AB5" w:rsidRDefault="00062AB5">
            <w:r w:rsidRPr="002E5416">
              <w:rPr>
                <w:rFonts w:ascii="Times New Roman" w:hAnsi="Times New Roman" w:cs="Times New Roman"/>
                <w:sz w:val="24"/>
                <w:szCs w:val="24"/>
              </w:rPr>
              <w:t>0,2</w:t>
            </w:r>
          </w:p>
        </w:tc>
        <w:tc>
          <w:tcPr>
            <w:tcW w:w="332" w:type="pct"/>
          </w:tcPr>
          <w:p w:rsidR="00062AB5" w:rsidRDefault="00062AB5">
            <w:r w:rsidRPr="002E5416">
              <w:rPr>
                <w:rFonts w:ascii="Times New Roman" w:hAnsi="Times New Roman" w:cs="Times New Roman"/>
                <w:sz w:val="24"/>
                <w:szCs w:val="24"/>
              </w:rPr>
              <w:t>0,2</w:t>
            </w:r>
          </w:p>
        </w:tc>
        <w:tc>
          <w:tcPr>
            <w:tcW w:w="332" w:type="pct"/>
          </w:tcPr>
          <w:p w:rsidR="00062AB5" w:rsidRDefault="00062AB5">
            <w:r w:rsidRPr="002E5416">
              <w:rPr>
                <w:rFonts w:ascii="Times New Roman" w:hAnsi="Times New Roman" w:cs="Times New Roman"/>
                <w:sz w:val="24"/>
                <w:szCs w:val="24"/>
              </w:rPr>
              <w:t>0,2</w:t>
            </w:r>
          </w:p>
        </w:tc>
        <w:tc>
          <w:tcPr>
            <w:tcW w:w="430" w:type="pct"/>
          </w:tcPr>
          <w:p w:rsidR="00062AB5"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r>
      <w:tr w:rsidR="00F53700" w:rsidRPr="00F53700" w:rsidTr="00EB7F38">
        <w:tc>
          <w:tcPr>
            <w:tcW w:w="1684" w:type="pct"/>
            <w:vMerge w:val="restar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Общеинтеллектуальное</w:t>
            </w: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Удивительный мир слов</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430"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4</w:t>
            </w:r>
          </w:p>
        </w:tc>
      </w:tr>
      <w:tr w:rsidR="00062AB5" w:rsidRPr="00F53700" w:rsidTr="00EB7F38">
        <w:tc>
          <w:tcPr>
            <w:tcW w:w="1684" w:type="pct"/>
            <w:vMerge/>
          </w:tcPr>
          <w:p w:rsidR="00062AB5" w:rsidRPr="00F53700" w:rsidRDefault="00062AB5" w:rsidP="00F53700">
            <w:pPr>
              <w:spacing w:after="0" w:line="240" w:lineRule="auto"/>
              <w:rPr>
                <w:rFonts w:ascii="Times New Roman" w:hAnsi="Times New Roman" w:cs="Times New Roman"/>
                <w:sz w:val="24"/>
                <w:szCs w:val="24"/>
              </w:rPr>
            </w:pPr>
          </w:p>
        </w:tc>
        <w:tc>
          <w:tcPr>
            <w:tcW w:w="1557" w:type="pct"/>
          </w:tcPr>
          <w:p w:rsidR="00062AB5" w:rsidRPr="00F53700" w:rsidRDefault="00062AB5" w:rsidP="00F53700">
            <w:pPr>
              <w:spacing w:after="0" w:line="240" w:lineRule="auto"/>
              <w:rPr>
                <w:rFonts w:ascii="Times New Roman" w:hAnsi="Times New Roman" w:cs="Times New Roman"/>
                <w:sz w:val="24"/>
                <w:szCs w:val="24"/>
              </w:rPr>
            </w:pPr>
            <w:r>
              <w:rPr>
                <w:rFonts w:ascii="Times New Roman" w:hAnsi="Times New Roman" w:cs="Times New Roman"/>
                <w:sz w:val="24"/>
                <w:szCs w:val="24"/>
              </w:rPr>
              <w:t>Мир геометрии</w:t>
            </w:r>
          </w:p>
        </w:tc>
        <w:tc>
          <w:tcPr>
            <w:tcW w:w="332" w:type="pct"/>
          </w:tcPr>
          <w:p w:rsidR="00062AB5"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32" w:type="pct"/>
          </w:tcPr>
          <w:p w:rsidR="00062AB5"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32" w:type="pct"/>
          </w:tcPr>
          <w:p w:rsidR="00062AB5"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32" w:type="pct"/>
          </w:tcPr>
          <w:p w:rsidR="00062AB5"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0" w:type="pct"/>
          </w:tcPr>
          <w:p w:rsidR="00062AB5"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F53700" w:rsidRPr="00F53700" w:rsidTr="00EB7F38">
        <w:tc>
          <w:tcPr>
            <w:tcW w:w="1684" w:type="pct"/>
            <w:vMerge/>
          </w:tcPr>
          <w:p w:rsidR="00F53700" w:rsidRPr="00F53700" w:rsidRDefault="00F53700" w:rsidP="00F53700">
            <w:pPr>
              <w:spacing w:after="0" w:line="240" w:lineRule="auto"/>
              <w:rPr>
                <w:rFonts w:ascii="Times New Roman" w:hAnsi="Times New Roman" w:cs="Times New Roman"/>
                <w:sz w:val="24"/>
                <w:szCs w:val="24"/>
              </w:rPr>
            </w:pP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Азбука общения</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430"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4</w:t>
            </w:r>
          </w:p>
        </w:tc>
      </w:tr>
      <w:tr w:rsidR="00F53700" w:rsidRPr="00F53700" w:rsidTr="00EB7F38">
        <w:tc>
          <w:tcPr>
            <w:tcW w:w="1684" w:type="pct"/>
            <w:vMerge/>
          </w:tcPr>
          <w:p w:rsidR="00F53700" w:rsidRPr="00F53700" w:rsidRDefault="00F53700" w:rsidP="00F53700">
            <w:pPr>
              <w:spacing w:after="0" w:line="240" w:lineRule="auto"/>
              <w:rPr>
                <w:rFonts w:ascii="Times New Roman" w:hAnsi="Times New Roman" w:cs="Times New Roman"/>
                <w:sz w:val="24"/>
                <w:szCs w:val="24"/>
              </w:rPr>
            </w:pP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Традиционные лицейские мероприятия</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0,2</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0,2</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0,2</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0,2</w:t>
            </w:r>
          </w:p>
        </w:tc>
        <w:tc>
          <w:tcPr>
            <w:tcW w:w="430"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0,8</w:t>
            </w:r>
          </w:p>
        </w:tc>
      </w:tr>
      <w:tr w:rsidR="00F53700" w:rsidRPr="00F53700" w:rsidTr="00EB7F38">
        <w:tc>
          <w:tcPr>
            <w:tcW w:w="1684" w:type="pct"/>
            <w:vMerge w:val="restar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Общекультурное</w:t>
            </w: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Хоровая студия «Звонкие голоса»</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430"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4</w:t>
            </w:r>
          </w:p>
        </w:tc>
      </w:tr>
      <w:tr w:rsidR="00F53700" w:rsidRPr="00F53700" w:rsidTr="00EB7F38">
        <w:tc>
          <w:tcPr>
            <w:tcW w:w="1684" w:type="pct"/>
            <w:vMerge/>
          </w:tcPr>
          <w:p w:rsidR="00F53700" w:rsidRPr="00F53700" w:rsidRDefault="00F53700" w:rsidP="00F53700">
            <w:pPr>
              <w:spacing w:after="0" w:line="240" w:lineRule="auto"/>
              <w:rPr>
                <w:rFonts w:ascii="Times New Roman" w:hAnsi="Times New Roman" w:cs="Times New Roman"/>
                <w:sz w:val="24"/>
                <w:szCs w:val="24"/>
              </w:rPr>
            </w:pP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Друзья мои - книги</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430"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4</w:t>
            </w:r>
          </w:p>
        </w:tc>
      </w:tr>
      <w:tr w:rsidR="00F53700" w:rsidRPr="00F53700" w:rsidTr="00EB7F38">
        <w:tc>
          <w:tcPr>
            <w:tcW w:w="1684" w:type="pct"/>
            <w:vMerge/>
          </w:tcPr>
          <w:p w:rsidR="00F53700" w:rsidRPr="00F53700" w:rsidRDefault="00F53700" w:rsidP="00F53700">
            <w:pPr>
              <w:spacing w:after="0" w:line="240" w:lineRule="auto"/>
              <w:rPr>
                <w:rFonts w:ascii="Times New Roman" w:hAnsi="Times New Roman" w:cs="Times New Roman"/>
                <w:sz w:val="24"/>
                <w:szCs w:val="24"/>
              </w:rPr>
            </w:pP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Традиционные лицейские мероприятия</w:t>
            </w:r>
          </w:p>
        </w:tc>
        <w:tc>
          <w:tcPr>
            <w:tcW w:w="332" w:type="pct"/>
          </w:tcPr>
          <w:p w:rsidR="00F53700"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332" w:type="pct"/>
          </w:tcPr>
          <w:p w:rsidR="00F53700"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332" w:type="pct"/>
          </w:tcPr>
          <w:p w:rsidR="00F53700"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332" w:type="pct"/>
          </w:tcPr>
          <w:p w:rsidR="00F53700"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430" w:type="pct"/>
          </w:tcPr>
          <w:p w:rsidR="00F53700"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r>
      <w:tr w:rsidR="00F53700" w:rsidRPr="00F53700" w:rsidTr="00EB7F38">
        <w:tc>
          <w:tcPr>
            <w:tcW w:w="1684" w:type="pct"/>
          </w:tcPr>
          <w:p w:rsidR="00F53700" w:rsidRPr="00F53700" w:rsidRDefault="00F53700" w:rsidP="00F53700">
            <w:pPr>
              <w:spacing w:after="0" w:line="240" w:lineRule="auto"/>
              <w:rPr>
                <w:rFonts w:ascii="Times New Roman" w:hAnsi="Times New Roman" w:cs="Times New Roman"/>
                <w:b/>
                <w:sz w:val="24"/>
                <w:szCs w:val="24"/>
              </w:rPr>
            </w:pPr>
            <w:r w:rsidRPr="00F53700">
              <w:rPr>
                <w:rFonts w:ascii="Times New Roman" w:hAnsi="Times New Roman" w:cs="Times New Roman"/>
                <w:b/>
                <w:sz w:val="24"/>
                <w:szCs w:val="24"/>
              </w:rPr>
              <w:t xml:space="preserve">Итого </w:t>
            </w:r>
          </w:p>
        </w:tc>
        <w:tc>
          <w:tcPr>
            <w:tcW w:w="1557" w:type="pct"/>
          </w:tcPr>
          <w:p w:rsidR="00F53700" w:rsidRPr="00F53700" w:rsidRDefault="00F53700" w:rsidP="00F53700">
            <w:pPr>
              <w:spacing w:after="0" w:line="240" w:lineRule="auto"/>
              <w:rPr>
                <w:rFonts w:ascii="Times New Roman" w:hAnsi="Times New Roman" w:cs="Times New Roman"/>
                <w:sz w:val="24"/>
                <w:szCs w:val="24"/>
              </w:rPr>
            </w:pPr>
          </w:p>
        </w:tc>
        <w:tc>
          <w:tcPr>
            <w:tcW w:w="332" w:type="pct"/>
          </w:tcPr>
          <w:p w:rsidR="00F53700" w:rsidRPr="00F53700" w:rsidRDefault="003F4AAF" w:rsidP="00F537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332" w:type="pct"/>
          </w:tcPr>
          <w:p w:rsidR="00F53700" w:rsidRPr="00F53700"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32" w:type="pct"/>
          </w:tcPr>
          <w:p w:rsidR="00F53700" w:rsidRPr="00F53700"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32" w:type="pct"/>
          </w:tcPr>
          <w:p w:rsidR="00F53700" w:rsidRPr="00F53700"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30" w:type="pct"/>
          </w:tcPr>
          <w:p w:rsidR="00F53700" w:rsidRPr="00F53700"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r>
    </w:tbl>
    <w:p w:rsidR="004B451F" w:rsidRDefault="004B451F" w:rsidP="00EB7F38">
      <w:pPr>
        <w:tabs>
          <w:tab w:val="left" w:pos="518"/>
        </w:tabs>
        <w:spacing w:after="0"/>
        <w:ind w:firstLine="709"/>
        <w:jc w:val="both"/>
        <w:rPr>
          <w:rFonts w:ascii="Times New Roman" w:hAnsi="Times New Roman" w:cs="Times New Roman"/>
          <w:b/>
          <w:sz w:val="24"/>
          <w:szCs w:val="24"/>
        </w:rPr>
      </w:pPr>
    </w:p>
    <w:p w:rsidR="004B451F" w:rsidRDefault="004B451F" w:rsidP="00EB7F38">
      <w:pPr>
        <w:tabs>
          <w:tab w:val="left" w:pos="518"/>
        </w:tabs>
        <w:spacing w:after="0"/>
        <w:ind w:firstLine="709"/>
        <w:jc w:val="both"/>
        <w:rPr>
          <w:rFonts w:ascii="Times New Roman" w:hAnsi="Times New Roman" w:cs="Times New Roman"/>
          <w:b/>
          <w:sz w:val="24"/>
          <w:szCs w:val="24"/>
        </w:rPr>
      </w:pPr>
    </w:p>
    <w:p w:rsidR="000E7FAC" w:rsidRDefault="000E7FAC" w:rsidP="00BF6BBA">
      <w:pPr>
        <w:tabs>
          <w:tab w:val="left" w:pos="518"/>
        </w:tabs>
        <w:spacing w:after="0"/>
        <w:jc w:val="both"/>
        <w:rPr>
          <w:rFonts w:ascii="Times New Roman" w:hAnsi="Times New Roman" w:cs="Times New Roman"/>
          <w:b/>
          <w:sz w:val="24"/>
          <w:szCs w:val="24"/>
        </w:rPr>
      </w:pPr>
    </w:p>
    <w:p w:rsidR="00EB7F38" w:rsidRPr="00EB7F38" w:rsidRDefault="00EB7F38" w:rsidP="004B451F">
      <w:pPr>
        <w:tabs>
          <w:tab w:val="left" w:pos="518"/>
        </w:tabs>
        <w:spacing w:after="0"/>
        <w:ind w:firstLine="709"/>
        <w:jc w:val="center"/>
        <w:rPr>
          <w:rFonts w:ascii="Times New Roman" w:hAnsi="Times New Roman" w:cs="Times New Roman"/>
          <w:b/>
          <w:sz w:val="24"/>
          <w:szCs w:val="24"/>
        </w:rPr>
      </w:pPr>
      <w:r w:rsidRPr="00EB7F38">
        <w:rPr>
          <w:rFonts w:ascii="Times New Roman" w:hAnsi="Times New Roman" w:cs="Times New Roman"/>
          <w:b/>
          <w:sz w:val="24"/>
          <w:szCs w:val="24"/>
        </w:rPr>
        <w:t>Характеристика программ курсов внеурочной деятельности</w:t>
      </w:r>
    </w:p>
    <w:p w:rsidR="00EB7F38" w:rsidRPr="00EB7F38" w:rsidRDefault="00EB7F38" w:rsidP="00EB7F38">
      <w:pPr>
        <w:pStyle w:val="afc"/>
        <w:spacing w:after="0"/>
        <w:ind w:left="0"/>
        <w:jc w:val="both"/>
        <w:rPr>
          <w:rFonts w:ascii="Times New Roman" w:hAnsi="Times New Roman"/>
          <w:i/>
          <w:sz w:val="24"/>
          <w:szCs w:val="24"/>
        </w:rPr>
      </w:pPr>
    </w:p>
    <w:p w:rsidR="00EB7F38" w:rsidRPr="00EB7F38" w:rsidRDefault="00EB7F38" w:rsidP="00EB7F38">
      <w:pPr>
        <w:pStyle w:val="afc"/>
        <w:spacing w:after="0"/>
        <w:ind w:left="0"/>
        <w:jc w:val="both"/>
        <w:rPr>
          <w:rFonts w:ascii="Times New Roman" w:hAnsi="Times New Roman"/>
          <w:sz w:val="24"/>
          <w:szCs w:val="24"/>
        </w:rPr>
      </w:pPr>
      <w:r w:rsidRPr="00EB7F38">
        <w:rPr>
          <w:rFonts w:ascii="Times New Roman" w:hAnsi="Times New Roman"/>
          <w:b/>
          <w:sz w:val="24"/>
          <w:szCs w:val="24"/>
        </w:rPr>
        <w:t>Спортивно-оздоровительное</w:t>
      </w:r>
      <w:r>
        <w:rPr>
          <w:rFonts w:ascii="Times New Roman" w:hAnsi="Times New Roman"/>
          <w:b/>
          <w:sz w:val="24"/>
          <w:szCs w:val="24"/>
        </w:rPr>
        <w:t xml:space="preserve"> </w:t>
      </w:r>
      <w:r w:rsidRPr="00EB7F38">
        <w:rPr>
          <w:rFonts w:ascii="Times New Roman" w:hAnsi="Times New Roman"/>
          <w:sz w:val="24"/>
          <w:szCs w:val="24"/>
        </w:rPr>
        <w:t>направление внеурочной деятельности представлено программой курса  внеурочной деятельности:</w:t>
      </w:r>
    </w:p>
    <w:p w:rsidR="00EB7F38" w:rsidRDefault="00EB7F38" w:rsidP="00EB7F38">
      <w:pPr>
        <w:pStyle w:val="11"/>
        <w:jc w:val="center"/>
        <w:rPr>
          <w:rFonts w:ascii="Times New Roman" w:hAnsi="Times New Roman"/>
          <w:b/>
          <w:sz w:val="24"/>
          <w:szCs w:val="24"/>
        </w:rPr>
      </w:pPr>
    </w:p>
    <w:p w:rsidR="00EB7F38" w:rsidRPr="00EB7F38" w:rsidRDefault="00EB7F38" w:rsidP="003B3F7C">
      <w:pPr>
        <w:pStyle w:val="11"/>
        <w:spacing w:line="276" w:lineRule="auto"/>
        <w:jc w:val="center"/>
        <w:rPr>
          <w:rFonts w:ascii="Times New Roman" w:hAnsi="Times New Roman"/>
          <w:b/>
          <w:sz w:val="24"/>
          <w:szCs w:val="24"/>
        </w:rPr>
      </w:pPr>
      <w:r w:rsidRPr="00EB7F38">
        <w:rPr>
          <w:rFonts w:ascii="Times New Roman" w:hAnsi="Times New Roman"/>
          <w:b/>
          <w:sz w:val="24"/>
          <w:szCs w:val="24"/>
        </w:rPr>
        <w:t>«Бегай, прыгай и играй»</w:t>
      </w:r>
    </w:p>
    <w:p w:rsidR="00EB7F38" w:rsidRPr="00EB7F38" w:rsidRDefault="00EB7F38" w:rsidP="003B3F7C">
      <w:pPr>
        <w:pStyle w:val="11"/>
        <w:spacing w:line="276" w:lineRule="auto"/>
        <w:ind w:firstLine="708"/>
        <w:jc w:val="both"/>
        <w:rPr>
          <w:rFonts w:ascii="Times New Roman" w:hAnsi="Times New Roman"/>
          <w:sz w:val="24"/>
          <w:szCs w:val="24"/>
        </w:rPr>
      </w:pPr>
      <w:r w:rsidRPr="00EB7F38">
        <w:rPr>
          <w:rFonts w:ascii="Times New Roman" w:hAnsi="Times New Roman"/>
          <w:sz w:val="24"/>
          <w:szCs w:val="24"/>
        </w:rPr>
        <w:lastRenderedPageBreak/>
        <w:t>Программа по общей физической подготовке (ОФП) «Бегай, прыгай и играй!» направлена  на укрепление физического здоровья, приобретение широкого круга двигательных умений и навыков, развитие основных двигательных качеств.</w:t>
      </w:r>
    </w:p>
    <w:p w:rsidR="00EB7F38" w:rsidRPr="00EB7F38" w:rsidRDefault="00EB7F38" w:rsidP="003B3F7C">
      <w:pPr>
        <w:pStyle w:val="11"/>
        <w:spacing w:line="276" w:lineRule="auto"/>
        <w:jc w:val="both"/>
        <w:rPr>
          <w:rFonts w:ascii="Times New Roman" w:hAnsi="Times New Roman"/>
          <w:sz w:val="24"/>
          <w:szCs w:val="24"/>
        </w:rPr>
      </w:pPr>
      <w:r w:rsidRPr="00EB7F38">
        <w:rPr>
          <w:rFonts w:ascii="Times New Roman" w:hAnsi="Times New Roman"/>
          <w:sz w:val="24"/>
          <w:szCs w:val="24"/>
        </w:rPr>
        <w:t xml:space="preserve">       Цель курса - активизация процессов психофизиологической адаптации школьников к современному миру.</w:t>
      </w:r>
    </w:p>
    <w:p w:rsidR="00EB7F38" w:rsidRPr="00EB7F38" w:rsidRDefault="00EB7F38" w:rsidP="003B3F7C">
      <w:pPr>
        <w:pStyle w:val="11"/>
        <w:spacing w:line="276" w:lineRule="auto"/>
        <w:jc w:val="both"/>
        <w:rPr>
          <w:rFonts w:ascii="Times New Roman" w:hAnsi="Times New Roman"/>
          <w:sz w:val="24"/>
          <w:szCs w:val="24"/>
        </w:rPr>
      </w:pPr>
      <w:r w:rsidRPr="00EB7F38">
        <w:rPr>
          <w:rFonts w:ascii="Times New Roman" w:hAnsi="Times New Roman"/>
          <w:sz w:val="24"/>
          <w:szCs w:val="24"/>
        </w:rPr>
        <w:t>Задачи:</w:t>
      </w:r>
    </w:p>
    <w:p w:rsidR="00EB7F38" w:rsidRPr="00EB7F38" w:rsidRDefault="00EB7F38" w:rsidP="003B3F7C">
      <w:pPr>
        <w:pStyle w:val="11"/>
        <w:suppressAutoHyphens/>
        <w:spacing w:line="276" w:lineRule="auto"/>
        <w:jc w:val="both"/>
        <w:rPr>
          <w:rFonts w:ascii="Times New Roman" w:hAnsi="Times New Roman"/>
          <w:sz w:val="24"/>
          <w:szCs w:val="24"/>
        </w:rPr>
      </w:pPr>
      <w:r w:rsidRPr="00EB7F38">
        <w:rPr>
          <w:rFonts w:ascii="Times New Roman" w:hAnsi="Times New Roman"/>
          <w:sz w:val="24"/>
          <w:szCs w:val="24"/>
        </w:rPr>
        <w:t xml:space="preserve">        - привить культуру здорового образа жизни для осознания физического и нравственного здоровья,</w:t>
      </w:r>
    </w:p>
    <w:p w:rsidR="00EB7F38" w:rsidRPr="00EB7F38" w:rsidRDefault="00EB7F38" w:rsidP="003B3F7C">
      <w:pPr>
        <w:pStyle w:val="11"/>
        <w:suppressAutoHyphens/>
        <w:spacing w:line="276" w:lineRule="auto"/>
        <w:jc w:val="both"/>
        <w:rPr>
          <w:rFonts w:ascii="Times New Roman" w:hAnsi="Times New Roman"/>
          <w:sz w:val="24"/>
          <w:szCs w:val="24"/>
        </w:rPr>
      </w:pPr>
      <w:r w:rsidRPr="00EB7F38">
        <w:rPr>
          <w:rFonts w:ascii="Times New Roman" w:hAnsi="Times New Roman"/>
          <w:sz w:val="24"/>
          <w:szCs w:val="24"/>
        </w:rPr>
        <w:t xml:space="preserve">        - привлечь обучающихся к регулярным и систематическим занятиям физической культурой,</w:t>
      </w:r>
    </w:p>
    <w:p w:rsidR="00EB7F38" w:rsidRPr="00EB7F38" w:rsidRDefault="00EB7F38" w:rsidP="003B3F7C">
      <w:pPr>
        <w:pStyle w:val="11"/>
        <w:suppressAutoHyphens/>
        <w:spacing w:line="276" w:lineRule="auto"/>
        <w:jc w:val="both"/>
        <w:rPr>
          <w:rFonts w:ascii="Times New Roman" w:hAnsi="Times New Roman"/>
          <w:sz w:val="24"/>
          <w:szCs w:val="24"/>
        </w:rPr>
      </w:pPr>
      <w:r w:rsidRPr="00EB7F38">
        <w:rPr>
          <w:rFonts w:ascii="Times New Roman" w:hAnsi="Times New Roman"/>
          <w:sz w:val="24"/>
          <w:szCs w:val="24"/>
        </w:rPr>
        <w:t xml:space="preserve">        - формировать сознательное и ответственное отношение к вопросам техники безопасности на занятиях.</w:t>
      </w:r>
    </w:p>
    <w:p w:rsidR="00EB7F38" w:rsidRPr="00EB7F38" w:rsidRDefault="00EB7F38" w:rsidP="003B3F7C">
      <w:pPr>
        <w:tabs>
          <w:tab w:val="left" w:pos="4365"/>
        </w:tabs>
        <w:spacing w:after="0"/>
        <w:jc w:val="both"/>
        <w:rPr>
          <w:rFonts w:ascii="Times New Roman" w:hAnsi="Times New Roman" w:cs="Times New Roman"/>
          <w:sz w:val="24"/>
          <w:szCs w:val="24"/>
        </w:rPr>
      </w:pPr>
      <w:r w:rsidRPr="00EB7F38">
        <w:rPr>
          <w:rFonts w:ascii="Times New Roman" w:hAnsi="Times New Roman" w:cs="Times New Roman"/>
          <w:b/>
          <w:sz w:val="24"/>
          <w:szCs w:val="24"/>
        </w:rPr>
        <w:t xml:space="preserve">                      </w:t>
      </w:r>
      <w:r w:rsidRPr="00EB7F38">
        <w:rPr>
          <w:rFonts w:ascii="Times New Roman" w:hAnsi="Times New Roman" w:cs="Times New Roman"/>
          <w:sz w:val="24"/>
          <w:szCs w:val="24"/>
        </w:rPr>
        <w:t>Программа рассчитана на 33 часа в 1 классе, во 2-4 классах – по 34 часа (всего – 135 часов).</w:t>
      </w:r>
    </w:p>
    <w:p w:rsidR="00EB7F38" w:rsidRPr="00EB7F38" w:rsidRDefault="00EB7F38" w:rsidP="003B3F7C">
      <w:pPr>
        <w:tabs>
          <w:tab w:val="left" w:pos="4365"/>
        </w:tabs>
        <w:spacing w:after="0"/>
        <w:jc w:val="both"/>
        <w:rPr>
          <w:rFonts w:ascii="Times New Roman" w:hAnsi="Times New Roman" w:cs="Times New Roman"/>
          <w:sz w:val="24"/>
          <w:szCs w:val="24"/>
        </w:rPr>
      </w:pPr>
    </w:p>
    <w:p w:rsidR="00EB7F38" w:rsidRPr="00EB7F38" w:rsidRDefault="00EB7F38" w:rsidP="00EB7F38">
      <w:pPr>
        <w:pStyle w:val="11"/>
        <w:jc w:val="both"/>
        <w:rPr>
          <w:rFonts w:ascii="Times New Roman" w:eastAsia="Times New Roman" w:hAnsi="Times New Roman"/>
          <w:b/>
          <w:sz w:val="24"/>
          <w:szCs w:val="24"/>
        </w:rPr>
      </w:pPr>
      <w:r>
        <w:rPr>
          <w:rFonts w:ascii="Times New Roman" w:eastAsia="Times New Roman" w:hAnsi="Times New Roman"/>
          <w:b/>
          <w:sz w:val="24"/>
          <w:szCs w:val="24"/>
        </w:rPr>
        <w:t xml:space="preserve">            </w:t>
      </w:r>
    </w:p>
    <w:p w:rsidR="00EB7F38" w:rsidRPr="00EB7F38" w:rsidRDefault="00EB7F38" w:rsidP="00EB7F38">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b/>
          <w:sz w:val="24"/>
          <w:szCs w:val="24"/>
        </w:rPr>
        <w:t xml:space="preserve">Духовно-нравственное </w:t>
      </w:r>
      <w:r w:rsidRPr="00EB7F38">
        <w:rPr>
          <w:rFonts w:ascii="Times New Roman" w:hAnsi="Times New Roman" w:cs="Times New Roman"/>
          <w:sz w:val="24"/>
          <w:szCs w:val="24"/>
        </w:rPr>
        <w:t>направление внеурочной деятельности представлено программами внеурочной деятельности:</w:t>
      </w:r>
    </w:p>
    <w:p w:rsidR="00EB7F38" w:rsidRPr="00EB7F38" w:rsidRDefault="00EB7F38" w:rsidP="00EB7F38">
      <w:pPr>
        <w:tabs>
          <w:tab w:val="left" w:pos="518"/>
        </w:tabs>
        <w:spacing w:after="0"/>
        <w:ind w:firstLine="709"/>
        <w:jc w:val="both"/>
        <w:rPr>
          <w:rFonts w:ascii="Times New Roman" w:hAnsi="Times New Roman" w:cs="Times New Roman"/>
          <w:b/>
          <w:sz w:val="24"/>
          <w:szCs w:val="24"/>
        </w:rPr>
      </w:pPr>
    </w:p>
    <w:p w:rsidR="00EB7F38" w:rsidRPr="00EB7F38" w:rsidRDefault="00EB7F38" w:rsidP="00EB7F38">
      <w:pPr>
        <w:tabs>
          <w:tab w:val="left" w:pos="518"/>
        </w:tabs>
        <w:spacing w:after="0"/>
        <w:ind w:firstLine="709"/>
        <w:jc w:val="both"/>
        <w:rPr>
          <w:rFonts w:ascii="Times New Roman" w:hAnsi="Times New Roman" w:cs="Times New Roman"/>
          <w:b/>
          <w:sz w:val="24"/>
          <w:szCs w:val="24"/>
        </w:rPr>
      </w:pPr>
      <w:r w:rsidRPr="00EB7F38">
        <w:rPr>
          <w:rFonts w:ascii="Times New Roman" w:hAnsi="Times New Roman" w:cs="Times New Roman"/>
          <w:b/>
          <w:sz w:val="24"/>
          <w:szCs w:val="24"/>
        </w:rPr>
        <w:t xml:space="preserve"> «Я – гражданин России»</w:t>
      </w:r>
    </w:p>
    <w:p w:rsidR="00EB7F38" w:rsidRPr="00EB7F38" w:rsidRDefault="00EB7F38" w:rsidP="003B3F7C">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Цель курса – способствовать формированию гражданско-патриотического сознания, нравственных позиций и самоопределения на основе расширения и систематизации общественно значимых представлений учащихся о нашем далеком и недавнем прошлом.</w:t>
      </w:r>
    </w:p>
    <w:p w:rsidR="00EB7F38" w:rsidRPr="00EB7F38" w:rsidRDefault="00EB7F38" w:rsidP="003B3F7C">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Концептуальные подходы к формированию историко-обществоведческих знаний и представлений у младших школьников в курсе «Я-гражданин России» конкретизируют постановка и решение следующих задач:</w:t>
      </w:r>
    </w:p>
    <w:p w:rsidR="00EB7F38" w:rsidRPr="00EB7F38" w:rsidRDefault="00EB7F38" w:rsidP="003B3F7C">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 содействовать учащимся в понимании особенностей общественных отношений в семье, родном крае, городе, в родной стране, входящей в систему стран всего мира; в осознании своего места в семье, стране, мире;</w:t>
      </w:r>
    </w:p>
    <w:p w:rsidR="00EB7F38" w:rsidRPr="00EB7F38" w:rsidRDefault="00EB7F38" w:rsidP="003B3F7C">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-оказывать помощь в осознании своей принадлежности государству, предоставляющему каждому его гражданину определенные права и требующему исполнения определенных обязанностей.</w:t>
      </w:r>
    </w:p>
    <w:p w:rsidR="00EB7F38" w:rsidRPr="00EB7F38" w:rsidRDefault="00EB7F38" w:rsidP="003B3F7C">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 обогащать учащихся знаниями о родной стране, об общечеловеческих проблемах и ценностях, нормах морали и нравственности;</w:t>
      </w:r>
    </w:p>
    <w:p w:rsidR="00EB7F38" w:rsidRPr="00EB7F38" w:rsidRDefault="00EB7F38" w:rsidP="003B3F7C">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 создавать условия для расширения кругозора младших школьников.</w:t>
      </w:r>
    </w:p>
    <w:p w:rsidR="00EB7F38" w:rsidRPr="00EB7F38" w:rsidRDefault="00EB7F38" w:rsidP="003B3F7C">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Программа реализуется в 4 классе в объеме 34 за год (1 час в неделю).</w:t>
      </w:r>
    </w:p>
    <w:p w:rsidR="00EB7F38" w:rsidRPr="00EB7F38" w:rsidRDefault="00EB7F38" w:rsidP="003B3F7C">
      <w:pPr>
        <w:spacing w:after="0"/>
        <w:jc w:val="both"/>
        <w:rPr>
          <w:rFonts w:ascii="Times New Roman" w:hAnsi="Times New Roman" w:cs="Times New Roman"/>
          <w:sz w:val="24"/>
          <w:szCs w:val="24"/>
        </w:rPr>
      </w:pPr>
    </w:p>
    <w:p w:rsidR="003B3F7C" w:rsidRDefault="003B3F7C" w:rsidP="00EB7F38">
      <w:pPr>
        <w:tabs>
          <w:tab w:val="left" w:pos="1185"/>
        </w:tabs>
        <w:spacing w:after="0"/>
        <w:jc w:val="center"/>
        <w:rPr>
          <w:rFonts w:ascii="Times New Roman" w:hAnsi="Times New Roman" w:cs="Times New Roman"/>
          <w:b/>
          <w:sz w:val="24"/>
          <w:szCs w:val="24"/>
        </w:rPr>
      </w:pPr>
    </w:p>
    <w:p w:rsidR="00EB7F38" w:rsidRPr="00EB7F38" w:rsidRDefault="00EB7F38" w:rsidP="00EB7F38">
      <w:pPr>
        <w:tabs>
          <w:tab w:val="left" w:pos="1185"/>
        </w:tabs>
        <w:spacing w:after="0"/>
        <w:jc w:val="center"/>
        <w:rPr>
          <w:rFonts w:ascii="Times New Roman" w:hAnsi="Times New Roman" w:cs="Times New Roman"/>
          <w:b/>
          <w:sz w:val="24"/>
          <w:szCs w:val="24"/>
        </w:rPr>
      </w:pPr>
      <w:r w:rsidRPr="00EB7F38">
        <w:rPr>
          <w:rFonts w:ascii="Times New Roman" w:hAnsi="Times New Roman" w:cs="Times New Roman"/>
          <w:b/>
          <w:sz w:val="24"/>
          <w:szCs w:val="24"/>
        </w:rPr>
        <w:t>«Школа маленьких волшебников»</w:t>
      </w:r>
    </w:p>
    <w:p w:rsidR="00EB7F38" w:rsidRPr="00EB7F38" w:rsidRDefault="003B3F7C" w:rsidP="003B3F7C">
      <w:pPr>
        <w:autoSpaceDE w:val="0"/>
        <w:autoSpaceDN w:val="0"/>
        <w:adjustRightInd w:val="0"/>
        <w:spacing w:after="0"/>
        <w:jc w:val="both"/>
        <w:rPr>
          <w:rFonts w:ascii="Times New Roman" w:hAnsi="Times New Roman" w:cs="Times New Roman"/>
          <w:color w:val="191919"/>
          <w:sz w:val="24"/>
          <w:szCs w:val="24"/>
        </w:rPr>
      </w:pPr>
      <w:r>
        <w:rPr>
          <w:rFonts w:ascii="Times New Roman" w:hAnsi="Times New Roman" w:cs="Times New Roman"/>
          <w:color w:val="191919"/>
          <w:sz w:val="24"/>
          <w:szCs w:val="24"/>
        </w:rPr>
        <w:t xml:space="preserve">              </w:t>
      </w:r>
      <w:r w:rsidR="00EB7F38" w:rsidRPr="00EB7F38">
        <w:rPr>
          <w:rFonts w:ascii="Times New Roman" w:hAnsi="Times New Roman" w:cs="Times New Roman"/>
          <w:color w:val="191919"/>
          <w:sz w:val="24"/>
          <w:szCs w:val="24"/>
        </w:rPr>
        <w:t>Цель курса — формирование у детей нравственных ориентиров при построении деятельности, общения и взаимоотношений.</w:t>
      </w:r>
    </w:p>
    <w:p w:rsidR="00EB7F38" w:rsidRPr="00EB7F38" w:rsidRDefault="00EB7F38" w:rsidP="003B3F7C">
      <w:pPr>
        <w:shd w:val="clear" w:color="auto" w:fill="FFFFFF"/>
        <w:spacing w:after="0"/>
        <w:jc w:val="both"/>
        <w:rPr>
          <w:rFonts w:ascii="Times New Roman" w:hAnsi="Times New Roman" w:cs="Times New Roman"/>
          <w:color w:val="000000"/>
          <w:sz w:val="24"/>
          <w:szCs w:val="24"/>
        </w:rPr>
      </w:pPr>
      <w:r w:rsidRPr="00EB7F38">
        <w:rPr>
          <w:rFonts w:ascii="Times New Roman" w:hAnsi="Times New Roman" w:cs="Times New Roman"/>
          <w:bCs/>
          <w:color w:val="000000"/>
          <w:sz w:val="24"/>
          <w:szCs w:val="24"/>
        </w:rPr>
        <w:t>Задачи:</w:t>
      </w:r>
    </w:p>
    <w:p w:rsidR="00EB7F38" w:rsidRPr="00EB7F38" w:rsidRDefault="00EB7F38" w:rsidP="003B3F7C">
      <w:pPr>
        <w:shd w:val="clear" w:color="auto" w:fill="FFFFFF"/>
        <w:spacing w:after="0"/>
        <w:jc w:val="both"/>
        <w:rPr>
          <w:rFonts w:ascii="Times New Roman" w:hAnsi="Times New Roman" w:cs="Times New Roman"/>
          <w:color w:val="000000"/>
          <w:sz w:val="24"/>
          <w:szCs w:val="24"/>
        </w:rPr>
      </w:pPr>
      <w:r w:rsidRPr="00EB7F38">
        <w:rPr>
          <w:rFonts w:ascii="Times New Roman" w:hAnsi="Times New Roman" w:cs="Times New Roman"/>
          <w:color w:val="000000"/>
          <w:sz w:val="24"/>
          <w:szCs w:val="24"/>
        </w:rPr>
        <w:t>- знакомить учащихся с правилами, нормами поведения в общественных местах;</w:t>
      </w:r>
    </w:p>
    <w:p w:rsidR="00EB7F38" w:rsidRPr="00EB7F38" w:rsidRDefault="00EB7F38" w:rsidP="003B3F7C">
      <w:pPr>
        <w:shd w:val="clear" w:color="auto" w:fill="FFFFFF"/>
        <w:spacing w:after="0"/>
        <w:jc w:val="both"/>
        <w:rPr>
          <w:rFonts w:ascii="Times New Roman" w:hAnsi="Times New Roman" w:cs="Times New Roman"/>
          <w:color w:val="000000"/>
          <w:sz w:val="24"/>
          <w:szCs w:val="24"/>
        </w:rPr>
      </w:pPr>
      <w:r w:rsidRPr="00EB7F38">
        <w:rPr>
          <w:rFonts w:ascii="Times New Roman" w:hAnsi="Times New Roman" w:cs="Times New Roman"/>
          <w:color w:val="000000"/>
          <w:sz w:val="24"/>
          <w:szCs w:val="24"/>
        </w:rPr>
        <w:t>- развивать коммуникативные способности школьников;</w:t>
      </w:r>
    </w:p>
    <w:p w:rsidR="00EB7F38" w:rsidRPr="00EB7F38" w:rsidRDefault="00EB7F38" w:rsidP="003B3F7C">
      <w:pPr>
        <w:shd w:val="clear" w:color="auto" w:fill="FFFFFF"/>
        <w:spacing w:after="0"/>
        <w:jc w:val="both"/>
        <w:rPr>
          <w:rFonts w:ascii="Times New Roman" w:hAnsi="Times New Roman" w:cs="Times New Roman"/>
          <w:color w:val="000000"/>
          <w:sz w:val="24"/>
          <w:szCs w:val="24"/>
        </w:rPr>
      </w:pPr>
      <w:r w:rsidRPr="00EB7F38">
        <w:rPr>
          <w:rFonts w:ascii="Times New Roman" w:hAnsi="Times New Roman" w:cs="Times New Roman"/>
          <w:color w:val="000000"/>
          <w:sz w:val="24"/>
          <w:szCs w:val="24"/>
        </w:rPr>
        <w:lastRenderedPageBreak/>
        <w:t>- воспитывать уважительное отношение к себе, уважительное и тактичное отношение к личности другого человека;</w:t>
      </w:r>
    </w:p>
    <w:p w:rsidR="00EB7F38" w:rsidRPr="00EB7F38" w:rsidRDefault="00EB7F38" w:rsidP="003B3F7C">
      <w:pPr>
        <w:shd w:val="clear" w:color="auto" w:fill="FFFFFF"/>
        <w:spacing w:after="0"/>
        <w:jc w:val="both"/>
        <w:rPr>
          <w:rFonts w:ascii="Times New Roman" w:hAnsi="Times New Roman" w:cs="Times New Roman"/>
          <w:color w:val="000000"/>
          <w:sz w:val="24"/>
          <w:szCs w:val="24"/>
        </w:rPr>
      </w:pPr>
      <w:r w:rsidRPr="00EB7F38">
        <w:rPr>
          <w:rFonts w:ascii="Times New Roman" w:hAnsi="Times New Roman" w:cs="Times New Roman"/>
          <w:color w:val="000000"/>
          <w:sz w:val="24"/>
          <w:szCs w:val="24"/>
        </w:rPr>
        <w:t>- развивать речь;</w:t>
      </w:r>
    </w:p>
    <w:p w:rsidR="00EB7F38" w:rsidRPr="00EB7F38" w:rsidRDefault="00EB7F38" w:rsidP="003B3F7C">
      <w:pPr>
        <w:shd w:val="clear" w:color="auto" w:fill="FFFFFF"/>
        <w:spacing w:after="0"/>
        <w:jc w:val="both"/>
        <w:rPr>
          <w:rFonts w:ascii="Times New Roman" w:hAnsi="Times New Roman" w:cs="Times New Roman"/>
          <w:color w:val="000000"/>
          <w:sz w:val="24"/>
          <w:szCs w:val="24"/>
        </w:rPr>
      </w:pPr>
      <w:r w:rsidRPr="00EB7F38">
        <w:rPr>
          <w:rFonts w:ascii="Times New Roman" w:hAnsi="Times New Roman" w:cs="Times New Roman"/>
          <w:color w:val="000000"/>
          <w:sz w:val="24"/>
          <w:szCs w:val="24"/>
        </w:rPr>
        <w:t>- формировать устойчивую положительную самооценку школьников.</w:t>
      </w:r>
    </w:p>
    <w:p w:rsidR="00EB7F38" w:rsidRPr="00EB7F38" w:rsidRDefault="00EB7F38" w:rsidP="003B3F7C">
      <w:pPr>
        <w:autoSpaceDE w:val="0"/>
        <w:autoSpaceDN w:val="0"/>
        <w:adjustRightInd w:val="0"/>
        <w:spacing w:after="0"/>
        <w:jc w:val="both"/>
        <w:rPr>
          <w:rFonts w:ascii="Times New Roman" w:hAnsi="Times New Roman" w:cs="Times New Roman"/>
          <w:color w:val="191919"/>
          <w:sz w:val="24"/>
          <w:szCs w:val="24"/>
        </w:rPr>
      </w:pPr>
      <w:r w:rsidRPr="00EB7F38">
        <w:rPr>
          <w:rFonts w:ascii="Times New Roman" w:hAnsi="Times New Roman" w:cs="Times New Roman"/>
          <w:color w:val="191919"/>
          <w:sz w:val="24"/>
          <w:szCs w:val="24"/>
        </w:rPr>
        <w:t xml:space="preserve">      Принцип гуманизма лежит в основе отбора содержания нравственного образования, методов его реализации в учебно-воспитательном процессе. Он направлен прежде всего на развитие нравственного сознания как основы морального поведения, его мотивации, эмоциональной отзывчивости; на формирование умения осуществлять нравственный</w:t>
      </w:r>
    </w:p>
    <w:p w:rsidR="00EB7F38" w:rsidRPr="00EB7F38" w:rsidRDefault="00EB7F38" w:rsidP="003B3F7C">
      <w:pPr>
        <w:autoSpaceDE w:val="0"/>
        <w:autoSpaceDN w:val="0"/>
        <w:adjustRightInd w:val="0"/>
        <w:spacing w:after="0"/>
        <w:jc w:val="both"/>
        <w:rPr>
          <w:rFonts w:ascii="Times New Roman" w:hAnsi="Times New Roman" w:cs="Times New Roman"/>
          <w:color w:val="191919"/>
          <w:sz w:val="24"/>
          <w:szCs w:val="24"/>
        </w:rPr>
      </w:pPr>
      <w:r w:rsidRPr="00EB7F38">
        <w:rPr>
          <w:rFonts w:ascii="Times New Roman" w:hAnsi="Times New Roman" w:cs="Times New Roman"/>
          <w:color w:val="191919"/>
          <w:sz w:val="24"/>
          <w:szCs w:val="24"/>
        </w:rPr>
        <w:t>выбор.</w:t>
      </w:r>
    </w:p>
    <w:p w:rsidR="00EB7F38" w:rsidRPr="00EB7F38" w:rsidRDefault="00EB7F38" w:rsidP="003B3F7C">
      <w:pPr>
        <w:autoSpaceDE w:val="0"/>
        <w:autoSpaceDN w:val="0"/>
        <w:adjustRightInd w:val="0"/>
        <w:spacing w:after="0"/>
        <w:jc w:val="both"/>
        <w:rPr>
          <w:rFonts w:ascii="Times New Roman" w:hAnsi="Times New Roman" w:cs="Times New Roman"/>
          <w:color w:val="191919"/>
          <w:sz w:val="24"/>
          <w:szCs w:val="24"/>
        </w:rPr>
      </w:pPr>
      <w:r w:rsidRPr="00EB7F38">
        <w:rPr>
          <w:rFonts w:ascii="Times New Roman" w:hAnsi="Times New Roman" w:cs="Times New Roman"/>
          <w:color w:val="191919"/>
          <w:sz w:val="24"/>
          <w:szCs w:val="24"/>
        </w:rPr>
        <w:t xml:space="preserve">      Содержание курса ориентировано на игровые, творческие формы, проектную деятельность, работу с фольклорной и художественной литературой. Это позволяет в яркой форме довести до сознания ребёнка представления о внутреннем мире человека: его переживаниях, мотивах, сопровождающих выбор действия и являющихся двигателями поступков. Всё это в реальной жизни скрыто от внимания ребёнка, а использование художественного произведения позволит учителю прибегать к эмоционально-образной форме народных произведений и художественной детской литературы в целях развития личностно значимого поведения.</w:t>
      </w:r>
    </w:p>
    <w:p w:rsidR="00EB7F38" w:rsidRPr="00EB7F38" w:rsidRDefault="00EB7F38" w:rsidP="003B3F7C">
      <w:pPr>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Программа внеурочной деятельности «Школа маленьких волшебников»  </w:t>
      </w:r>
      <w:r w:rsidRPr="00EB7F38">
        <w:rPr>
          <w:rFonts w:ascii="Times New Roman" w:hAnsi="Times New Roman" w:cs="Times New Roman"/>
          <w:color w:val="191919"/>
          <w:sz w:val="24"/>
          <w:szCs w:val="24"/>
        </w:rPr>
        <w:t>рассчитана на 1 час в неделю в 1-4 классах:</w:t>
      </w:r>
      <w:r w:rsidRPr="00EB7F38">
        <w:rPr>
          <w:rFonts w:ascii="Times New Roman" w:hAnsi="Times New Roman" w:cs="Times New Roman"/>
          <w:iCs/>
          <w:sz w:val="24"/>
          <w:szCs w:val="24"/>
        </w:rPr>
        <w:t xml:space="preserve"> 33 часа в 1 классе и по  34 часа в год</w:t>
      </w:r>
      <w:r w:rsidRPr="00EB7F38">
        <w:rPr>
          <w:rFonts w:ascii="Times New Roman" w:hAnsi="Times New Roman" w:cs="Times New Roman"/>
          <w:b/>
          <w:iCs/>
          <w:sz w:val="24"/>
          <w:szCs w:val="24"/>
        </w:rPr>
        <w:t xml:space="preserve"> </w:t>
      </w:r>
      <w:r w:rsidRPr="00EB7F38">
        <w:rPr>
          <w:rFonts w:ascii="Times New Roman" w:hAnsi="Times New Roman" w:cs="Times New Roman"/>
          <w:iCs/>
          <w:sz w:val="24"/>
          <w:szCs w:val="24"/>
        </w:rPr>
        <w:t>во 2-4 классах(всего – 135 часов).</w:t>
      </w:r>
    </w:p>
    <w:p w:rsidR="00EB7F38" w:rsidRPr="00EB7F38" w:rsidRDefault="00EB7F38" w:rsidP="003B3F7C">
      <w:pPr>
        <w:autoSpaceDE w:val="0"/>
        <w:autoSpaceDN w:val="0"/>
        <w:adjustRightInd w:val="0"/>
        <w:spacing w:after="0"/>
        <w:jc w:val="both"/>
        <w:rPr>
          <w:rFonts w:ascii="Times New Roman" w:hAnsi="Times New Roman" w:cs="Times New Roman"/>
          <w:color w:val="191919"/>
          <w:sz w:val="24"/>
          <w:szCs w:val="24"/>
        </w:rPr>
      </w:pPr>
    </w:p>
    <w:p w:rsidR="00EB7F38" w:rsidRPr="00EB7F38" w:rsidRDefault="00EB7F38" w:rsidP="003B3F7C">
      <w:pPr>
        <w:tabs>
          <w:tab w:val="left" w:pos="518"/>
        </w:tabs>
        <w:spacing w:after="0"/>
        <w:jc w:val="both"/>
        <w:rPr>
          <w:rFonts w:ascii="Times New Roman" w:hAnsi="Times New Roman" w:cs="Times New Roman"/>
          <w:sz w:val="24"/>
          <w:szCs w:val="24"/>
        </w:rPr>
      </w:pPr>
    </w:p>
    <w:p w:rsidR="00EB7F38" w:rsidRPr="00EB7F38" w:rsidRDefault="00EB7F38" w:rsidP="003B3F7C">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 xml:space="preserve">В рамках </w:t>
      </w:r>
      <w:r w:rsidRPr="00EB7F38">
        <w:rPr>
          <w:rFonts w:ascii="Times New Roman" w:hAnsi="Times New Roman" w:cs="Times New Roman"/>
          <w:b/>
          <w:sz w:val="24"/>
          <w:szCs w:val="24"/>
        </w:rPr>
        <w:t>общеинтеллектуального направления</w:t>
      </w:r>
      <w:r w:rsidRPr="00EB7F38">
        <w:rPr>
          <w:rFonts w:ascii="Times New Roman" w:hAnsi="Times New Roman" w:cs="Times New Roman"/>
          <w:sz w:val="24"/>
          <w:szCs w:val="24"/>
        </w:rPr>
        <w:t xml:space="preserve"> предлагаются программы внеурочной деятельности:</w:t>
      </w:r>
    </w:p>
    <w:p w:rsidR="00EB7F38" w:rsidRPr="00EB7F38" w:rsidRDefault="00EB7F38" w:rsidP="00EB7F38">
      <w:pPr>
        <w:pStyle w:val="27"/>
        <w:spacing w:after="0"/>
        <w:jc w:val="center"/>
        <w:rPr>
          <w:b/>
        </w:rPr>
      </w:pPr>
      <w:r w:rsidRPr="00EB7F38">
        <w:rPr>
          <w:b/>
        </w:rPr>
        <w:t>«Мир геометрии»</w:t>
      </w:r>
    </w:p>
    <w:p w:rsidR="00EB7F38" w:rsidRPr="00EB7F38" w:rsidRDefault="003B3F7C" w:rsidP="003B3F7C">
      <w:pPr>
        <w:pStyle w:val="27"/>
        <w:spacing w:after="0" w:line="276" w:lineRule="auto"/>
        <w:jc w:val="both"/>
      </w:pPr>
      <w:r>
        <w:t xml:space="preserve">               </w:t>
      </w:r>
      <w:r w:rsidR="00EB7F38" w:rsidRPr="00EB7F38">
        <w:t>Изучение геометрического материала в начальной школе играет особую роль: с одной стороны, он помогает систематизировать и обобщить чувственный опыт ребенка, связанный с восприятием предметов различной формы, а с другой – готовит учащихся к систематическому изучению курса геометрии. Кроме того, он развивает умения рассуждать, классифицировать объекты, строить умозаключения, что способствует общему развитию личности ребенка и помогает в изучении математики и других учебных предметов.</w:t>
      </w:r>
    </w:p>
    <w:p w:rsidR="00EB7F38" w:rsidRPr="00EB7F38" w:rsidRDefault="00EB7F38" w:rsidP="003B3F7C">
      <w:pPr>
        <w:pStyle w:val="27"/>
        <w:spacing w:after="0" w:line="276" w:lineRule="auto"/>
        <w:jc w:val="both"/>
      </w:pPr>
      <w:r w:rsidRPr="00EB7F38">
        <w:t xml:space="preserve">    </w:t>
      </w:r>
      <w:r w:rsidR="003B3F7C">
        <w:t xml:space="preserve">       </w:t>
      </w:r>
      <w:r w:rsidRPr="00EB7F38">
        <w:t xml:space="preserve"> Цель курса: расширение и углубление геометрических представлений младших школьников.</w:t>
      </w:r>
    </w:p>
    <w:p w:rsidR="00EB7F38" w:rsidRPr="00EB7F38" w:rsidRDefault="00EB7F38" w:rsidP="003B3F7C">
      <w:pPr>
        <w:pStyle w:val="27"/>
        <w:spacing w:after="0" w:line="276" w:lineRule="auto"/>
        <w:jc w:val="both"/>
      </w:pPr>
      <w:r w:rsidRPr="00EB7F38">
        <w:t>Задачи курса:</w:t>
      </w:r>
    </w:p>
    <w:p w:rsidR="00EB7F38" w:rsidRPr="00EB7F38" w:rsidRDefault="00EB7F38" w:rsidP="003B3F7C">
      <w:pPr>
        <w:pStyle w:val="27"/>
        <w:spacing w:after="0" w:line="276" w:lineRule="auto"/>
        <w:jc w:val="both"/>
      </w:pPr>
      <w:r w:rsidRPr="00EB7F38">
        <w:t>-  формировать умение видеть геометрические формы в окружающей жизни;</w:t>
      </w:r>
    </w:p>
    <w:p w:rsidR="00EB7F38" w:rsidRPr="00EB7F38" w:rsidRDefault="00EB7F38" w:rsidP="003B3F7C">
      <w:pPr>
        <w:pStyle w:val="27"/>
        <w:spacing w:after="0" w:line="276" w:lineRule="auto"/>
        <w:jc w:val="both"/>
      </w:pPr>
      <w:r w:rsidRPr="00EB7F38">
        <w:t>- развивать пространственное воображение при совместном изучении элементов планиметрии и стереометрии;</w:t>
      </w:r>
    </w:p>
    <w:p w:rsidR="00EB7F38" w:rsidRPr="00EB7F38" w:rsidRDefault="00EB7F38" w:rsidP="003B3F7C">
      <w:pPr>
        <w:pStyle w:val="27"/>
        <w:spacing w:after="0" w:line="276" w:lineRule="auto"/>
        <w:jc w:val="both"/>
      </w:pPr>
      <w:r w:rsidRPr="00EB7F38">
        <w:t>-  развивать математические способности детей;</w:t>
      </w:r>
    </w:p>
    <w:p w:rsidR="00EB7F38" w:rsidRPr="00EB7F38" w:rsidRDefault="00EB7F38" w:rsidP="00EB7F38">
      <w:pPr>
        <w:pStyle w:val="27"/>
        <w:spacing w:after="0" w:line="276" w:lineRule="auto"/>
        <w:jc w:val="both"/>
      </w:pPr>
      <w:r w:rsidRPr="00EB7F38">
        <w:t>-воспитывать критичность мышления,  интерес к умственному труду, стремление использовать математические знания в повседневной жизни.</w:t>
      </w:r>
    </w:p>
    <w:p w:rsidR="00EB7F38" w:rsidRPr="00EB7F38" w:rsidRDefault="00EB7F38" w:rsidP="00EB7F38">
      <w:pPr>
        <w:pStyle w:val="27"/>
        <w:spacing w:after="0" w:line="276" w:lineRule="auto"/>
        <w:jc w:val="both"/>
      </w:pPr>
      <w:r w:rsidRPr="00EB7F38">
        <w:t xml:space="preserve">     Программа предназначена для учащихся 1-4 классов и рассчитана на 33часа в 1 классе и по 34 часа во 2-4 классах (всего – 135 часов).</w:t>
      </w:r>
    </w:p>
    <w:p w:rsidR="00EB7F38" w:rsidRPr="00EB7F38" w:rsidRDefault="00EB7F38" w:rsidP="00EB7F38">
      <w:pPr>
        <w:pStyle w:val="27"/>
        <w:spacing w:after="0" w:line="276" w:lineRule="auto"/>
        <w:jc w:val="both"/>
      </w:pPr>
    </w:p>
    <w:p w:rsidR="00EB7F38" w:rsidRDefault="00EB7F38" w:rsidP="00EB7F38">
      <w:pPr>
        <w:pStyle w:val="27"/>
        <w:spacing w:after="0" w:line="276" w:lineRule="auto"/>
        <w:jc w:val="both"/>
        <w:rPr>
          <w:b/>
        </w:rPr>
      </w:pPr>
    </w:p>
    <w:p w:rsidR="00BF6BBA" w:rsidRPr="00EB7F38" w:rsidRDefault="00BF6BBA" w:rsidP="00EB7F38">
      <w:pPr>
        <w:pStyle w:val="27"/>
        <w:spacing w:after="0" w:line="276" w:lineRule="auto"/>
        <w:jc w:val="both"/>
        <w:rPr>
          <w:b/>
        </w:rPr>
      </w:pPr>
    </w:p>
    <w:p w:rsidR="00EB7F38" w:rsidRPr="00EB7F38" w:rsidRDefault="00EB7F38" w:rsidP="00EB7F38">
      <w:pPr>
        <w:pStyle w:val="27"/>
        <w:spacing w:after="0"/>
        <w:jc w:val="center"/>
        <w:rPr>
          <w:b/>
        </w:rPr>
      </w:pPr>
      <w:r w:rsidRPr="00EB7F38">
        <w:rPr>
          <w:b/>
        </w:rPr>
        <w:t>«Удивительный мир слов»</w:t>
      </w:r>
    </w:p>
    <w:p w:rsidR="00EB7F38" w:rsidRPr="00EB7F38" w:rsidRDefault="00EB7F38" w:rsidP="003B3F7C">
      <w:pPr>
        <w:spacing w:after="0"/>
        <w:ind w:firstLine="510"/>
        <w:jc w:val="both"/>
        <w:rPr>
          <w:rFonts w:ascii="Times New Roman" w:hAnsi="Times New Roman" w:cs="Times New Roman"/>
          <w:sz w:val="24"/>
          <w:szCs w:val="24"/>
        </w:rPr>
      </w:pPr>
      <w:r w:rsidRPr="00EB7F38">
        <w:rPr>
          <w:rFonts w:ascii="Times New Roman" w:hAnsi="Times New Roman" w:cs="Times New Roman"/>
          <w:sz w:val="24"/>
          <w:szCs w:val="24"/>
        </w:rPr>
        <w:t>Курс внеурочной деятельности «Удивительный мир слов» направлен на изучение русского языка, развитие коммуникативных умений, организацию исследовательской деятельности младших школьников.</w:t>
      </w:r>
      <w:r w:rsidRPr="00EB7F38">
        <w:rPr>
          <w:rFonts w:ascii="Times New Roman" w:eastAsia="Times New Roman CYR" w:hAnsi="Times New Roman" w:cs="Times New Roman"/>
          <w:sz w:val="24"/>
          <w:szCs w:val="24"/>
        </w:rPr>
        <w:t xml:space="preserve"> Курс внеурочной деятельности </w:t>
      </w:r>
      <w:r w:rsidRPr="00EB7F38">
        <w:rPr>
          <w:rFonts w:ascii="Times New Roman" w:eastAsia="Arial" w:hAnsi="Times New Roman" w:cs="Times New Roman"/>
          <w:sz w:val="24"/>
          <w:szCs w:val="24"/>
        </w:rPr>
        <w:t>«</w:t>
      </w:r>
      <w:r w:rsidRPr="00EB7F38">
        <w:rPr>
          <w:rFonts w:ascii="Times New Roman" w:eastAsia="Times New Roman CYR" w:hAnsi="Times New Roman" w:cs="Times New Roman"/>
          <w:sz w:val="24"/>
          <w:szCs w:val="24"/>
        </w:rPr>
        <w:t>Удивительный мир слов</w:t>
      </w:r>
      <w:r w:rsidRPr="00EB7F38">
        <w:rPr>
          <w:rFonts w:ascii="Times New Roman" w:eastAsia="Arial" w:hAnsi="Times New Roman" w:cs="Times New Roman"/>
          <w:sz w:val="24"/>
          <w:szCs w:val="24"/>
        </w:rPr>
        <w:t>»</w:t>
      </w:r>
      <w:r w:rsidRPr="00EB7F38">
        <w:rPr>
          <w:rFonts w:ascii="Times New Roman" w:eastAsia="Times New Roman CYR" w:hAnsi="Times New Roman" w:cs="Times New Roman"/>
          <w:sz w:val="24"/>
          <w:szCs w:val="24"/>
        </w:rPr>
        <w:t xml:space="preserve"> </w:t>
      </w:r>
      <w:r w:rsidRPr="00EB7F38">
        <w:rPr>
          <w:rFonts w:ascii="Times New Roman" w:hAnsi="Times New Roman" w:cs="Times New Roman"/>
          <w:sz w:val="24"/>
          <w:szCs w:val="24"/>
        </w:rPr>
        <w:t>для</w:t>
      </w:r>
      <w:r w:rsidRPr="00EB7F38">
        <w:rPr>
          <w:rFonts w:ascii="Times New Roman" w:eastAsia="Times New Roman CYR" w:hAnsi="Times New Roman" w:cs="Times New Roman"/>
          <w:sz w:val="24"/>
          <w:szCs w:val="24"/>
        </w:rPr>
        <w:t xml:space="preserve"> </w:t>
      </w:r>
      <w:r w:rsidRPr="00EB7F38">
        <w:rPr>
          <w:rFonts w:ascii="Times New Roman" w:hAnsi="Times New Roman" w:cs="Times New Roman"/>
          <w:sz w:val="24"/>
          <w:szCs w:val="24"/>
        </w:rPr>
        <w:t>1-4</w:t>
      </w:r>
      <w:r w:rsidRPr="00EB7F38">
        <w:rPr>
          <w:rFonts w:ascii="Times New Roman" w:eastAsia="Times New Roman CYR" w:hAnsi="Times New Roman" w:cs="Times New Roman"/>
          <w:sz w:val="24"/>
          <w:szCs w:val="24"/>
        </w:rPr>
        <w:t xml:space="preserve"> </w:t>
      </w:r>
      <w:r w:rsidRPr="00EB7F38">
        <w:rPr>
          <w:rFonts w:ascii="Times New Roman" w:hAnsi="Times New Roman" w:cs="Times New Roman"/>
          <w:sz w:val="24"/>
          <w:szCs w:val="24"/>
        </w:rPr>
        <w:t>классов разработан как</w:t>
      </w:r>
      <w:r w:rsidRPr="00EB7F38">
        <w:rPr>
          <w:rFonts w:ascii="Times New Roman" w:eastAsia="Times New Roman CYR" w:hAnsi="Times New Roman" w:cs="Times New Roman"/>
          <w:sz w:val="24"/>
          <w:szCs w:val="24"/>
        </w:rPr>
        <w:t xml:space="preserve"> </w:t>
      </w:r>
      <w:r w:rsidRPr="00EB7F38">
        <w:rPr>
          <w:rFonts w:ascii="Times New Roman" w:hAnsi="Times New Roman" w:cs="Times New Roman"/>
          <w:sz w:val="24"/>
          <w:szCs w:val="24"/>
        </w:rPr>
        <w:t>дополнение к учебному предмету «Русский язые».</w:t>
      </w:r>
    </w:p>
    <w:p w:rsidR="00EB7F38" w:rsidRPr="00EB7F38" w:rsidRDefault="00EB7F38" w:rsidP="003B3F7C">
      <w:pPr>
        <w:spacing w:after="0"/>
        <w:jc w:val="both"/>
        <w:rPr>
          <w:rStyle w:val="c6"/>
          <w:rFonts w:ascii="Times New Roman" w:hAnsi="Times New Roman" w:cs="Times New Roman"/>
          <w:sz w:val="24"/>
          <w:szCs w:val="24"/>
        </w:rPr>
      </w:pPr>
      <w:r w:rsidRPr="00EB7F38">
        <w:rPr>
          <w:rFonts w:ascii="Times New Roman" w:hAnsi="Times New Roman" w:cs="Times New Roman"/>
          <w:b/>
          <w:sz w:val="24"/>
          <w:szCs w:val="24"/>
        </w:rPr>
        <w:t xml:space="preserve">  </w:t>
      </w:r>
      <w:r w:rsidRPr="00EB7F38">
        <w:rPr>
          <w:rStyle w:val="c1"/>
          <w:rFonts w:ascii="Times New Roman" w:hAnsi="Times New Roman" w:cs="Times New Roman"/>
          <w:sz w:val="24"/>
          <w:szCs w:val="24"/>
        </w:rPr>
        <w:t>Цель курса:</w:t>
      </w:r>
      <w:r w:rsidRPr="00EB7F38">
        <w:rPr>
          <w:rStyle w:val="c6"/>
          <w:rFonts w:ascii="Times New Roman" w:hAnsi="Times New Roman" w:cs="Times New Roman"/>
          <w:sz w:val="24"/>
          <w:szCs w:val="24"/>
        </w:rPr>
        <w:t xml:space="preserve"> расширить лингвистический кругозор младших школьников.</w:t>
      </w:r>
    </w:p>
    <w:p w:rsidR="00EB7F38" w:rsidRPr="00EB7F38" w:rsidRDefault="00EB7F38" w:rsidP="003B3F7C">
      <w:pPr>
        <w:pStyle w:val="c12"/>
        <w:shd w:val="clear" w:color="auto" w:fill="FFFFFF"/>
        <w:spacing w:after="0" w:line="276" w:lineRule="auto"/>
        <w:jc w:val="both"/>
        <w:rPr>
          <w:rStyle w:val="c1"/>
        </w:rPr>
      </w:pPr>
      <w:r w:rsidRPr="00EB7F38">
        <w:rPr>
          <w:rStyle w:val="c1"/>
        </w:rPr>
        <w:t>Задачи курса:</w:t>
      </w:r>
    </w:p>
    <w:p w:rsidR="00EB7F38" w:rsidRPr="00EB7F38" w:rsidRDefault="00EB7F38" w:rsidP="003B3F7C">
      <w:pPr>
        <w:pStyle w:val="c12"/>
        <w:shd w:val="clear" w:color="auto" w:fill="FFFFFF"/>
        <w:spacing w:before="0" w:after="0" w:line="276" w:lineRule="auto"/>
        <w:jc w:val="both"/>
      </w:pPr>
      <w:r w:rsidRPr="00EB7F38">
        <w:t xml:space="preserve">      - развитие интереса к русскому языку как к учебному предмету;</w:t>
      </w:r>
    </w:p>
    <w:p w:rsidR="00EB7F38" w:rsidRPr="00EB7F38" w:rsidRDefault="00EB7F38" w:rsidP="003B3F7C">
      <w:pPr>
        <w:shd w:val="clear" w:color="auto" w:fill="FFFFFF"/>
        <w:suppressAutoHyphens/>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 совершенствование общего языкового развития учащихся;</w:t>
      </w:r>
    </w:p>
    <w:p w:rsidR="00EB7F38" w:rsidRPr="00EB7F38" w:rsidRDefault="00EB7F38" w:rsidP="003B3F7C">
      <w:pPr>
        <w:shd w:val="clear" w:color="auto" w:fill="FFFFFF"/>
        <w:suppressAutoHyphens/>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 углубление и расширение знаний и представлений о литературном языке.</w:t>
      </w:r>
    </w:p>
    <w:p w:rsidR="00EB7F38" w:rsidRPr="00EB7F38" w:rsidRDefault="00EB7F38" w:rsidP="003B3F7C">
      <w:pPr>
        <w:shd w:val="clear" w:color="auto" w:fill="FFFFFF"/>
        <w:suppressAutoHyphens/>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 воспитание культуры обращения с книгой;</w:t>
      </w:r>
    </w:p>
    <w:p w:rsidR="00EB7F38" w:rsidRPr="00EB7F38" w:rsidRDefault="00EB7F38" w:rsidP="003B3F7C">
      <w:pPr>
        <w:shd w:val="clear" w:color="auto" w:fill="FFFFFF"/>
        <w:suppressAutoHyphens/>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  приобщение школьников к исследовательской работе.</w:t>
      </w:r>
    </w:p>
    <w:p w:rsidR="00EB7F38" w:rsidRPr="00EB7F38" w:rsidRDefault="00EB7F38" w:rsidP="003B3F7C">
      <w:pPr>
        <w:spacing w:after="0"/>
        <w:jc w:val="both"/>
        <w:rPr>
          <w:rFonts w:ascii="Times New Roman" w:hAnsi="Times New Roman" w:cs="Times New Roman"/>
          <w:sz w:val="24"/>
          <w:szCs w:val="24"/>
        </w:rPr>
      </w:pPr>
      <w:r w:rsidRPr="00EB7F38">
        <w:rPr>
          <w:rFonts w:ascii="Times New Roman" w:hAnsi="Times New Roman" w:cs="Times New Roman"/>
          <w:sz w:val="24"/>
          <w:szCs w:val="24"/>
        </w:rPr>
        <w:t>Программа рассчитана на 33 часа в 1 классе, по  34 часа  в год во 2, 3, 4  классах (всего- 135 часов).</w:t>
      </w:r>
    </w:p>
    <w:p w:rsidR="00EB7F38" w:rsidRPr="00EB7F38" w:rsidRDefault="00EB7F38" w:rsidP="00EB7F38">
      <w:pPr>
        <w:shd w:val="clear" w:color="auto" w:fill="FFFFFF"/>
        <w:spacing w:after="0"/>
        <w:ind w:right="-7496"/>
        <w:jc w:val="both"/>
        <w:rPr>
          <w:rFonts w:ascii="Times New Roman" w:hAnsi="Times New Roman" w:cs="Times New Roman"/>
          <w:b/>
          <w:bCs/>
          <w:spacing w:val="-10"/>
          <w:sz w:val="24"/>
          <w:szCs w:val="24"/>
        </w:rPr>
      </w:pPr>
      <w:r w:rsidRPr="00EB7F38">
        <w:rPr>
          <w:rFonts w:ascii="Times New Roman" w:hAnsi="Times New Roman" w:cs="Times New Roman"/>
          <w:b/>
          <w:bCs/>
          <w:spacing w:val="-10"/>
          <w:sz w:val="24"/>
          <w:szCs w:val="24"/>
        </w:rPr>
        <w:t xml:space="preserve">                                                         </w:t>
      </w:r>
    </w:p>
    <w:p w:rsidR="00EB7F38" w:rsidRPr="00EB7F38" w:rsidRDefault="00EB7F38" w:rsidP="00EB7F38">
      <w:pPr>
        <w:pStyle w:val="afc"/>
        <w:tabs>
          <w:tab w:val="left" w:pos="4365"/>
        </w:tabs>
        <w:spacing w:after="0"/>
        <w:ind w:left="357"/>
        <w:jc w:val="center"/>
        <w:rPr>
          <w:rFonts w:ascii="Times New Roman" w:hAnsi="Times New Roman"/>
          <w:b/>
          <w:sz w:val="24"/>
          <w:szCs w:val="24"/>
        </w:rPr>
      </w:pPr>
      <w:r w:rsidRPr="00EB7F38">
        <w:rPr>
          <w:rFonts w:ascii="Times New Roman" w:hAnsi="Times New Roman"/>
          <w:b/>
          <w:sz w:val="24"/>
          <w:szCs w:val="24"/>
        </w:rPr>
        <w:t>«Азбука общения»</w:t>
      </w:r>
    </w:p>
    <w:p w:rsidR="00EB7F38" w:rsidRPr="00EB7F38" w:rsidRDefault="00EB7F38" w:rsidP="003B3F7C">
      <w:pPr>
        <w:tabs>
          <w:tab w:val="left" w:pos="4365"/>
        </w:tabs>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Программа  «Азбука общения» направлена на создание такой ситуации обучения, при которой дети учатся, общаясь, и одновременно учатся общаться. Познание самого себя в совокупности таких сторон этого процесса, как самопонимание, самоотношение и саморегуляция. Реализуется через знакомство с психологией общения и овладения элементарными навыками эффективного взаимодействия со сверстниками, учителями, членами своей семьи и другими людьми. </w:t>
      </w:r>
    </w:p>
    <w:p w:rsidR="00EB7F38" w:rsidRPr="00EB7F38" w:rsidRDefault="00EB7F38" w:rsidP="003B3F7C">
      <w:pPr>
        <w:tabs>
          <w:tab w:val="left" w:pos="4365"/>
        </w:tabs>
        <w:spacing w:after="0"/>
        <w:jc w:val="both"/>
        <w:rPr>
          <w:rFonts w:ascii="Times New Roman" w:hAnsi="Times New Roman" w:cs="Times New Roman"/>
          <w:sz w:val="24"/>
          <w:szCs w:val="24"/>
        </w:rPr>
      </w:pPr>
      <w:r w:rsidRPr="00EB7F38">
        <w:rPr>
          <w:rFonts w:ascii="Times New Roman" w:hAnsi="Times New Roman" w:cs="Times New Roman"/>
          <w:b/>
          <w:sz w:val="24"/>
          <w:szCs w:val="24"/>
        </w:rPr>
        <w:t xml:space="preserve">       </w:t>
      </w:r>
      <w:r w:rsidRPr="00EB7F38">
        <w:rPr>
          <w:rFonts w:ascii="Times New Roman" w:hAnsi="Times New Roman" w:cs="Times New Roman"/>
          <w:sz w:val="24"/>
          <w:szCs w:val="24"/>
        </w:rPr>
        <w:t>Цель программы</w:t>
      </w:r>
      <w:r w:rsidRPr="00EB7F38">
        <w:rPr>
          <w:rFonts w:ascii="Times New Roman" w:hAnsi="Times New Roman" w:cs="Times New Roman"/>
          <w:b/>
          <w:sz w:val="24"/>
          <w:szCs w:val="24"/>
        </w:rPr>
        <w:t xml:space="preserve"> - </w:t>
      </w:r>
      <w:r w:rsidRPr="00EB7F38">
        <w:rPr>
          <w:rFonts w:ascii="Times New Roman" w:hAnsi="Times New Roman" w:cs="Times New Roman"/>
          <w:sz w:val="24"/>
          <w:szCs w:val="24"/>
        </w:rPr>
        <w:t xml:space="preserve"> развитие личности ребенка, его самосознания и рефлексивных способностей.</w:t>
      </w:r>
    </w:p>
    <w:p w:rsidR="00EB7F38" w:rsidRPr="00EB7F38" w:rsidRDefault="00EB7F38" w:rsidP="003B3F7C">
      <w:pPr>
        <w:tabs>
          <w:tab w:val="left" w:pos="4365"/>
        </w:tabs>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Программа рассчитана на 33 часа в 1 классе, во 2-4 классах – по 34 часа.</w:t>
      </w:r>
    </w:p>
    <w:p w:rsidR="00EB7F38" w:rsidRPr="00EB7F38" w:rsidRDefault="00EB7F38" w:rsidP="003B3F7C">
      <w:pPr>
        <w:tabs>
          <w:tab w:val="left" w:pos="4365"/>
        </w:tabs>
        <w:spacing w:after="0"/>
        <w:jc w:val="both"/>
        <w:rPr>
          <w:rFonts w:ascii="Times New Roman" w:hAnsi="Times New Roman" w:cs="Times New Roman"/>
          <w:sz w:val="24"/>
          <w:szCs w:val="24"/>
        </w:rPr>
      </w:pPr>
    </w:p>
    <w:p w:rsidR="00EB7F38" w:rsidRPr="00EB7F38" w:rsidRDefault="00EB7F38" w:rsidP="003B3F7C">
      <w:pPr>
        <w:shd w:val="clear" w:color="auto" w:fill="FFFFFF"/>
        <w:spacing w:after="0"/>
        <w:ind w:right="-7496"/>
        <w:jc w:val="both"/>
        <w:rPr>
          <w:rFonts w:ascii="Times New Roman" w:hAnsi="Times New Roman" w:cs="Times New Roman"/>
          <w:b/>
          <w:bCs/>
          <w:spacing w:val="-10"/>
          <w:sz w:val="24"/>
          <w:szCs w:val="24"/>
        </w:rPr>
      </w:pPr>
    </w:p>
    <w:p w:rsidR="00EB7F38" w:rsidRPr="00EB7F38" w:rsidRDefault="00EB7F38" w:rsidP="00EB7F38">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b/>
          <w:sz w:val="24"/>
          <w:szCs w:val="24"/>
        </w:rPr>
        <w:t xml:space="preserve">Общекультурное </w:t>
      </w:r>
      <w:r w:rsidRPr="00EB7F38">
        <w:rPr>
          <w:rFonts w:ascii="Times New Roman" w:hAnsi="Times New Roman" w:cs="Times New Roman"/>
          <w:sz w:val="24"/>
          <w:szCs w:val="24"/>
        </w:rPr>
        <w:t>направление внеурочной деятельности представлено программами внеурочной деятельности:</w:t>
      </w:r>
    </w:p>
    <w:p w:rsidR="00EB7F38" w:rsidRPr="00EB7F38" w:rsidRDefault="00EB7F38" w:rsidP="00EB7F38">
      <w:pPr>
        <w:tabs>
          <w:tab w:val="left" w:pos="518"/>
        </w:tabs>
        <w:spacing w:after="0"/>
        <w:ind w:firstLine="709"/>
        <w:jc w:val="both"/>
        <w:rPr>
          <w:rFonts w:ascii="Times New Roman" w:hAnsi="Times New Roman" w:cs="Times New Roman"/>
          <w:sz w:val="24"/>
          <w:szCs w:val="24"/>
          <w:highlight w:val="yellow"/>
        </w:rPr>
      </w:pPr>
    </w:p>
    <w:p w:rsidR="00EB7F38" w:rsidRPr="00EB7F38" w:rsidRDefault="00EB7F38" w:rsidP="00EB7F38">
      <w:pPr>
        <w:tabs>
          <w:tab w:val="left" w:pos="518"/>
        </w:tabs>
        <w:spacing w:after="0"/>
        <w:jc w:val="both"/>
        <w:rPr>
          <w:rFonts w:ascii="Times New Roman" w:hAnsi="Times New Roman" w:cs="Times New Roman"/>
          <w:b/>
          <w:sz w:val="24"/>
          <w:szCs w:val="24"/>
        </w:rPr>
      </w:pPr>
    </w:p>
    <w:p w:rsidR="00EB7F38" w:rsidRDefault="00EB7F38" w:rsidP="00EB7F38">
      <w:pPr>
        <w:tabs>
          <w:tab w:val="left" w:pos="518"/>
        </w:tabs>
        <w:spacing w:after="0"/>
        <w:jc w:val="center"/>
        <w:rPr>
          <w:rFonts w:ascii="Times New Roman" w:hAnsi="Times New Roman" w:cs="Times New Roman"/>
          <w:b/>
          <w:sz w:val="24"/>
          <w:szCs w:val="24"/>
        </w:rPr>
      </w:pPr>
      <w:r w:rsidRPr="00EB7F38">
        <w:rPr>
          <w:rFonts w:ascii="Times New Roman" w:hAnsi="Times New Roman" w:cs="Times New Roman"/>
          <w:b/>
          <w:sz w:val="24"/>
          <w:szCs w:val="24"/>
        </w:rPr>
        <w:t>«Друзья мои – книги»</w:t>
      </w:r>
    </w:p>
    <w:p w:rsidR="00450AB5" w:rsidRPr="00EB7F38" w:rsidRDefault="00450AB5" w:rsidP="00EB7F38">
      <w:pPr>
        <w:tabs>
          <w:tab w:val="left" w:pos="518"/>
        </w:tabs>
        <w:spacing w:after="0"/>
        <w:jc w:val="center"/>
        <w:rPr>
          <w:rFonts w:ascii="Times New Roman" w:hAnsi="Times New Roman" w:cs="Times New Roman"/>
          <w:b/>
          <w:sz w:val="24"/>
          <w:szCs w:val="24"/>
        </w:rPr>
      </w:pPr>
    </w:p>
    <w:p w:rsidR="00EB7F38" w:rsidRPr="00EB7F38" w:rsidRDefault="00EB7F38" w:rsidP="003B3F7C">
      <w:pPr>
        <w:tabs>
          <w:tab w:val="left" w:pos="518"/>
        </w:tabs>
        <w:spacing w:after="0"/>
        <w:jc w:val="both"/>
        <w:rPr>
          <w:rFonts w:ascii="Times New Roman" w:hAnsi="Times New Roman" w:cs="Times New Roman"/>
          <w:b/>
          <w:sz w:val="24"/>
          <w:szCs w:val="24"/>
        </w:rPr>
      </w:pPr>
      <w:r w:rsidRPr="00EB7F38">
        <w:rPr>
          <w:rFonts w:ascii="Times New Roman" w:eastAsia="Times New Roman CYR" w:hAnsi="Times New Roman" w:cs="Times New Roman"/>
          <w:sz w:val="24"/>
          <w:szCs w:val="24"/>
        </w:rPr>
        <w:t xml:space="preserve">Курс внеурочной деятельности </w:t>
      </w:r>
      <w:r w:rsidRPr="00EB7F38">
        <w:rPr>
          <w:rFonts w:ascii="Times New Roman" w:eastAsia="Arial" w:hAnsi="Times New Roman" w:cs="Times New Roman"/>
          <w:sz w:val="24"/>
          <w:szCs w:val="24"/>
        </w:rPr>
        <w:t>«</w:t>
      </w:r>
      <w:r w:rsidRPr="00EB7F38">
        <w:rPr>
          <w:rFonts w:ascii="Times New Roman" w:eastAsia="Times New Roman CYR" w:hAnsi="Times New Roman" w:cs="Times New Roman"/>
          <w:sz w:val="24"/>
          <w:szCs w:val="24"/>
        </w:rPr>
        <w:t>Друзья мои</w:t>
      </w:r>
      <w:r w:rsidR="0065068D">
        <w:rPr>
          <w:rFonts w:ascii="Times New Roman" w:eastAsia="Times New Roman CYR" w:hAnsi="Times New Roman" w:cs="Times New Roman"/>
          <w:sz w:val="24"/>
          <w:szCs w:val="24"/>
        </w:rPr>
        <w:t xml:space="preserve"> </w:t>
      </w:r>
      <w:r w:rsidRPr="00EB7F38">
        <w:rPr>
          <w:rFonts w:ascii="Times New Roman" w:eastAsia="Times New Roman CYR" w:hAnsi="Times New Roman" w:cs="Times New Roman"/>
          <w:sz w:val="24"/>
          <w:szCs w:val="24"/>
        </w:rPr>
        <w:t>- книги</w:t>
      </w:r>
      <w:r w:rsidRPr="00EB7F38">
        <w:rPr>
          <w:rFonts w:ascii="Times New Roman" w:eastAsia="Arial" w:hAnsi="Times New Roman" w:cs="Times New Roman"/>
          <w:sz w:val="24"/>
          <w:szCs w:val="24"/>
        </w:rPr>
        <w:t>»</w:t>
      </w:r>
      <w:r w:rsidRPr="00EB7F38">
        <w:rPr>
          <w:rFonts w:ascii="Times New Roman" w:eastAsia="Times New Roman CYR" w:hAnsi="Times New Roman" w:cs="Times New Roman"/>
          <w:sz w:val="24"/>
          <w:szCs w:val="24"/>
        </w:rPr>
        <w:t xml:space="preserve"> </w:t>
      </w:r>
      <w:r w:rsidRPr="00EB7F38">
        <w:rPr>
          <w:rFonts w:ascii="Times New Roman" w:hAnsi="Times New Roman" w:cs="Times New Roman"/>
          <w:sz w:val="24"/>
          <w:szCs w:val="24"/>
        </w:rPr>
        <w:t>для</w:t>
      </w:r>
      <w:r w:rsidRPr="00EB7F38">
        <w:rPr>
          <w:rFonts w:ascii="Times New Roman" w:eastAsia="Times New Roman CYR" w:hAnsi="Times New Roman" w:cs="Times New Roman"/>
          <w:sz w:val="24"/>
          <w:szCs w:val="24"/>
        </w:rPr>
        <w:t xml:space="preserve"> </w:t>
      </w:r>
      <w:r w:rsidRPr="00EB7F38">
        <w:rPr>
          <w:rFonts w:ascii="Times New Roman" w:hAnsi="Times New Roman" w:cs="Times New Roman"/>
          <w:sz w:val="24"/>
          <w:szCs w:val="24"/>
        </w:rPr>
        <w:t>1-4</w:t>
      </w:r>
      <w:r w:rsidRPr="00EB7F38">
        <w:rPr>
          <w:rFonts w:ascii="Times New Roman" w:eastAsia="Times New Roman CYR" w:hAnsi="Times New Roman" w:cs="Times New Roman"/>
          <w:sz w:val="24"/>
          <w:szCs w:val="24"/>
        </w:rPr>
        <w:t xml:space="preserve"> </w:t>
      </w:r>
      <w:r w:rsidRPr="00EB7F38">
        <w:rPr>
          <w:rFonts w:ascii="Times New Roman" w:hAnsi="Times New Roman" w:cs="Times New Roman"/>
          <w:sz w:val="24"/>
          <w:szCs w:val="24"/>
        </w:rPr>
        <w:t>классов разработан как</w:t>
      </w:r>
      <w:r w:rsidRPr="00EB7F38">
        <w:rPr>
          <w:rFonts w:ascii="Times New Roman" w:eastAsia="Times New Roman CYR" w:hAnsi="Times New Roman" w:cs="Times New Roman"/>
          <w:sz w:val="24"/>
          <w:szCs w:val="24"/>
        </w:rPr>
        <w:t xml:space="preserve"> </w:t>
      </w:r>
      <w:r w:rsidRPr="00EB7F38">
        <w:rPr>
          <w:rFonts w:ascii="Times New Roman" w:hAnsi="Times New Roman" w:cs="Times New Roman"/>
          <w:sz w:val="24"/>
          <w:szCs w:val="24"/>
        </w:rPr>
        <w:t>дополнение к учебному предмету «Литературное чтение».</w:t>
      </w:r>
    </w:p>
    <w:p w:rsidR="00EB7F38" w:rsidRPr="00EB7F38" w:rsidRDefault="00EB7F38" w:rsidP="003B3F7C">
      <w:pPr>
        <w:spacing w:after="0"/>
        <w:ind w:firstLine="708"/>
        <w:jc w:val="both"/>
        <w:rPr>
          <w:rFonts w:ascii="Times New Roman" w:hAnsi="Times New Roman" w:cs="Times New Roman"/>
          <w:b/>
          <w:color w:val="000000"/>
          <w:sz w:val="24"/>
          <w:szCs w:val="24"/>
        </w:rPr>
      </w:pPr>
      <w:r w:rsidRPr="00EB7F38">
        <w:rPr>
          <w:rFonts w:ascii="Times New Roman" w:hAnsi="Times New Roman" w:cs="Times New Roman"/>
          <w:sz w:val="24"/>
          <w:szCs w:val="24"/>
        </w:rPr>
        <w:t>Цель  программы: вызвать у школьника устойчивый интерес к книге; научить ориентироваться в библиотечном пространстве; править ему первоначальные навыки работы с книгой, газетой, журналом.</w:t>
      </w:r>
      <w:r w:rsidRPr="00EB7F38">
        <w:rPr>
          <w:rFonts w:ascii="Times New Roman" w:hAnsi="Times New Roman" w:cs="Times New Roman"/>
          <w:b/>
          <w:color w:val="000000"/>
          <w:sz w:val="24"/>
          <w:szCs w:val="24"/>
        </w:rPr>
        <w:t xml:space="preserve"> </w:t>
      </w:r>
    </w:p>
    <w:p w:rsidR="003B3F7C" w:rsidRDefault="003B3F7C" w:rsidP="003B3F7C">
      <w:pPr>
        <w:spacing w:after="0"/>
        <w:ind w:firstLine="708"/>
        <w:jc w:val="both"/>
        <w:rPr>
          <w:rFonts w:ascii="Times New Roman" w:hAnsi="Times New Roman" w:cs="Times New Roman"/>
          <w:color w:val="000000"/>
          <w:sz w:val="24"/>
          <w:szCs w:val="24"/>
        </w:rPr>
      </w:pPr>
    </w:p>
    <w:p w:rsidR="00EB7F38" w:rsidRPr="00EB7F38" w:rsidRDefault="00EB7F38" w:rsidP="003B3F7C">
      <w:pPr>
        <w:spacing w:after="0"/>
        <w:ind w:firstLine="708"/>
        <w:jc w:val="both"/>
        <w:rPr>
          <w:rFonts w:ascii="Times New Roman" w:hAnsi="Times New Roman" w:cs="Times New Roman"/>
          <w:color w:val="000000"/>
          <w:sz w:val="24"/>
          <w:szCs w:val="24"/>
        </w:rPr>
      </w:pPr>
      <w:r w:rsidRPr="00EB7F38">
        <w:rPr>
          <w:rFonts w:ascii="Times New Roman" w:hAnsi="Times New Roman" w:cs="Times New Roman"/>
          <w:color w:val="000000"/>
          <w:sz w:val="24"/>
          <w:szCs w:val="24"/>
        </w:rPr>
        <w:t>Задачи:</w:t>
      </w:r>
    </w:p>
    <w:p w:rsidR="00EB7F38" w:rsidRPr="00EB7F38" w:rsidRDefault="00EB7F38" w:rsidP="003B3F7C">
      <w:pPr>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 овладение осознанным, правильным, выразительным чтением;</w:t>
      </w:r>
    </w:p>
    <w:p w:rsidR="00EB7F38" w:rsidRPr="00EB7F38" w:rsidRDefault="00EB7F38" w:rsidP="003B3F7C">
      <w:pPr>
        <w:spacing w:after="0"/>
        <w:jc w:val="both"/>
        <w:rPr>
          <w:rFonts w:ascii="Times New Roman" w:hAnsi="Times New Roman" w:cs="Times New Roman"/>
          <w:sz w:val="24"/>
          <w:szCs w:val="24"/>
        </w:rPr>
      </w:pPr>
      <w:r w:rsidRPr="00EB7F38">
        <w:rPr>
          <w:rFonts w:ascii="Times New Roman" w:hAnsi="Times New Roman" w:cs="Times New Roman"/>
          <w:sz w:val="24"/>
          <w:szCs w:val="24"/>
        </w:rPr>
        <w:lastRenderedPageBreak/>
        <w:t xml:space="preserve">        -развитие художественно-творческих и познавательных способностей, эмоциональной отзывчивости при чтении различных жанров разнообразных по содержанию и тематике;</w:t>
      </w:r>
    </w:p>
    <w:p w:rsidR="00EB7F38" w:rsidRPr="00EB7F38" w:rsidRDefault="00EB7F38" w:rsidP="003B3F7C">
      <w:pPr>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-обогащение нравственно–эстетического опыта ребенка; </w:t>
      </w:r>
    </w:p>
    <w:p w:rsidR="00EB7F38" w:rsidRPr="00EB7F38" w:rsidRDefault="00EB7F38" w:rsidP="003B3F7C">
      <w:pPr>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-развитие творческих возможностей учащегося как читателя;</w:t>
      </w:r>
    </w:p>
    <w:p w:rsidR="00EB7F38" w:rsidRPr="00EB7F38" w:rsidRDefault="00EB7F38" w:rsidP="003B3F7C">
      <w:pPr>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 формирование культуры чтения и навыков бережного обращения с книгой.</w:t>
      </w:r>
    </w:p>
    <w:p w:rsidR="00EB7F38" w:rsidRPr="00DA18D2" w:rsidRDefault="00EB7F38" w:rsidP="003B3F7C">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 xml:space="preserve">Программа рассчитана на 33 часа  в 1 классе, во 2-4 классах- по 34 </w:t>
      </w:r>
      <w:r w:rsidR="00DA18D2">
        <w:rPr>
          <w:rFonts w:ascii="Times New Roman" w:hAnsi="Times New Roman" w:cs="Times New Roman"/>
          <w:sz w:val="24"/>
          <w:szCs w:val="24"/>
        </w:rPr>
        <w:t>часа за год (всего – 135 часов).</w:t>
      </w:r>
    </w:p>
    <w:p w:rsidR="00EB7F38" w:rsidRPr="00EB7F38" w:rsidRDefault="00EB7F38" w:rsidP="00EB7F38">
      <w:pPr>
        <w:tabs>
          <w:tab w:val="left" w:pos="518"/>
        </w:tabs>
        <w:spacing w:after="0"/>
        <w:ind w:firstLine="709"/>
        <w:jc w:val="both"/>
        <w:rPr>
          <w:rFonts w:ascii="Times New Roman" w:hAnsi="Times New Roman" w:cs="Times New Roman"/>
          <w:b/>
          <w:sz w:val="24"/>
          <w:szCs w:val="24"/>
        </w:rPr>
      </w:pPr>
    </w:p>
    <w:p w:rsidR="00EB7F38" w:rsidRPr="00EB7F38" w:rsidRDefault="00A17B46" w:rsidP="00EB7F38">
      <w:pPr>
        <w:tabs>
          <w:tab w:val="left" w:pos="518"/>
        </w:tabs>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Хоровая студия </w:t>
      </w:r>
      <w:r w:rsidR="00EB7F38" w:rsidRPr="00EB7F38">
        <w:rPr>
          <w:rFonts w:ascii="Times New Roman" w:hAnsi="Times New Roman" w:cs="Times New Roman"/>
          <w:b/>
          <w:sz w:val="24"/>
          <w:szCs w:val="24"/>
        </w:rPr>
        <w:t>«Звонкие голоса»</w:t>
      </w:r>
    </w:p>
    <w:p w:rsidR="00EB7F38" w:rsidRPr="00EB7F38" w:rsidRDefault="00EB7F38" w:rsidP="00EB7F38">
      <w:pPr>
        <w:spacing w:after="0"/>
        <w:ind w:firstLine="720"/>
        <w:jc w:val="both"/>
        <w:rPr>
          <w:rFonts w:ascii="Times New Roman" w:hAnsi="Times New Roman" w:cs="Times New Roman"/>
          <w:b/>
          <w:sz w:val="24"/>
          <w:szCs w:val="24"/>
        </w:rPr>
      </w:pPr>
    </w:p>
    <w:p w:rsidR="00EB7F38" w:rsidRPr="00EB7F38" w:rsidRDefault="00EB7F38" w:rsidP="003B3F7C">
      <w:pPr>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 xml:space="preserve">Цель программы –    через активную  музыкально-творческую деятельность  сформировать у  учащихся  устойчивый интерес  к пению и исполнительские  вокальные навыки.   </w:t>
      </w:r>
    </w:p>
    <w:p w:rsidR="00EB7F38" w:rsidRPr="00EB7F38" w:rsidRDefault="00EB7F38" w:rsidP="003B3F7C">
      <w:pPr>
        <w:spacing w:after="0"/>
        <w:ind w:left="142" w:hanging="142"/>
        <w:jc w:val="both"/>
        <w:rPr>
          <w:rFonts w:ascii="Times New Roman" w:hAnsi="Times New Roman" w:cs="Times New Roman"/>
          <w:sz w:val="24"/>
          <w:szCs w:val="24"/>
        </w:rPr>
      </w:pPr>
      <w:r w:rsidRPr="00EB7F38">
        <w:rPr>
          <w:rFonts w:ascii="Times New Roman" w:hAnsi="Times New Roman" w:cs="Times New Roman"/>
          <w:sz w:val="24"/>
          <w:szCs w:val="24"/>
        </w:rPr>
        <w:t>Задачи:</w:t>
      </w:r>
    </w:p>
    <w:p w:rsidR="00EB7F38" w:rsidRPr="00EB7F38" w:rsidRDefault="00EB7F38" w:rsidP="003B3F7C">
      <w:pPr>
        <w:tabs>
          <w:tab w:val="left" w:pos="1134"/>
        </w:tabs>
        <w:suppressAutoHyphens/>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 расширить знания обучающихся о музыкальной  грамоте и искусстве вокала,   различных жанрах  и стилевом многообразии  вокального искусства, выразительных средствах, особенностях музыкального языка;</w:t>
      </w:r>
    </w:p>
    <w:p w:rsidR="00EB7F38" w:rsidRPr="00EB7F38" w:rsidRDefault="00EB7F38" w:rsidP="003B3F7C">
      <w:pPr>
        <w:tabs>
          <w:tab w:val="left" w:pos="1134"/>
        </w:tabs>
        <w:suppressAutoHyphens/>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-воспитать у обучающихся уважение  и признание певческих традиций,  духовного наследия, устойчивый интерес к вокальному  искусству;</w:t>
      </w:r>
    </w:p>
    <w:p w:rsidR="00EB7F38" w:rsidRPr="00EB7F38" w:rsidRDefault="00EB7F38" w:rsidP="003B3F7C">
      <w:pPr>
        <w:tabs>
          <w:tab w:val="left" w:pos="1134"/>
        </w:tabs>
        <w:suppressAutoHyphens/>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 развить музыкальный слух, чувство ритма, певческий голос, музыкальную память и восприимчивость,  способность   сопереживать,  творческого воображения,  формировать вокальную культуру как неотъемлемую часть духовной культуры;</w:t>
      </w:r>
    </w:p>
    <w:p w:rsidR="00EB7F38" w:rsidRPr="00EB7F38" w:rsidRDefault="00EB7F38" w:rsidP="003B3F7C">
      <w:pPr>
        <w:tabs>
          <w:tab w:val="left" w:pos="1134"/>
        </w:tabs>
        <w:suppressAutoHyphens/>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 помочь учащимся овладеть практическими  умениями и навыками в  вокальной  деятельности.</w:t>
      </w:r>
    </w:p>
    <w:p w:rsidR="00EB7F38" w:rsidRPr="00EB7F38" w:rsidRDefault="00EB7F38" w:rsidP="003B3F7C">
      <w:pPr>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Педагогическая целесообразность программы в том, что  программа обеспечивает формирование умений певческой деятельности и совершенствование  специальных вокальных навыков: певческой установки, звукообразования, певческого дыхания, артикуляции, ансамбля; координации деятельности голосового аппарата с основными свойствами певческого голоса (звонкостью, полетностью и т.п.),  навыки следования дирижерским указаниям; слуховые навыки (навыки слухового контроля и самоконтроля за качеством своего вокального звучания).</w:t>
      </w:r>
    </w:p>
    <w:p w:rsidR="00EB7F38" w:rsidRPr="00EB7F38" w:rsidRDefault="00EB7F38" w:rsidP="003B3F7C">
      <w:pPr>
        <w:pStyle w:val="27"/>
        <w:spacing w:after="0" w:line="276" w:lineRule="auto"/>
        <w:jc w:val="both"/>
      </w:pPr>
      <w:r w:rsidRPr="00EB7F38">
        <w:t xml:space="preserve">   Программа рассчитана на 33 часа в 1 классе, по 34 часа – во 2-4 классах (всего – 135 часов).</w:t>
      </w:r>
    </w:p>
    <w:p w:rsidR="00EB7F38" w:rsidRPr="00EB7F38" w:rsidRDefault="00EB7F38" w:rsidP="00EB7F38">
      <w:pPr>
        <w:tabs>
          <w:tab w:val="left" w:pos="4365"/>
        </w:tabs>
        <w:spacing w:after="0"/>
        <w:jc w:val="both"/>
        <w:rPr>
          <w:rFonts w:ascii="Times New Roman" w:hAnsi="Times New Roman" w:cs="Times New Roman"/>
          <w:sz w:val="24"/>
          <w:szCs w:val="24"/>
        </w:rPr>
      </w:pPr>
    </w:p>
    <w:p w:rsidR="00EB7F38" w:rsidRPr="00A17B46" w:rsidRDefault="00EB7F38" w:rsidP="00A17B46">
      <w:pPr>
        <w:pStyle w:val="afc"/>
        <w:spacing w:after="0"/>
        <w:ind w:left="0"/>
        <w:jc w:val="both"/>
        <w:rPr>
          <w:rFonts w:ascii="Times New Roman" w:hAnsi="Times New Roman"/>
          <w:sz w:val="24"/>
          <w:szCs w:val="24"/>
        </w:rPr>
      </w:pPr>
      <w:r w:rsidRPr="00EB7F38">
        <w:rPr>
          <w:rFonts w:ascii="Times New Roman" w:hAnsi="Times New Roman"/>
          <w:b/>
          <w:sz w:val="24"/>
          <w:szCs w:val="24"/>
        </w:rPr>
        <w:t xml:space="preserve">Социальное  </w:t>
      </w:r>
      <w:r w:rsidRPr="00EB7F38">
        <w:rPr>
          <w:rFonts w:ascii="Times New Roman" w:hAnsi="Times New Roman"/>
          <w:sz w:val="24"/>
          <w:szCs w:val="24"/>
        </w:rPr>
        <w:t>направление внеурочной деятельности представлено программой  внеурочной деятельности:</w:t>
      </w:r>
    </w:p>
    <w:p w:rsidR="00EB7F38" w:rsidRPr="00A17B46" w:rsidRDefault="00EB7F38" w:rsidP="00A17B46">
      <w:pPr>
        <w:spacing w:after="0"/>
        <w:jc w:val="center"/>
        <w:rPr>
          <w:rFonts w:ascii="Times New Roman" w:hAnsi="Times New Roman" w:cs="Times New Roman"/>
          <w:b/>
          <w:sz w:val="24"/>
          <w:szCs w:val="24"/>
        </w:rPr>
      </w:pPr>
      <w:r w:rsidRPr="00EB7F38">
        <w:rPr>
          <w:rFonts w:ascii="Times New Roman" w:hAnsi="Times New Roman" w:cs="Times New Roman"/>
          <w:b/>
          <w:sz w:val="24"/>
          <w:szCs w:val="24"/>
        </w:rPr>
        <w:t>«Безопасность на дорогах»</w:t>
      </w:r>
    </w:p>
    <w:p w:rsidR="00EB7F38" w:rsidRPr="00EB7F38" w:rsidRDefault="00EB7F38" w:rsidP="003B3F7C">
      <w:pPr>
        <w:pStyle w:val="11"/>
        <w:spacing w:line="276" w:lineRule="auto"/>
        <w:ind w:firstLine="708"/>
        <w:jc w:val="both"/>
        <w:rPr>
          <w:rFonts w:ascii="Times New Roman" w:hAnsi="Times New Roman"/>
          <w:sz w:val="24"/>
          <w:szCs w:val="24"/>
        </w:rPr>
      </w:pPr>
      <w:r w:rsidRPr="00EB7F38">
        <w:rPr>
          <w:rFonts w:ascii="Times New Roman" w:hAnsi="Times New Roman"/>
          <w:sz w:val="24"/>
          <w:szCs w:val="24"/>
        </w:rPr>
        <w:t xml:space="preserve">Программа «Безопасность на дорогах» направлена на формирование у школьников культуры безопасности жизнедеятельности; основных знаний, умений и навыков безопасного поведения на дорогах. </w:t>
      </w:r>
    </w:p>
    <w:p w:rsidR="00EB7F38" w:rsidRPr="00EB7F38" w:rsidRDefault="00EB7F38" w:rsidP="003B3F7C">
      <w:pPr>
        <w:pStyle w:val="11"/>
        <w:spacing w:line="276" w:lineRule="auto"/>
        <w:jc w:val="both"/>
        <w:rPr>
          <w:rFonts w:ascii="Times New Roman" w:hAnsi="Times New Roman"/>
          <w:sz w:val="24"/>
          <w:szCs w:val="24"/>
        </w:rPr>
      </w:pPr>
      <w:r w:rsidRPr="00EB7F38">
        <w:rPr>
          <w:rFonts w:ascii="Times New Roman" w:hAnsi="Times New Roman"/>
          <w:sz w:val="24"/>
          <w:szCs w:val="24"/>
        </w:rPr>
        <w:tab/>
        <w:t>Цель программы:</w:t>
      </w:r>
      <w:r w:rsidRPr="00EB7F38">
        <w:rPr>
          <w:rFonts w:ascii="Times New Roman" w:hAnsi="Times New Roman"/>
          <w:i/>
          <w:iCs/>
          <w:sz w:val="24"/>
          <w:szCs w:val="24"/>
        </w:rPr>
        <w:t xml:space="preserve"> </w:t>
      </w:r>
      <w:r w:rsidRPr="00EB7F38">
        <w:rPr>
          <w:rFonts w:ascii="Times New Roman" w:hAnsi="Times New Roman"/>
          <w:sz w:val="24"/>
          <w:szCs w:val="24"/>
        </w:rPr>
        <w:t xml:space="preserve">создание условий для саморазвития, самопознания, самореализации личности; формирование у учащихся потребности в охране жизни и здоровья; обеспечение защиты прав здоровья и жизни детей в рамках безопасного </w:t>
      </w:r>
      <w:r w:rsidRPr="00EB7F38">
        <w:rPr>
          <w:rFonts w:ascii="Times New Roman" w:hAnsi="Times New Roman"/>
          <w:sz w:val="24"/>
          <w:szCs w:val="24"/>
        </w:rPr>
        <w:lastRenderedPageBreak/>
        <w:t>образовательного пространства, профилактика детского дорожно-транспортного травматизма.</w:t>
      </w:r>
    </w:p>
    <w:p w:rsidR="00EB7F38" w:rsidRPr="00EB7F38" w:rsidRDefault="00EB7F38" w:rsidP="003B3F7C">
      <w:pPr>
        <w:pStyle w:val="11"/>
        <w:spacing w:line="276" w:lineRule="auto"/>
        <w:jc w:val="both"/>
        <w:rPr>
          <w:rFonts w:ascii="Times New Roman" w:hAnsi="Times New Roman"/>
          <w:sz w:val="24"/>
          <w:szCs w:val="24"/>
        </w:rPr>
      </w:pPr>
      <w:r w:rsidRPr="00EB7F38">
        <w:rPr>
          <w:rFonts w:ascii="Times New Roman" w:hAnsi="Times New Roman"/>
          <w:sz w:val="24"/>
          <w:szCs w:val="24"/>
        </w:rPr>
        <w:t>Задачи:</w:t>
      </w:r>
    </w:p>
    <w:p w:rsidR="00EB7F38" w:rsidRPr="00EB7F38" w:rsidRDefault="00EB7F38" w:rsidP="003B3F7C">
      <w:pPr>
        <w:shd w:val="clear" w:color="auto" w:fill="FFFFFF"/>
        <w:spacing w:after="0"/>
        <w:jc w:val="both"/>
        <w:rPr>
          <w:rFonts w:ascii="Times New Roman" w:hAnsi="Times New Roman" w:cs="Times New Roman"/>
          <w:sz w:val="24"/>
          <w:szCs w:val="24"/>
        </w:rPr>
      </w:pPr>
      <w:r w:rsidRPr="00EB7F38">
        <w:rPr>
          <w:rFonts w:ascii="Times New Roman" w:hAnsi="Times New Roman" w:cs="Times New Roman"/>
          <w:sz w:val="24"/>
          <w:szCs w:val="24"/>
        </w:rPr>
        <w:t>- сформировать у учащихся умение оценивать жизненные ситуации (поступки, явления, события) с точки зрения  соблюдения правил дорожного движения;</w:t>
      </w:r>
    </w:p>
    <w:p w:rsidR="00EB7F38" w:rsidRPr="00EB7F38" w:rsidRDefault="00EB7F38" w:rsidP="003B3F7C">
      <w:pPr>
        <w:shd w:val="clear" w:color="auto" w:fill="FFFFFF"/>
        <w:spacing w:after="0"/>
        <w:jc w:val="both"/>
        <w:rPr>
          <w:rFonts w:ascii="Times New Roman" w:hAnsi="Times New Roman" w:cs="Times New Roman"/>
          <w:sz w:val="24"/>
          <w:szCs w:val="24"/>
        </w:rPr>
      </w:pPr>
      <w:r w:rsidRPr="00EB7F38">
        <w:rPr>
          <w:rFonts w:ascii="Times New Roman" w:hAnsi="Times New Roman" w:cs="Times New Roman"/>
          <w:sz w:val="24"/>
          <w:szCs w:val="24"/>
        </w:rPr>
        <w:t>- в предложенных ситуациях, опираясь на знания правил дорожного движения, делать выбор, как поступить;</w:t>
      </w:r>
    </w:p>
    <w:p w:rsidR="00EB7F38" w:rsidRPr="00EB7F38" w:rsidRDefault="00EB7F38" w:rsidP="003B3F7C">
      <w:pPr>
        <w:shd w:val="clear" w:color="auto" w:fill="FFFFFF"/>
        <w:spacing w:after="0"/>
        <w:jc w:val="both"/>
        <w:rPr>
          <w:rFonts w:ascii="Times New Roman" w:hAnsi="Times New Roman" w:cs="Times New Roman"/>
          <w:sz w:val="24"/>
          <w:szCs w:val="24"/>
        </w:rPr>
      </w:pPr>
      <w:r w:rsidRPr="00EB7F38">
        <w:rPr>
          <w:rFonts w:ascii="Times New Roman" w:hAnsi="Times New Roman" w:cs="Times New Roman"/>
          <w:sz w:val="24"/>
          <w:szCs w:val="24"/>
        </w:rPr>
        <w:t>- осознавать ответственное отношение к собственному здоровью, к личной безопасности и безопасности окружающих.</w:t>
      </w:r>
    </w:p>
    <w:p w:rsidR="003B3F7C" w:rsidRDefault="00EB7F38" w:rsidP="0091511A">
      <w:pPr>
        <w:pStyle w:val="aff6"/>
        <w:spacing w:line="276" w:lineRule="auto"/>
        <w:jc w:val="both"/>
      </w:pPr>
      <w:r w:rsidRPr="00EB7F38">
        <w:t>Программа рассчитана на проведение теоретических и практических занятий в течение четырех  лет обучения в объёме 135 часов (из них: 1 класс – 33</w:t>
      </w:r>
      <w:r w:rsidR="00A17B46">
        <w:t xml:space="preserve"> часа, 2-4 классы – по 34 часа).</w:t>
      </w:r>
    </w:p>
    <w:p w:rsidR="0091511A" w:rsidRPr="0091511A" w:rsidRDefault="0091511A" w:rsidP="0091511A">
      <w:pPr>
        <w:pStyle w:val="aff6"/>
        <w:spacing w:line="276" w:lineRule="auto"/>
        <w:jc w:val="both"/>
      </w:pPr>
    </w:p>
    <w:p w:rsidR="003B3F7C" w:rsidRDefault="003B3F7C" w:rsidP="0091511A">
      <w:pPr>
        <w:rPr>
          <w:rFonts w:ascii="Times New Roman" w:hAnsi="Times New Roman" w:cs="Times New Roman"/>
          <w:b/>
          <w:sz w:val="24"/>
          <w:szCs w:val="24"/>
        </w:rPr>
      </w:pPr>
    </w:p>
    <w:p w:rsidR="00F20353" w:rsidRPr="00D84158" w:rsidRDefault="008F1A41" w:rsidP="00D84158">
      <w:pPr>
        <w:jc w:val="center"/>
        <w:rPr>
          <w:rFonts w:ascii="Times New Roman" w:hAnsi="Times New Roman" w:cs="Times New Roman"/>
          <w:b/>
          <w:sz w:val="24"/>
          <w:szCs w:val="24"/>
        </w:rPr>
      </w:pPr>
      <w:r w:rsidRPr="008F1A41">
        <w:rPr>
          <w:rFonts w:ascii="Times New Roman" w:hAnsi="Times New Roman" w:cs="Times New Roman"/>
          <w:b/>
          <w:sz w:val="24"/>
          <w:szCs w:val="24"/>
        </w:rPr>
        <w:t>3.3.  Календарный учебный график</w:t>
      </w:r>
    </w:p>
    <w:p w:rsidR="00F20353" w:rsidRPr="00F20353" w:rsidRDefault="00F20353" w:rsidP="00DA18D2">
      <w:pPr>
        <w:spacing w:after="0"/>
        <w:ind w:firstLine="397"/>
        <w:jc w:val="both"/>
        <w:rPr>
          <w:rFonts w:ascii="Times New Roman" w:hAnsi="Times New Roman" w:cs="Times New Roman"/>
          <w:color w:val="000000"/>
          <w:sz w:val="24"/>
          <w:szCs w:val="24"/>
        </w:rPr>
      </w:pPr>
      <w:r w:rsidRPr="00F20353">
        <w:rPr>
          <w:rFonts w:ascii="Times New Roman" w:hAnsi="Times New Roman" w:cs="Times New Roman"/>
          <w:color w:val="000000"/>
          <w:sz w:val="24"/>
          <w:szCs w:val="24"/>
        </w:rPr>
        <w:t>Календарный учебный график в МБОУ «Лицей № 120 г.Челябинска»</w:t>
      </w:r>
      <w:r w:rsidRPr="00F20353">
        <w:rPr>
          <w:rFonts w:ascii="Times New Roman" w:hAnsi="Times New Roman" w:cs="Times New Roman"/>
          <w:sz w:val="24"/>
          <w:szCs w:val="24"/>
        </w:rPr>
        <w:t xml:space="preserve"> составлен с учётом мнений участников образовательных отношений, с учётом региональных и этнокультурных особенностей и традиций, с учетом плановых мероприятий учреждений культуры региона. Календарный учебный график составлен с учетом «</w:t>
      </w:r>
      <w:r w:rsidRPr="00F20353">
        <w:rPr>
          <w:rFonts w:ascii="Times New Roman" w:hAnsi="Times New Roman" w:cs="Times New Roman"/>
          <w:color w:val="000000"/>
          <w:sz w:val="24"/>
          <w:szCs w:val="24"/>
        </w:rPr>
        <w:t>Санитарно-эпидемиологических требований к условиям и организации обучения в общеобразовательных учреждениях</w:t>
      </w:r>
      <w:r w:rsidRPr="00F20353">
        <w:rPr>
          <w:rFonts w:ascii="Times New Roman" w:hAnsi="Times New Roman" w:cs="Times New Roman"/>
          <w:sz w:val="24"/>
          <w:szCs w:val="24"/>
        </w:rPr>
        <w:t>» (</w:t>
      </w:r>
      <w:r w:rsidRPr="00F20353">
        <w:rPr>
          <w:rFonts w:ascii="Times New Roman" w:hAnsi="Times New Roman" w:cs="Times New Roman"/>
          <w:color w:val="000000"/>
          <w:sz w:val="24"/>
          <w:szCs w:val="24"/>
        </w:rPr>
        <w:t>Постановление Главного государственного санитарного врача Российской Федерации от 29.12.2010 г. № 189 (ред. от 24.11.2015 г.).</w:t>
      </w:r>
    </w:p>
    <w:p w:rsidR="00F20353" w:rsidRPr="00F20353" w:rsidRDefault="00F20353" w:rsidP="00DA18D2">
      <w:pPr>
        <w:spacing w:after="0"/>
        <w:ind w:firstLine="397"/>
        <w:jc w:val="both"/>
        <w:rPr>
          <w:rFonts w:ascii="Times New Roman" w:hAnsi="Times New Roman" w:cs="Times New Roman"/>
          <w:sz w:val="24"/>
          <w:szCs w:val="24"/>
        </w:rPr>
      </w:pPr>
      <w:r w:rsidRPr="00F20353">
        <w:rPr>
          <w:rFonts w:ascii="Times New Roman" w:hAnsi="Times New Roman" w:cs="Times New Roman"/>
          <w:sz w:val="24"/>
          <w:szCs w:val="24"/>
        </w:rPr>
        <w:t>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20353" w:rsidRPr="00F20353" w:rsidRDefault="00F20353" w:rsidP="00DA18D2">
      <w:pPr>
        <w:numPr>
          <w:ilvl w:val="0"/>
          <w:numId w:val="74"/>
        </w:numPr>
        <w:spacing w:after="0"/>
        <w:jc w:val="both"/>
        <w:rPr>
          <w:rFonts w:ascii="Times New Roman" w:hAnsi="Times New Roman" w:cs="Times New Roman"/>
          <w:sz w:val="24"/>
          <w:szCs w:val="24"/>
        </w:rPr>
      </w:pPr>
      <w:r w:rsidRPr="00F20353">
        <w:rPr>
          <w:rFonts w:ascii="Times New Roman" w:hAnsi="Times New Roman" w:cs="Times New Roman"/>
          <w:sz w:val="24"/>
          <w:szCs w:val="24"/>
        </w:rPr>
        <w:t>даты начала и окончания учебного года;</w:t>
      </w:r>
    </w:p>
    <w:p w:rsidR="00F20353" w:rsidRPr="00F20353" w:rsidRDefault="00F20353" w:rsidP="00DA18D2">
      <w:pPr>
        <w:numPr>
          <w:ilvl w:val="0"/>
          <w:numId w:val="74"/>
        </w:numPr>
        <w:spacing w:after="0"/>
        <w:jc w:val="both"/>
        <w:rPr>
          <w:rFonts w:ascii="Times New Roman" w:hAnsi="Times New Roman" w:cs="Times New Roman"/>
          <w:sz w:val="24"/>
          <w:szCs w:val="24"/>
        </w:rPr>
      </w:pPr>
      <w:r w:rsidRPr="00F20353">
        <w:rPr>
          <w:rFonts w:ascii="Times New Roman" w:hAnsi="Times New Roman" w:cs="Times New Roman"/>
          <w:sz w:val="24"/>
          <w:szCs w:val="24"/>
        </w:rPr>
        <w:t>продолжительность учебного года, четвертей;</w:t>
      </w:r>
    </w:p>
    <w:p w:rsidR="00F20353" w:rsidRPr="00F20353" w:rsidRDefault="00F20353" w:rsidP="00DA18D2">
      <w:pPr>
        <w:numPr>
          <w:ilvl w:val="0"/>
          <w:numId w:val="74"/>
        </w:numPr>
        <w:spacing w:after="0"/>
        <w:jc w:val="both"/>
        <w:rPr>
          <w:rFonts w:ascii="Times New Roman" w:hAnsi="Times New Roman" w:cs="Times New Roman"/>
          <w:sz w:val="24"/>
          <w:szCs w:val="24"/>
        </w:rPr>
      </w:pPr>
      <w:r w:rsidRPr="00F20353">
        <w:rPr>
          <w:rFonts w:ascii="Times New Roman" w:hAnsi="Times New Roman" w:cs="Times New Roman"/>
          <w:sz w:val="24"/>
          <w:szCs w:val="24"/>
        </w:rPr>
        <w:t>сроки и продолжительность каникул;</w:t>
      </w:r>
    </w:p>
    <w:p w:rsidR="00F20353" w:rsidRPr="003B3F7C" w:rsidRDefault="00F20353" w:rsidP="00F20353">
      <w:pPr>
        <w:numPr>
          <w:ilvl w:val="0"/>
          <w:numId w:val="74"/>
        </w:numPr>
        <w:spacing w:after="0"/>
        <w:jc w:val="both"/>
        <w:rPr>
          <w:rFonts w:ascii="Times New Roman" w:hAnsi="Times New Roman" w:cs="Times New Roman"/>
          <w:sz w:val="24"/>
          <w:szCs w:val="24"/>
        </w:rPr>
      </w:pPr>
      <w:r w:rsidRPr="00F20353">
        <w:rPr>
          <w:rFonts w:ascii="Times New Roman" w:hAnsi="Times New Roman" w:cs="Times New Roman"/>
          <w:sz w:val="24"/>
          <w:szCs w:val="24"/>
        </w:rPr>
        <w:t>сроки проведения промежуточных аттестаций.</w:t>
      </w:r>
    </w:p>
    <w:p w:rsidR="00F20353" w:rsidRPr="00D84158" w:rsidRDefault="00F20353" w:rsidP="00D84158">
      <w:pPr>
        <w:spacing w:after="0"/>
        <w:rPr>
          <w:rFonts w:ascii="Times New Roman" w:hAnsi="Times New Roman" w:cs="Times New Roman"/>
          <w:b/>
          <w:color w:val="000000"/>
          <w:sz w:val="24"/>
          <w:szCs w:val="24"/>
        </w:rPr>
      </w:pPr>
      <w:r w:rsidRPr="00F20353">
        <w:rPr>
          <w:rFonts w:ascii="Times New Roman" w:hAnsi="Times New Roman" w:cs="Times New Roman"/>
          <w:b/>
          <w:color w:val="000000"/>
          <w:spacing w:val="-3"/>
          <w:sz w:val="24"/>
          <w:szCs w:val="24"/>
        </w:rPr>
        <w:t>1. Продолжительность учебного года в МБОУ «Лицей</w:t>
      </w:r>
      <w:r w:rsidR="00D84158">
        <w:rPr>
          <w:rFonts w:ascii="Times New Roman" w:hAnsi="Times New Roman" w:cs="Times New Roman"/>
          <w:b/>
          <w:color w:val="000000"/>
          <w:sz w:val="24"/>
          <w:szCs w:val="24"/>
        </w:rPr>
        <w:t xml:space="preserve"> № 120 г Челябинска»:</w:t>
      </w:r>
    </w:p>
    <w:p w:rsidR="00F20353" w:rsidRPr="00F20353" w:rsidRDefault="00F20353" w:rsidP="00F20353">
      <w:pPr>
        <w:numPr>
          <w:ilvl w:val="0"/>
          <w:numId w:val="81"/>
        </w:numPr>
        <w:shd w:val="clear" w:color="auto" w:fill="FFFFFF"/>
        <w:tabs>
          <w:tab w:val="left" w:pos="504"/>
        </w:tabs>
        <w:spacing w:after="0" w:line="235" w:lineRule="exact"/>
        <w:ind w:left="254"/>
        <w:rPr>
          <w:rFonts w:ascii="Times New Roman" w:hAnsi="Times New Roman" w:cs="Times New Roman"/>
          <w:color w:val="000000"/>
          <w:sz w:val="24"/>
          <w:szCs w:val="24"/>
        </w:rPr>
      </w:pPr>
      <w:r w:rsidRPr="00F20353">
        <w:rPr>
          <w:rFonts w:ascii="Times New Roman" w:hAnsi="Times New Roman" w:cs="Times New Roman"/>
          <w:color w:val="000000"/>
          <w:sz w:val="24"/>
          <w:szCs w:val="24"/>
        </w:rPr>
        <w:t>начало учебного года - 01.09.2019 г.;</w:t>
      </w:r>
    </w:p>
    <w:p w:rsidR="00F20353" w:rsidRPr="00F20353" w:rsidRDefault="00F20353" w:rsidP="00F20353">
      <w:pPr>
        <w:numPr>
          <w:ilvl w:val="0"/>
          <w:numId w:val="81"/>
        </w:numPr>
        <w:shd w:val="clear" w:color="auto" w:fill="FFFFFF"/>
        <w:tabs>
          <w:tab w:val="left" w:pos="504"/>
          <w:tab w:val="left" w:pos="5328"/>
        </w:tabs>
        <w:spacing w:before="10" w:after="0" w:line="235" w:lineRule="exact"/>
        <w:ind w:left="254"/>
        <w:rPr>
          <w:rFonts w:ascii="Times New Roman" w:hAnsi="Times New Roman" w:cs="Times New Roman"/>
          <w:color w:val="000000"/>
          <w:sz w:val="24"/>
          <w:szCs w:val="24"/>
        </w:rPr>
      </w:pPr>
      <w:r w:rsidRPr="00F20353">
        <w:rPr>
          <w:rFonts w:ascii="Times New Roman" w:hAnsi="Times New Roman" w:cs="Times New Roman"/>
          <w:color w:val="000000"/>
          <w:sz w:val="24"/>
          <w:szCs w:val="24"/>
        </w:rPr>
        <w:t>продолжительность учебного года:   в 1-х классах</w:t>
      </w:r>
      <w:r w:rsidRPr="00F20353">
        <w:rPr>
          <w:rFonts w:ascii="Times New Roman" w:hAnsi="Times New Roman" w:cs="Times New Roman"/>
          <w:color w:val="000000"/>
          <w:sz w:val="24"/>
          <w:szCs w:val="24"/>
        </w:rPr>
        <w:tab/>
        <w:t xml:space="preserve">-   33 недели; </w:t>
      </w:r>
    </w:p>
    <w:p w:rsidR="00F20353" w:rsidRPr="00F20353" w:rsidRDefault="00F20353" w:rsidP="00F20353">
      <w:pPr>
        <w:shd w:val="clear" w:color="auto" w:fill="FFFFFF"/>
        <w:tabs>
          <w:tab w:val="left" w:pos="504"/>
          <w:tab w:val="left" w:pos="5328"/>
        </w:tabs>
        <w:spacing w:before="10" w:after="0" w:line="235" w:lineRule="exact"/>
        <w:ind w:left="4253"/>
        <w:rPr>
          <w:rFonts w:ascii="Times New Roman" w:hAnsi="Times New Roman" w:cs="Times New Roman"/>
          <w:color w:val="000000"/>
          <w:sz w:val="24"/>
          <w:szCs w:val="24"/>
        </w:rPr>
      </w:pPr>
      <w:r w:rsidRPr="00F20353">
        <w:rPr>
          <w:rFonts w:ascii="Times New Roman" w:hAnsi="Times New Roman" w:cs="Times New Roman"/>
          <w:color w:val="000000"/>
          <w:sz w:val="24"/>
          <w:szCs w:val="24"/>
        </w:rPr>
        <w:t>во 2-х  - 4 классах -34 недели</w:t>
      </w:r>
    </w:p>
    <w:p w:rsidR="00F20353" w:rsidRPr="00F20353" w:rsidRDefault="00F20353" w:rsidP="00F20353">
      <w:pPr>
        <w:shd w:val="clear" w:color="auto" w:fill="FFFFFF"/>
        <w:spacing w:after="0" w:line="235" w:lineRule="exact"/>
        <w:jc w:val="right"/>
        <w:rPr>
          <w:rFonts w:ascii="Times New Roman" w:hAnsi="Times New Roman" w:cs="Times New Roman"/>
          <w:sz w:val="24"/>
          <w:szCs w:val="24"/>
        </w:rPr>
      </w:pPr>
    </w:p>
    <w:p w:rsidR="00F20353" w:rsidRPr="00F20353" w:rsidRDefault="00F20353" w:rsidP="00F20353">
      <w:pPr>
        <w:shd w:val="clear" w:color="auto" w:fill="FFFFFF"/>
        <w:spacing w:before="221" w:after="0" w:line="230" w:lineRule="exact"/>
        <w:ind w:left="10"/>
        <w:rPr>
          <w:rFonts w:ascii="Times New Roman" w:hAnsi="Times New Roman" w:cs="Times New Roman"/>
          <w:b/>
          <w:color w:val="000000"/>
          <w:sz w:val="24"/>
          <w:szCs w:val="24"/>
        </w:rPr>
      </w:pPr>
      <w:r w:rsidRPr="00F20353">
        <w:rPr>
          <w:rFonts w:ascii="Times New Roman" w:hAnsi="Times New Roman" w:cs="Times New Roman"/>
          <w:b/>
          <w:color w:val="000000"/>
          <w:sz w:val="24"/>
          <w:szCs w:val="24"/>
        </w:rPr>
        <w:t>2. Количество классов  в каждой параллели:</w:t>
      </w:r>
    </w:p>
    <w:tbl>
      <w:tblPr>
        <w:tblStyle w:val="aff0"/>
        <w:tblW w:w="0" w:type="auto"/>
        <w:tblInd w:w="10" w:type="dxa"/>
        <w:tblLook w:val="04A0" w:firstRow="1" w:lastRow="0" w:firstColumn="1" w:lastColumn="0" w:noHBand="0" w:noVBand="1"/>
      </w:tblPr>
      <w:tblGrid>
        <w:gridCol w:w="4778"/>
        <w:gridCol w:w="4782"/>
      </w:tblGrid>
      <w:tr w:rsidR="00F20353" w:rsidRPr="00F20353" w:rsidTr="00F20353">
        <w:tc>
          <w:tcPr>
            <w:tcW w:w="4927" w:type="dxa"/>
          </w:tcPr>
          <w:p w:rsidR="00F20353" w:rsidRPr="00F20353" w:rsidRDefault="00F20353" w:rsidP="00F20353">
            <w:pPr>
              <w:spacing w:before="221" w:line="230" w:lineRule="exact"/>
              <w:jc w:val="center"/>
              <w:rPr>
                <w:rFonts w:ascii="Times New Roman" w:hAnsi="Times New Roman" w:cs="Times New Roman"/>
                <w:b/>
                <w:color w:val="000000"/>
                <w:sz w:val="24"/>
                <w:szCs w:val="24"/>
              </w:rPr>
            </w:pPr>
            <w:r w:rsidRPr="00F20353">
              <w:rPr>
                <w:rFonts w:ascii="Times New Roman" w:hAnsi="Times New Roman" w:cs="Times New Roman"/>
                <w:b/>
                <w:color w:val="000000"/>
                <w:sz w:val="24"/>
                <w:szCs w:val="24"/>
              </w:rPr>
              <w:t>Параллель</w:t>
            </w:r>
          </w:p>
        </w:tc>
        <w:tc>
          <w:tcPr>
            <w:tcW w:w="4927" w:type="dxa"/>
          </w:tcPr>
          <w:p w:rsidR="00F20353" w:rsidRPr="00F20353" w:rsidRDefault="00F20353" w:rsidP="00F20353">
            <w:pPr>
              <w:spacing w:before="221" w:line="230" w:lineRule="exact"/>
              <w:jc w:val="center"/>
              <w:rPr>
                <w:rFonts w:ascii="Times New Roman" w:hAnsi="Times New Roman" w:cs="Times New Roman"/>
                <w:b/>
                <w:color w:val="000000"/>
                <w:sz w:val="24"/>
                <w:szCs w:val="24"/>
              </w:rPr>
            </w:pPr>
            <w:r w:rsidRPr="00F20353">
              <w:rPr>
                <w:rFonts w:ascii="Times New Roman" w:hAnsi="Times New Roman" w:cs="Times New Roman"/>
                <w:b/>
                <w:color w:val="000000"/>
                <w:sz w:val="24"/>
                <w:szCs w:val="24"/>
              </w:rPr>
              <w:t>Количество классов</w:t>
            </w:r>
          </w:p>
        </w:tc>
      </w:tr>
      <w:tr w:rsidR="00F20353" w:rsidRPr="00F20353" w:rsidTr="00F20353">
        <w:tc>
          <w:tcPr>
            <w:tcW w:w="4927" w:type="dxa"/>
          </w:tcPr>
          <w:p w:rsidR="00F20353" w:rsidRPr="00F20353" w:rsidRDefault="00F20353" w:rsidP="00F20353">
            <w:pPr>
              <w:spacing w:before="221" w:line="230" w:lineRule="exact"/>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1</w:t>
            </w:r>
          </w:p>
        </w:tc>
        <w:tc>
          <w:tcPr>
            <w:tcW w:w="4927" w:type="dxa"/>
          </w:tcPr>
          <w:p w:rsidR="00F20353" w:rsidRPr="00F20353" w:rsidRDefault="00F20353" w:rsidP="00F20353">
            <w:pPr>
              <w:spacing w:before="221" w:line="230" w:lineRule="exact"/>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4</w:t>
            </w:r>
          </w:p>
        </w:tc>
      </w:tr>
      <w:tr w:rsidR="00F20353" w:rsidRPr="00F20353" w:rsidTr="00F20353">
        <w:tc>
          <w:tcPr>
            <w:tcW w:w="4927" w:type="dxa"/>
          </w:tcPr>
          <w:p w:rsidR="00F20353" w:rsidRPr="00F20353" w:rsidRDefault="00F20353" w:rsidP="00F20353">
            <w:pPr>
              <w:spacing w:before="221" w:line="230" w:lineRule="exact"/>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2</w:t>
            </w:r>
          </w:p>
        </w:tc>
        <w:tc>
          <w:tcPr>
            <w:tcW w:w="4927" w:type="dxa"/>
          </w:tcPr>
          <w:p w:rsidR="00F20353" w:rsidRPr="00F20353" w:rsidRDefault="00F20353" w:rsidP="00F20353">
            <w:pPr>
              <w:spacing w:before="221" w:line="230" w:lineRule="exact"/>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4</w:t>
            </w:r>
          </w:p>
        </w:tc>
      </w:tr>
      <w:tr w:rsidR="00F20353" w:rsidRPr="00F20353" w:rsidTr="00F20353">
        <w:tc>
          <w:tcPr>
            <w:tcW w:w="4927" w:type="dxa"/>
          </w:tcPr>
          <w:p w:rsidR="00F20353" w:rsidRPr="00F20353" w:rsidRDefault="00F20353" w:rsidP="00F20353">
            <w:pPr>
              <w:spacing w:before="221" w:line="230" w:lineRule="exact"/>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3</w:t>
            </w:r>
          </w:p>
        </w:tc>
        <w:tc>
          <w:tcPr>
            <w:tcW w:w="4927" w:type="dxa"/>
          </w:tcPr>
          <w:p w:rsidR="00F20353" w:rsidRPr="00F20353" w:rsidRDefault="00F20353" w:rsidP="00F20353">
            <w:pPr>
              <w:spacing w:before="221" w:line="230" w:lineRule="exact"/>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4</w:t>
            </w:r>
          </w:p>
        </w:tc>
      </w:tr>
      <w:tr w:rsidR="00F20353" w:rsidRPr="00F20353" w:rsidTr="00F20353">
        <w:tc>
          <w:tcPr>
            <w:tcW w:w="4927" w:type="dxa"/>
          </w:tcPr>
          <w:p w:rsidR="00F20353" w:rsidRPr="00F20353" w:rsidRDefault="00F20353" w:rsidP="00F20353">
            <w:pPr>
              <w:spacing w:before="221" w:line="230" w:lineRule="exact"/>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4</w:t>
            </w:r>
          </w:p>
        </w:tc>
        <w:tc>
          <w:tcPr>
            <w:tcW w:w="4927" w:type="dxa"/>
          </w:tcPr>
          <w:p w:rsidR="00F20353" w:rsidRPr="00F20353" w:rsidRDefault="00F20353" w:rsidP="00F20353">
            <w:pPr>
              <w:spacing w:before="221" w:line="230" w:lineRule="exact"/>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4</w:t>
            </w:r>
          </w:p>
        </w:tc>
      </w:tr>
    </w:tbl>
    <w:p w:rsidR="003B3F7C" w:rsidRDefault="003B3F7C" w:rsidP="00F20353">
      <w:pPr>
        <w:shd w:val="clear" w:color="auto" w:fill="FFFFFF"/>
        <w:spacing w:after="0"/>
        <w:rPr>
          <w:rFonts w:ascii="Times New Roman" w:hAnsi="Times New Roman" w:cs="Times New Roman"/>
          <w:b/>
          <w:color w:val="000000"/>
          <w:sz w:val="24"/>
          <w:szCs w:val="24"/>
        </w:rPr>
      </w:pPr>
    </w:p>
    <w:p w:rsidR="003B3F7C" w:rsidRDefault="003B3F7C" w:rsidP="00F20353">
      <w:pPr>
        <w:shd w:val="clear" w:color="auto" w:fill="FFFFFF"/>
        <w:spacing w:after="0"/>
        <w:rPr>
          <w:rFonts w:ascii="Times New Roman" w:hAnsi="Times New Roman" w:cs="Times New Roman"/>
          <w:b/>
          <w:color w:val="000000"/>
          <w:sz w:val="24"/>
          <w:szCs w:val="24"/>
        </w:rPr>
      </w:pPr>
    </w:p>
    <w:p w:rsidR="00F20353" w:rsidRPr="00F20353" w:rsidRDefault="00F20353" w:rsidP="00F20353">
      <w:pPr>
        <w:shd w:val="clear" w:color="auto" w:fill="FFFFFF"/>
        <w:spacing w:after="0"/>
        <w:rPr>
          <w:rFonts w:ascii="Times New Roman" w:hAnsi="Times New Roman" w:cs="Times New Roman"/>
          <w:b/>
          <w:color w:val="000000"/>
          <w:sz w:val="24"/>
          <w:szCs w:val="24"/>
        </w:rPr>
      </w:pPr>
      <w:r w:rsidRPr="00F20353">
        <w:rPr>
          <w:rFonts w:ascii="Times New Roman" w:hAnsi="Times New Roman" w:cs="Times New Roman"/>
          <w:b/>
          <w:color w:val="000000"/>
          <w:sz w:val="24"/>
          <w:szCs w:val="24"/>
        </w:rPr>
        <w:t>3. Регламентирование образовательного процесса на учебный год</w:t>
      </w:r>
    </w:p>
    <w:p w:rsidR="00F20353" w:rsidRPr="00F20353" w:rsidRDefault="00F20353" w:rsidP="00F20353">
      <w:pPr>
        <w:shd w:val="clear" w:color="auto" w:fill="FFFFFF"/>
        <w:tabs>
          <w:tab w:val="left" w:pos="504"/>
        </w:tabs>
        <w:spacing w:after="0"/>
        <w:rPr>
          <w:rFonts w:ascii="Times New Roman" w:hAnsi="Times New Roman" w:cs="Times New Roman"/>
          <w:sz w:val="24"/>
          <w:szCs w:val="24"/>
        </w:rPr>
      </w:pPr>
      <w:r w:rsidRPr="00F20353">
        <w:rPr>
          <w:rFonts w:ascii="Times New Roman" w:hAnsi="Times New Roman" w:cs="Times New Roman"/>
          <w:color w:val="000000"/>
          <w:sz w:val="24"/>
          <w:szCs w:val="24"/>
        </w:rPr>
        <w:t>•</w:t>
      </w:r>
      <w:r w:rsidRPr="00F20353">
        <w:rPr>
          <w:rFonts w:ascii="Times New Roman" w:hAnsi="Times New Roman" w:cs="Times New Roman"/>
          <w:color w:val="000000"/>
          <w:sz w:val="24"/>
          <w:szCs w:val="24"/>
        </w:rPr>
        <w:tab/>
        <w:t>учебный год делится</w:t>
      </w:r>
    </w:p>
    <w:p w:rsidR="00F20353" w:rsidRPr="00F20353" w:rsidRDefault="00F20353" w:rsidP="00F20353">
      <w:pPr>
        <w:shd w:val="clear" w:color="auto" w:fill="FFFFFF"/>
        <w:spacing w:after="0"/>
        <w:rPr>
          <w:rFonts w:ascii="Times New Roman" w:hAnsi="Times New Roman" w:cs="Times New Roman"/>
          <w:color w:val="000000"/>
          <w:sz w:val="24"/>
          <w:szCs w:val="24"/>
        </w:rPr>
      </w:pPr>
      <w:r w:rsidRPr="00F20353">
        <w:rPr>
          <w:rFonts w:ascii="Times New Roman" w:hAnsi="Times New Roman" w:cs="Times New Roman"/>
          <w:color w:val="000000"/>
          <w:sz w:val="24"/>
          <w:szCs w:val="24"/>
        </w:rPr>
        <w:t xml:space="preserve">на  уровне начального общего образования: </w:t>
      </w:r>
    </w:p>
    <w:p w:rsidR="00F20353" w:rsidRPr="00F20353" w:rsidRDefault="00F20353" w:rsidP="00F20353">
      <w:pPr>
        <w:shd w:val="clear" w:color="auto" w:fill="FFFFFF"/>
        <w:spacing w:after="0"/>
        <w:rPr>
          <w:rFonts w:ascii="Times New Roman" w:hAnsi="Times New Roman" w:cs="Times New Roman"/>
          <w:color w:val="000000"/>
          <w:sz w:val="24"/>
          <w:szCs w:val="24"/>
        </w:rPr>
      </w:pPr>
      <w:r w:rsidRPr="00F20353">
        <w:rPr>
          <w:rFonts w:ascii="Times New Roman" w:hAnsi="Times New Roman" w:cs="Times New Roman"/>
          <w:color w:val="000000"/>
          <w:sz w:val="24"/>
          <w:szCs w:val="24"/>
        </w:rPr>
        <w:t xml:space="preserve">- </w:t>
      </w:r>
      <w:r w:rsidRPr="00F20353">
        <w:rPr>
          <w:rFonts w:ascii="Times New Roman" w:hAnsi="Times New Roman" w:cs="Times New Roman"/>
          <w:b/>
          <w:color w:val="000000"/>
          <w:sz w:val="24"/>
          <w:szCs w:val="24"/>
        </w:rPr>
        <w:t xml:space="preserve">в 1-х классах </w:t>
      </w:r>
      <w:r w:rsidRPr="00F20353">
        <w:rPr>
          <w:rFonts w:ascii="Times New Roman" w:hAnsi="Times New Roman" w:cs="Times New Roman"/>
          <w:color w:val="000000"/>
          <w:sz w:val="24"/>
          <w:szCs w:val="24"/>
        </w:rPr>
        <w:t>на четверти</w:t>
      </w:r>
      <w:r w:rsidRPr="00F20353">
        <w:rPr>
          <w:rFonts w:ascii="Times New Roman" w:hAnsi="Times New Roman" w:cs="Times New Roman"/>
          <w:b/>
          <w:color w:val="000000"/>
          <w:sz w:val="24"/>
          <w:szCs w:val="24"/>
        </w:rPr>
        <w:t>:</w:t>
      </w:r>
    </w:p>
    <w:tbl>
      <w:tblPr>
        <w:tblStyle w:val="aff0"/>
        <w:tblW w:w="0" w:type="auto"/>
        <w:tblLook w:val="04A0" w:firstRow="1" w:lastRow="0" w:firstColumn="1" w:lastColumn="0" w:noHBand="0" w:noVBand="1"/>
      </w:tblPr>
      <w:tblGrid>
        <w:gridCol w:w="2367"/>
        <w:gridCol w:w="2369"/>
        <w:gridCol w:w="2382"/>
        <w:gridCol w:w="2452"/>
      </w:tblGrid>
      <w:tr w:rsidR="00F20353" w:rsidRPr="00F20353" w:rsidTr="00F20353">
        <w:tc>
          <w:tcPr>
            <w:tcW w:w="2463" w:type="dxa"/>
            <w:vMerge w:val="restart"/>
          </w:tcPr>
          <w:p w:rsidR="00F20353" w:rsidRPr="00F20353" w:rsidRDefault="00F20353" w:rsidP="00F20353">
            <w:pPr>
              <w:rPr>
                <w:rFonts w:ascii="Times New Roman" w:hAnsi="Times New Roman" w:cs="Times New Roman"/>
                <w:color w:val="000000"/>
                <w:sz w:val="24"/>
                <w:szCs w:val="24"/>
              </w:rPr>
            </w:pPr>
          </w:p>
        </w:tc>
        <w:tc>
          <w:tcPr>
            <w:tcW w:w="4927" w:type="dxa"/>
            <w:gridSpan w:val="2"/>
          </w:tcPr>
          <w:p w:rsidR="00F20353" w:rsidRPr="00F20353" w:rsidRDefault="00F20353" w:rsidP="00F20353">
            <w:pPr>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дата</w:t>
            </w:r>
          </w:p>
        </w:tc>
        <w:tc>
          <w:tcPr>
            <w:tcW w:w="2464" w:type="dxa"/>
            <w:vMerge w:val="restart"/>
          </w:tcPr>
          <w:p w:rsidR="00F20353" w:rsidRPr="00F20353" w:rsidRDefault="00F20353" w:rsidP="00F20353">
            <w:pPr>
              <w:rPr>
                <w:rFonts w:ascii="Times New Roman" w:hAnsi="Times New Roman" w:cs="Times New Roman"/>
                <w:color w:val="000000"/>
                <w:sz w:val="24"/>
                <w:szCs w:val="24"/>
              </w:rPr>
            </w:pPr>
            <w:r w:rsidRPr="00F20353">
              <w:rPr>
                <w:rFonts w:ascii="Times New Roman" w:hAnsi="Times New Roman" w:cs="Times New Roman"/>
                <w:color w:val="000000"/>
                <w:sz w:val="24"/>
                <w:szCs w:val="24"/>
              </w:rPr>
              <w:t>Продолжительность (количество учебных недель)</w:t>
            </w:r>
          </w:p>
        </w:tc>
      </w:tr>
      <w:tr w:rsidR="00F20353" w:rsidRPr="00F20353" w:rsidTr="00F20353">
        <w:tc>
          <w:tcPr>
            <w:tcW w:w="2463" w:type="dxa"/>
            <w:vMerge/>
          </w:tcPr>
          <w:p w:rsidR="00F20353" w:rsidRPr="00F20353" w:rsidRDefault="00F20353" w:rsidP="00F20353">
            <w:pPr>
              <w:rPr>
                <w:rFonts w:ascii="Times New Roman" w:hAnsi="Times New Roman" w:cs="Times New Roman"/>
                <w:color w:val="000000"/>
                <w:sz w:val="24"/>
                <w:szCs w:val="24"/>
              </w:rPr>
            </w:pPr>
          </w:p>
        </w:tc>
        <w:tc>
          <w:tcPr>
            <w:tcW w:w="2463" w:type="dxa"/>
          </w:tcPr>
          <w:p w:rsidR="00F20353" w:rsidRPr="00F20353" w:rsidRDefault="00F20353" w:rsidP="00F20353">
            <w:pPr>
              <w:rPr>
                <w:rFonts w:ascii="Times New Roman" w:hAnsi="Times New Roman" w:cs="Times New Roman"/>
                <w:color w:val="000000"/>
                <w:sz w:val="24"/>
                <w:szCs w:val="24"/>
              </w:rPr>
            </w:pPr>
            <w:r w:rsidRPr="00F20353">
              <w:rPr>
                <w:rFonts w:ascii="Times New Roman" w:hAnsi="Times New Roman" w:cs="Times New Roman"/>
                <w:color w:val="000000"/>
                <w:sz w:val="24"/>
                <w:szCs w:val="24"/>
              </w:rPr>
              <w:t>начала четверти</w:t>
            </w:r>
          </w:p>
        </w:tc>
        <w:tc>
          <w:tcPr>
            <w:tcW w:w="2464" w:type="dxa"/>
          </w:tcPr>
          <w:p w:rsidR="00F20353" w:rsidRPr="00F20353" w:rsidRDefault="00F20353" w:rsidP="00F20353">
            <w:pPr>
              <w:rPr>
                <w:rFonts w:ascii="Times New Roman" w:hAnsi="Times New Roman" w:cs="Times New Roman"/>
                <w:color w:val="000000"/>
                <w:sz w:val="24"/>
                <w:szCs w:val="24"/>
              </w:rPr>
            </w:pPr>
            <w:r w:rsidRPr="00F20353">
              <w:rPr>
                <w:rFonts w:ascii="Times New Roman" w:hAnsi="Times New Roman" w:cs="Times New Roman"/>
                <w:color w:val="000000"/>
                <w:sz w:val="24"/>
                <w:szCs w:val="24"/>
              </w:rPr>
              <w:t>окончания четверти</w:t>
            </w:r>
          </w:p>
        </w:tc>
        <w:tc>
          <w:tcPr>
            <w:tcW w:w="2464" w:type="dxa"/>
            <w:vMerge/>
          </w:tcPr>
          <w:p w:rsidR="00F20353" w:rsidRPr="00F20353" w:rsidRDefault="00F20353" w:rsidP="00F20353">
            <w:pPr>
              <w:rPr>
                <w:rFonts w:ascii="Times New Roman" w:hAnsi="Times New Roman" w:cs="Times New Roman"/>
                <w:color w:val="000000"/>
                <w:sz w:val="24"/>
                <w:szCs w:val="24"/>
              </w:rPr>
            </w:pPr>
          </w:p>
        </w:tc>
      </w:tr>
      <w:tr w:rsidR="00F20353" w:rsidRPr="00F20353" w:rsidTr="00F20353">
        <w:tc>
          <w:tcPr>
            <w:tcW w:w="2463" w:type="dxa"/>
          </w:tcPr>
          <w:p w:rsidR="00F20353" w:rsidRPr="00F20353" w:rsidRDefault="00F20353" w:rsidP="00F20353">
            <w:pPr>
              <w:rPr>
                <w:rFonts w:ascii="Times New Roman" w:hAnsi="Times New Roman" w:cs="Times New Roman"/>
                <w:color w:val="000000"/>
                <w:sz w:val="24"/>
                <w:szCs w:val="24"/>
              </w:rPr>
            </w:pPr>
            <w:r w:rsidRPr="00F20353">
              <w:rPr>
                <w:rFonts w:ascii="Times New Roman" w:hAnsi="Times New Roman" w:cs="Times New Roman"/>
                <w:color w:val="000000"/>
                <w:sz w:val="24"/>
                <w:szCs w:val="24"/>
              </w:rPr>
              <w:t>1 четверть</w:t>
            </w:r>
          </w:p>
        </w:tc>
        <w:tc>
          <w:tcPr>
            <w:tcW w:w="2463" w:type="dxa"/>
            <w:vAlign w:val="center"/>
          </w:tcPr>
          <w:p w:rsidR="00F20353" w:rsidRPr="00F20353" w:rsidRDefault="00F20353" w:rsidP="00F20353">
            <w:pPr>
              <w:shd w:val="clear" w:color="auto" w:fill="FFFFFF"/>
              <w:jc w:val="center"/>
              <w:rPr>
                <w:rFonts w:ascii="Times New Roman" w:hAnsi="Times New Roman" w:cs="Times New Roman"/>
                <w:sz w:val="24"/>
                <w:szCs w:val="24"/>
              </w:rPr>
            </w:pPr>
            <w:r w:rsidRPr="00F20353">
              <w:rPr>
                <w:rFonts w:ascii="Times New Roman" w:hAnsi="Times New Roman" w:cs="Times New Roman"/>
                <w:sz w:val="24"/>
                <w:szCs w:val="24"/>
              </w:rPr>
              <w:t>02.09.19</w:t>
            </w:r>
          </w:p>
        </w:tc>
        <w:tc>
          <w:tcPr>
            <w:tcW w:w="2464" w:type="dxa"/>
            <w:vAlign w:val="center"/>
          </w:tcPr>
          <w:p w:rsidR="00F20353" w:rsidRPr="00F20353" w:rsidRDefault="00F20353" w:rsidP="00F20353">
            <w:pPr>
              <w:shd w:val="clear" w:color="auto" w:fill="FFFFFF"/>
              <w:jc w:val="center"/>
              <w:rPr>
                <w:rFonts w:ascii="Times New Roman" w:hAnsi="Times New Roman" w:cs="Times New Roman"/>
                <w:sz w:val="24"/>
                <w:szCs w:val="24"/>
              </w:rPr>
            </w:pPr>
            <w:r w:rsidRPr="00F20353">
              <w:rPr>
                <w:rFonts w:ascii="Times New Roman" w:hAnsi="Times New Roman" w:cs="Times New Roman"/>
                <w:sz w:val="24"/>
                <w:szCs w:val="24"/>
              </w:rPr>
              <w:t>1.11.19</w:t>
            </w:r>
          </w:p>
        </w:tc>
        <w:tc>
          <w:tcPr>
            <w:tcW w:w="2464" w:type="dxa"/>
          </w:tcPr>
          <w:p w:rsidR="00F20353" w:rsidRPr="00F20353" w:rsidRDefault="00F20353" w:rsidP="00F20353">
            <w:pPr>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9</w:t>
            </w:r>
          </w:p>
        </w:tc>
      </w:tr>
      <w:tr w:rsidR="00F20353" w:rsidRPr="00F20353" w:rsidTr="00F20353">
        <w:tc>
          <w:tcPr>
            <w:tcW w:w="2463" w:type="dxa"/>
          </w:tcPr>
          <w:p w:rsidR="00F20353" w:rsidRPr="00F20353" w:rsidRDefault="00F20353" w:rsidP="00F20353">
            <w:pPr>
              <w:rPr>
                <w:rFonts w:ascii="Times New Roman" w:hAnsi="Times New Roman" w:cs="Times New Roman"/>
                <w:color w:val="000000"/>
                <w:sz w:val="24"/>
                <w:szCs w:val="24"/>
              </w:rPr>
            </w:pPr>
            <w:r w:rsidRPr="00F20353">
              <w:rPr>
                <w:rFonts w:ascii="Times New Roman" w:hAnsi="Times New Roman" w:cs="Times New Roman"/>
                <w:color w:val="000000"/>
                <w:sz w:val="24"/>
                <w:szCs w:val="24"/>
              </w:rPr>
              <w:t>2 четверть</w:t>
            </w:r>
          </w:p>
        </w:tc>
        <w:tc>
          <w:tcPr>
            <w:tcW w:w="2463" w:type="dxa"/>
            <w:vAlign w:val="center"/>
          </w:tcPr>
          <w:p w:rsidR="00F20353" w:rsidRPr="00F20353" w:rsidRDefault="00F20353" w:rsidP="00F20353">
            <w:pPr>
              <w:shd w:val="clear" w:color="auto" w:fill="FFFFFF"/>
              <w:jc w:val="center"/>
              <w:rPr>
                <w:rFonts w:ascii="Times New Roman" w:hAnsi="Times New Roman" w:cs="Times New Roman"/>
                <w:sz w:val="24"/>
                <w:szCs w:val="24"/>
              </w:rPr>
            </w:pPr>
            <w:r w:rsidRPr="00F20353">
              <w:rPr>
                <w:rFonts w:ascii="Times New Roman" w:hAnsi="Times New Roman" w:cs="Times New Roman"/>
                <w:sz w:val="24"/>
                <w:szCs w:val="24"/>
              </w:rPr>
              <w:t>11.11.19</w:t>
            </w:r>
          </w:p>
        </w:tc>
        <w:tc>
          <w:tcPr>
            <w:tcW w:w="2464" w:type="dxa"/>
            <w:vAlign w:val="center"/>
          </w:tcPr>
          <w:p w:rsidR="00F20353" w:rsidRPr="00F20353" w:rsidRDefault="00F20353" w:rsidP="00F20353">
            <w:pPr>
              <w:shd w:val="clear" w:color="auto" w:fill="FFFFFF"/>
              <w:jc w:val="center"/>
              <w:rPr>
                <w:rFonts w:ascii="Times New Roman" w:hAnsi="Times New Roman" w:cs="Times New Roman"/>
                <w:sz w:val="24"/>
                <w:szCs w:val="24"/>
              </w:rPr>
            </w:pPr>
            <w:r w:rsidRPr="00F20353">
              <w:rPr>
                <w:rFonts w:ascii="Times New Roman" w:hAnsi="Times New Roman" w:cs="Times New Roman"/>
                <w:sz w:val="24"/>
                <w:szCs w:val="24"/>
              </w:rPr>
              <w:t>27.12.19</w:t>
            </w:r>
          </w:p>
        </w:tc>
        <w:tc>
          <w:tcPr>
            <w:tcW w:w="2464" w:type="dxa"/>
          </w:tcPr>
          <w:p w:rsidR="00F20353" w:rsidRPr="00F20353" w:rsidRDefault="00F20353" w:rsidP="00F20353">
            <w:pPr>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7</w:t>
            </w:r>
          </w:p>
        </w:tc>
      </w:tr>
      <w:tr w:rsidR="00F20353" w:rsidRPr="00F20353" w:rsidTr="00F20353">
        <w:tc>
          <w:tcPr>
            <w:tcW w:w="2463" w:type="dxa"/>
            <w:vMerge w:val="restart"/>
          </w:tcPr>
          <w:p w:rsidR="00F20353" w:rsidRPr="00F20353" w:rsidRDefault="00F20353" w:rsidP="00F20353">
            <w:pPr>
              <w:rPr>
                <w:rFonts w:ascii="Times New Roman" w:hAnsi="Times New Roman" w:cs="Times New Roman"/>
                <w:color w:val="000000"/>
                <w:sz w:val="24"/>
                <w:szCs w:val="24"/>
              </w:rPr>
            </w:pPr>
            <w:r w:rsidRPr="00F20353">
              <w:rPr>
                <w:rFonts w:ascii="Times New Roman" w:hAnsi="Times New Roman" w:cs="Times New Roman"/>
                <w:color w:val="000000"/>
                <w:sz w:val="24"/>
                <w:szCs w:val="24"/>
              </w:rPr>
              <w:t>3 четверть</w:t>
            </w:r>
          </w:p>
        </w:tc>
        <w:tc>
          <w:tcPr>
            <w:tcW w:w="2463" w:type="dxa"/>
            <w:vAlign w:val="center"/>
          </w:tcPr>
          <w:p w:rsidR="00F20353" w:rsidRPr="00F20353" w:rsidRDefault="00F20353" w:rsidP="00F20353">
            <w:pPr>
              <w:shd w:val="clear" w:color="auto" w:fill="FFFFFF"/>
              <w:jc w:val="center"/>
              <w:rPr>
                <w:rFonts w:ascii="Times New Roman" w:hAnsi="Times New Roman" w:cs="Times New Roman"/>
                <w:sz w:val="24"/>
                <w:szCs w:val="24"/>
              </w:rPr>
            </w:pPr>
            <w:r w:rsidRPr="00F20353">
              <w:rPr>
                <w:rFonts w:ascii="Times New Roman" w:hAnsi="Times New Roman" w:cs="Times New Roman"/>
                <w:sz w:val="24"/>
                <w:szCs w:val="24"/>
              </w:rPr>
              <w:t>13.01.20</w:t>
            </w:r>
          </w:p>
        </w:tc>
        <w:tc>
          <w:tcPr>
            <w:tcW w:w="2464" w:type="dxa"/>
            <w:vAlign w:val="center"/>
          </w:tcPr>
          <w:p w:rsidR="00F20353" w:rsidRPr="00F20353" w:rsidRDefault="00F20353" w:rsidP="00F20353">
            <w:pPr>
              <w:shd w:val="clear" w:color="auto" w:fill="FFFFFF"/>
              <w:jc w:val="center"/>
              <w:rPr>
                <w:rFonts w:ascii="Times New Roman" w:hAnsi="Times New Roman" w:cs="Times New Roman"/>
                <w:sz w:val="24"/>
                <w:szCs w:val="24"/>
              </w:rPr>
            </w:pPr>
            <w:r w:rsidRPr="00F20353">
              <w:rPr>
                <w:rFonts w:ascii="Times New Roman" w:hAnsi="Times New Roman" w:cs="Times New Roman"/>
                <w:sz w:val="24"/>
                <w:szCs w:val="24"/>
              </w:rPr>
              <w:t>7.02.20</w:t>
            </w:r>
          </w:p>
        </w:tc>
        <w:tc>
          <w:tcPr>
            <w:tcW w:w="2464" w:type="dxa"/>
            <w:vMerge w:val="restart"/>
          </w:tcPr>
          <w:p w:rsidR="00F20353" w:rsidRPr="00F20353" w:rsidRDefault="00F20353" w:rsidP="00F20353">
            <w:pPr>
              <w:jc w:val="center"/>
              <w:rPr>
                <w:rFonts w:ascii="Times New Roman" w:hAnsi="Times New Roman" w:cs="Times New Roman"/>
                <w:color w:val="000000"/>
                <w:sz w:val="24"/>
                <w:szCs w:val="24"/>
              </w:rPr>
            </w:pPr>
          </w:p>
          <w:p w:rsidR="00F20353" w:rsidRPr="00F20353" w:rsidRDefault="00F20353" w:rsidP="00F20353">
            <w:pPr>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9</w:t>
            </w:r>
          </w:p>
        </w:tc>
      </w:tr>
      <w:tr w:rsidR="00F20353" w:rsidRPr="00F20353" w:rsidTr="00F20353">
        <w:tc>
          <w:tcPr>
            <w:tcW w:w="2463" w:type="dxa"/>
            <w:vMerge/>
          </w:tcPr>
          <w:p w:rsidR="00F20353" w:rsidRPr="00F20353" w:rsidRDefault="00F20353" w:rsidP="00F20353">
            <w:pPr>
              <w:rPr>
                <w:rFonts w:ascii="Times New Roman" w:hAnsi="Times New Roman" w:cs="Times New Roman"/>
                <w:color w:val="000000"/>
                <w:sz w:val="24"/>
                <w:szCs w:val="24"/>
              </w:rPr>
            </w:pPr>
          </w:p>
        </w:tc>
        <w:tc>
          <w:tcPr>
            <w:tcW w:w="2463" w:type="dxa"/>
            <w:vAlign w:val="center"/>
          </w:tcPr>
          <w:p w:rsidR="00F20353" w:rsidRPr="00F20353" w:rsidRDefault="00F20353" w:rsidP="00F20353">
            <w:pPr>
              <w:shd w:val="clear" w:color="auto" w:fill="FFFFFF"/>
              <w:jc w:val="center"/>
              <w:rPr>
                <w:rFonts w:ascii="Times New Roman" w:hAnsi="Times New Roman" w:cs="Times New Roman"/>
                <w:sz w:val="24"/>
                <w:szCs w:val="24"/>
              </w:rPr>
            </w:pPr>
            <w:r w:rsidRPr="00F20353">
              <w:rPr>
                <w:rFonts w:ascii="Times New Roman" w:hAnsi="Times New Roman" w:cs="Times New Roman"/>
                <w:sz w:val="24"/>
                <w:szCs w:val="24"/>
              </w:rPr>
              <w:t>14.02.20</w:t>
            </w:r>
          </w:p>
        </w:tc>
        <w:tc>
          <w:tcPr>
            <w:tcW w:w="2464" w:type="dxa"/>
            <w:vAlign w:val="center"/>
          </w:tcPr>
          <w:p w:rsidR="00F20353" w:rsidRPr="00F20353" w:rsidRDefault="00F20353" w:rsidP="00F20353">
            <w:pPr>
              <w:shd w:val="clear" w:color="auto" w:fill="FFFFFF"/>
              <w:jc w:val="center"/>
              <w:rPr>
                <w:rFonts w:ascii="Times New Roman" w:hAnsi="Times New Roman" w:cs="Times New Roman"/>
                <w:sz w:val="24"/>
                <w:szCs w:val="24"/>
              </w:rPr>
            </w:pPr>
            <w:r w:rsidRPr="00F20353">
              <w:rPr>
                <w:rFonts w:ascii="Times New Roman" w:hAnsi="Times New Roman" w:cs="Times New Roman"/>
                <w:sz w:val="24"/>
                <w:szCs w:val="24"/>
              </w:rPr>
              <w:t>20.03.20</w:t>
            </w:r>
          </w:p>
        </w:tc>
        <w:tc>
          <w:tcPr>
            <w:tcW w:w="2464" w:type="dxa"/>
            <w:vMerge/>
          </w:tcPr>
          <w:p w:rsidR="00F20353" w:rsidRPr="00F20353" w:rsidRDefault="00F20353" w:rsidP="00F20353">
            <w:pPr>
              <w:jc w:val="center"/>
              <w:rPr>
                <w:rFonts w:ascii="Times New Roman" w:hAnsi="Times New Roman" w:cs="Times New Roman"/>
                <w:color w:val="000000"/>
                <w:sz w:val="24"/>
                <w:szCs w:val="24"/>
              </w:rPr>
            </w:pPr>
          </w:p>
        </w:tc>
      </w:tr>
      <w:tr w:rsidR="00F20353" w:rsidRPr="00F20353" w:rsidTr="00F20353">
        <w:tc>
          <w:tcPr>
            <w:tcW w:w="2463" w:type="dxa"/>
          </w:tcPr>
          <w:p w:rsidR="00F20353" w:rsidRPr="00F20353" w:rsidRDefault="00F20353" w:rsidP="00F20353">
            <w:pPr>
              <w:rPr>
                <w:rFonts w:ascii="Times New Roman" w:hAnsi="Times New Roman" w:cs="Times New Roman"/>
                <w:color w:val="000000"/>
                <w:sz w:val="24"/>
                <w:szCs w:val="24"/>
              </w:rPr>
            </w:pPr>
            <w:r w:rsidRPr="00F20353">
              <w:rPr>
                <w:rFonts w:ascii="Times New Roman" w:hAnsi="Times New Roman" w:cs="Times New Roman"/>
                <w:color w:val="000000"/>
                <w:sz w:val="24"/>
                <w:szCs w:val="24"/>
              </w:rPr>
              <w:t>4 четверть</w:t>
            </w:r>
          </w:p>
        </w:tc>
        <w:tc>
          <w:tcPr>
            <w:tcW w:w="2463" w:type="dxa"/>
            <w:vAlign w:val="center"/>
          </w:tcPr>
          <w:p w:rsidR="00F20353" w:rsidRPr="00F20353" w:rsidRDefault="00F20353" w:rsidP="00F20353">
            <w:pPr>
              <w:shd w:val="clear" w:color="auto" w:fill="FFFFFF"/>
              <w:jc w:val="center"/>
              <w:rPr>
                <w:rFonts w:ascii="Times New Roman" w:hAnsi="Times New Roman" w:cs="Times New Roman"/>
                <w:sz w:val="24"/>
                <w:szCs w:val="24"/>
              </w:rPr>
            </w:pPr>
            <w:r w:rsidRPr="00F20353">
              <w:rPr>
                <w:rFonts w:ascii="Times New Roman" w:hAnsi="Times New Roman" w:cs="Times New Roman"/>
                <w:sz w:val="24"/>
                <w:szCs w:val="24"/>
              </w:rPr>
              <w:t>30.03.20</w:t>
            </w:r>
          </w:p>
        </w:tc>
        <w:tc>
          <w:tcPr>
            <w:tcW w:w="2464" w:type="dxa"/>
            <w:vAlign w:val="center"/>
          </w:tcPr>
          <w:p w:rsidR="00F20353" w:rsidRPr="00F20353" w:rsidRDefault="00F20353" w:rsidP="00F20353">
            <w:pPr>
              <w:shd w:val="clear" w:color="auto" w:fill="FFFFFF"/>
              <w:jc w:val="center"/>
              <w:rPr>
                <w:rFonts w:ascii="Times New Roman" w:hAnsi="Times New Roman" w:cs="Times New Roman"/>
                <w:sz w:val="24"/>
                <w:szCs w:val="24"/>
              </w:rPr>
            </w:pPr>
            <w:r w:rsidRPr="00F20353">
              <w:rPr>
                <w:rFonts w:ascii="Times New Roman" w:hAnsi="Times New Roman" w:cs="Times New Roman"/>
                <w:sz w:val="24"/>
                <w:szCs w:val="24"/>
              </w:rPr>
              <w:t>25.05.20</w:t>
            </w:r>
          </w:p>
        </w:tc>
        <w:tc>
          <w:tcPr>
            <w:tcW w:w="2464" w:type="dxa"/>
          </w:tcPr>
          <w:p w:rsidR="00F20353" w:rsidRPr="00F20353" w:rsidRDefault="00F20353" w:rsidP="00F20353">
            <w:pPr>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8</w:t>
            </w:r>
          </w:p>
        </w:tc>
      </w:tr>
    </w:tbl>
    <w:p w:rsidR="003B3F7C" w:rsidRDefault="003B3F7C" w:rsidP="00F20353">
      <w:pPr>
        <w:shd w:val="clear" w:color="auto" w:fill="FFFFFF"/>
        <w:spacing w:after="0" w:line="240" w:lineRule="auto"/>
        <w:rPr>
          <w:rFonts w:ascii="Times New Roman" w:hAnsi="Times New Roman" w:cs="Times New Roman"/>
          <w:color w:val="000000"/>
          <w:sz w:val="24"/>
          <w:szCs w:val="24"/>
        </w:rPr>
      </w:pPr>
    </w:p>
    <w:p w:rsidR="003B3F7C" w:rsidRDefault="003B3F7C" w:rsidP="003B3F7C">
      <w:pPr>
        <w:rPr>
          <w:rFonts w:ascii="Times New Roman" w:hAnsi="Times New Roman" w:cs="Times New Roman"/>
          <w:sz w:val="24"/>
          <w:szCs w:val="24"/>
        </w:rPr>
      </w:pPr>
    </w:p>
    <w:p w:rsidR="003B3F7C" w:rsidRPr="00F20353" w:rsidRDefault="003B3F7C" w:rsidP="003B3F7C">
      <w:pPr>
        <w:spacing w:after="0"/>
        <w:jc w:val="both"/>
        <w:rPr>
          <w:rFonts w:ascii="Times New Roman" w:hAnsi="Times New Roman" w:cs="Times New Roman"/>
          <w:color w:val="000000"/>
          <w:spacing w:val="-3"/>
          <w:sz w:val="24"/>
          <w:szCs w:val="24"/>
        </w:rPr>
      </w:pPr>
      <w:r w:rsidRPr="00F20353">
        <w:rPr>
          <w:rFonts w:ascii="Times New Roman" w:hAnsi="Times New Roman" w:cs="Times New Roman"/>
          <w:color w:val="000000"/>
          <w:spacing w:val="-3"/>
          <w:sz w:val="24"/>
          <w:szCs w:val="24"/>
        </w:rPr>
        <w:t>продолжительность каникул в 1-ых классах в течение учебного года:</w:t>
      </w:r>
    </w:p>
    <w:p w:rsidR="003B3F7C" w:rsidRPr="00F20353" w:rsidRDefault="003B3F7C" w:rsidP="003B3F7C">
      <w:pPr>
        <w:spacing w:after="0"/>
        <w:jc w:val="both"/>
        <w:rPr>
          <w:rFonts w:ascii="Times New Roman" w:hAnsi="Times New Roman" w:cs="Times New Roman"/>
          <w:color w:val="000000"/>
          <w:spacing w:val="-3"/>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632"/>
        <w:gridCol w:w="1613"/>
        <w:gridCol w:w="1632"/>
        <w:gridCol w:w="2211"/>
      </w:tblGrid>
      <w:tr w:rsidR="003B3F7C" w:rsidRPr="00F20353" w:rsidTr="00F51734">
        <w:trPr>
          <w:trHeight w:hRule="exact" w:val="509"/>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line="230" w:lineRule="exact"/>
              <w:ind w:right="365"/>
              <w:jc w:val="center"/>
              <w:rPr>
                <w:rFonts w:ascii="Times New Roman" w:hAnsi="Times New Roman" w:cs="Times New Roman"/>
                <w:sz w:val="24"/>
                <w:szCs w:val="24"/>
              </w:rPr>
            </w:pPr>
            <w:r w:rsidRPr="00F20353">
              <w:rPr>
                <w:rFonts w:ascii="Times New Roman" w:hAnsi="Times New Roman" w:cs="Times New Roman"/>
                <w:color w:val="000000"/>
                <w:spacing w:val="2"/>
                <w:sz w:val="24"/>
                <w:szCs w:val="24"/>
              </w:rPr>
              <w:t xml:space="preserve">Дата начала </w:t>
            </w:r>
            <w:r w:rsidRPr="00F20353">
              <w:rPr>
                <w:rFonts w:ascii="Times New Roman" w:hAnsi="Times New Roman" w:cs="Times New Roman"/>
                <w:color w:val="000000"/>
                <w:spacing w:val="-4"/>
                <w:sz w:val="24"/>
                <w:szCs w:val="24"/>
              </w:rPr>
              <w:t>каникул</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line="230" w:lineRule="exact"/>
              <w:ind w:right="12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 xml:space="preserve">Дата окончания </w:t>
            </w:r>
            <w:r w:rsidRPr="00F20353">
              <w:rPr>
                <w:rFonts w:ascii="Times New Roman" w:hAnsi="Times New Roman" w:cs="Times New Roman"/>
                <w:color w:val="000000"/>
                <w:spacing w:val="-4"/>
                <w:sz w:val="24"/>
                <w:szCs w:val="24"/>
              </w:rPr>
              <w:t>каникул</w:t>
            </w:r>
          </w:p>
        </w:tc>
        <w:tc>
          <w:tcPr>
            <w:tcW w:w="2211"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line="230" w:lineRule="exact"/>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 xml:space="preserve">Продолжительность </w:t>
            </w:r>
            <w:r w:rsidRPr="00F20353">
              <w:rPr>
                <w:rFonts w:ascii="Times New Roman" w:hAnsi="Times New Roman" w:cs="Times New Roman"/>
                <w:color w:val="000000"/>
                <w:spacing w:val="-4"/>
                <w:sz w:val="24"/>
                <w:szCs w:val="24"/>
              </w:rPr>
              <w:t>в днях</w:t>
            </w:r>
          </w:p>
        </w:tc>
      </w:tr>
      <w:tr w:rsidR="003B3F7C" w:rsidRPr="00F20353" w:rsidTr="00F51734">
        <w:trPr>
          <w:trHeight w:hRule="exact" w:val="366"/>
        </w:trPr>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color w:val="000000"/>
                <w:spacing w:val="-5"/>
                <w:sz w:val="24"/>
                <w:szCs w:val="24"/>
              </w:rPr>
              <w:t>осенние</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02.11.19</w:t>
            </w:r>
          </w:p>
        </w:tc>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10.11.19</w:t>
            </w:r>
          </w:p>
        </w:tc>
        <w:tc>
          <w:tcPr>
            <w:tcW w:w="2211"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r>
      <w:tr w:rsidR="003B3F7C" w:rsidRPr="00F20353" w:rsidTr="00F51734">
        <w:trPr>
          <w:trHeight w:hRule="exact" w:val="411"/>
        </w:trPr>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зимние</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28.12.19</w:t>
            </w:r>
          </w:p>
        </w:tc>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12.01.20</w:t>
            </w:r>
          </w:p>
        </w:tc>
        <w:tc>
          <w:tcPr>
            <w:tcW w:w="2211"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16</w:t>
            </w:r>
          </w:p>
        </w:tc>
      </w:tr>
      <w:tr w:rsidR="003B3F7C" w:rsidRPr="00F20353" w:rsidTr="00F51734">
        <w:trPr>
          <w:trHeight w:hRule="exact" w:val="411"/>
        </w:trPr>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color w:val="000000"/>
                <w:spacing w:val="-4"/>
                <w:sz w:val="24"/>
                <w:szCs w:val="24"/>
              </w:rPr>
            </w:pPr>
            <w:r w:rsidRPr="00F20353">
              <w:rPr>
                <w:rFonts w:ascii="Times New Roman" w:hAnsi="Times New Roman" w:cs="Times New Roman"/>
                <w:color w:val="000000"/>
                <w:spacing w:val="-4"/>
                <w:sz w:val="24"/>
                <w:szCs w:val="24"/>
              </w:rPr>
              <w:t>доп. каникулы</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06.02.20</w:t>
            </w:r>
          </w:p>
        </w:tc>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13.02.20</w:t>
            </w:r>
          </w:p>
        </w:tc>
        <w:tc>
          <w:tcPr>
            <w:tcW w:w="2211"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r>
      <w:tr w:rsidR="003B3F7C" w:rsidRPr="00F20353" w:rsidTr="00F51734">
        <w:trPr>
          <w:trHeight w:hRule="exact" w:val="471"/>
        </w:trPr>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весенние</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21.03.20</w:t>
            </w:r>
          </w:p>
        </w:tc>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29.03.20</w:t>
            </w:r>
          </w:p>
        </w:tc>
        <w:tc>
          <w:tcPr>
            <w:tcW w:w="2211"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r>
    </w:tbl>
    <w:p w:rsidR="003B3F7C" w:rsidRDefault="003B3F7C" w:rsidP="003B3F7C">
      <w:pPr>
        <w:rPr>
          <w:rFonts w:ascii="Times New Roman" w:hAnsi="Times New Roman" w:cs="Times New Roman"/>
          <w:sz w:val="24"/>
          <w:szCs w:val="24"/>
        </w:rPr>
      </w:pPr>
    </w:p>
    <w:p w:rsidR="003B3F7C" w:rsidRPr="00F20353" w:rsidRDefault="003B3F7C" w:rsidP="003B3F7C">
      <w:pPr>
        <w:shd w:val="clear" w:color="auto" w:fill="FFFFFF"/>
        <w:spacing w:after="0"/>
        <w:rPr>
          <w:rFonts w:ascii="Times New Roman" w:hAnsi="Times New Roman" w:cs="Times New Roman"/>
          <w:sz w:val="24"/>
          <w:szCs w:val="24"/>
        </w:rPr>
      </w:pPr>
      <w:r w:rsidRPr="00F20353">
        <w:rPr>
          <w:rFonts w:ascii="Times New Roman" w:hAnsi="Times New Roman" w:cs="Times New Roman"/>
          <w:color w:val="000000"/>
          <w:sz w:val="24"/>
          <w:szCs w:val="24"/>
        </w:rPr>
        <w:t xml:space="preserve">- </w:t>
      </w:r>
      <w:r w:rsidRPr="00F20353">
        <w:rPr>
          <w:rFonts w:ascii="Times New Roman" w:hAnsi="Times New Roman" w:cs="Times New Roman"/>
          <w:b/>
          <w:color w:val="000000"/>
          <w:sz w:val="24"/>
          <w:szCs w:val="24"/>
        </w:rPr>
        <w:t xml:space="preserve">во 2-ых- 4-ых классах - </w:t>
      </w:r>
      <w:r w:rsidRPr="00F20353">
        <w:rPr>
          <w:rFonts w:ascii="Times New Roman" w:hAnsi="Times New Roman" w:cs="Times New Roman"/>
          <w:color w:val="000000"/>
          <w:sz w:val="24"/>
          <w:szCs w:val="24"/>
        </w:rPr>
        <w:t xml:space="preserve"> на четверти:</w:t>
      </w:r>
    </w:p>
    <w:p w:rsidR="003B3F7C" w:rsidRPr="00F20353" w:rsidRDefault="003B3F7C" w:rsidP="003B3F7C">
      <w:pPr>
        <w:spacing w:after="0"/>
        <w:jc w:val="both"/>
        <w:rPr>
          <w:rFonts w:ascii="Times New Roman" w:hAnsi="Times New Roman" w:cs="Times New Roman"/>
          <w:sz w:val="24"/>
          <w:szCs w:val="24"/>
        </w:rPr>
      </w:pPr>
    </w:p>
    <w:tbl>
      <w:tblPr>
        <w:tblW w:w="9639" w:type="dxa"/>
        <w:tblInd w:w="40" w:type="dxa"/>
        <w:tblLayout w:type="fixed"/>
        <w:tblCellMar>
          <w:left w:w="40" w:type="dxa"/>
          <w:right w:w="40" w:type="dxa"/>
        </w:tblCellMar>
        <w:tblLook w:val="0000" w:firstRow="0" w:lastRow="0" w:firstColumn="0" w:lastColumn="0" w:noHBand="0" w:noVBand="0"/>
      </w:tblPr>
      <w:tblGrid>
        <w:gridCol w:w="1651"/>
        <w:gridCol w:w="2144"/>
        <w:gridCol w:w="2159"/>
        <w:gridCol w:w="3685"/>
      </w:tblGrid>
      <w:tr w:rsidR="003B3F7C" w:rsidRPr="00F20353" w:rsidTr="00F51734">
        <w:trPr>
          <w:cantSplit/>
          <w:trHeight w:hRule="exact" w:val="510"/>
        </w:trPr>
        <w:tc>
          <w:tcPr>
            <w:tcW w:w="1651" w:type="dxa"/>
            <w:tcBorders>
              <w:top w:val="single" w:sz="6" w:space="0" w:color="auto"/>
              <w:left w:val="single" w:sz="6" w:space="0" w:color="auto"/>
              <w:bottom w:val="nil"/>
              <w:right w:val="single" w:sz="6" w:space="0" w:color="auto"/>
            </w:tcBorders>
            <w:shd w:val="clear" w:color="auto" w:fill="FFFFFF"/>
          </w:tcPr>
          <w:p w:rsidR="003B3F7C" w:rsidRPr="00F20353" w:rsidRDefault="003B3F7C" w:rsidP="00F51734">
            <w:pPr>
              <w:shd w:val="clear" w:color="auto" w:fill="FFFFFF"/>
              <w:spacing w:after="0"/>
              <w:rPr>
                <w:rFonts w:ascii="Times New Roman" w:hAnsi="Times New Roman" w:cs="Times New Roman"/>
                <w:sz w:val="24"/>
                <w:szCs w:val="24"/>
              </w:rPr>
            </w:pPr>
          </w:p>
        </w:tc>
        <w:tc>
          <w:tcPr>
            <w:tcW w:w="430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дата</w:t>
            </w:r>
          </w:p>
        </w:tc>
        <w:tc>
          <w:tcPr>
            <w:tcW w:w="3685" w:type="dxa"/>
            <w:vMerge w:val="restart"/>
            <w:tcBorders>
              <w:top w:val="single" w:sz="6" w:space="0" w:color="auto"/>
              <w:left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26" w:lineRule="exact"/>
              <w:jc w:val="center"/>
              <w:rPr>
                <w:rFonts w:ascii="Times New Roman" w:hAnsi="Times New Roman" w:cs="Times New Roman"/>
                <w:sz w:val="24"/>
                <w:szCs w:val="24"/>
              </w:rPr>
            </w:pPr>
            <w:r w:rsidRPr="00F20353">
              <w:rPr>
                <w:rFonts w:ascii="Times New Roman" w:hAnsi="Times New Roman" w:cs="Times New Roman"/>
                <w:color w:val="000000"/>
                <w:sz w:val="24"/>
                <w:szCs w:val="24"/>
              </w:rPr>
              <w:t>Продолжительность (количество учебных недель)</w:t>
            </w:r>
          </w:p>
        </w:tc>
      </w:tr>
      <w:tr w:rsidR="003B3F7C" w:rsidRPr="00F20353" w:rsidTr="00F51734">
        <w:trPr>
          <w:cantSplit/>
          <w:trHeight w:hRule="exact" w:val="548"/>
        </w:trPr>
        <w:tc>
          <w:tcPr>
            <w:tcW w:w="1651" w:type="dxa"/>
            <w:tcBorders>
              <w:top w:val="nil"/>
              <w:left w:val="single" w:sz="6" w:space="0" w:color="auto"/>
              <w:bottom w:val="single" w:sz="6" w:space="0" w:color="auto"/>
              <w:right w:val="single" w:sz="6" w:space="0" w:color="auto"/>
            </w:tcBorders>
          </w:tcPr>
          <w:p w:rsidR="003B3F7C" w:rsidRPr="00F20353" w:rsidRDefault="003B3F7C" w:rsidP="00F51734">
            <w:pPr>
              <w:spacing w:after="0"/>
              <w:rPr>
                <w:rFonts w:ascii="Times New Roman" w:hAnsi="Times New Roman" w:cs="Times New Roman"/>
                <w:sz w:val="24"/>
                <w:szCs w:val="24"/>
              </w:rPr>
            </w:pPr>
          </w:p>
          <w:p w:rsidR="003B3F7C" w:rsidRPr="00F20353" w:rsidRDefault="003B3F7C" w:rsidP="00F51734">
            <w:pPr>
              <w:spacing w:after="0"/>
              <w:rPr>
                <w:rFonts w:ascii="Times New Roman" w:hAnsi="Times New Roman" w:cs="Times New Roman"/>
                <w:sz w:val="24"/>
                <w:szCs w:val="24"/>
              </w:rPr>
            </w:pPr>
          </w:p>
        </w:tc>
        <w:tc>
          <w:tcPr>
            <w:tcW w:w="2144"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начала</w:t>
            </w:r>
          </w:p>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 xml:space="preserve"> четверти</w:t>
            </w:r>
          </w:p>
        </w:tc>
        <w:tc>
          <w:tcPr>
            <w:tcW w:w="2159"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line="235" w:lineRule="exact"/>
              <w:ind w:right="-40"/>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окончания</w:t>
            </w:r>
          </w:p>
          <w:p w:rsidR="003B3F7C" w:rsidRPr="00F20353" w:rsidRDefault="003B3F7C" w:rsidP="00F51734">
            <w:pPr>
              <w:shd w:val="clear" w:color="auto" w:fill="FFFFFF"/>
              <w:spacing w:after="0" w:line="235" w:lineRule="exact"/>
              <w:ind w:right="-40"/>
              <w:jc w:val="center"/>
              <w:rPr>
                <w:rFonts w:ascii="Times New Roman" w:hAnsi="Times New Roman" w:cs="Times New Roman"/>
                <w:sz w:val="24"/>
                <w:szCs w:val="24"/>
              </w:rPr>
            </w:pPr>
            <w:r w:rsidRPr="00F20353">
              <w:rPr>
                <w:rFonts w:ascii="Times New Roman" w:hAnsi="Times New Roman" w:cs="Times New Roman"/>
                <w:color w:val="000000"/>
                <w:sz w:val="24"/>
                <w:szCs w:val="24"/>
              </w:rPr>
              <w:t>четверти</w:t>
            </w:r>
          </w:p>
        </w:tc>
        <w:tc>
          <w:tcPr>
            <w:tcW w:w="3685" w:type="dxa"/>
            <w:vMerge/>
            <w:tcBorders>
              <w:left w:val="single" w:sz="6" w:space="0" w:color="auto"/>
              <w:bottom w:val="single" w:sz="6" w:space="0" w:color="auto"/>
              <w:right w:val="single" w:sz="6" w:space="0" w:color="auto"/>
            </w:tcBorders>
          </w:tcPr>
          <w:p w:rsidR="003B3F7C" w:rsidRPr="00F20353" w:rsidRDefault="003B3F7C" w:rsidP="00F51734">
            <w:pPr>
              <w:shd w:val="clear" w:color="auto" w:fill="FFFFFF"/>
              <w:spacing w:after="0" w:line="235" w:lineRule="exact"/>
              <w:ind w:right="542"/>
              <w:rPr>
                <w:rFonts w:ascii="Times New Roman" w:hAnsi="Times New Roman" w:cs="Times New Roman"/>
                <w:sz w:val="24"/>
                <w:szCs w:val="24"/>
              </w:rPr>
            </w:pPr>
          </w:p>
        </w:tc>
      </w:tr>
      <w:tr w:rsidR="003B3F7C" w:rsidRPr="00F20353" w:rsidTr="00F51734">
        <w:trPr>
          <w:trHeight w:hRule="exact" w:val="384"/>
        </w:trPr>
        <w:tc>
          <w:tcPr>
            <w:tcW w:w="1651"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rPr>
                <w:rFonts w:ascii="Times New Roman" w:hAnsi="Times New Roman" w:cs="Times New Roman"/>
                <w:sz w:val="24"/>
                <w:szCs w:val="24"/>
              </w:rPr>
            </w:pPr>
            <w:r w:rsidRPr="00F20353">
              <w:rPr>
                <w:rFonts w:ascii="Times New Roman" w:hAnsi="Times New Roman" w:cs="Times New Roman"/>
                <w:color w:val="000000"/>
                <w:sz w:val="24"/>
                <w:szCs w:val="24"/>
              </w:rPr>
              <w:t>1-ая четверть</w:t>
            </w:r>
            <w:r w:rsidRPr="00F20353">
              <w:rPr>
                <w:rFonts w:ascii="Times New Roman" w:hAnsi="Times New Roman" w:cs="Times New Roman"/>
                <w:sz w:val="24"/>
                <w:szCs w:val="24"/>
              </w:rPr>
              <w:t xml:space="preserve"> </w:t>
            </w:r>
          </w:p>
        </w:tc>
        <w:tc>
          <w:tcPr>
            <w:tcW w:w="2144"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02.09.19</w:t>
            </w:r>
          </w:p>
        </w:tc>
        <w:tc>
          <w:tcPr>
            <w:tcW w:w="2159"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1.11.19</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9</w:t>
            </w:r>
          </w:p>
        </w:tc>
      </w:tr>
      <w:tr w:rsidR="003B3F7C" w:rsidRPr="00F20353" w:rsidTr="00F51734">
        <w:trPr>
          <w:trHeight w:hRule="exact" w:val="479"/>
        </w:trPr>
        <w:tc>
          <w:tcPr>
            <w:tcW w:w="1651"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rPr>
                <w:rFonts w:ascii="Times New Roman" w:hAnsi="Times New Roman" w:cs="Times New Roman"/>
                <w:sz w:val="24"/>
                <w:szCs w:val="24"/>
              </w:rPr>
            </w:pPr>
            <w:r w:rsidRPr="00F20353">
              <w:rPr>
                <w:rFonts w:ascii="Times New Roman" w:hAnsi="Times New Roman" w:cs="Times New Roman"/>
                <w:color w:val="000000"/>
                <w:sz w:val="24"/>
                <w:szCs w:val="24"/>
              </w:rPr>
              <w:t>2-ая четверть</w:t>
            </w:r>
            <w:r w:rsidRPr="00F20353">
              <w:rPr>
                <w:rFonts w:ascii="Times New Roman" w:hAnsi="Times New Roman" w:cs="Times New Roman"/>
                <w:sz w:val="24"/>
                <w:szCs w:val="24"/>
              </w:rPr>
              <w:t xml:space="preserve"> </w:t>
            </w:r>
          </w:p>
        </w:tc>
        <w:tc>
          <w:tcPr>
            <w:tcW w:w="2144"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11.11.19</w:t>
            </w:r>
          </w:p>
        </w:tc>
        <w:tc>
          <w:tcPr>
            <w:tcW w:w="2159"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27.12.19</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7</w:t>
            </w:r>
          </w:p>
        </w:tc>
      </w:tr>
      <w:tr w:rsidR="003B3F7C" w:rsidRPr="00F20353" w:rsidTr="00F51734">
        <w:trPr>
          <w:trHeight w:hRule="exact" w:val="529"/>
        </w:trPr>
        <w:tc>
          <w:tcPr>
            <w:tcW w:w="1651"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rPr>
                <w:rFonts w:ascii="Times New Roman" w:hAnsi="Times New Roman" w:cs="Times New Roman"/>
                <w:sz w:val="24"/>
                <w:szCs w:val="24"/>
              </w:rPr>
            </w:pPr>
            <w:r w:rsidRPr="00F20353">
              <w:rPr>
                <w:rFonts w:ascii="Times New Roman" w:hAnsi="Times New Roman" w:cs="Times New Roman"/>
                <w:color w:val="000000"/>
                <w:sz w:val="24"/>
                <w:szCs w:val="24"/>
              </w:rPr>
              <w:t>3-ая четверть</w:t>
            </w:r>
            <w:r w:rsidRPr="00F20353">
              <w:rPr>
                <w:rFonts w:ascii="Times New Roman" w:hAnsi="Times New Roman" w:cs="Times New Roman"/>
                <w:sz w:val="24"/>
                <w:szCs w:val="24"/>
              </w:rPr>
              <w:t xml:space="preserve"> </w:t>
            </w:r>
          </w:p>
        </w:tc>
        <w:tc>
          <w:tcPr>
            <w:tcW w:w="2144"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13.01.20</w:t>
            </w:r>
          </w:p>
        </w:tc>
        <w:tc>
          <w:tcPr>
            <w:tcW w:w="2159"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20.03.20</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10</w:t>
            </w:r>
          </w:p>
        </w:tc>
      </w:tr>
      <w:tr w:rsidR="003B3F7C" w:rsidRPr="00F20353" w:rsidTr="00F51734">
        <w:trPr>
          <w:trHeight w:hRule="exact" w:val="551"/>
        </w:trPr>
        <w:tc>
          <w:tcPr>
            <w:tcW w:w="1651"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rPr>
                <w:rFonts w:ascii="Times New Roman" w:hAnsi="Times New Roman" w:cs="Times New Roman"/>
                <w:sz w:val="24"/>
                <w:szCs w:val="24"/>
              </w:rPr>
            </w:pPr>
            <w:r w:rsidRPr="00F20353">
              <w:rPr>
                <w:rFonts w:ascii="Times New Roman" w:hAnsi="Times New Roman" w:cs="Times New Roman"/>
                <w:color w:val="000000"/>
                <w:sz w:val="24"/>
                <w:szCs w:val="24"/>
              </w:rPr>
              <w:t>4-ая четверть</w:t>
            </w:r>
            <w:r w:rsidRPr="00F20353">
              <w:rPr>
                <w:rFonts w:ascii="Times New Roman" w:hAnsi="Times New Roman" w:cs="Times New Roman"/>
                <w:sz w:val="24"/>
                <w:szCs w:val="24"/>
              </w:rPr>
              <w:t xml:space="preserve"> </w:t>
            </w:r>
          </w:p>
        </w:tc>
        <w:tc>
          <w:tcPr>
            <w:tcW w:w="2144"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30.03.20</w:t>
            </w:r>
          </w:p>
        </w:tc>
        <w:tc>
          <w:tcPr>
            <w:tcW w:w="2159"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25.05.20</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8</w:t>
            </w:r>
          </w:p>
        </w:tc>
      </w:tr>
    </w:tbl>
    <w:p w:rsidR="003B3F7C" w:rsidRPr="00F20353" w:rsidRDefault="003B3F7C" w:rsidP="003B3F7C">
      <w:pPr>
        <w:spacing w:after="0"/>
        <w:jc w:val="both"/>
        <w:rPr>
          <w:rFonts w:ascii="Times New Roman" w:hAnsi="Times New Roman" w:cs="Times New Roman"/>
          <w:sz w:val="24"/>
          <w:szCs w:val="24"/>
        </w:rPr>
      </w:pPr>
    </w:p>
    <w:p w:rsidR="003B3F7C" w:rsidRPr="00F20353" w:rsidRDefault="003B3F7C" w:rsidP="003B3F7C">
      <w:pPr>
        <w:spacing w:after="0"/>
        <w:jc w:val="both"/>
        <w:rPr>
          <w:rFonts w:ascii="Times New Roman" w:hAnsi="Times New Roman" w:cs="Times New Roman"/>
          <w:color w:val="000000"/>
          <w:spacing w:val="-3"/>
          <w:sz w:val="24"/>
          <w:szCs w:val="24"/>
        </w:rPr>
      </w:pPr>
      <w:r w:rsidRPr="00F20353">
        <w:rPr>
          <w:rFonts w:ascii="Times New Roman" w:hAnsi="Times New Roman" w:cs="Times New Roman"/>
          <w:color w:val="000000"/>
          <w:spacing w:val="-3"/>
          <w:sz w:val="24"/>
          <w:szCs w:val="24"/>
        </w:rPr>
        <w:t>продолжительность каникул во 2-4-ых классах в течение учебного года:</w:t>
      </w:r>
    </w:p>
    <w:p w:rsidR="003B3F7C" w:rsidRPr="00F20353" w:rsidRDefault="003B3F7C" w:rsidP="003B3F7C">
      <w:pPr>
        <w:spacing w:after="0"/>
        <w:jc w:val="both"/>
        <w:rPr>
          <w:rFonts w:ascii="Times New Roman" w:hAnsi="Times New Roman" w:cs="Times New Roman"/>
          <w:color w:val="000000"/>
          <w:spacing w:val="-3"/>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632"/>
        <w:gridCol w:w="1613"/>
        <w:gridCol w:w="1632"/>
        <w:gridCol w:w="2211"/>
      </w:tblGrid>
      <w:tr w:rsidR="003B3F7C" w:rsidRPr="00F20353" w:rsidTr="00F51734">
        <w:trPr>
          <w:trHeight w:hRule="exact" w:val="509"/>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line="230" w:lineRule="exact"/>
              <w:ind w:right="365"/>
              <w:jc w:val="center"/>
              <w:rPr>
                <w:rFonts w:ascii="Times New Roman" w:hAnsi="Times New Roman" w:cs="Times New Roman"/>
                <w:sz w:val="24"/>
                <w:szCs w:val="24"/>
              </w:rPr>
            </w:pPr>
            <w:r w:rsidRPr="00F20353">
              <w:rPr>
                <w:rFonts w:ascii="Times New Roman" w:hAnsi="Times New Roman" w:cs="Times New Roman"/>
                <w:color w:val="000000"/>
                <w:spacing w:val="2"/>
                <w:sz w:val="24"/>
                <w:szCs w:val="24"/>
              </w:rPr>
              <w:t xml:space="preserve">Дата начала </w:t>
            </w:r>
            <w:r w:rsidRPr="00F20353">
              <w:rPr>
                <w:rFonts w:ascii="Times New Roman" w:hAnsi="Times New Roman" w:cs="Times New Roman"/>
                <w:color w:val="000000"/>
                <w:spacing w:val="-4"/>
                <w:sz w:val="24"/>
                <w:szCs w:val="24"/>
              </w:rPr>
              <w:t>каникул</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line="230" w:lineRule="exact"/>
              <w:ind w:right="12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 xml:space="preserve">Дата окончания </w:t>
            </w:r>
            <w:r w:rsidRPr="00F20353">
              <w:rPr>
                <w:rFonts w:ascii="Times New Roman" w:hAnsi="Times New Roman" w:cs="Times New Roman"/>
                <w:color w:val="000000"/>
                <w:spacing w:val="-4"/>
                <w:sz w:val="24"/>
                <w:szCs w:val="24"/>
              </w:rPr>
              <w:t>каникул</w:t>
            </w:r>
          </w:p>
        </w:tc>
        <w:tc>
          <w:tcPr>
            <w:tcW w:w="2211"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line="230" w:lineRule="exact"/>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 xml:space="preserve">Продолжительность </w:t>
            </w:r>
            <w:r w:rsidRPr="00F20353">
              <w:rPr>
                <w:rFonts w:ascii="Times New Roman" w:hAnsi="Times New Roman" w:cs="Times New Roman"/>
                <w:color w:val="000000"/>
                <w:spacing w:val="-4"/>
                <w:sz w:val="24"/>
                <w:szCs w:val="24"/>
              </w:rPr>
              <w:t>в днях</w:t>
            </w:r>
          </w:p>
        </w:tc>
      </w:tr>
      <w:tr w:rsidR="003B3F7C" w:rsidRPr="00F20353" w:rsidTr="00F51734">
        <w:trPr>
          <w:trHeight w:hRule="exact" w:val="366"/>
        </w:trPr>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5"/>
                <w:sz w:val="24"/>
                <w:szCs w:val="24"/>
              </w:rPr>
              <w:t>осенние</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02.11.19</w:t>
            </w:r>
          </w:p>
        </w:tc>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10.11.19</w:t>
            </w:r>
          </w:p>
        </w:tc>
        <w:tc>
          <w:tcPr>
            <w:tcW w:w="2211"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9</w:t>
            </w:r>
          </w:p>
        </w:tc>
      </w:tr>
      <w:tr w:rsidR="003B3F7C" w:rsidRPr="00F20353" w:rsidTr="00F51734">
        <w:trPr>
          <w:trHeight w:hRule="exact" w:val="411"/>
        </w:trPr>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зимние</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28.12.19</w:t>
            </w:r>
          </w:p>
        </w:tc>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12.01.20</w:t>
            </w:r>
          </w:p>
        </w:tc>
        <w:tc>
          <w:tcPr>
            <w:tcW w:w="2211"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16</w:t>
            </w:r>
          </w:p>
        </w:tc>
      </w:tr>
      <w:tr w:rsidR="003B3F7C" w:rsidRPr="00F20353" w:rsidTr="00F51734">
        <w:trPr>
          <w:trHeight w:hRule="exact" w:val="471"/>
        </w:trPr>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lastRenderedPageBreak/>
              <w:t>весенние</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21.03.20</w:t>
            </w:r>
          </w:p>
        </w:tc>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29.03.20</w:t>
            </w:r>
          </w:p>
        </w:tc>
        <w:tc>
          <w:tcPr>
            <w:tcW w:w="2211"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9</w:t>
            </w:r>
          </w:p>
        </w:tc>
      </w:tr>
    </w:tbl>
    <w:p w:rsidR="00F20353" w:rsidRPr="00F20353" w:rsidRDefault="00F20353" w:rsidP="00F20353">
      <w:pPr>
        <w:shd w:val="clear" w:color="auto" w:fill="FFFFFF"/>
        <w:spacing w:after="0" w:line="230" w:lineRule="exact"/>
        <w:ind w:right="768"/>
        <w:jc w:val="both"/>
        <w:rPr>
          <w:rFonts w:ascii="Times New Roman" w:hAnsi="Times New Roman" w:cs="Times New Roman"/>
          <w:color w:val="000000"/>
          <w:spacing w:val="-2"/>
          <w:sz w:val="24"/>
          <w:szCs w:val="24"/>
        </w:rPr>
      </w:pPr>
    </w:p>
    <w:p w:rsidR="00F20353" w:rsidRPr="0039389E" w:rsidRDefault="00F20353" w:rsidP="00F20353">
      <w:pPr>
        <w:shd w:val="clear" w:color="auto" w:fill="FFFFFF"/>
        <w:spacing w:after="0"/>
        <w:rPr>
          <w:rFonts w:ascii="Times New Roman" w:hAnsi="Times New Roman" w:cs="Times New Roman"/>
          <w:b/>
          <w:color w:val="000000"/>
          <w:sz w:val="24"/>
          <w:szCs w:val="24"/>
        </w:rPr>
      </w:pPr>
      <w:r w:rsidRPr="00F20353">
        <w:rPr>
          <w:rFonts w:ascii="Times New Roman" w:hAnsi="Times New Roman" w:cs="Times New Roman"/>
          <w:b/>
          <w:color w:val="000000"/>
          <w:sz w:val="24"/>
          <w:szCs w:val="24"/>
        </w:rPr>
        <w:t>4. Регламентирование образовательного процесса на неделю</w:t>
      </w:r>
    </w:p>
    <w:p w:rsidR="00F20353" w:rsidRPr="0039389E" w:rsidRDefault="00F20353" w:rsidP="00F20353">
      <w:pPr>
        <w:shd w:val="clear" w:color="auto" w:fill="FFFFFF"/>
        <w:spacing w:after="0"/>
        <w:rPr>
          <w:rFonts w:ascii="Times New Roman" w:hAnsi="Times New Roman" w:cs="Times New Roman"/>
          <w:color w:val="000000"/>
          <w:sz w:val="24"/>
          <w:szCs w:val="24"/>
        </w:rPr>
      </w:pPr>
      <w:r w:rsidRPr="00F20353">
        <w:rPr>
          <w:rFonts w:ascii="Times New Roman" w:hAnsi="Times New Roman" w:cs="Times New Roman"/>
          <w:color w:val="000000"/>
          <w:sz w:val="24"/>
          <w:szCs w:val="24"/>
        </w:rPr>
        <w:t>Продолжительность рабочей недели:</w:t>
      </w:r>
    </w:p>
    <w:p w:rsidR="00F20353" w:rsidRPr="00F20353" w:rsidRDefault="00F20353" w:rsidP="00F20353">
      <w:pPr>
        <w:shd w:val="clear" w:color="auto" w:fill="FFFFFF"/>
        <w:tabs>
          <w:tab w:val="left" w:leader="dot" w:pos="3614"/>
        </w:tabs>
        <w:spacing w:after="0"/>
        <w:rPr>
          <w:rFonts w:ascii="Times New Roman" w:hAnsi="Times New Roman" w:cs="Times New Roman"/>
          <w:sz w:val="24"/>
          <w:szCs w:val="24"/>
        </w:rPr>
      </w:pPr>
      <w:r w:rsidRPr="00F20353">
        <w:rPr>
          <w:rFonts w:ascii="Times New Roman" w:hAnsi="Times New Roman" w:cs="Times New Roman"/>
          <w:color w:val="000000"/>
          <w:sz w:val="24"/>
          <w:szCs w:val="24"/>
        </w:rPr>
        <w:t>- пятидневная рабочая неделя в 1-4 классах.</w:t>
      </w:r>
    </w:p>
    <w:p w:rsidR="00F20353" w:rsidRPr="00F20353" w:rsidRDefault="00F20353" w:rsidP="00F20353">
      <w:pPr>
        <w:spacing w:after="0"/>
        <w:rPr>
          <w:rFonts w:ascii="Times New Roman" w:hAnsi="Times New Roman" w:cs="Times New Roman"/>
          <w:sz w:val="24"/>
          <w:szCs w:val="24"/>
        </w:rPr>
      </w:pPr>
    </w:p>
    <w:p w:rsidR="00F20353" w:rsidRPr="00F20353" w:rsidRDefault="00F20353"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b/>
          <w:color w:val="000000"/>
          <w:sz w:val="24"/>
          <w:szCs w:val="24"/>
        </w:rPr>
        <w:t>5.Регламентирование образовательного процесса на день</w:t>
      </w:r>
    </w:p>
    <w:p w:rsidR="00F20353" w:rsidRPr="00F20353" w:rsidRDefault="00F20353" w:rsidP="00F20353">
      <w:pPr>
        <w:numPr>
          <w:ilvl w:val="0"/>
          <w:numId w:val="84"/>
        </w:numPr>
        <w:shd w:val="clear" w:color="auto" w:fill="FFFFFF"/>
        <w:tabs>
          <w:tab w:val="left" w:pos="581"/>
        </w:tabs>
        <w:spacing w:after="0" w:line="240" w:lineRule="auto"/>
        <w:ind w:hanging="720"/>
        <w:rPr>
          <w:rFonts w:ascii="Times New Roman" w:hAnsi="Times New Roman" w:cs="Times New Roman"/>
          <w:sz w:val="24"/>
          <w:szCs w:val="24"/>
        </w:rPr>
      </w:pPr>
      <w:r w:rsidRPr="00F20353">
        <w:rPr>
          <w:rFonts w:ascii="Times New Roman" w:hAnsi="Times New Roman" w:cs="Times New Roman"/>
          <w:color w:val="000000"/>
          <w:sz w:val="24"/>
          <w:szCs w:val="24"/>
        </w:rPr>
        <w:t>сменность:</w:t>
      </w:r>
    </w:p>
    <w:p w:rsidR="00F20353" w:rsidRPr="00F20353" w:rsidRDefault="00F20353"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color w:val="000000"/>
          <w:sz w:val="24"/>
          <w:szCs w:val="24"/>
        </w:rPr>
        <w:t>МБОУ «Лицей № 120 г. Челябинска» работает в  две смены;</w:t>
      </w:r>
    </w:p>
    <w:p w:rsidR="00F20353" w:rsidRPr="00F20353" w:rsidRDefault="00F20353" w:rsidP="00F20353">
      <w:pPr>
        <w:numPr>
          <w:ilvl w:val="0"/>
          <w:numId w:val="83"/>
        </w:numPr>
        <w:shd w:val="clear" w:color="auto" w:fill="FFFFFF"/>
        <w:tabs>
          <w:tab w:val="left" w:pos="581"/>
          <w:tab w:val="left" w:leader="underscore" w:pos="4579"/>
        </w:tabs>
        <w:spacing w:after="0" w:line="240" w:lineRule="auto"/>
        <w:ind w:hanging="720"/>
        <w:rPr>
          <w:rFonts w:ascii="Times New Roman" w:hAnsi="Times New Roman" w:cs="Times New Roman"/>
          <w:sz w:val="24"/>
          <w:szCs w:val="24"/>
        </w:rPr>
      </w:pPr>
      <w:r w:rsidRPr="00F20353">
        <w:rPr>
          <w:rFonts w:ascii="Times New Roman" w:hAnsi="Times New Roman" w:cs="Times New Roman"/>
          <w:color w:val="000000"/>
          <w:sz w:val="24"/>
          <w:szCs w:val="24"/>
        </w:rPr>
        <w:t>распределение параллелей классов по сменам</w:t>
      </w:r>
      <w:r w:rsidRPr="00F20353">
        <w:rPr>
          <w:rFonts w:ascii="Times New Roman" w:hAnsi="Times New Roman" w:cs="Times New Roman"/>
          <w:color w:val="000000"/>
          <w:sz w:val="24"/>
          <w:szCs w:val="24"/>
        </w:rPr>
        <w:br/>
        <w:t>обучаются: в первую смену: 1а,1б, 1в,1г, 2б, 3а, 3в, 3г;</w:t>
      </w:r>
    </w:p>
    <w:p w:rsidR="00F20353" w:rsidRPr="00F20353" w:rsidRDefault="00F20353" w:rsidP="00F20353">
      <w:pPr>
        <w:shd w:val="clear" w:color="auto" w:fill="FFFFFF"/>
        <w:tabs>
          <w:tab w:val="left" w:leader="underscore" w:pos="4522"/>
        </w:tabs>
        <w:spacing w:after="0"/>
        <w:rPr>
          <w:rFonts w:ascii="Times New Roman" w:hAnsi="Times New Roman" w:cs="Times New Roman"/>
          <w:color w:val="000000"/>
          <w:sz w:val="24"/>
          <w:szCs w:val="24"/>
        </w:rPr>
      </w:pPr>
      <w:r w:rsidRPr="00F20353">
        <w:rPr>
          <w:rFonts w:ascii="Times New Roman" w:hAnsi="Times New Roman" w:cs="Times New Roman"/>
          <w:color w:val="000000"/>
          <w:sz w:val="24"/>
          <w:szCs w:val="24"/>
        </w:rPr>
        <w:t xml:space="preserve">                                во вторую смену:  2а, 2в, 2г, 3б, 4а,4б,4в,4г. , </w:t>
      </w:r>
    </w:p>
    <w:p w:rsidR="00F20353" w:rsidRPr="00F20353" w:rsidRDefault="00F20353" w:rsidP="00F20353">
      <w:pPr>
        <w:shd w:val="clear" w:color="auto" w:fill="FFFFFF"/>
        <w:tabs>
          <w:tab w:val="left" w:leader="underscore" w:pos="4522"/>
        </w:tabs>
        <w:spacing w:after="0"/>
        <w:jc w:val="both"/>
        <w:rPr>
          <w:rFonts w:ascii="Times New Roman" w:hAnsi="Times New Roman" w:cs="Times New Roman"/>
          <w:sz w:val="24"/>
          <w:szCs w:val="24"/>
        </w:rPr>
      </w:pPr>
      <w:r w:rsidRPr="00F20353">
        <w:rPr>
          <w:rFonts w:ascii="Times New Roman" w:hAnsi="Times New Roman" w:cs="Times New Roman"/>
          <w:color w:val="000000"/>
          <w:sz w:val="24"/>
          <w:szCs w:val="24"/>
        </w:rPr>
        <w:t xml:space="preserve">продолжительность урока: 1 классы - 35 минут (сентябрь-декабрь); </w:t>
      </w:r>
    </w:p>
    <w:p w:rsidR="00F20353" w:rsidRPr="00F20353" w:rsidRDefault="00F20353" w:rsidP="00F20353">
      <w:pPr>
        <w:shd w:val="clear" w:color="auto" w:fill="FFFFFF"/>
        <w:tabs>
          <w:tab w:val="left" w:pos="581"/>
          <w:tab w:val="left" w:pos="4123"/>
        </w:tabs>
        <w:spacing w:after="0"/>
        <w:ind w:left="720"/>
        <w:rPr>
          <w:rFonts w:ascii="Times New Roman" w:hAnsi="Times New Roman" w:cs="Times New Roman"/>
          <w:sz w:val="24"/>
          <w:szCs w:val="24"/>
        </w:rPr>
      </w:pPr>
      <w:r w:rsidRPr="00F20353">
        <w:rPr>
          <w:rFonts w:ascii="Times New Roman" w:hAnsi="Times New Roman" w:cs="Times New Roman"/>
          <w:color w:val="000000"/>
          <w:sz w:val="24"/>
          <w:szCs w:val="24"/>
        </w:rPr>
        <w:t xml:space="preserve">                                                               40 минут (январь-май)</w:t>
      </w:r>
    </w:p>
    <w:p w:rsidR="00F20353" w:rsidRPr="00F20353" w:rsidRDefault="00F20353" w:rsidP="00F20353">
      <w:pPr>
        <w:shd w:val="clear" w:color="auto" w:fill="FFFFFF"/>
        <w:spacing w:after="0"/>
        <w:rPr>
          <w:rFonts w:ascii="Times New Roman" w:hAnsi="Times New Roman" w:cs="Times New Roman"/>
          <w:color w:val="000000"/>
          <w:sz w:val="24"/>
          <w:szCs w:val="24"/>
        </w:rPr>
      </w:pPr>
      <w:r w:rsidRPr="00F20353">
        <w:rPr>
          <w:rFonts w:ascii="Times New Roman" w:hAnsi="Times New Roman" w:cs="Times New Roman"/>
          <w:color w:val="000000"/>
          <w:sz w:val="24"/>
          <w:szCs w:val="24"/>
        </w:rPr>
        <w:t xml:space="preserve">                                                   2-4 классы - 45 минут.</w:t>
      </w:r>
    </w:p>
    <w:p w:rsidR="00F20353" w:rsidRPr="00F20353" w:rsidRDefault="00F20353" w:rsidP="00F20353">
      <w:pPr>
        <w:shd w:val="clear" w:color="auto" w:fill="FFFFFF"/>
        <w:spacing w:after="0"/>
        <w:rPr>
          <w:rFonts w:ascii="Times New Roman" w:hAnsi="Times New Roman" w:cs="Times New Roman"/>
          <w:sz w:val="24"/>
          <w:szCs w:val="24"/>
        </w:rPr>
      </w:pPr>
    </w:p>
    <w:p w:rsidR="00F20353" w:rsidRPr="00F20353" w:rsidRDefault="00F20353" w:rsidP="00F20353">
      <w:pPr>
        <w:numPr>
          <w:ilvl w:val="0"/>
          <w:numId w:val="82"/>
        </w:numPr>
        <w:spacing w:after="0" w:line="240" w:lineRule="auto"/>
        <w:ind w:hanging="720"/>
        <w:jc w:val="both"/>
        <w:rPr>
          <w:rFonts w:ascii="Times New Roman" w:hAnsi="Times New Roman" w:cs="Times New Roman"/>
          <w:color w:val="000000"/>
          <w:sz w:val="24"/>
          <w:szCs w:val="24"/>
        </w:rPr>
      </w:pPr>
      <w:r w:rsidRPr="00F20353">
        <w:rPr>
          <w:rFonts w:ascii="Times New Roman" w:hAnsi="Times New Roman" w:cs="Times New Roman"/>
          <w:color w:val="000000"/>
          <w:sz w:val="24"/>
          <w:szCs w:val="24"/>
        </w:rPr>
        <w:t>режим учебных занятий</w:t>
      </w:r>
    </w:p>
    <w:p w:rsidR="00F20353" w:rsidRPr="00F20353" w:rsidRDefault="00F20353" w:rsidP="00F20353">
      <w:pPr>
        <w:shd w:val="clear" w:color="auto" w:fill="FFFFFF"/>
        <w:tabs>
          <w:tab w:val="left" w:pos="581"/>
        </w:tabs>
        <w:spacing w:after="0"/>
        <w:rPr>
          <w:rFonts w:ascii="Times New Roman" w:hAnsi="Times New Roman" w:cs="Times New Roman"/>
          <w:color w:val="000000"/>
          <w:sz w:val="24"/>
          <w:szCs w:val="24"/>
        </w:rPr>
      </w:pPr>
    </w:p>
    <w:p w:rsidR="00F20353" w:rsidRPr="00F20353" w:rsidRDefault="00F20353" w:rsidP="00F20353">
      <w:pPr>
        <w:shd w:val="clear" w:color="auto" w:fill="FFFFFF"/>
        <w:spacing w:after="0"/>
        <w:rPr>
          <w:rFonts w:ascii="Times New Roman" w:hAnsi="Times New Roman" w:cs="Times New Roman"/>
          <w:b/>
          <w:color w:val="000000"/>
          <w:sz w:val="24"/>
          <w:szCs w:val="24"/>
        </w:rPr>
      </w:pPr>
      <w:r w:rsidRPr="00F20353">
        <w:rPr>
          <w:rFonts w:ascii="Times New Roman" w:hAnsi="Times New Roman" w:cs="Times New Roman"/>
          <w:b/>
          <w:color w:val="000000"/>
          <w:sz w:val="24"/>
          <w:szCs w:val="24"/>
        </w:rPr>
        <w:t>1-е классы:</w:t>
      </w:r>
    </w:p>
    <w:p w:rsidR="00085F76" w:rsidRPr="0039389E" w:rsidRDefault="00F20353" w:rsidP="00085F76">
      <w:pPr>
        <w:shd w:val="clear" w:color="auto" w:fill="FFFFFF"/>
        <w:spacing w:after="0"/>
        <w:rPr>
          <w:rFonts w:ascii="Times New Roman" w:hAnsi="Times New Roman" w:cs="Times New Roman"/>
          <w:b/>
          <w:color w:val="000000"/>
          <w:sz w:val="24"/>
          <w:szCs w:val="24"/>
        </w:rPr>
      </w:pPr>
      <w:r w:rsidRPr="00F20353">
        <w:rPr>
          <w:rFonts w:ascii="Times New Roman" w:hAnsi="Times New Roman" w:cs="Times New Roman"/>
          <w:b/>
          <w:color w:val="000000"/>
          <w:sz w:val="24"/>
          <w:szCs w:val="24"/>
          <w:lang w:val="en-US"/>
        </w:rPr>
        <w:t xml:space="preserve">I </w:t>
      </w:r>
      <w:r w:rsidRPr="00F20353">
        <w:rPr>
          <w:rFonts w:ascii="Times New Roman" w:hAnsi="Times New Roman" w:cs="Times New Roman"/>
          <w:b/>
          <w:color w:val="000000"/>
          <w:sz w:val="24"/>
          <w:szCs w:val="24"/>
        </w:rPr>
        <w:t>четверть:</w:t>
      </w:r>
      <w:r w:rsidR="00085F76" w:rsidRPr="00085F76">
        <w:rPr>
          <w:rFonts w:ascii="Times New Roman" w:hAnsi="Times New Roman" w:cs="Times New Roman"/>
          <w:b/>
          <w:color w:val="000000"/>
          <w:sz w:val="24"/>
          <w:szCs w:val="24"/>
          <w:lang w:val="en-US"/>
        </w:rPr>
        <w:t xml:space="preserve"> </w:t>
      </w:r>
    </w:p>
    <w:tbl>
      <w:tblPr>
        <w:tblpPr w:leftFromText="180" w:rightFromText="180" w:vertAnchor="text" w:tblpY="1"/>
        <w:tblOverlap w:val="never"/>
        <w:tblW w:w="0" w:type="auto"/>
        <w:tblInd w:w="40" w:type="dxa"/>
        <w:tblLayout w:type="fixed"/>
        <w:tblCellMar>
          <w:left w:w="40" w:type="dxa"/>
          <w:right w:w="40" w:type="dxa"/>
        </w:tblCellMar>
        <w:tblLook w:val="0000" w:firstRow="0" w:lastRow="0" w:firstColumn="0" w:lastColumn="0" w:noHBand="0" w:noVBand="0"/>
      </w:tblPr>
      <w:tblGrid>
        <w:gridCol w:w="2275"/>
        <w:gridCol w:w="2585"/>
        <w:gridCol w:w="1980"/>
      </w:tblGrid>
      <w:tr w:rsidR="00085F76" w:rsidRPr="00F20353" w:rsidTr="0065068D">
        <w:trPr>
          <w:trHeight w:hRule="exact" w:val="26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Начало</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Режимное мероприятие мероприятие</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Окончание</w:t>
            </w:r>
            <w:r w:rsidRPr="00F20353">
              <w:rPr>
                <w:rFonts w:ascii="Times New Roman" w:hAnsi="Times New Roman" w:cs="Times New Roman"/>
                <w:sz w:val="24"/>
                <w:szCs w:val="24"/>
              </w:rPr>
              <w:t xml:space="preserve"> </w:t>
            </w:r>
          </w:p>
        </w:tc>
      </w:tr>
      <w:tr w:rsidR="00085F76" w:rsidRPr="00F20353" w:rsidTr="0065068D">
        <w:trPr>
          <w:trHeight w:hRule="exact" w:val="313"/>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tabs>
                <w:tab w:val="center" w:pos="1097"/>
                <w:tab w:val="right" w:pos="2195"/>
              </w:tabs>
              <w:spacing w:after="0"/>
              <w:rPr>
                <w:rFonts w:ascii="Times New Roman" w:hAnsi="Times New Roman" w:cs="Times New Roman"/>
                <w:sz w:val="24"/>
                <w:szCs w:val="24"/>
              </w:rPr>
            </w:pPr>
            <w:r>
              <w:rPr>
                <w:rFonts w:ascii="Times New Roman" w:hAnsi="Times New Roman" w:cs="Times New Roman"/>
                <w:color w:val="000000"/>
                <w:spacing w:val="-1"/>
                <w:sz w:val="24"/>
                <w:szCs w:val="24"/>
              </w:rPr>
              <w:tab/>
            </w:r>
            <w:r w:rsidRPr="00F20353">
              <w:rPr>
                <w:rFonts w:ascii="Times New Roman" w:hAnsi="Times New Roman" w:cs="Times New Roman"/>
                <w:color w:val="000000"/>
                <w:spacing w:val="-1"/>
                <w:sz w:val="24"/>
                <w:szCs w:val="24"/>
              </w:rPr>
              <w:t>8.00ч</w:t>
            </w:r>
            <w:r>
              <w:rPr>
                <w:rFonts w:ascii="Times New Roman" w:hAnsi="Times New Roman" w:cs="Times New Roman"/>
                <w:color w:val="000000"/>
                <w:spacing w:val="-1"/>
                <w:sz w:val="24"/>
                <w:szCs w:val="24"/>
              </w:rPr>
              <w:tab/>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6"/>
                <w:sz w:val="24"/>
                <w:szCs w:val="24"/>
              </w:rPr>
              <w:t>1-ый урок</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5"/>
                <w:sz w:val="24"/>
                <w:szCs w:val="24"/>
              </w:rPr>
              <w:t>8.35ч.</w:t>
            </w:r>
          </w:p>
        </w:tc>
      </w:tr>
      <w:tr w:rsidR="00085F76" w:rsidRPr="00F20353" w:rsidTr="0065068D">
        <w:trPr>
          <w:trHeight w:hRule="exact" w:val="335"/>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8"/>
                <w:sz w:val="24"/>
                <w:szCs w:val="24"/>
              </w:rPr>
              <w:t>8.35ч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5"/>
                <w:sz w:val="24"/>
                <w:szCs w:val="24"/>
              </w:rPr>
              <w:t>1-ая перемена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1"/>
                <w:sz w:val="24"/>
                <w:szCs w:val="24"/>
              </w:rPr>
              <w:t>8.45ч</w:t>
            </w:r>
          </w:p>
        </w:tc>
      </w:tr>
      <w:tr w:rsidR="00085F76" w:rsidRPr="00F20353" w:rsidTr="0065068D">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8"/>
                <w:sz w:val="24"/>
                <w:szCs w:val="24"/>
              </w:rPr>
              <w:t>8.45ч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2-ой урок</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6"/>
                <w:sz w:val="24"/>
                <w:szCs w:val="24"/>
              </w:rPr>
              <w:t>9.20ч</w:t>
            </w:r>
          </w:p>
        </w:tc>
      </w:tr>
      <w:tr w:rsidR="00085F76" w:rsidRPr="00F20353" w:rsidTr="0065068D">
        <w:trPr>
          <w:trHeight w:hRule="exact" w:val="756"/>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1"/>
                <w:sz w:val="24"/>
                <w:szCs w:val="24"/>
              </w:rPr>
              <w:t>9.20ч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2"/>
                <w:sz w:val="24"/>
                <w:szCs w:val="24"/>
              </w:rPr>
              <w:t xml:space="preserve">2-ая перемена </w:t>
            </w:r>
            <w:r w:rsidRPr="00F20353">
              <w:rPr>
                <w:rFonts w:ascii="Times New Roman" w:hAnsi="Times New Roman" w:cs="Times New Roman"/>
                <w:color w:val="000000"/>
                <w:spacing w:val="-3"/>
                <w:sz w:val="24"/>
                <w:szCs w:val="24"/>
              </w:rPr>
              <w:t>(организация питания)</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2"/>
                <w:sz w:val="24"/>
                <w:szCs w:val="24"/>
              </w:rPr>
              <w:t>9.4</w:t>
            </w:r>
            <w:r>
              <w:rPr>
                <w:rFonts w:ascii="Times New Roman" w:hAnsi="Times New Roman" w:cs="Times New Roman"/>
                <w:color w:val="000000"/>
                <w:spacing w:val="-2"/>
                <w:sz w:val="24"/>
                <w:szCs w:val="24"/>
                <w:lang w:val="en-US"/>
              </w:rPr>
              <w:t>0</w:t>
            </w:r>
            <w:r w:rsidRPr="00F20353">
              <w:rPr>
                <w:rFonts w:ascii="Times New Roman" w:hAnsi="Times New Roman" w:cs="Times New Roman"/>
                <w:color w:val="000000"/>
                <w:spacing w:val="-2"/>
                <w:sz w:val="24"/>
                <w:szCs w:val="24"/>
              </w:rPr>
              <w:t>ч</w:t>
            </w:r>
          </w:p>
        </w:tc>
      </w:tr>
      <w:tr w:rsidR="00085F76" w:rsidRPr="00F20353" w:rsidTr="0065068D">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8"/>
                <w:sz w:val="24"/>
                <w:szCs w:val="24"/>
              </w:rPr>
              <w:t>9.4</w:t>
            </w:r>
            <w:r>
              <w:rPr>
                <w:rFonts w:ascii="Times New Roman" w:hAnsi="Times New Roman" w:cs="Times New Roman"/>
                <w:color w:val="000000"/>
                <w:spacing w:val="-8"/>
                <w:sz w:val="24"/>
                <w:szCs w:val="24"/>
                <w:lang w:val="en-US"/>
              </w:rPr>
              <w:t>0</w:t>
            </w:r>
            <w:r w:rsidRPr="00F20353">
              <w:rPr>
                <w:rFonts w:ascii="Times New Roman" w:hAnsi="Times New Roman" w:cs="Times New Roman"/>
                <w:color w:val="000000"/>
                <w:spacing w:val="-8"/>
                <w:sz w:val="24"/>
                <w:szCs w:val="24"/>
              </w:rPr>
              <w:t>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3-ий урок</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7"/>
                <w:sz w:val="24"/>
                <w:szCs w:val="24"/>
              </w:rPr>
              <w:t>10.</w:t>
            </w:r>
            <w:r>
              <w:rPr>
                <w:rFonts w:ascii="Times New Roman" w:hAnsi="Times New Roman" w:cs="Times New Roman"/>
                <w:color w:val="000000"/>
                <w:spacing w:val="-7"/>
                <w:sz w:val="24"/>
                <w:szCs w:val="24"/>
                <w:lang w:val="en-US"/>
              </w:rPr>
              <w:t>15</w:t>
            </w:r>
            <w:r w:rsidRPr="00F20353">
              <w:rPr>
                <w:rFonts w:ascii="Times New Roman" w:hAnsi="Times New Roman" w:cs="Times New Roman"/>
                <w:color w:val="000000"/>
                <w:spacing w:val="-7"/>
                <w:sz w:val="24"/>
                <w:szCs w:val="24"/>
              </w:rPr>
              <w:t>ч</w:t>
            </w:r>
          </w:p>
        </w:tc>
      </w:tr>
      <w:tr w:rsidR="00085F76" w:rsidRPr="00F20353" w:rsidTr="0065068D">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9"/>
                <w:sz w:val="24"/>
                <w:szCs w:val="24"/>
              </w:rPr>
              <w:t>10.</w:t>
            </w:r>
            <w:r>
              <w:rPr>
                <w:rFonts w:ascii="Times New Roman" w:hAnsi="Times New Roman" w:cs="Times New Roman"/>
                <w:color w:val="000000"/>
                <w:spacing w:val="-9"/>
                <w:sz w:val="24"/>
                <w:szCs w:val="24"/>
                <w:lang w:val="en-US"/>
              </w:rPr>
              <w:t>15</w:t>
            </w:r>
            <w:r w:rsidRPr="00F20353">
              <w:rPr>
                <w:rFonts w:ascii="Times New Roman" w:hAnsi="Times New Roman" w:cs="Times New Roman"/>
                <w:color w:val="000000"/>
                <w:spacing w:val="-9"/>
                <w:sz w:val="24"/>
                <w:szCs w:val="24"/>
              </w:rPr>
              <w:t>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динамическая пауза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5"/>
                <w:sz w:val="24"/>
                <w:szCs w:val="24"/>
              </w:rPr>
              <w:t>1</w:t>
            </w:r>
            <w:r>
              <w:rPr>
                <w:rFonts w:ascii="Times New Roman" w:hAnsi="Times New Roman" w:cs="Times New Roman"/>
                <w:color w:val="000000"/>
                <w:spacing w:val="-5"/>
                <w:sz w:val="24"/>
                <w:szCs w:val="24"/>
                <w:lang w:val="en-US"/>
              </w:rPr>
              <w:t>0.35</w:t>
            </w:r>
            <w:r w:rsidRPr="00F20353">
              <w:rPr>
                <w:rFonts w:ascii="Times New Roman" w:hAnsi="Times New Roman" w:cs="Times New Roman"/>
                <w:color w:val="000000"/>
                <w:spacing w:val="-5"/>
                <w:sz w:val="24"/>
                <w:szCs w:val="24"/>
              </w:rPr>
              <w:t>ч</w:t>
            </w:r>
          </w:p>
        </w:tc>
      </w:tr>
    </w:tbl>
    <w:p w:rsidR="00085F76" w:rsidRDefault="00085F76" w:rsidP="00085F76">
      <w:pPr>
        <w:shd w:val="clear" w:color="auto" w:fill="FFFFFF"/>
        <w:tabs>
          <w:tab w:val="left" w:pos="581"/>
        </w:tabs>
        <w:spacing w:after="0"/>
        <w:rPr>
          <w:rFonts w:ascii="Times New Roman" w:hAnsi="Times New Roman" w:cs="Times New Roman"/>
          <w:color w:val="000000"/>
          <w:sz w:val="24"/>
          <w:szCs w:val="24"/>
        </w:rPr>
      </w:pPr>
      <w:r w:rsidRPr="00F20353">
        <w:rPr>
          <w:rFonts w:ascii="Times New Roman" w:hAnsi="Times New Roman" w:cs="Times New Roman"/>
          <w:color w:val="000000"/>
          <w:sz w:val="24"/>
          <w:szCs w:val="24"/>
        </w:rPr>
        <w:br w:type="textWrapping" w:clear="all"/>
      </w:r>
    </w:p>
    <w:p w:rsidR="00085F76" w:rsidRDefault="00085F76" w:rsidP="00085F76">
      <w:pPr>
        <w:shd w:val="clear" w:color="auto" w:fill="FFFFFF"/>
        <w:tabs>
          <w:tab w:val="left" w:pos="581"/>
        </w:tabs>
        <w:spacing w:after="0"/>
        <w:rPr>
          <w:rFonts w:ascii="Times New Roman" w:hAnsi="Times New Roman" w:cs="Times New Roman"/>
          <w:color w:val="000000"/>
          <w:sz w:val="24"/>
          <w:szCs w:val="24"/>
        </w:rPr>
      </w:pPr>
    </w:p>
    <w:p w:rsidR="00085F76" w:rsidRPr="00F20353" w:rsidRDefault="00085F76" w:rsidP="00085F76">
      <w:pPr>
        <w:shd w:val="clear" w:color="auto" w:fill="FFFFFF"/>
        <w:tabs>
          <w:tab w:val="left" w:pos="581"/>
        </w:tabs>
        <w:spacing w:after="0"/>
        <w:rPr>
          <w:rFonts w:ascii="Times New Roman" w:hAnsi="Times New Roman" w:cs="Times New Roman"/>
          <w:color w:val="000000"/>
          <w:sz w:val="24"/>
          <w:szCs w:val="24"/>
        </w:rPr>
      </w:pPr>
    </w:p>
    <w:p w:rsidR="00085F76" w:rsidRPr="0039389E" w:rsidRDefault="00085F76" w:rsidP="00085F76">
      <w:pPr>
        <w:shd w:val="clear" w:color="auto" w:fill="FFFFFF"/>
        <w:spacing w:after="0"/>
        <w:rPr>
          <w:rFonts w:ascii="Times New Roman" w:hAnsi="Times New Roman" w:cs="Times New Roman"/>
          <w:b/>
          <w:color w:val="000000"/>
          <w:sz w:val="24"/>
          <w:szCs w:val="24"/>
        </w:rPr>
      </w:pPr>
      <w:r w:rsidRPr="00F20353">
        <w:rPr>
          <w:rFonts w:ascii="Times New Roman" w:hAnsi="Times New Roman" w:cs="Times New Roman"/>
          <w:b/>
          <w:color w:val="000000"/>
          <w:sz w:val="24"/>
          <w:szCs w:val="24"/>
          <w:lang w:val="en-US"/>
        </w:rPr>
        <w:t xml:space="preserve">II </w:t>
      </w:r>
      <w:r w:rsidRPr="00F20353">
        <w:rPr>
          <w:rFonts w:ascii="Times New Roman" w:hAnsi="Times New Roman" w:cs="Times New Roman"/>
          <w:b/>
          <w:color w:val="000000"/>
          <w:sz w:val="24"/>
          <w:szCs w:val="24"/>
        </w:rPr>
        <w:t>четверть:</w:t>
      </w:r>
    </w:p>
    <w:tbl>
      <w:tblPr>
        <w:tblW w:w="0" w:type="auto"/>
        <w:tblInd w:w="40" w:type="dxa"/>
        <w:tblLayout w:type="fixed"/>
        <w:tblCellMar>
          <w:left w:w="40" w:type="dxa"/>
          <w:right w:w="40" w:type="dxa"/>
        </w:tblCellMar>
        <w:tblLook w:val="0000" w:firstRow="0" w:lastRow="0" w:firstColumn="0" w:lastColumn="0" w:noHBand="0" w:noVBand="0"/>
      </w:tblPr>
      <w:tblGrid>
        <w:gridCol w:w="2275"/>
        <w:gridCol w:w="2585"/>
        <w:gridCol w:w="1980"/>
      </w:tblGrid>
      <w:tr w:rsidR="00085F76" w:rsidRPr="00F20353" w:rsidTr="0065068D">
        <w:trPr>
          <w:trHeight w:hRule="exact" w:val="26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Начало</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Режимное мероприятие мероприятие</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Окончание</w:t>
            </w:r>
            <w:r w:rsidRPr="00F20353">
              <w:rPr>
                <w:rFonts w:ascii="Times New Roman" w:hAnsi="Times New Roman" w:cs="Times New Roman"/>
                <w:sz w:val="24"/>
                <w:szCs w:val="24"/>
              </w:rPr>
              <w:t xml:space="preserve"> </w:t>
            </w:r>
          </w:p>
        </w:tc>
      </w:tr>
      <w:tr w:rsidR="00085F76" w:rsidRPr="00F20353" w:rsidTr="0065068D">
        <w:trPr>
          <w:trHeight w:hRule="exact" w:val="313"/>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1"/>
                <w:sz w:val="24"/>
                <w:szCs w:val="24"/>
              </w:rPr>
              <w:t>8.00ч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6"/>
                <w:sz w:val="24"/>
                <w:szCs w:val="24"/>
              </w:rPr>
              <w:t>1-ый урок</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5"/>
                <w:sz w:val="24"/>
                <w:szCs w:val="24"/>
              </w:rPr>
              <w:t>8.35ч.</w:t>
            </w:r>
          </w:p>
        </w:tc>
      </w:tr>
      <w:tr w:rsidR="00085F76" w:rsidRPr="00F20353" w:rsidTr="0065068D">
        <w:trPr>
          <w:trHeight w:hRule="exact" w:val="335"/>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8"/>
                <w:sz w:val="24"/>
                <w:szCs w:val="24"/>
              </w:rPr>
              <w:t>8.35ч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5"/>
                <w:sz w:val="24"/>
                <w:szCs w:val="24"/>
              </w:rPr>
              <w:t>1-ая перемена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1"/>
                <w:sz w:val="24"/>
                <w:szCs w:val="24"/>
              </w:rPr>
              <w:t>8.45ч</w:t>
            </w:r>
          </w:p>
        </w:tc>
      </w:tr>
      <w:tr w:rsidR="00085F76" w:rsidRPr="00F20353" w:rsidTr="0065068D">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8"/>
                <w:sz w:val="24"/>
                <w:szCs w:val="24"/>
              </w:rPr>
              <w:t>8.45ч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2-ой урок</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6"/>
                <w:sz w:val="24"/>
                <w:szCs w:val="24"/>
              </w:rPr>
              <w:t>9.20ч</w:t>
            </w:r>
          </w:p>
        </w:tc>
      </w:tr>
      <w:tr w:rsidR="00085F76" w:rsidRPr="00F20353" w:rsidTr="0065068D">
        <w:trPr>
          <w:trHeight w:hRule="exact" w:val="756"/>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1"/>
                <w:sz w:val="24"/>
                <w:szCs w:val="24"/>
              </w:rPr>
              <w:t>9.20ч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2"/>
                <w:sz w:val="24"/>
                <w:szCs w:val="24"/>
              </w:rPr>
              <w:t xml:space="preserve">2-ая перемена </w:t>
            </w:r>
            <w:r w:rsidRPr="00F20353">
              <w:rPr>
                <w:rFonts w:ascii="Times New Roman" w:hAnsi="Times New Roman" w:cs="Times New Roman"/>
                <w:color w:val="000000"/>
                <w:spacing w:val="-3"/>
                <w:sz w:val="24"/>
                <w:szCs w:val="24"/>
              </w:rPr>
              <w:t>(организация питания)</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2"/>
                <w:sz w:val="24"/>
                <w:szCs w:val="24"/>
              </w:rPr>
              <w:t>9.4</w:t>
            </w:r>
            <w:r w:rsidRPr="00F20353">
              <w:rPr>
                <w:rFonts w:ascii="Times New Roman" w:hAnsi="Times New Roman" w:cs="Times New Roman"/>
                <w:color w:val="000000"/>
                <w:spacing w:val="-2"/>
                <w:sz w:val="24"/>
                <w:szCs w:val="24"/>
                <w:lang w:val="en-US"/>
              </w:rPr>
              <w:t>0</w:t>
            </w:r>
            <w:r w:rsidRPr="00F20353">
              <w:rPr>
                <w:rFonts w:ascii="Times New Roman" w:hAnsi="Times New Roman" w:cs="Times New Roman"/>
                <w:color w:val="000000"/>
                <w:spacing w:val="-2"/>
                <w:sz w:val="24"/>
                <w:szCs w:val="24"/>
              </w:rPr>
              <w:t>ч</w:t>
            </w:r>
          </w:p>
        </w:tc>
      </w:tr>
      <w:tr w:rsidR="00085F76" w:rsidRPr="00F20353" w:rsidTr="0065068D">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8"/>
                <w:sz w:val="24"/>
                <w:szCs w:val="24"/>
              </w:rPr>
              <w:t>9.4</w:t>
            </w:r>
            <w:r w:rsidRPr="00F20353">
              <w:rPr>
                <w:rFonts w:ascii="Times New Roman" w:hAnsi="Times New Roman" w:cs="Times New Roman"/>
                <w:color w:val="000000"/>
                <w:spacing w:val="-8"/>
                <w:sz w:val="24"/>
                <w:szCs w:val="24"/>
                <w:lang w:val="en-US"/>
              </w:rPr>
              <w:t>0</w:t>
            </w:r>
            <w:r w:rsidRPr="00F20353">
              <w:rPr>
                <w:rFonts w:ascii="Times New Roman" w:hAnsi="Times New Roman" w:cs="Times New Roman"/>
                <w:color w:val="000000"/>
                <w:spacing w:val="-8"/>
                <w:sz w:val="24"/>
                <w:szCs w:val="24"/>
              </w:rPr>
              <w:t>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3-ий урок</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7"/>
                <w:sz w:val="24"/>
                <w:szCs w:val="24"/>
              </w:rPr>
              <w:t>10.</w:t>
            </w:r>
            <w:r w:rsidRPr="00F20353">
              <w:rPr>
                <w:rFonts w:ascii="Times New Roman" w:hAnsi="Times New Roman" w:cs="Times New Roman"/>
                <w:color w:val="000000"/>
                <w:spacing w:val="-7"/>
                <w:sz w:val="24"/>
                <w:szCs w:val="24"/>
                <w:lang w:val="en-US"/>
              </w:rPr>
              <w:t>15</w:t>
            </w:r>
            <w:r w:rsidRPr="00F20353">
              <w:rPr>
                <w:rFonts w:ascii="Times New Roman" w:hAnsi="Times New Roman" w:cs="Times New Roman"/>
                <w:color w:val="000000"/>
                <w:spacing w:val="-7"/>
                <w:sz w:val="24"/>
                <w:szCs w:val="24"/>
              </w:rPr>
              <w:t>ч</w:t>
            </w:r>
          </w:p>
        </w:tc>
      </w:tr>
      <w:tr w:rsidR="00085F76" w:rsidRPr="00F20353" w:rsidTr="0065068D">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9"/>
                <w:sz w:val="24"/>
                <w:szCs w:val="24"/>
              </w:rPr>
              <w:t>10.</w:t>
            </w:r>
            <w:r w:rsidRPr="00F20353">
              <w:rPr>
                <w:rFonts w:ascii="Times New Roman" w:hAnsi="Times New Roman" w:cs="Times New Roman"/>
                <w:color w:val="000000"/>
                <w:spacing w:val="-9"/>
                <w:sz w:val="24"/>
                <w:szCs w:val="24"/>
                <w:lang w:val="en-US"/>
              </w:rPr>
              <w:t>15</w:t>
            </w:r>
            <w:r w:rsidRPr="00F20353">
              <w:rPr>
                <w:rFonts w:ascii="Times New Roman" w:hAnsi="Times New Roman" w:cs="Times New Roman"/>
                <w:color w:val="000000"/>
                <w:spacing w:val="-9"/>
                <w:sz w:val="24"/>
                <w:szCs w:val="24"/>
              </w:rPr>
              <w:t>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динамическая пауза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5"/>
                <w:sz w:val="24"/>
                <w:szCs w:val="24"/>
              </w:rPr>
              <w:t>1</w:t>
            </w:r>
            <w:r w:rsidRPr="00F20353">
              <w:rPr>
                <w:rFonts w:ascii="Times New Roman" w:hAnsi="Times New Roman" w:cs="Times New Roman"/>
                <w:color w:val="000000"/>
                <w:spacing w:val="-5"/>
                <w:sz w:val="24"/>
                <w:szCs w:val="24"/>
                <w:lang w:val="en-US"/>
              </w:rPr>
              <w:t>0</w:t>
            </w:r>
            <w:r w:rsidRPr="00F20353">
              <w:rPr>
                <w:rFonts w:ascii="Times New Roman" w:hAnsi="Times New Roman" w:cs="Times New Roman"/>
                <w:color w:val="000000"/>
                <w:spacing w:val="-5"/>
                <w:sz w:val="24"/>
                <w:szCs w:val="24"/>
              </w:rPr>
              <w:t>.</w:t>
            </w:r>
            <w:r>
              <w:rPr>
                <w:rFonts w:ascii="Times New Roman" w:hAnsi="Times New Roman" w:cs="Times New Roman"/>
                <w:color w:val="000000"/>
                <w:spacing w:val="-5"/>
                <w:sz w:val="24"/>
                <w:szCs w:val="24"/>
              </w:rPr>
              <w:t>35</w:t>
            </w:r>
            <w:r w:rsidRPr="00F20353">
              <w:rPr>
                <w:rFonts w:ascii="Times New Roman" w:hAnsi="Times New Roman" w:cs="Times New Roman"/>
                <w:color w:val="000000"/>
                <w:spacing w:val="-5"/>
                <w:sz w:val="24"/>
                <w:szCs w:val="24"/>
              </w:rPr>
              <w:t>ч</w:t>
            </w:r>
          </w:p>
        </w:tc>
      </w:tr>
      <w:tr w:rsidR="00085F76" w:rsidRPr="00F20353" w:rsidTr="0065068D">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color w:val="000000"/>
                <w:spacing w:val="-9"/>
                <w:sz w:val="24"/>
                <w:szCs w:val="24"/>
              </w:rPr>
            </w:pPr>
            <w:r w:rsidRPr="00F20353">
              <w:rPr>
                <w:rFonts w:ascii="Times New Roman" w:hAnsi="Times New Roman" w:cs="Times New Roman"/>
                <w:color w:val="000000"/>
                <w:spacing w:val="-9"/>
                <w:sz w:val="24"/>
                <w:szCs w:val="24"/>
                <w:lang w:val="en-US"/>
              </w:rPr>
              <w:t>10</w:t>
            </w:r>
            <w:r w:rsidRPr="00F20353">
              <w:rPr>
                <w:rFonts w:ascii="Times New Roman" w:hAnsi="Times New Roman" w:cs="Times New Roman"/>
                <w:color w:val="000000"/>
                <w:spacing w:val="-9"/>
                <w:sz w:val="24"/>
                <w:szCs w:val="24"/>
              </w:rPr>
              <w:t>.</w:t>
            </w:r>
            <w:r>
              <w:rPr>
                <w:rFonts w:ascii="Times New Roman" w:hAnsi="Times New Roman" w:cs="Times New Roman"/>
                <w:color w:val="000000"/>
                <w:spacing w:val="-9"/>
                <w:sz w:val="24"/>
                <w:szCs w:val="24"/>
              </w:rPr>
              <w:t>35</w:t>
            </w:r>
            <w:r w:rsidRPr="00F20353">
              <w:rPr>
                <w:rFonts w:ascii="Times New Roman" w:hAnsi="Times New Roman" w:cs="Times New Roman"/>
                <w:color w:val="000000"/>
                <w:spacing w:val="-9"/>
                <w:sz w:val="24"/>
                <w:szCs w:val="24"/>
              </w:rPr>
              <w:t>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4-ый урок</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color w:val="000000"/>
                <w:spacing w:val="-5"/>
                <w:sz w:val="24"/>
                <w:szCs w:val="24"/>
              </w:rPr>
            </w:pPr>
            <w:r>
              <w:rPr>
                <w:rFonts w:ascii="Times New Roman" w:hAnsi="Times New Roman" w:cs="Times New Roman"/>
                <w:color w:val="000000"/>
                <w:spacing w:val="-5"/>
                <w:sz w:val="24"/>
                <w:szCs w:val="24"/>
              </w:rPr>
              <w:t>11.05</w:t>
            </w:r>
            <w:r w:rsidRPr="00F20353">
              <w:rPr>
                <w:rFonts w:ascii="Times New Roman" w:hAnsi="Times New Roman" w:cs="Times New Roman"/>
                <w:color w:val="000000"/>
                <w:spacing w:val="-5"/>
                <w:sz w:val="24"/>
                <w:szCs w:val="24"/>
              </w:rPr>
              <w:t>ч.</w:t>
            </w:r>
          </w:p>
        </w:tc>
      </w:tr>
    </w:tbl>
    <w:p w:rsidR="00085F76" w:rsidRDefault="00085F76" w:rsidP="00085F76">
      <w:pPr>
        <w:shd w:val="clear" w:color="auto" w:fill="FFFFFF"/>
        <w:tabs>
          <w:tab w:val="left" w:pos="581"/>
        </w:tabs>
        <w:spacing w:after="0"/>
        <w:rPr>
          <w:rFonts w:ascii="Times New Roman" w:hAnsi="Times New Roman" w:cs="Times New Roman"/>
          <w:color w:val="000000"/>
          <w:sz w:val="24"/>
          <w:szCs w:val="24"/>
        </w:rPr>
      </w:pPr>
    </w:p>
    <w:p w:rsidR="00085F76" w:rsidRDefault="00085F76" w:rsidP="00085F76">
      <w:pPr>
        <w:shd w:val="clear" w:color="auto" w:fill="FFFFFF"/>
        <w:tabs>
          <w:tab w:val="left" w:pos="581"/>
        </w:tabs>
        <w:spacing w:after="0"/>
        <w:rPr>
          <w:rFonts w:ascii="Times New Roman" w:hAnsi="Times New Roman" w:cs="Times New Roman"/>
          <w:color w:val="000000"/>
          <w:sz w:val="24"/>
          <w:szCs w:val="24"/>
        </w:rPr>
      </w:pPr>
    </w:p>
    <w:p w:rsidR="00085F76" w:rsidRDefault="00085F76" w:rsidP="00085F76">
      <w:pPr>
        <w:shd w:val="clear" w:color="auto" w:fill="FFFFFF"/>
        <w:tabs>
          <w:tab w:val="left" w:pos="581"/>
        </w:tabs>
        <w:spacing w:after="0"/>
        <w:rPr>
          <w:rFonts w:ascii="Times New Roman" w:hAnsi="Times New Roman" w:cs="Times New Roman"/>
          <w:color w:val="000000"/>
          <w:sz w:val="24"/>
          <w:szCs w:val="24"/>
        </w:rPr>
      </w:pPr>
    </w:p>
    <w:p w:rsidR="00085F76" w:rsidRPr="00F20353" w:rsidRDefault="00085F76" w:rsidP="00085F76">
      <w:pPr>
        <w:shd w:val="clear" w:color="auto" w:fill="FFFFFF"/>
        <w:tabs>
          <w:tab w:val="left" w:pos="581"/>
        </w:tabs>
        <w:spacing w:after="0"/>
        <w:rPr>
          <w:rFonts w:ascii="Times New Roman" w:hAnsi="Times New Roman" w:cs="Times New Roman"/>
          <w:color w:val="000000"/>
          <w:sz w:val="24"/>
          <w:szCs w:val="24"/>
        </w:rPr>
      </w:pPr>
    </w:p>
    <w:p w:rsidR="00085F76" w:rsidRPr="0039389E" w:rsidRDefault="00085F76" w:rsidP="00085F76">
      <w:pPr>
        <w:shd w:val="clear" w:color="auto" w:fill="FFFFFF"/>
        <w:spacing w:after="0"/>
        <w:rPr>
          <w:rFonts w:ascii="Times New Roman" w:hAnsi="Times New Roman" w:cs="Times New Roman"/>
          <w:b/>
          <w:color w:val="000000"/>
          <w:sz w:val="24"/>
          <w:szCs w:val="24"/>
        </w:rPr>
      </w:pPr>
      <w:r w:rsidRPr="00F20353">
        <w:rPr>
          <w:rFonts w:ascii="Times New Roman" w:hAnsi="Times New Roman" w:cs="Times New Roman"/>
          <w:b/>
          <w:color w:val="000000"/>
          <w:sz w:val="24"/>
          <w:szCs w:val="24"/>
          <w:lang w:val="en-US"/>
        </w:rPr>
        <w:lastRenderedPageBreak/>
        <w:t xml:space="preserve">III, IV  </w:t>
      </w:r>
      <w:r w:rsidRPr="00F20353">
        <w:rPr>
          <w:rFonts w:ascii="Times New Roman" w:hAnsi="Times New Roman" w:cs="Times New Roman"/>
          <w:b/>
          <w:color w:val="000000"/>
          <w:sz w:val="24"/>
          <w:szCs w:val="24"/>
        </w:rPr>
        <w:t>четверть:</w:t>
      </w:r>
    </w:p>
    <w:tbl>
      <w:tblPr>
        <w:tblW w:w="0" w:type="auto"/>
        <w:tblInd w:w="40" w:type="dxa"/>
        <w:tblLayout w:type="fixed"/>
        <w:tblCellMar>
          <w:left w:w="40" w:type="dxa"/>
          <w:right w:w="40" w:type="dxa"/>
        </w:tblCellMar>
        <w:tblLook w:val="0000" w:firstRow="0" w:lastRow="0" w:firstColumn="0" w:lastColumn="0" w:noHBand="0" w:noVBand="0"/>
      </w:tblPr>
      <w:tblGrid>
        <w:gridCol w:w="2275"/>
        <w:gridCol w:w="2585"/>
        <w:gridCol w:w="1980"/>
      </w:tblGrid>
      <w:tr w:rsidR="00085F76" w:rsidRPr="00F20353" w:rsidTr="0065068D">
        <w:trPr>
          <w:trHeight w:hRule="exact" w:val="26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Начало</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Режимное мероприятие мероприятие</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Окончание</w:t>
            </w:r>
            <w:r w:rsidRPr="00F20353">
              <w:rPr>
                <w:rFonts w:ascii="Times New Roman" w:hAnsi="Times New Roman" w:cs="Times New Roman"/>
                <w:sz w:val="24"/>
                <w:szCs w:val="24"/>
              </w:rPr>
              <w:t xml:space="preserve"> </w:t>
            </w:r>
          </w:p>
        </w:tc>
      </w:tr>
      <w:tr w:rsidR="00085F76" w:rsidRPr="00F20353" w:rsidTr="0065068D">
        <w:trPr>
          <w:trHeight w:hRule="exact" w:val="313"/>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1"/>
                <w:sz w:val="24"/>
                <w:szCs w:val="24"/>
              </w:rPr>
              <w:t>8.00ч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6"/>
                <w:sz w:val="24"/>
                <w:szCs w:val="24"/>
              </w:rPr>
              <w:t>1-ый урок</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5"/>
                <w:sz w:val="24"/>
                <w:szCs w:val="24"/>
              </w:rPr>
              <w:t>8.40</w:t>
            </w:r>
            <w:r w:rsidR="00885A91">
              <w:rPr>
                <w:rFonts w:ascii="Times New Roman" w:hAnsi="Times New Roman" w:cs="Times New Roman"/>
                <w:color w:val="000000"/>
                <w:spacing w:val="-5"/>
                <w:sz w:val="24"/>
                <w:szCs w:val="24"/>
              </w:rPr>
              <w:t>ч</w:t>
            </w:r>
          </w:p>
        </w:tc>
      </w:tr>
      <w:tr w:rsidR="00085F76" w:rsidRPr="00F20353" w:rsidTr="0065068D">
        <w:trPr>
          <w:trHeight w:hRule="exact" w:val="335"/>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885A91"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8"/>
                <w:sz w:val="24"/>
                <w:szCs w:val="24"/>
              </w:rPr>
              <w:t>8.40</w:t>
            </w:r>
            <w:r w:rsidR="00085F76" w:rsidRPr="00F20353">
              <w:rPr>
                <w:rFonts w:ascii="Times New Roman" w:hAnsi="Times New Roman" w:cs="Times New Roman"/>
                <w:color w:val="000000"/>
                <w:spacing w:val="-8"/>
                <w:sz w:val="24"/>
                <w:szCs w:val="24"/>
              </w:rPr>
              <w:t>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5"/>
                <w:sz w:val="24"/>
                <w:szCs w:val="24"/>
              </w:rPr>
              <w:t>1-ая перемена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1"/>
                <w:sz w:val="24"/>
                <w:szCs w:val="24"/>
              </w:rPr>
              <w:t>8.50</w:t>
            </w:r>
            <w:r w:rsidRPr="00F20353">
              <w:rPr>
                <w:rFonts w:ascii="Times New Roman" w:hAnsi="Times New Roman" w:cs="Times New Roman"/>
                <w:color w:val="000000"/>
                <w:spacing w:val="1"/>
                <w:sz w:val="24"/>
                <w:szCs w:val="24"/>
              </w:rPr>
              <w:t>ч</w:t>
            </w:r>
          </w:p>
        </w:tc>
      </w:tr>
      <w:tr w:rsidR="00085F76" w:rsidRPr="00F20353" w:rsidTr="0065068D">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8"/>
                <w:sz w:val="24"/>
                <w:szCs w:val="24"/>
              </w:rPr>
              <w:t>8.50</w:t>
            </w:r>
            <w:r w:rsidRPr="00F20353">
              <w:rPr>
                <w:rFonts w:ascii="Times New Roman" w:hAnsi="Times New Roman" w:cs="Times New Roman"/>
                <w:color w:val="000000"/>
                <w:spacing w:val="-8"/>
                <w:sz w:val="24"/>
                <w:szCs w:val="24"/>
              </w:rPr>
              <w:t>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2-ой урок</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6"/>
                <w:sz w:val="24"/>
                <w:szCs w:val="24"/>
              </w:rPr>
              <w:t>9.30</w:t>
            </w:r>
            <w:r w:rsidRPr="00F20353">
              <w:rPr>
                <w:rFonts w:ascii="Times New Roman" w:hAnsi="Times New Roman" w:cs="Times New Roman"/>
                <w:color w:val="000000"/>
                <w:spacing w:val="-6"/>
                <w:sz w:val="24"/>
                <w:szCs w:val="24"/>
              </w:rPr>
              <w:t>ч</w:t>
            </w:r>
          </w:p>
        </w:tc>
      </w:tr>
      <w:tr w:rsidR="00085F76" w:rsidRPr="00F20353" w:rsidTr="0065068D">
        <w:trPr>
          <w:trHeight w:hRule="exact" w:val="756"/>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1"/>
                <w:sz w:val="24"/>
                <w:szCs w:val="24"/>
              </w:rPr>
              <w:t>9.3</w:t>
            </w:r>
            <w:r w:rsidRPr="00F20353">
              <w:rPr>
                <w:rFonts w:ascii="Times New Roman" w:hAnsi="Times New Roman" w:cs="Times New Roman"/>
                <w:color w:val="000000"/>
                <w:spacing w:val="-1"/>
                <w:sz w:val="24"/>
                <w:szCs w:val="24"/>
              </w:rPr>
              <w:t>0ч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2"/>
                <w:sz w:val="24"/>
                <w:szCs w:val="24"/>
              </w:rPr>
              <w:t xml:space="preserve">2-ая перемена </w:t>
            </w:r>
            <w:r w:rsidRPr="00F20353">
              <w:rPr>
                <w:rFonts w:ascii="Times New Roman" w:hAnsi="Times New Roman" w:cs="Times New Roman"/>
                <w:color w:val="000000"/>
                <w:spacing w:val="-3"/>
                <w:sz w:val="24"/>
                <w:szCs w:val="24"/>
              </w:rPr>
              <w:t>(организация питания)</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2"/>
                <w:sz w:val="24"/>
                <w:szCs w:val="24"/>
              </w:rPr>
              <w:t>9.50</w:t>
            </w:r>
            <w:r w:rsidRPr="00F20353">
              <w:rPr>
                <w:rFonts w:ascii="Times New Roman" w:hAnsi="Times New Roman" w:cs="Times New Roman"/>
                <w:color w:val="000000"/>
                <w:spacing w:val="-2"/>
                <w:sz w:val="24"/>
                <w:szCs w:val="24"/>
              </w:rPr>
              <w:t>ч</w:t>
            </w:r>
          </w:p>
        </w:tc>
      </w:tr>
      <w:tr w:rsidR="00085F76" w:rsidRPr="00F20353" w:rsidTr="0065068D">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8"/>
                <w:sz w:val="24"/>
                <w:szCs w:val="24"/>
              </w:rPr>
              <w:t>9.50</w:t>
            </w:r>
            <w:r w:rsidRPr="00F20353">
              <w:rPr>
                <w:rFonts w:ascii="Times New Roman" w:hAnsi="Times New Roman" w:cs="Times New Roman"/>
                <w:color w:val="000000"/>
                <w:spacing w:val="-8"/>
                <w:sz w:val="24"/>
                <w:szCs w:val="24"/>
              </w:rPr>
              <w:t>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3-ий урок</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7"/>
                <w:sz w:val="24"/>
                <w:szCs w:val="24"/>
              </w:rPr>
              <w:t>10.30</w:t>
            </w:r>
            <w:r w:rsidRPr="00F20353">
              <w:rPr>
                <w:rFonts w:ascii="Times New Roman" w:hAnsi="Times New Roman" w:cs="Times New Roman"/>
                <w:color w:val="000000"/>
                <w:spacing w:val="-7"/>
                <w:sz w:val="24"/>
                <w:szCs w:val="24"/>
              </w:rPr>
              <w:t>ч</w:t>
            </w:r>
          </w:p>
        </w:tc>
      </w:tr>
      <w:tr w:rsidR="00085F76" w:rsidRPr="00F20353" w:rsidTr="0065068D">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9"/>
                <w:sz w:val="24"/>
                <w:szCs w:val="24"/>
              </w:rPr>
              <w:t>10.30</w:t>
            </w:r>
            <w:r w:rsidRPr="00F20353">
              <w:rPr>
                <w:rFonts w:ascii="Times New Roman" w:hAnsi="Times New Roman" w:cs="Times New Roman"/>
                <w:color w:val="000000"/>
                <w:spacing w:val="-9"/>
                <w:sz w:val="24"/>
                <w:szCs w:val="24"/>
              </w:rPr>
              <w:t>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динамическая пауза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5"/>
                <w:sz w:val="24"/>
                <w:szCs w:val="24"/>
              </w:rPr>
              <w:t>10.45</w:t>
            </w:r>
            <w:r w:rsidRPr="00F20353">
              <w:rPr>
                <w:rFonts w:ascii="Times New Roman" w:hAnsi="Times New Roman" w:cs="Times New Roman"/>
                <w:color w:val="000000"/>
                <w:spacing w:val="-5"/>
                <w:sz w:val="24"/>
                <w:szCs w:val="24"/>
              </w:rPr>
              <w:t>ч</w:t>
            </w:r>
          </w:p>
        </w:tc>
      </w:tr>
      <w:tr w:rsidR="00085F76" w:rsidRPr="00F20353" w:rsidTr="0065068D">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color w:val="000000"/>
                <w:spacing w:val="-9"/>
                <w:sz w:val="24"/>
                <w:szCs w:val="24"/>
              </w:rPr>
            </w:pPr>
            <w:r>
              <w:rPr>
                <w:rFonts w:ascii="Times New Roman" w:hAnsi="Times New Roman" w:cs="Times New Roman"/>
                <w:color w:val="000000"/>
                <w:spacing w:val="-9"/>
                <w:sz w:val="24"/>
                <w:szCs w:val="24"/>
              </w:rPr>
              <w:t>10.4</w:t>
            </w:r>
            <w:r w:rsidRPr="00F20353">
              <w:rPr>
                <w:rFonts w:ascii="Times New Roman" w:hAnsi="Times New Roman" w:cs="Times New Roman"/>
                <w:color w:val="000000"/>
                <w:spacing w:val="-9"/>
                <w:sz w:val="24"/>
                <w:szCs w:val="24"/>
              </w:rPr>
              <w:t>5ч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4-ый урок</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color w:val="000000"/>
                <w:spacing w:val="-5"/>
                <w:sz w:val="24"/>
                <w:szCs w:val="24"/>
              </w:rPr>
            </w:pPr>
            <w:r>
              <w:rPr>
                <w:rFonts w:ascii="Times New Roman" w:hAnsi="Times New Roman" w:cs="Times New Roman"/>
                <w:color w:val="000000"/>
                <w:spacing w:val="-5"/>
                <w:sz w:val="24"/>
                <w:szCs w:val="24"/>
              </w:rPr>
              <w:t>11.25</w:t>
            </w:r>
            <w:r w:rsidRPr="00F20353">
              <w:rPr>
                <w:rFonts w:ascii="Times New Roman" w:hAnsi="Times New Roman" w:cs="Times New Roman"/>
                <w:color w:val="000000"/>
                <w:spacing w:val="-5"/>
                <w:sz w:val="24"/>
                <w:szCs w:val="24"/>
              </w:rPr>
              <w:t>ч.</w:t>
            </w:r>
          </w:p>
        </w:tc>
      </w:tr>
    </w:tbl>
    <w:p w:rsidR="00085F76" w:rsidRDefault="00085F76" w:rsidP="00085F76">
      <w:pPr>
        <w:shd w:val="clear" w:color="auto" w:fill="FFFFFF"/>
        <w:tabs>
          <w:tab w:val="left" w:pos="581"/>
        </w:tabs>
        <w:spacing w:after="0"/>
        <w:rPr>
          <w:rFonts w:ascii="Times New Roman" w:hAnsi="Times New Roman" w:cs="Times New Roman"/>
          <w:color w:val="000000"/>
          <w:sz w:val="24"/>
          <w:szCs w:val="24"/>
        </w:rPr>
      </w:pPr>
    </w:p>
    <w:p w:rsidR="00085F76" w:rsidRPr="00F20353" w:rsidRDefault="00085F76" w:rsidP="00085F76">
      <w:pPr>
        <w:shd w:val="clear" w:color="auto" w:fill="FFFFFF"/>
        <w:tabs>
          <w:tab w:val="left" w:pos="581"/>
        </w:tabs>
        <w:spacing w:after="0"/>
        <w:rPr>
          <w:rFonts w:ascii="Times New Roman" w:hAnsi="Times New Roman" w:cs="Times New Roman"/>
          <w:color w:val="000000"/>
          <w:sz w:val="24"/>
          <w:szCs w:val="24"/>
        </w:rPr>
      </w:pPr>
    </w:p>
    <w:p w:rsidR="00F20353" w:rsidRPr="0039389E" w:rsidRDefault="00F20353" w:rsidP="0039389E">
      <w:pPr>
        <w:shd w:val="clear" w:color="auto" w:fill="FFFFFF"/>
        <w:spacing w:after="0"/>
        <w:rPr>
          <w:rFonts w:ascii="Times New Roman" w:hAnsi="Times New Roman" w:cs="Times New Roman"/>
          <w:b/>
          <w:color w:val="000000"/>
          <w:sz w:val="24"/>
          <w:szCs w:val="24"/>
        </w:rPr>
      </w:pPr>
    </w:p>
    <w:p w:rsidR="0039389E" w:rsidRPr="00F20353" w:rsidRDefault="0039389E" w:rsidP="00F20353">
      <w:pPr>
        <w:shd w:val="clear" w:color="auto" w:fill="FFFFFF"/>
        <w:tabs>
          <w:tab w:val="left" w:pos="581"/>
        </w:tabs>
        <w:spacing w:after="0"/>
        <w:rPr>
          <w:rFonts w:ascii="Times New Roman" w:hAnsi="Times New Roman" w:cs="Times New Roman"/>
          <w:color w:val="000000"/>
          <w:sz w:val="24"/>
          <w:szCs w:val="24"/>
        </w:rPr>
      </w:pPr>
    </w:p>
    <w:p w:rsidR="00F20353" w:rsidRPr="00F20353" w:rsidRDefault="00F20353" w:rsidP="00F20353">
      <w:pPr>
        <w:shd w:val="clear" w:color="auto" w:fill="FFFFFF"/>
        <w:tabs>
          <w:tab w:val="left" w:pos="581"/>
        </w:tabs>
        <w:spacing w:after="0"/>
        <w:rPr>
          <w:rFonts w:ascii="Times New Roman" w:hAnsi="Times New Roman" w:cs="Times New Roman"/>
          <w:b/>
          <w:color w:val="000000"/>
          <w:sz w:val="24"/>
          <w:szCs w:val="24"/>
        </w:rPr>
      </w:pPr>
      <w:r w:rsidRPr="00F20353">
        <w:rPr>
          <w:rFonts w:ascii="Times New Roman" w:hAnsi="Times New Roman" w:cs="Times New Roman"/>
          <w:b/>
          <w:color w:val="000000"/>
          <w:sz w:val="24"/>
          <w:szCs w:val="24"/>
        </w:rPr>
        <w:t>2-4 классы:</w:t>
      </w:r>
    </w:p>
    <w:p w:rsidR="00F20353" w:rsidRPr="00F20353" w:rsidRDefault="00F20353" w:rsidP="00F20353">
      <w:pPr>
        <w:shd w:val="clear" w:color="auto" w:fill="FFFFFF"/>
        <w:tabs>
          <w:tab w:val="left" w:pos="581"/>
        </w:tabs>
        <w:spacing w:after="0"/>
        <w:rPr>
          <w:rFonts w:ascii="Times New Roman" w:hAnsi="Times New Roman" w:cs="Times New Roman"/>
          <w:color w:val="000000"/>
          <w:sz w:val="24"/>
          <w:szCs w:val="24"/>
        </w:rPr>
      </w:pPr>
      <w:r w:rsidRPr="00F20353">
        <w:rPr>
          <w:rFonts w:ascii="Times New Roman" w:hAnsi="Times New Roman" w:cs="Times New Roman"/>
          <w:color w:val="000000"/>
          <w:sz w:val="24"/>
          <w:szCs w:val="24"/>
        </w:rPr>
        <w:t>Первая смена:</w:t>
      </w:r>
    </w:p>
    <w:p w:rsidR="00F20353" w:rsidRPr="00F20353" w:rsidRDefault="00F20353" w:rsidP="00F20353">
      <w:pPr>
        <w:shd w:val="clear" w:color="auto" w:fill="FFFFFF"/>
        <w:tabs>
          <w:tab w:val="left" w:pos="581"/>
        </w:tabs>
        <w:spacing w:after="0"/>
        <w:rPr>
          <w:rFonts w:ascii="Times New Roman" w:hAnsi="Times New Roman" w:cs="Times New Roman"/>
          <w:color w:val="000000"/>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2275"/>
        <w:gridCol w:w="2545"/>
        <w:gridCol w:w="1984"/>
      </w:tblGrid>
      <w:tr w:rsidR="00F20353" w:rsidRPr="00F20353" w:rsidTr="00F20353">
        <w:trPr>
          <w:trHeight w:hRule="exact" w:val="269"/>
        </w:trPr>
        <w:tc>
          <w:tcPr>
            <w:tcW w:w="2275" w:type="dxa"/>
            <w:tcBorders>
              <w:top w:val="single" w:sz="6" w:space="0" w:color="auto"/>
              <w:left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Начало</w:t>
            </w:r>
            <w:r w:rsidRPr="00F20353">
              <w:rPr>
                <w:rFonts w:ascii="Times New Roman" w:hAnsi="Times New Roman" w:cs="Times New Roman"/>
                <w:sz w:val="24"/>
                <w:szCs w:val="24"/>
              </w:rPr>
              <w:t xml:space="preserve"> </w:t>
            </w:r>
          </w:p>
        </w:tc>
        <w:tc>
          <w:tcPr>
            <w:tcW w:w="2545" w:type="dxa"/>
            <w:tcBorders>
              <w:top w:val="single" w:sz="6" w:space="0" w:color="auto"/>
              <w:left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Режимное мероприятие</w:t>
            </w:r>
            <w:r w:rsidRPr="00F20353">
              <w:rPr>
                <w:rFonts w:ascii="Times New Roman" w:hAnsi="Times New Roman" w:cs="Times New Roman"/>
                <w:sz w:val="24"/>
                <w:szCs w:val="24"/>
              </w:rPr>
              <w:t xml:space="preserve"> </w:t>
            </w:r>
          </w:p>
        </w:tc>
        <w:tc>
          <w:tcPr>
            <w:tcW w:w="1984" w:type="dxa"/>
            <w:tcBorders>
              <w:top w:val="single" w:sz="6" w:space="0" w:color="auto"/>
              <w:left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Окончание</w:t>
            </w:r>
            <w:r w:rsidRPr="00F20353">
              <w:rPr>
                <w:rFonts w:ascii="Times New Roman" w:hAnsi="Times New Roman" w:cs="Times New Roman"/>
                <w:sz w:val="24"/>
                <w:szCs w:val="24"/>
              </w:rPr>
              <w:t xml:space="preserve"> </w:t>
            </w:r>
          </w:p>
        </w:tc>
      </w:tr>
      <w:tr w:rsidR="00F20353" w:rsidRPr="00F20353" w:rsidTr="00F20353">
        <w:trPr>
          <w:trHeight w:hRule="exact" w:val="381"/>
        </w:trPr>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8-00 ч.</w:t>
            </w:r>
          </w:p>
        </w:tc>
        <w:tc>
          <w:tcPr>
            <w:tcW w:w="2545" w:type="dxa"/>
            <w:tcBorders>
              <w:top w:val="single" w:sz="4" w:space="0" w:color="auto"/>
              <w:left w:val="single" w:sz="4" w:space="0" w:color="auto"/>
              <w:bottom w:val="single" w:sz="4" w:space="0" w:color="auto"/>
              <w:right w:val="single" w:sz="4"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5"/>
                <w:sz w:val="24"/>
                <w:szCs w:val="24"/>
              </w:rPr>
              <w:t>1-ый урок</w:t>
            </w:r>
            <w:r w:rsidRPr="00F20353">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8-45 ч.</w:t>
            </w:r>
          </w:p>
        </w:tc>
      </w:tr>
      <w:tr w:rsidR="00F20353" w:rsidRPr="00F20353" w:rsidTr="00F20353">
        <w:trPr>
          <w:trHeight w:hRule="exact" w:val="315"/>
        </w:trPr>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8.45 ч.</w:t>
            </w:r>
          </w:p>
        </w:tc>
        <w:tc>
          <w:tcPr>
            <w:tcW w:w="2545" w:type="dxa"/>
            <w:tcBorders>
              <w:top w:val="single" w:sz="4" w:space="0" w:color="auto"/>
              <w:left w:val="single" w:sz="4" w:space="0" w:color="auto"/>
              <w:bottom w:val="single" w:sz="4" w:space="0" w:color="auto"/>
              <w:right w:val="single" w:sz="4"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1 -ая перемена</w:t>
            </w:r>
            <w:r w:rsidRPr="00F20353">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8-55 ч</w:t>
            </w:r>
          </w:p>
        </w:tc>
      </w:tr>
      <w:tr w:rsidR="00F20353" w:rsidRPr="00F20353" w:rsidTr="00F20353">
        <w:trPr>
          <w:trHeight w:hRule="exact" w:val="366"/>
        </w:trPr>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8-55 ч.</w:t>
            </w:r>
          </w:p>
        </w:tc>
        <w:tc>
          <w:tcPr>
            <w:tcW w:w="2545" w:type="dxa"/>
            <w:tcBorders>
              <w:top w:val="single" w:sz="4" w:space="0" w:color="auto"/>
              <w:left w:val="single" w:sz="4" w:space="0" w:color="auto"/>
              <w:bottom w:val="single" w:sz="4" w:space="0" w:color="auto"/>
              <w:right w:val="single" w:sz="4"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2-ой урок</w:t>
            </w:r>
            <w:r w:rsidRPr="00F20353">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9-40 ч.</w:t>
            </w:r>
          </w:p>
        </w:tc>
      </w:tr>
      <w:tr w:rsidR="00F20353" w:rsidRPr="00F20353" w:rsidTr="00F20353">
        <w:trPr>
          <w:trHeight w:hRule="exact" w:val="570"/>
        </w:trPr>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9-40 ч.</w:t>
            </w:r>
          </w:p>
        </w:tc>
        <w:tc>
          <w:tcPr>
            <w:tcW w:w="2545" w:type="dxa"/>
            <w:tcBorders>
              <w:top w:val="single" w:sz="4" w:space="0" w:color="auto"/>
              <w:left w:val="single" w:sz="4" w:space="0" w:color="auto"/>
              <w:bottom w:val="single" w:sz="4" w:space="0" w:color="auto"/>
              <w:right w:val="single" w:sz="4"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2-ая перемена (организация питания)</w:t>
            </w:r>
            <w:r w:rsidRPr="00F20353">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10-00ч.</w:t>
            </w:r>
          </w:p>
        </w:tc>
      </w:tr>
      <w:tr w:rsidR="00F20353" w:rsidRPr="00F20353" w:rsidTr="00F20353">
        <w:trPr>
          <w:trHeight w:hRule="exact" w:val="269"/>
        </w:trPr>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10-00 ч.</w:t>
            </w:r>
          </w:p>
        </w:tc>
        <w:tc>
          <w:tcPr>
            <w:tcW w:w="2545" w:type="dxa"/>
            <w:tcBorders>
              <w:top w:val="single" w:sz="4" w:space="0" w:color="auto"/>
              <w:left w:val="single" w:sz="4" w:space="0" w:color="auto"/>
              <w:bottom w:val="single" w:sz="4" w:space="0" w:color="auto"/>
              <w:right w:val="single" w:sz="4"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3-ий урок</w:t>
            </w:r>
            <w:r w:rsidRPr="00F20353">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10-45ч.</w:t>
            </w:r>
          </w:p>
        </w:tc>
      </w:tr>
      <w:tr w:rsidR="00F20353" w:rsidRPr="00F20353" w:rsidTr="00F20353">
        <w:trPr>
          <w:trHeight w:hRule="exact" w:val="481"/>
        </w:trPr>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10-45ч.</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3-ья перемена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10-55ч.</w:t>
            </w:r>
          </w:p>
        </w:tc>
      </w:tr>
      <w:tr w:rsidR="00F20353" w:rsidRPr="00F20353" w:rsidTr="00F20353">
        <w:trPr>
          <w:trHeight w:hRule="exact" w:val="269"/>
        </w:trPr>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10-55ч.</w:t>
            </w:r>
          </w:p>
        </w:tc>
        <w:tc>
          <w:tcPr>
            <w:tcW w:w="2545" w:type="dxa"/>
            <w:tcBorders>
              <w:top w:val="single" w:sz="4" w:space="0" w:color="auto"/>
              <w:left w:val="single" w:sz="4" w:space="0" w:color="auto"/>
              <w:bottom w:val="single" w:sz="4" w:space="0" w:color="auto"/>
              <w:right w:val="single" w:sz="4"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4-ый урок</w:t>
            </w:r>
            <w:r w:rsidRPr="00F20353">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11-40ч.</w:t>
            </w:r>
          </w:p>
        </w:tc>
      </w:tr>
      <w:tr w:rsidR="00F20353" w:rsidRPr="00F20353" w:rsidTr="00F20353">
        <w:trPr>
          <w:trHeight w:hRule="exact" w:val="269"/>
        </w:trPr>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11-40ч.</w:t>
            </w:r>
          </w:p>
        </w:tc>
        <w:tc>
          <w:tcPr>
            <w:tcW w:w="2545" w:type="dxa"/>
            <w:tcBorders>
              <w:top w:val="single" w:sz="4" w:space="0" w:color="auto"/>
              <w:left w:val="single" w:sz="4" w:space="0" w:color="auto"/>
              <w:bottom w:val="single" w:sz="4" w:space="0" w:color="auto"/>
              <w:right w:val="single" w:sz="4"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4-ая перемена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11-50ч.</w:t>
            </w:r>
          </w:p>
        </w:tc>
      </w:tr>
      <w:tr w:rsidR="00F20353" w:rsidRPr="00F20353" w:rsidTr="00F20353">
        <w:trPr>
          <w:trHeight w:hRule="exact" w:val="269"/>
        </w:trPr>
        <w:tc>
          <w:tcPr>
            <w:tcW w:w="2275" w:type="dxa"/>
            <w:tcBorders>
              <w:top w:val="single" w:sz="4" w:space="0" w:color="auto"/>
              <w:left w:val="single" w:sz="4" w:space="0" w:color="auto"/>
              <w:bottom w:val="single" w:sz="4" w:space="0" w:color="auto"/>
              <w:right w:val="single" w:sz="4"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11-50ч</w:t>
            </w:r>
          </w:p>
        </w:tc>
        <w:tc>
          <w:tcPr>
            <w:tcW w:w="2545" w:type="dxa"/>
            <w:tcBorders>
              <w:top w:val="single" w:sz="4" w:space="0" w:color="auto"/>
              <w:left w:val="single" w:sz="4" w:space="0" w:color="auto"/>
              <w:bottom w:val="single" w:sz="4" w:space="0" w:color="auto"/>
              <w:right w:val="single" w:sz="4"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5-ый урок</w:t>
            </w:r>
            <w:r w:rsidRPr="00F20353">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12-35ч.</w:t>
            </w:r>
          </w:p>
        </w:tc>
      </w:tr>
    </w:tbl>
    <w:p w:rsidR="00F20353" w:rsidRPr="00F20353" w:rsidRDefault="00F20353" w:rsidP="00F20353">
      <w:pPr>
        <w:shd w:val="clear" w:color="auto" w:fill="FFFFFF"/>
        <w:spacing w:before="202" w:after="0"/>
        <w:rPr>
          <w:rFonts w:ascii="Times New Roman" w:hAnsi="Times New Roman" w:cs="Times New Roman"/>
          <w:color w:val="000000"/>
          <w:spacing w:val="-1"/>
          <w:sz w:val="24"/>
          <w:szCs w:val="24"/>
        </w:rPr>
      </w:pPr>
    </w:p>
    <w:p w:rsidR="00F20353" w:rsidRPr="00F20353" w:rsidRDefault="00F20353" w:rsidP="00F20353">
      <w:pPr>
        <w:shd w:val="clear" w:color="auto" w:fill="FFFFFF"/>
        <w:spacing w:before="202" w:after="0"/>
        <w:rPr>
          <w:rFonts w:ascii="Times New Roman" w:hAnsi="Times New Roman" w:cs="Times New Roman"/>
          <w:color w:val="000000"/>
          <w:spacing w:val="-1"/>
          <w:sz w:val="24"/>
          <w:szCs w:val="24"/>
        </w:rPr>
      </w:pPr>
      <w:r w:rsidRPr="00F20353">
        <w:rPr>
          <w:rFonts w:ascii="Times New Roman" w:hAnsi="Times New Roman" w:cs="Times New Roman"/>
          <w:color w:val="000000"/>
          <w:spacing w:val="-1"/>
          <w:sz w:val="24"/>
          <w:szCs w:val="24"/>
        </w:rPr>
        <w:t>Вторая смена</w:t>
      </w:r>
    </w:p>
    <w:tbl>
      <w:tblPr>
        <w:tblW w:w="0" w:type="auto"/>
        <w:tblInd w:w="40" w:type="dxa"/>
        <w:tblLayout w:type="fixed"/>
        <w:tblCellMar>
          <w:left w:w="40" w:type="dxa"/>
          <w:right w:w="40" w:type="dxa"/>
        </w:tblCellMar>
        <w:tblLook w:val="0000" w:firstRow="0" w:lastRow="0" w:firstColumn="0" w:lastColumn="0" w:noHBand="0" w:noVBand="0"/>
      </w:tblPr>
      <w:tblGrid>
        <w:gridCol w:w="2275"/>
        <w:gridCol w:w="2585"/>
        <w:gridCol w:w="1980"/>
      </w:tblGrid>
      <w:tr w:rsidR="00F20353" w:rsidRPr="00F20353" w:rsidTr="00F20353">
        <w:trPr>
          <w:trHeight w:hRule="exact" w:val="26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Начало</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color w:val="000000"/>
                <w:sz w:val="24"/>
                <w:szCs w:val="24"/>
              </w:rPr>
              <w:t>Режимное мероприятие</w:t>
            </w:r>
            <w:r w:rsidRPr="00F20353">
              <w:rPr>
                <w:rFonts w:ascii="Times New Roman" w:hAnsi="Times New Roman" w:cs="Times New Roman"/>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Окончание</w:t>
            </w:r>
            <w:r w:rsidRPr="00F20353">
              <w:rPr>
                <w:rFonts w:ascii="Times New Roman" w:hAnsi="Times New Roman" w:cs="Times New Roman"/>
                <w:sz w:val="24"/>
                <w:szCs w:val="24"/>
              </w:rPr>
              <w:t xml:space="preserve"> </w:t>
            </w:r>
          </w:p>
        </w:tc>
      </w:tr>
      <w:tr w:rsidR="00F20353" w:rsidRPr="00F20353" w:rsidTr="00F20353">
        <w:trPr>
          <w:trHeight w:hRule="exact" w:val="313"/>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14-00 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1-ый урок</w:t>
            </w:r>
            <w:r w:rsidRPr="00F20353">
              <w:rPr>
                <w:rFonts w:ascii="Times New Roman" w:hAnsi="Times New Roman" w:cs="Times New Roman"/>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14-45 ч.</w:t>
            </w:r>
          </w:p>
        </w:tc>
      </w:tr>
      <w:tr w:rsidR="00F20353" w:rsidRPr="00F20353" w:rsidTr="00F20353">
        <w:trPr>
          <w:trHeight w:hRule="exact" w:val="470"/>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14-45 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1-ая перемена</w:t>
            </w:r>
            <w:r w:rsidRPr="00F20353">
              <w:rPr>
                <w:rFonts w:ascii="Times New Roman" w:hAnsi="Times New Roman" w:cs="Times New Roman"/>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14-55ч.</w:t>
            </w:r>
          </w:p>
        </w:tc>
      </w:tr>
      <w:tr w:rsidR="00F20353" w:rsidRPr="00F20353" w:rsidTr="00F20353">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14-55ч.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2-ой урок</w:t>
            </w:r>
            <w:r w:rsidRPr="00F20353">
              <w:rPr>
                <w:rFonts w:ascii="Times New Roman" w:hAnsi="Times New Roman" w:cs="Times New Roman"/>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15-40ч.</w:t>
            </w:r>
          </w:p>
        </w:tc>
      </w:tr>
      <w:tr w:rsidR="00F20353" w:rsidRPr="00F20353" w:rsidTr="00F20353">
        <w:trPr>
          <w:trHeight w:hRule="exact" w:val="670"/>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15-40ч.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2-ая перемена (организация питания)</w:t>
            </w:r>
            <w:r w:rsidRPr="00F20353">
              <w:rPr>
                <w:rFonts w:ascii="Times New Roman" w:hAnsi="Times New Roman" w:cs="Times New Roman"/>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16-00ч.</w:t>
            </w:r>
          </w:p>
        </w:tc>
      </w:tr>
      <w:tr w:rsidR="00F20353" w:rsidRPr="00F20353" w:rsidTr="00F20353">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16-00ч.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3-ий урок</w:t>
            </w:r>
            <w:r w:rsidRPr="00F20353">
              <w:rPr>
                <w:rFonts w:ascii="Times New Roman" w:hAnsi="Times New Roman" w:cs="Times New Roman"/>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16-45ч.</w:t>
            </w:r>
          </w:p>
        </w:tc>
      </w:tr>
      <w:tr w:rsidR="00F20353" w:rsidRPr="00F20353" w:rsidTr="00F20353">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16-45ч.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3-ья перемена (организация питания)</w:t>
            </w:r>
            <w:r w:rsidRPr="00F20353">
              <w:rPr>
                <w:rFonts w:ascii="Times New Roman" w:hAnsi="Times New Roman" w:cs="Times New Roman"/>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17-05ч.</w:t>
            </w:r>
          </w:p>
        </w:tc>
      </w:tr>
      <w:tr w:rsidR="00F20353" w:rsidRPr="00F20353" w:rsidTr="00F20353">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17-05ч.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4-ый урок</w:t>
            </w:r>
            <w:r w:rsidRPr="00F20353">
              <w:rPr>
                <w:rFonts w:ascii="Times New Roman" w:hAnsi="Times New Roman" w:cs="Times New Roman"/>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17-50ч.</w:t>
            </w:r>
          </w:p>
        </w:tc>
      </w:tr>
      <w:tr w:rsidR="00F20353" w:rsidRPr="00F20353" w:rsidTr="00F20353">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17-50ч.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4-ая перемена</w:t>
            </w:r>
            <w:r w:rsidRPr="00F20353">
              <w:rPr>
                <w:rFonts w:ascii="Times New Roman" w:hAnsi="Times New Roman" w:cs="Times New Roman"/>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18-00ч.</w:t>
            </w:r>
          </w:p>
        </w:tc>
      </w:tr>
      <w:tr w:rsidR="00F20353" w:rsidRPr="00F20353" w:rsidTr="00F20353">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18-00ч.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5-ый урок</w:t>
            </w:r>
            <w:r w:rsidRPr="00F20353">
              <w:rPr>
                <w:rFonts w:ascii="Times New Roman" w:hAnsi="Times New Roman" w:cs="Times New Roman"/>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18-45ч.</w:t>
            </w:r>
          </w:p>
        </w:tc>
      </w:tr>
    </w:tbl>
    <w:p w:rsidR="00001FEA" w:rsidRDefault="00001FEA" w:rsidP="00001FEA">
      <w:pPr>
        <w:suppressAutoHyphens/>
        <w:spacing w:after="0"/>
        <w:ind w:left="720"/>
        <w:rPr>
          <w:rFonts w:ascii="Times New Roman" w:hAnsi="Times New Roman" w:cs="Times New Roman"/>
          <w:b/>
          <w:sz w:val="24"/>
        </w:rPr>
      </w:pPr>
    </w:p>
    <w:p w:rsidR="00450AB5" w:rsidRDefault="00450AB5" w:rsidP="00001FEA">
      <w:pPr>
        <w:suppressAutoHyphens/>
        <w:spacing w:after="0"/>
        <w:ind w:left="720"/>
        <w:rPr>
          <w:rFonts w:ascii="Times New Roman" w:hAnsi="Times New Roman" w:cs="Times New Roman"/>
          <w:b/>
          <w:sz w:val="24"/>
        </w:rPr>
      </w:pPr>
    </w:p>
    <w:p w:rsidR="00450AB5" w:rsidRDefault="00450AB5" w:rsidP="00001FEA">
      <w:pPr>
        <w:suppressAutoHyphens/>
        <w:spacing w:after="0"/>
        <w:ind w:left="720"/>
        <w:rPr>
          <w:rFonts w:ascii="Times New Roman" w:hAnsi="Times New Roman" w:cs="Times New Roman"/>
          <w:b/>
          <w:sz w:val="24"/>
        </w:rPr>
      </w:pPr>
    </w:p>
    <w:p w:rsidR="00450AB5" w:rsidRDefault="00450AB5" w:rsidP="00001FEA">
      <w:pPr>
        <w:suppressAutoHyphens/>
        <w:spacing w:after="0"/>
        <w:ind w:left="720"/>
        <w:rPr>
          <w:rFonts w:ascii="Times New Roman" w:hAnsi="Times New Roman" w:cs="Times New Roman"/>
          <w:b/>
          <w:sz w:val="24"/>
        </w:rPr>
      </w:pPr>
    </w:p>
    <w:p w:rsidR="00450AB5" w:rsidRDefault="00450AB5" w:rsidP="00001FEA">
      <w:pPr>
        <w:suppressAutoHyphens/>
        <w:spacing w:after="0"/>
        <w:ind w:left="720"/>
        <w:rPr>
          <w:rFonts w:ascii="Times New Roman" w:hAnsi="Times New Roman" w:cs="Times New Roman"/>
          <w:b/>
          <w:sz w:val="24"/>
        </w:rPr>
      </w:pPr>
    </w:p>
    <w:p w:rsidR="00001FEA" w:rsidRPr="00001FEA" w:rsidRDefault="00001FEA" w:rsidP="00001FEA">
      <w:pPr>
        <w:suppressAutoHyphens/>
        <w:spacing w:after="0"/>
        <w:ind w:left="720"/>
        <w:rPr>
          <w:rFonts w:ascii="Times New Roman" w:hAnsi="Times New Roman" w:cs="Times New Roman"/>
          <w:b/>
          <w:sz w:val="24"/>
          <w:szCs w:val="24"/>
          <w:lang w:eastAsia="ar-SA"/>
        </w:rPr>
      </w:pPr>
      <w:r w:rsidRPr="00001FEA">
        <w:rPr>
          <w:rFonts w:ascii="Times New Roman" w:hAnsi="Times New Roman" w:cs="Times New Roman"/>
          <w:b/>
          <w:sz w:val="24"/>
        </w:rPr>
        <w:t xml:space="preserve">6. </w:t>
      </w:r>
      <w:r w:rsidRPr="00001FEA">
        <w:rPr>
          <w:rFonts w:ascii="Times New Roman" w:hAnsi="Times New Roman" w:cs="Times New Roman"/>
          <w:b/>
          <w:sz w:val="24"/>
          <w:szCs w:val="24"/>
          <w:lang w:eastAsia="ar-SA"/>
        </w:rPr>
        <w:t>Организация промежуточной аттестации.</w:t>
      </w:r>
    </w:p>
    <w:p w:rsidR="00001FEA" w:rsidRPr="00001FEA" w:rsidRDefault="00001FEA" w:rsidP="00001FEA">
      <w:pPr>
        <w:suppressAutoHyphens/>
        <w:spacing w:after="0"/>
        <w:ind w:left="720"/>
        <w:jc w:val="center"/>
        <w:rPr>
          <w:rFonts w:ascii="Times New Roman" w:hAnsi="Times New Roman" w:cs="Times New Roman"/>
          <w:sz w:val="24"/>
          <w:szCs w:val="24"/>
          <w:lang w:eastAsia="ar-SA"/>
        </w:rPr>
      </w:pPr>
    </w:p>
    <w:p w:rsidR="00001FEA" w:rsidRPr="00001FEA" w:rsidRDefault="00001FEA" w:rsidP="00001FEA">
      <w:pPr>
        <w:tabs>
          <w:tab w:val="left" w:pos="3330"/>
        </w:tabs>
        <w:suppressAutoHyphens/>
        <w:spacing w:after="0"/>
        <w:jc w:val="both"/>
        <w:rPr>
          <w:rFonts w:ascii="Times New Roman" w:hAnsi="Times New Roman" w:cs="Times New Roman"/>
          <w:sz w:val="24"/>
          <w:szCs w:val="24"/>
          <w:lang w:eastAsia="ar-SA"/>
        </w:rPr>
      </w:pPr>
      <w:r w:rsidRPr="00001FEA">
        <w:rPr>
          <w:rFonts w:ascii="Times New Roman" w:hAnsi="Times New Roman" w:cs="Times New Roman"/>
          <w:sz w:val="24"/>
          <w:szCs w:val="24"/>
          <w:lang w:eastAsia="ar-SA"/>
        </w:rPr>
        <w:t xml:space="preserve">              Освоение образовательных программ по предметам учебного плана, согласно ст.58 ФЗ РФ от 29.12.2012г. № 273-ФЗ «Об образовании в Российской Федерации», сопровождается промежуточной аттестацией обучающихся, проводимой в форме и в порядке, установленном Положением о  текущем контроле   и промежуточной аттестации обучающихся в МБОУ «Лицей № 120 г. Челябинска».</w:t>
      </w:r>
    </w:p>
    <w:p w:rsidR="00001FEA" w:rsidRDefault="00001FEA" w:rsidP="00001FEA">
      <w:pPr>
        <w:tabs>
          <w:tab w:val="left" w:pos="3330"/>
        </w:tabs>
        <w:suppressAutoHyphens/>
        <w:spacing w:after="0"/>
        <w:ind w:firstLine="851"/>
        <w:jc w:val="both"/>
        <w:rPr>
          <w:rFonts w:ascii="Times New Roman" w:hAnsi="Times New Roman" w:cs="Times New Roman"/>
          <w:sz w:val="24"/>
          <w:szCs w:val="24"/>
          <w:lang w:eastAsia="ar-SA"/>
        </w:rPr>
      </w:pPr>
      <w:r w:rsidRPr="00001FEA">
        <w:rPr>
          <w:rFonts w:ascii="Times New Roman" w:hAnsi="Times New Roman" w:cs="Times New Roman"/>
          <w:sz w:val="24"/>
          <w:szCs w:val="24"/>
          <w:lang w:eastAsia="ar-SA"/>
        </w:rPr>
        <w:t xml:space="preserve">Промежуточная аттестация проводится в конце учебного года с целью определения качества освоения обучающимися </w:t>
      </w:r>
      <w:r>
        <w:rPr>
          <w:rFonts w:ascii="Times New Roman" w:hAnsi="Times New Roman" w:cs="Times New Roman"/>
          <w:sz w:val="24"/>
          <w:szCs w:val="24"/>
          <w:lang w:eastAsia="ar-SA"/>
        </w:rPr>
        <w:t xml:space="preserve">основной </w:t>
      </w:r>
      <w:r w:rsidRPr="00001FEA">
        <w:rPr>
          <w:rFonts w:ascii="Times New Roman" w:hAnsi="Times New Roman" w:cs="Times New Roman"/>
          <w:sz w:val="24"/>
          <w:szCs w:val="24"/>
          <w:lang w:eastAsia="ar-SA"/>
        </w:rPr>
        <w:t xml:space="preserve">образовательной программы </w:t>
      </w:r>
      <w:r>
        <w:rPr>
          <w:rFonts w:ascii="Times New Roman" w:hAnsi="Times New Roman" w:cs="Times New Roman"/>
          <w:sz w:val="24"/>
          <w:szCs w:val="24"/>
          <w:lang w:eastAsia="ar-SA"/>
        </w:rPr>
        <w:t>начального общего образования.</w:t>
      </w:r>
    </w:p>
    <w:p w:rsidR="00F20353" w:rsidRPr="00F20353" w:rsidRDefault="00001FEA" w:rsidP="008021AF">
      <w:pPr>
        <w:tabs>
          <w:tab w:val="left" w:pos="3330"/>
        </w:tabs>
        <w:suppressAutoHyphens/>
        <w:spacing w:after="0"/>
        <w:ind w:firstLine="851"/>
        <w:jc w:val="both"/>
        <w:rPr>
          <w:rFonts w:ascii="Times New Roman" w:hAnsi="Times New Roman" w:cs="Times New Roman"/>
          <w:sz w:val="24"/>
          <w:szCs w:val="24"/>
          <w:lang w:eastAsia="ar-SA"/>
        </w:rPr>
        <w:sectPr w:rsidR="00F20353" w:rsidRPr="00F20353">
          <w:pgSz w:w="11906" w:h="16838"/>
          <w:pgMar w:top="1134" w:right="851" w:bottom="1134" w:left="1701" w:header="0" w:footer="709" w:gutter="0"/>
          <w:cols w:space="720"/>
          <w:formProt w:val="0"/>
        </w:sectPr>
      </w:pPr>
      <w:r>
        <w:rPr>
          <w:rFonts w:ascii="Times New Roman" w:hAnsi="Times New Roman" w:cs="Times New Roman"/>
          <w:sz w:val="24"/>
          <w:szCs w:val="24"/>
          <w:lang w:eastAsia="ar-SA"/>
        </w:rPr>
        <w:t xml:space="preserve"> </w:t>
      </w:r>
      <w:r w:rsidRPr="00001FEA">
        <w:rPr>
          <w:rFonts w:ascii="Times New Roman" w:hAnsi="Times New Roman" w:cs="Times New Roman"/>
          <w:sz w:val="24"/>
          <w:szCs w:val="24"/>
          <w:lang w:eastAsia="ar-SA"/>
        </w:rPr>
        <w:t>Сроки проведения пр</w:t>
      </w:r>
      <w:r w:rsidR="004B395F">
        <w:rPr>
          <w:rFonts w:ascii="Times New Roman" w:hAnsi="Times New Roman" w:cs="Times New Roman"/>
          <w:sz w:val="24"/>
          <w:szCs w:val="24"/>
          <w:lang w:eastAsia="ar-SA"/>
        </w:rPr>
        <w:t>омежуточной аттестации: 10.05-30</w:t>
      </w:r>
      <w:r w:rsidR="008021AF">
        <w:rPr>
          <w:rFonts w:ascii="Times New Roman" w:hAnsi="Times New Roman" w:cs="Times New Roman"/>
          <w:sz w:val="24"/>
          <w:szCs w:val="24"/>
          <w:lang w:eastAsia="ar-SA"/>
        </w:rPr>
        <w:t>.05.2020г.</w:t>
      </w:r>
    </w:p>
    <w:p w:rsidR="00F20353" w:rsidRPr="00F20353" w:rsidRDefault="00F20353" w:rsidP="008021AF">
      <w:pPr>
        <w:spacing w:after="0"/>
        <w:ind w:right="20"/>
        <w:jc w:val="center"/>
        <w:rPr>
          <w:rFonts w:ascii="Times New Roman" w:hAnsi="Times New Roman" w:cs="Times New Roman"/>
          <w:b/>
          <w:sz w:val="24"/>
          <w:szCs w:val="24"/>
        </w:rPr>
      </w:pPr>
      <w:r w:rsidRPr="00F20353">
        <w:rPr>
          <w:rFonts w:ascii="Times New Roman" w:hAnsi="Times New Roman" w:cs="Times New Roman"/>
          <w:b/>
          <w:sz w:val="24"/>
          <w:szCs w:val="24"/>
        </w:rPr>
        <w:lastRenderedPageBreak/>
        <w:t>Перспективный календарный  учебный график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638"/>
        <w:gridCol w:w="1314"/>
        <w:gridCol w:w="1558"/>
        <w:gridCol w:w="1165"/>
        <w:gridCol w:w="1421"/>
        <w:gridCol w:w="1145"/>
        <w:gridCol w:w="1421"/>
      </w:tblGrid>
      <w:tr w:rsidR="00F20353" w:rsidRPr="00F20353" w:rsidTr="00F20353">
        <w:trPr>
          <w:cantSplit/>
          <w:trHeight w:val="1134"/>
        </w:trPr>
        <w:tc>
          <w:tcPr>
            <w:tcW w:w="909" w:type="dxa"/>
            <w:tcBorders>
              <w:top w:val="single" w:sz="4" w:space="0" w:color="auto"/>
              <w:left w:val="single" w:sz="4" w:space="0" w:color="auto"/>
              <w:bottom w:val="single" w:sz="4" w:space="0" w:color="auto"/>
              <w:right w:val="single" w:sz="4" w:space="0" w:color="auto"/>
            </w:tcBorders>
          </w:tcPr>
          <w:p w:rsidR="00F20353" w:rsidRPr="008021AF" w:rsidRDefault="00F20353" w:rsidP="008021AF">
            <w:pPr>
              <w:spacing w:after="0" w:line="240" w:lineRule="auto"/>
              <w:ind w:right="20"/>
              <w:rPr>
                <w:rFonts w:ascii="Times New Roman" w:hAnsi="Times New Roman" w:cs="Times New Roman"/>
              </w:rPr>
            </w:pPr>
          </w:p>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Класс</w:t>
            </w:r>
          </w:p>
        </w:tc>
        <w:tc>
          <w:tcPr>
            <w:tcW w:w="638" w:type="dxa"/>
            <w:tcBorders>
              <w:top w:val="single" w:sz="4" w:space="0" w:color="auto"/>
              <w:left w:val="single" w:sz="4" w:space="0" w:color="auto"/>
              <w:bottom w:val="single" w:sz="4" w:space="0" w:color="auto"/>
              <w:right w:val="single" w:sz="4" w:space="0" w:color="auto"/>
            </w:tcBorders>
            <w:textDirection w:val="btLr"/>
            <w:hideMark/>
          </w:tcPr>
          <w:p w:rsidR="00F20353" w:rsidRPr="008021AF" w:rsidRDefault="00F20353" w:rsidP="008021AF">
            <w:pPr>
              <w:spacing w:after="0" w:line="240" w:lineRule="auto"/>
              <w:ind w:left="113" w:right="20"/>
              <w:rPr>
                <w:rFonts w:ascii="Times New Roman" w:hAnsi="Times New Roman" w:cs="Times New Roman"/>
              </w:rPr>
            </w:pPr>
            <w:r w:rsidRPr="008021AF">
              <w:rPr>
                <w:rFonts w:ascii="Times New Roman" w:hAnsi="Times New Roman" w:cs="Times New Roman"/>
              </w:rPr>
              <w:t>Четверть</w:t>
            </w:r>
          </w:p>
        </w:tc>
        <w:tc>
          <w:tcPr>
            <w:tcW w:w="1314" w:type="dxa"/>
            <w:tcBorders>
              <w:top w:val="single" w:sz="4" w:space="0" w:color="auto"/>
              <w:left w:val="single" w:sz="4" w:space="0" w:color="auto"/>
              <w:bottom w:val="single" w:sz="4" w:space="0" w:color="auto"/>
              <w:right w:val="single" w:sz="4" w:space="0" w:color="auto"/>
            </w:tcBorders>
            <w:hideMark/>
          </w:tcPr>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Дата начала четверти</w:t>
            </w:r>
          </w:p>
        </w:tc>
        <w:tc>
          <w:tcPr>
            <w:tcW w:w="1558" w:type="dxa"/>
            <w:tcBorders>
              <w:top w:val="single" w:sz="4" w:space="0" w:color="auto"/>
              <w:left w:val="single" w:sz="4" w:space="0" w:color="auto"/>
              <w:bottom w:val="single" w:sz="4" w:space="0" w:color="auto"/>
              <w:right w:val="single" w:sz="4" w:space="0" w:color="auto"/>
            </w:tcBorders>
            <w:hideMark/>
          </w:tcPr>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Дата окончания четверти</w:t>
            </w:r>
          </w:p>
        </w:tc>
        <w:tc>
          <w:tcPr>
            <w:tcW w:w="1165" w:type="dxa"/>
            <w:tcBorders>
              <w:top w:val="single" w:sz="4" w:space="0" w:color="auto"/>
              <w:left w:val="single" w:sz="4" w:space="0" w:color="auto"/>
              <w:bottom w:val="single" w:sz="4" w:space="0" w:color="auto"/>
              <w:right w:val="single" w:sz="4" w:space="0" w:color="auto"/>
            </w:tcBorders>
            <w:hideMark/>
          </w:tcPr>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Про-должи-тель-ность</w:t>
            </w:r>
          </w:p>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четверти</w:t>
            </w:r>
          </w:p>
        </w:tc>
        <w:tc>
          <w:tcPr>
            <w:tcW w:w="1421" w:type="dxa"/>
            <w:tcBorders>
              <w:top w:val="single" w:sz="4" w:space="0" w:color="auto"/>
              <w:left w:val="single" w:sz="4" w:space="0" w:color="auto"/>
              <w:bottom w:val="single" w:sz="4" w:space="0" w:color="auto"/>
              <w:right w:val="single" w:sz="4" w:space="0" w:color="auto"/>
            </w:tcBorders>
            <w:hideMark/>
          </w:tcPr>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Сроки  проведения каникул</w:t>
            </w:r>
          </w:p>
        </w:tc>
        <w:tc>
          <w:tcPr>
            <w:tcW w:w="1145" w:type="dxa"/>
            <w:tcBorders>
              <w:top w:val="single" w:sz="4" w:space="0" w:color="auto"/>
              <w:left w:val="single" w:sz="4" w:space="0" w:color="auto"/>
              <w:bottom w:val="single" w:sz="4" w:space="0" w:color="auto"/>
              <w:right w:val="single" w:sz="4" w:space="0" w:color="auto"/>
            </w:tcBorders>
            <w:hideMark/>
          </w:tcPr>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Про-</w:t>
            </w:r>
          </w:p>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должи-</w:t>
            </w:r>
          </w:p>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тель-</w:t>
            </w:r>
          </w:p>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ность каникул</w:t>
            </w:r>
          </w:p>
        </w:tc>
        <w:tc>
          <w:tcPr>
            <w:tcW w:w="1421" w:type="dxa"/>
            <w:tcBorders>
              <w:top w:val="single" w:sz="4" w:space="0" w:color="auto"/>
              <w:left w:val="single" w:sz="4" w:space="0" w:color="auto"/>
              <w:bottom w:val="single" w:sz="4" w:space="0" w:color="auto"/>
              <w:right w:val="single" w:sz="4" w:space="0" w:color="auto"/>
            </w:tcBorders>
            <w:hideMark/>
          </w:tcPr>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Сроки проведения промежу-</w:t>
            </w:r>
          </w:p>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точной аттестации</w:t>
            </w:r>
          </w:p>
        </w:tc>
      </w:tr>
      <w:tr w:rsidR="00F20353" w:rsidRPr="00F20353" w:rsidTr="00F20353">
        <w:tc>
          <w:tcPr>
            <w:tcW w:w="9571" w:type="dxa"/>
            <w:gridSpan w:val="8"/>
            <w:tcBorders>
              <w:top w:val="single" w:sz="4" w:space="0" w:color="auto"/>
              <w:left w:val="single" w:sz="4" w:space="0" w:color="auto"/>
              <w:bottom w:val="single" w:sz="4" w:space="0" w:color="auto"/>
              <w:right w:val="single" w:sz="4" w:space="0" w:color="auto"/>
            </w:tcBorders>
            <w:hideMark/>
          </w:tcPr>
          <w:p w:rsidR="00F20353" w:rsidRPr="008021AF" w:rsidRDefault="00F20353" w:rsidP="00F20353">
            <w:pPr>
              <w:spacing w:after="0"/>
              <w:ind w:right="20"/>
              <w:jc w:val="center"/>
              <w:rPr>
                <w:rFonts w:ascii="Times New Roman" w:hAnsi="Times New Roman" w:cs="Times New Roman"/>
                <w:b/>
                <w:sz w:val="24"/>
                <w:szCs w:val="24"/>
              </w:rPr>
            </w:pPr>
            <w:r w:rsidRPr="008021AF">
              <w:rPr>
                <w:rFonts w:ascii="Times New Roman" w:hAnsi="Times New Roman" w:cs="Times New Roman"/>
                <w:b/>
                <w:sz w:val="24"/>
                <w:szCs w:val="24"/>
              </w:rPr>
              <w:t xml:space="preserve">2019-2020  учебный год </w:t>
            </w: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lang w:val="en-US"/>
              </w:rPr>
            </w:pPr>
            <w:r w:rsidRPr="00F20353">
              <w:rPr>
                <w:rFonts w:ascii="Times New Roman" w:hAnsi="Times New Roman" w:cs="Times New Roman"/>
                <w:sz w:val="24"/>
                <w:szCs w:val="24"/>
              </w:rPr>
              <w:t>0</w:t>
            </w:r>
            <w:r w:rsidRPr="00F20353">
              <w:rPr>
                <w:rFonts w:ascii="Times New Roman" w:hAnsi="Times New Roman" w:cs="Times New Roman"/>
                <w:sz w:val="24"/>
                <w:szCs w:val="24"/>
                <w:lang w:val="en-US"/>
              </w:rPr>
              <w:t>2</w:t>
            </w:r>
            <w:r w:rsidRPr="00F20353">
              <w:rPr>
                <w:rFonts w:ascii="Times New Roman" w:hAnsi="Times New Roman" w:cs="Times New Roman"/>
                <w:sz w:val="24"/>
                <w:szCs w:val="24"/>
              </w:rPr>
              <w:t>.09.1</w:t>
            </w:r>
            <w:r w:rsidRPr="00F20353">
              <w:rPr>
                <w:rFonts w:ascii="Times New Roman" w:hAnsi="Times New Roman" w:cs="Times New Roman"/>
                <w:sz w:val="24"/>
                <w:szCs w:val="24"/>
                <w:lang w:val="en-US"/>
              </w:rPr>
              <w:t>9</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01.11.19</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sz w:val="24"/>
                <w:szCs w:val="24"/>
              </w:rPr>
              <w:t>02.11.19-10.11.19</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11.11.19</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27.12.19</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sz w:val="24"/>
                <w:szCs w:val="24"/>
              </w:rPr>
              <w:t>28.12.19-1</w:t>
            </w:r>
            <w:r w:rsidRPr="00F20353">
              <w:rPr>
                <w:rFonts w:ascii="Times New Roman" w:hAnsi="Times New Roman" w:cs="Times New Roman"/>
                <w:sz w:val="24"/>
                <w:szCs w:val="24"/>
                <w:lang w:val="en-US"/>
              </w:rPr>
              <w:t>2</w:t>
            </w:r>
            <w:r w:rsidRPr="00F20353">
              <w:rPr>
                <w:rFonts w:ascii="Times New Roman" w:hAnsi="Times New Roman" w:cs="Times New Roman"/>
                <w:sz w:val="24"/>
                <w:szCs w:val="24"/>
              </w:rPr>
              <w:t>.01.20</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jc w:val="center"/>
              <w:rPr>
                <w:rFonts w:ascii="Times New Roman" w:hAnsi="Times New Roman" w:cs="Times New Roman"/>
                <w:sz w:val="24"/>
                <w:szCs w:val="24"/>
                <w:lang w:val="en-US"/>
              </w:rPr>
            </w:pPr>
            <w:r w:rsidRPr="00F20353">
              <w:rPr>
                <w:rFonts w:ascii="Times New Roman" w:hAnsi="Times New Roman" w:cs="Times New Roman"/>
                <w:sz w:val="24"/>
                <w:szCs w:val="24"/>
              </w:rPr>
              <w:t>1</w:t>
            </w:r>
            <w:r w:rsidRPr="00F20353">
              <w:rPr>
                <w:rFonts w:ascii="Times New Roman" w:hAnsi="Times New Roman" w:cs="Times New Roman"/>
                <w:sz w:val="24"/>
                <w:szCs w:val="24"/>
                <w:lang w:val="en-US"/>
              </w:rPr>
              <w:t>6</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.01.20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w:t>
            </w:r>
            <w:r w:rsidRPr="00F20353">
              <w:rPr>
                <w:rFonts w:ascii="Times New Roman" w:hAnsi="Times New Roman" w:cs="Times New Roman"/>
                <w:sz w:val="24"/>
                <w:szCs w:val="24"/>
                <w:lang w:val="en-US"/>
              </w:rPr>
              <w:t>0</w:t>
            </w:r>
            <w:r w:rsidRPr="00F20353">
              <w:rPr>
                <w:rFonts w:ascii="Times New Roman" w:hAnsi="Times New Roman" w:cs="Times New Roman"/>
                <w:sz w:val="24"/>
                <w:szCs w:val="24"/>
              </w:rPr>
              <w:t>.03.20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06.02.20-13.02.20</w:t>
            </w:r>
          </w:p>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2</w:t>
            </w:r>
            <w:r w:rsidRPr="00F20353">
              <w:rPr>
                <w:rFonts w:ascii="Times New Roman" w:hAnsi="Times New Roman" w:cs="Times New Roman"/>
                <w:sz w:val="24"/>
                <w:szCs w:val="24"/>
                <w:lang w:val="en-US"/>
              </w:rPr>
              <w:t>1</w:t>
            </w:r>
            <w:r w:rsidRPr="00F20353">
              <w:rPr>
                <w:rFonts w:ascii="Times New Roman" w:hAnsi="Times New Roman" w:cs="Times New Roman"/>
                <w:sz w:val="24"/>
                <w:szCs w:val="24"/>
              </w:rPr>
              <w:t xml:space="preserve">.03.20- </w:t>
            </w:r>
          </w:p>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lang w:val="en-US"/>
              </w:rPr>
              <w:t>29</w:t>
            </w:r>
            <w:r w:rsidRPr="00F20353">
              <w:rPr>
                <w:rFonts w:ascii="Times New Roman" w:hAnsi="Times New Roman" w:cs="Times New Roman"/>
                <w:sz w:val="24"/>
                <w:szCs w:val="24"/>
              </w:rPr>
              <w:t>.0</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.20</w:t>
            </w:r>
          </w:p>
        </w:tc>
        <w:tc>
          <w:tcPr>
            <w:tcW w:w="1145"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7</w:t>
            </w:r>
          </w:p>
          <w:p w:rsidR="00F20353" w:rsidRPr="00F20353" w:rsidRDefault="00F20353" w:rsidP="00F20353">
            <w:pPr>
              <w:spacing w:after="0"/>
              <w:jc w:val="center"/>
              <w:rPr>
                <w:rFonts w:ascii="Times New Roman" w:hAnsi="Times New Roman" w:cs="Times New Roman"/>
                <w:sz w:val="24"/>
                <w:szCs w:val="24"/>
              </w:rPr>
            </w:pPr>
          </w:p>
          <w:p w:rsidR="00F20353" w:rsidRPr="00F20353" w:rsidRDefault="00F20353" w:rsidP="00F20353">
            <w:pPr>
              <w:spacing w:after="0"/>
              <w:jc w:val="center"/>
              <w:rPr>
                <w:rFonts w:ascii="Times New Roman" w:hAnsi="Times New Roman" w:cs="Times New Roman"/>
                <w:sz w:val="24"/>
                <w:szCs w:val="24"/>
                <w:lang w:val="en-US"/>
              </w:rPr>
            </w:pPr>
            <w:r w:rsidRPr="00F20353">
              <w:rPr>
                <w:rFonts w:ascii="Times New Roman" w:hAnsi="Times New Roman" w:cs="Times New Roman"/>
                <w:sz w:val="24"/>
                <w:szCs w:val="24"/>
                <w:lang w:val="en-US"/>
              </w:rPr>
              <w:t>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  </w:t>
            </w:r>
            <w:r w:rsidRPr="00F20353">
              <w:rPr>
                <w:rFonts w:ascii="Times New Roman" w:hAnsi="Times New Roman" w:cs="Times New Roman"/>
                <w:sz w:val="24"/>
                <w:szCs w:val="24"/>
                <w:lang w:val="en-US"/>
              </w:rPr>
              <w:t>30</w:t>
            </w:r>
            <w:r w:rsidRPr="00F20353">
              <w:rPr>
                <w:rFonts w:ascii="Times New Roman" w:hAnsi="Times New Roman" w:cs="Times New Roman"/>
                <w:sz w:val="24"/>
                <w:szCs w:val="24"/>
              </w:rPr>
              <w:t>.0</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25.05.20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26.05.20-</w:t>
            </w:r>
          </w:p>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31.08.20</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jc w:val="center"/>
              <w:rPr>
                <w:rFonts w:ascii="Times New Roman" w:hAnsi="Times New Roman" w:cs="Times New Roman"/>
                <w:sz w:val="24"/>
                <w:szCs w:val="24"/>
                <w:lang w:val="en-US"/>
              </w:rPr>
            </w:pPr>
            <w:r w:rsidRPr="00F20353">
              <w:rPr>
                <w:rFonts w:ascii="Times New Roman" w:hAnsi="Times New Roman" w:cs="Times New Roman"/>
                <w:sz w:val="24"/>
                <w:szCs w:val="24"/>
                <w:lang w:val="en-US"/>
              </w:rPr>
              <w:t>98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8021AF" w:rsidP="00F20353">
            <w:pPr>
              <w:autoSpaceDE w:val="0"/>
              <w:autoSpaceDN w:val="0"/>
              <w:adjustRightInd w:val="0"/>
              <w:spacing w:after="0"/>
              <w:rPr>
                <w:rFonts w:ascii="Times New Roman" w:eastAsia="Droid Sans Fallback" w:hAnsi="Times New Roman" w:cs="Times New Roman"/>
                <w:sz w:val="24"/>
                <w:szCs w:val="24"/>
                <w:lang w:eastAsia="en-US"/>
              </w:rPr>
            </w:pPr>
            <w:r>
              <w:rPr>
                <w:rFonts w:ascii="Times New Roman" w:eastAsia="Droid Sans Fallback" w:hAnsi="Times New Roman" w:cs="Times New Roman"/>
                <w:sz w:val="24"/>
                <w:szCs w:val="24"/>
                <w:lang w:eastAsia="en-US"/>
              </w:rPr>
              <w:t>10</w:t>
            </w:r>
            <w:r w:rsidR="00F20353" w:rsidRPr="00F20353">
              <w:rPr>
                <w:rFonts w:ascii="Times New Roman" w:eastAsia="Droid Sans Fallback" w:hAnsi="Times New Roman" w:cs="Times New Roman"/>
                <w:sz w:val="24"/>
                <w:szCs w:val="24"/>
                <w:lang w:eastAsia="en-US"/>
              </w:rPr>
              <w:t>.0</w:t>
            </w:r>
            <w:r>
              <w:rPr>
                <w:rFonts w:ascii="Times New Roman" w:eastAsia="Droid Sans Fallback" w:hAnsi="Times New Roman" w:cs="Times New Roman"/>
                <w:sz w:val="24"/>
                <w:szCs w:val="24"/>
                <w:lang w:eastAsia="en-US"/>
              </w:rPr>
              <w:t>5</w:t>
            </w:r>
            <w:r w:rsidR="00F20353" w:rsidRPr="00F20353">
              <w:rPr>
                <w:rFonts w:ascii="Times New Roman" w:eastAsia="Droid Sans Fallback" w:hAnsi="Times New Roman" w:cs="Times New Roman"/>
                <w:sz w:val="24"/>
                <w:szCs w:val="24"/>
                <w:lang w:eastAsia="en-US"/>
              </w:rPr>
              <w:t>.20 -</w:t>
            </w:r>
          </w:p>
          <w:p w:rsidR="00F20353" w:rsidRPr="00F20353" w:rsidRDefault="008021AF" w:rsidP="00F20353">
            <w:pPr>
              <w:spacing w:after="0"/>
              <w:ind w:right="20"/>
              <w:rPr>
                <w:rFonts w:ascii="Times New Roman" w:hAnsi="Times New Roman" w:cs="Times New Roman"/>
                <w:sz w:val="24"/>
                <w:szCs w:val="24"/>
              </w:rPr>
            </w:pPr>
            <w:r>
              <w:rPr>
                <w:rFonts w:ascii="Times New Roman" w:eastAsia="Droid Sans Fallback" w:hAnsi="Times New Roman" w:cs="Times New Roman"/>
                <w:sz w:val="24"/>
                <w:szCs w:val="24"/>
                <w:lang w:eastAsia="en-US"/>
              </w:rPr>
              <w:t>30</w:t>
            </w:r>
            <w:r w:rsidR="00F20353" w:rsidRPr="00F20353">
              <w:rPr>
                <w:rFonts w:ascii="Times New Roman" w:eastAsia="Droid Sans Fallback" w:hAnsi="Times New Roman" w:cs="Times New Roman"/>
                <w:sz w:val="24"/>
                <w:szCs w:val="24"/>
                <w:lang w:eastAsia="en-US"/>
              </w:rPr>
              <w:t>.05.20</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33</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jc w:val="center"/>
              <w:rPr>
                <w:rFonts w:ascii="Times New Roman" w:hAnsi="Times New Roman" w:cs="Times New Roman"/>
                <w:sz w:val="24"/>
                <w:szCs w:val="24"/>
                <w:lang w:val="en-US"/>
              </w:rPr>
            </w:pPr>
            <w:r w:rsidRPr="00F20353">
              <w:rPr>
                <w:rFonts w:ascii="Times New Roman" w:hAnsi="Times New Roman" w:cs="Times New Roman"/>
                <w:sz w:val="24"/>
                <w:szCs w:val="24"/>
              </w:rPr>
              <w:t>13</w:t>
            </w:r>
            <w:r w:rsidRPr="00F20353">
              <w:rPr>
                <w:rFonts w:ascii="Times New Roman" w:hAnsi="Times New Roman" w:cs="Times New Roman"/>
                <w:sz w:val="24"/>
                <w:szCs w:val="24"/>
                <w:lang w:val="en-US"/>
              </w:rPr>
              <w:t>9</w:t>
            </w:r>
          </w:p>
        </w:tc>
        <w:tc>
          <w:tcPr>
            <w:tcW w:w="1421" w:type="dxa"/>
            <w:tcBorders>
              <w:top w:val="single" w:sz="4" w:space="0" w:color="auto"/>
              <w:left w:val="single" w:sz="4" w:space="0" w:color="auto"/>
              <w:bottom w:val="single" w:sz="4" w:space="0" w:color="auto"/>
              <w:right w:val="single" w:sz="4" w:space="0" w:color="auto"/>
            </w:tcBorders>
            <w:vAlign w:val="center"/>
          </w:tcPr>
          <w:p w:rsidR="00F20353" w:rsidRPr="00F20353" w:rsidRDefault="00F20353" w:rsidP="00F20353">
            <w:pPr>
              <w:shd w:val="clear" w:color="auto" w:fill="FFFFFF"/>
              <w:spacing w:after="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lang w:val="en-US"/>
              </w:rPr>
            </w:pPr>
            <w:r w:rsidRPr="00F20353">
              <w:rPr>
                <w:rFonts w:ascii="Times New Roman" w:hAnsi="Times New Roman" w:cs="Times New Roman"/>
                <w:sz w:val="24"/>
                <w:szCs w:val="24"/>
              </w:rPr>
              <w:t>0</w:t>
            </w:r>
            <w:r w:rsidRPr="00F20353">
              <w:rPr>
                <w:rFonts w:ascii="Times New Roman" w:hAnsi="Times New Roman" w:cs="Times New Roman"/>
                <w:sz w:val="24"/>
                <w:szCs w:val="24"/>
                <w:lang w:val="en-US"/>
              </w:rPr>
              <w:t>2</w:t>
            </w:r>
            <w:r w:rsidRPr="00F20353">
              <w:rPr>
                <w:rFonts w:ascii="Times New Roman" w:hAnsi="Times New Roman" w:cs="Times New Roman"/>
                <w:sz w:val="24"/>
                <w:szCs w:val="24"/>
              </w:rPr>
              <w:t>.09.1</w:t>
            </w:r>
            <w:r w:rsidRPr="00F20353">
              <w:rPr>
                <w:rFonts w:ascii="Times New Roman" w:hAnsi="Times New Roman" w:cs="Times New Roman"/>
                <w:sz w:val="24"/>
                <w:szCs w:val="24"/>
                <w:lang w:val="en-US"/>
              </w:rPr>
              <w:t>9</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01.11.19</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sz w:val="24"/>
                <w:szCs w:val="24"/>
              </w:rPr>
              <w:t>02.11.19-10.11.19</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11.11.19</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27.12.19</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sz w:val="24"/>
                <w:szCs w:val="24"/>
              </w:rPr>
              <w:t>28.12.19-1</w:t>
            </w:r>
            <w:r w:rsidRPr="00F20353">
              <w:rPr>
                <w:rFonts w:ascii="Times New Roman" w:hAnsi="Times New Roman" w:cs="Times New Roman"/>
                <w:sz w:val="24"/>
                <w:szCs w:val="24"/>
                <w:lang w:val="en-US"/>
              </w:rPr>
              <w:t>2</w:t>
            </w:r>
            <w:r w:rsidRPr="00F20353">
              <w:rPr>
                <w:rFonts w:ascii="Times New Roman" w:hAnsi="Times New Roman" w:cs="Times New Roman"/>
                <w:sz w:val="24"/>
                <w:szCs w:val="24"/>
              </w:rPr>
              <w:t>.01.20</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jc w:val="center"/>
              <w:rPr>
                <w:rFonts w:ascii="Times New Roman" w:hAnsi="Times New Roman" w:cs="Times New Roman"/>
                <w:sz w:val="24"/>
                <w:szCs w:val="24"/>
                <w:lang w:val="en-US"/>
              </w:rPr>
            </w:pPr>
            <w:r w:rsidRPr="00F20353">
              <w:rPr>
                <w:rFonts w:ascii="Times New Roman" w:hAnsi="Times New Roman" w:cs="Times New Roman"/>
                <w:sz w:val="24"/>
                <w:szCs w:val="24"/>
              </w:rPr>
              <w:t>1</w:t>
            </w:r>
            <w:r w:rsidRPr="00F20353">
              <w:rPr>
                <w:rFonts w:ascii="Times New Roman" w:hAnsi="Times New Roman" w:cs="Times New Roman"/>
                <w:sz w:val="24"/>
                <w:szCs w:val="24"/>
                <w:lang w:val="en-US"/>
              </w:rPr>
              <w:t>6</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.01.20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20.03.20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21.03.20- </w:t>
            </w:r>
          </w:p>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lang w:val="en-US"/>
              </w:rPr>
              <w:t>29</w:t>
            </w:r>
            <w:r w:rsidRPr="00F20353">
              <w:rPr>
                <w:rFonts w:ascii="Times New Roman" w:hAnsi="Times New Roman" w:cs="Times New Roman"/>
                <w:sz w:val="24"/>
                <w:szCs w:val="24"/>
              </w:rPr>
              <w:t>.0</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.20</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rPr>
                <w:rFonts w:ascii="Times New Roman" w:hAnsi="Times New Roman" w:cs="Times New Roman"/>
                <w:sz w:val="24"/>
                <w:szCs w:val="24"/>
                <w:lang w:val="en-US"/>
              </w:rPr>
            </w:pPr>
            <w:r w:rsidRPr="00F20353">
              <w:rPr>
                <w:rFonts w:ascii="Times New Roman" w:hAnsi="Times New Roman" w:cs="Times New Roman"/>
                <w:sz w:val="24"/>
                <w:szCs w:val="24"/>
              </w:rPr>
              <w:t xml:space="preserve">      </w:t>
            </w:r>
            <w:r w:rsidRPr="00F20353">
              <w:rPr>
                <w:rFonts w:ascii="Times New Roman" w:hAnsi="Times New Roman" w:cs="Times New Roman"/>
                <w:sz w:val="24"/>
                <w:szCs w:val="24"/>
                <w:lang w:val="en-US"/>
              </w:rPr>
              <w:t>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r>
      <w:tr w:rsidR="008021AF" w:rsidRPr="00F20353" w:rsidTr="008021AF">
        <w:tc>
          <w:tcPr>
            <w:tcW w:w="909"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  </w:t>
            </w:r>
            <w:r w:rsidRPr="00F20353">
              <w:rPr>
                <w:rFonts w:ascii="Times New Roman" w:hAnsi="Times New Roman" w:cs="Times New Roman"/>
                <w:sz w:val="24"/>
                <w:szCs w:val="24"/>
                <w:lang w:val="en-US"/>
              </w:rPr>
              <w:t>30</w:t>
            </w:r>
            <w:r w:rsidRPr="00F20353">
              <w:rPr>
                <w:rFonts w:ascii="Times New Roman" w:hAnsi="Times New Roman" w:cs="Times New Roman"/>
                <w:sz w:val="24"/>
                <w:szCs w:val="24"/>
              </w:rPr>
              <w:t>.0</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25.05.20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26.05.20-</w:t>
            </w:r>
          </w:p>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31.08.20</w:t>
            </w: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D8595D">
            <w:pPr>
              <w:autoSpaceDE w:val="0"/>
              <w:autoSpaceDN w:val="0"/>
              <w:adjustRightInd w:val="0"/>
              <w:spacing w:after="0"/>
              <w:rPr>
                <w:rFonts w:ascii="Times New Roman" w:eastAsia="Droid Sans Fallback" w:hAnsi="Times New Roman" w:cs="Times New Roman"/>
                <w:sz w:val="24"/>
                <w:szCs w:val="24"/>
                <w:lang w:eastAsia="en-US"/>
              </w:rPr>
            </w:pPr>
            <w:r>
              <w:rPr>
                <w:rFonts w:ascii="Times New Roman" w:eastAsia="Droid Sans Fallback" w:hAnsi="Times New Roman" w:cs="Times New Roman"/>
                <w:sz w:val="24"/>
                <w:szCs w:val="24"/>
                <w:lang w:eastAsia="en-US"/>
              </w:rPr>
              <w:t>10</w:t>
            </w:r>
            <w:r w:rsidRPr="00F20353">
              <w:rPr>
                <w:rFonts w:ascii="Times New Roman" w:eastAsia="Droid Sans Fallback" w:hAnsi="Times New Roman" w:cs="Times New Roman"/>
                <w:sz w:val="24"/>
                <w:szCs w:val="24"/>
                <w:lang w:eastAsia="en-US"/>
              </w:rPr>
              <w:t>.0</w:t>
            </w:r>
            <w:r>
              <w:rPr>
                <w:rFonts w:ascii="Times New Roman" w:eastAsia="Droid Sans Fallback" w:hAnsi="Times New Roman" w:cs="Times New Roman"/>
                <w:sz w:val="24"/>
                <w:szCs w:val="24"/>
                <w:lang w:eastAsia="en-US"/>
              </w:rPr>
              <w:t>5</w:t>
            </w:r>
            <w:r w:rsidRPr="00F20353">
              <w:rPr>
                <w:rFonts w:ascii="Times New Roman" w:eastAsia="Droid Sans Fallback" w:hAnsi="Times New Roman" w:cs="Times New Roman"/>
                <w:sz w:val="24"/>
                <w:szCs w:val="24"/>
                <w:lang w:eastAsia="en-US"/>
              </w:rPr>
              <w:t>.20 -</w:t>
            </w:r>
          </w:p>
          <w:p w:rsidR="008021AF" w:rsidRPr="00F20353" w:rsidRDefault="008021AF" w:rsidP="00D8595D">
            <w:pPr>
              <w:spacing w:after="0"/>
              <w:ind w:right="20"/>
              <w:rPr>
                <w:rFonts w:ascii="Times New Roman" w:hAnsi="Times New Roman" w:cs="Times New Roman"/>
                <w:sz w:val="24"/>
                <w:szCs w:val="24"/>
              </w:rPr>
            </w:pPr>
            <w:r>
              <w:rPr>
                <w:rFonts w:ascii="Times New Roman" w:eastAsia="Droid Sans Fallback" w:hAnsi="Times New Roman" w:cs="Times New Roman"/>
                <w:sz w:val="24"/>
                <w:szCs w:val="24"/>
                <w:lang w:eastAsia="en-US"/>
              </w:rPr>
              <w:t>30</w:t>
            </w:r>
            <w:r w:rsidRPr="00F20353">
              <w:rPr>
                <w:rFonts w:ascii="Times New Roman" w:eastAsia="Droid Sans Fallback" w:hAnsi="Times New Roman" w:cs="Times New Roman"/>
                <w:sz w:val="24"/>
                <w:szCs w:val="24"/>
                <w:lang w:eastAsia="en-US"/>
              </w:rPr>
              <w:t>.05.20</w:t>
            </w:r>
          </w:p>
        </w:tc>
      </w:tr>
      <w:tr w:rsidR="008021AF"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lang w:val="en-US"/>
              </w:rPr>
            </w:pPr>
            <w:r w:rsidRPr="00F20353">
              <w:rPr>
                <w:rFonts w:ascii="Times New Roman" w:hAnsi="Times New Roman" w:cs="Times New Roman"/>
                <w:sz w:val="24"/>
                <w:szCs w:val="24"/>
              </w:rPr>
              <w:t>1</w:t>
            </w:r>
            <w:r w:rsidRPr="00F20353">
              <w:rPr>
                <w:rFonts w:ascii="Times New Roman" w:hAnsi="Times New Roman" w:cs="Times New Roman"/>
                <w:sz w:val="24"/>
                <w:szCs w:val="24"/>
                <w:lang w:val="en-US"/>
              </w:rPr>
              <w:t>32</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r>
      <w:tr w:rsidR="008021AF" w:rsidRPr="00F20353" w:rsidTr="00F20353">
        <w:tc>
          <w:tcPr>
            <w:tcW w:w="909"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638"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lang w:val="en-US"/>
              </w:rPr>
            </w:pPr>
            <w:r w:rsidRPr="00F20353">
              <w:rPr>
                <w:rFonts w:ascii="Times New Roman" w:hAnsi="Times New Roman" w:cs="Times New Roman"/>
                <w:sz w:val="24"/>
                <w:szCs w:val="24"/>
              </w:rPr>
              <w:t>0</w:t>
            </w:r>
            <w:r w:rsidRPr="00F20353">
              <w:rPr>
                <w:rFonts w:ascii="Times New Roman" w:hAnsi="Times New Roman" w:cs="Times New Roman"/>
                <w:sz w:val="24"/>
                <w:szCs w:val="24"/>
                <w:lang w:val="en-US"/>
              </w:rPr>
              <w:t>2</w:t>
            </w:r>
            <w:r w:rsidRPr="00F20353">
              <w:rPr>
                <w:rFonts w:ascii="Times New Roman" w:hAnsi="Times New Roman" w:cs="Times New Roman"/>
                <w:sz w:val="24"/>
                <w:szCs w:val="24"/>
              </w:rPr>
              <w:t>.09.1</w:t>
            </w:r>
            <w:r w:rsidRPr="00F20353">
              <w:rPr>
                <w:rFonts w:ascii="Times New Roman" w:hAnsi="Times New Roman" w:cs="Times New Roman"/>
                <w:sz w:val="24"/>
                <w:szCs w:val="24"/>
                <w:lang w:val="en-US"/>
              </w:rPr>
              <w:t>9</w:t>
            </w:r>
          </w:p>
        </w:tc>
        <w:tc>
          <w:tcPr>
            <w:tcW w:w="1558"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01.11.19</w:t>
            </w:r>
          </w:p>
        </w:tc>
        <w:tc>
          <w:tcPr>
            <w:tcW w:w="1165"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sz w:val="24"/>
                <w:szCs w:val="24"/>
              </w:rPr>
              <w:t>02.11.19-10.11.19</w:t>
            </w: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r>
      <w:tr w:rsidR="008021AF" w:rsidRPr="00F20353" w:rsidTr="00F20353">
        <w:tc>
          <w:tcPr>
            <w:tcW w:w="909"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11.11.19</w:t>
            </w:r>
          </w:p>
        </w:tc>
        <w:tc>
          <w:tcPr>
            <w:tcW w:w="1558"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27.12.19</w:t>
            </w:r>
          </w:p>
        </w:tc>
        <w:tc>
          <w:tcPr>
            <w:tcW w:w="1165"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sz w:val="24"/>
                <w:szCs w:val="24"/>
              </w:rPr>
              <w:t>28.12.19-1</w:t>
            </w:r>
            <w:r w:rsidRPr="00F20353">
              <w:rPr>
                <w:rFonts w:ascii="Times New Roman" w:hAnsi="Times New Roman" w:cs="Times New Roman"/>
                <w:sz w:val="24"/>
                <w:szCs w:val="24"/>
                <w:lang w:val="en-US"/>
              </w:rPr>
              <w:t>2</w:t>
            </w:r>
            <w:r w:rsidRPr="00F20353">
              <w:rPr>
                <w:rFonts w:ascii="Times New Roman" w:hAnsi="Times New Roman" w:cs="Times New Roman"/>
                <w:sz w:val="24"/>
                <w:szCs w:val="24"/>
              </w:rPr>
              <w:t>.01.20</w:t>
            </w: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lang w:val="en-US"/>
              </w:rPr>
            </w:pPr>
            <w:r w:rsidRPr="00F20353">
              <w:rPr>
                <w:rFonts w:ascii="Times New Roman" w:hAnsi="Times New Roman" w:cs="Times New Roman"/>
                <w:sz w:val="24"/>
                <w:szCs w:val="24"/>
              </w:rPr>
              <w:t>1</w:t>
            </w:r>
            <w:r w:rsidRPr="00F20353">
              <w:rPr>
                <w:rFonts w:ascii="Times New Roman" w:hAnsi="Times New Roman" w:cs="Times New Roman"/>
                <w:sz w:val="24"/>
                <w:szCs w:val="24"/>
                <w:lang w:val="en-US"/>
              </w:rPr>
              <w:t>6</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r>
      <w:tr w:rsidR="008021AF" w:rsidRPr="00F20353" w:rsidTr="00F20353">
        <w:tc>
          <w:tcPr>
            <w:tcW w:w="909"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.01.20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20.03.20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21.03.20- </w:t>
            </w:r>
          </w:p>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lang w:val="en-US"/>
              </w:rPr>
              <w:t>29</w:t>
            </w:r>
            <w:r w:rsidRPr="00F20353">
              <w:rPr>
                <w:rFonts w:ascii="Times New Roman" w:hAnsi="Times New Roman" w:cs="Times New Roman"/>
                <w:sz w:val="24"/>
                <w:szCs w:val="24"/>
              </w:rPr>
              <w:t>.0</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.20</w:t>
            </w: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rPr>
                <w:rFonts w:ascii="Times New Roman" w:hAnsi="Times New Roman" w:cs="Times New Roman"/>
                <w:sz w:val="24"/>
                <w:szCs w:val="24"/>
                <w:lang w:val="en-US"/>
              </w:rPr>
            </w:pPr>
            <w:r w:rsidRPr="00F20353">
              <w:rPr>
                <w:rFonts w:ascii="Times New Roman" w:hAnsi="Times New Roman" w:cs="Times New Roman"/>
                <w:sz w:val="24"/>
                <w:szCs w:val="24"/>
              </w:rPr>
              <w:t xml:space="preserve">      </w:t>
            </w:r>
            <w:r w:rsidRPr="00F20353">
              <w:rPr>
                <w:rFonts w:ascii="Times New Roman" w:hAnsi="Times New Roman" w:cs="Times New Roman"/>
                <w:sz w:val="24"/>
                <w:szCs w:val="24"/>
                <w:lang w:val="en-US"/>
              </w:rPr>
              <w:t>9</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r>
      <w:tr w:rsidR="008021AF" w:rsidRPr="00F20353" w:rsidTr="008021AF">
        <w:tc>
          <w:tcPr>
            <w:tcW w:w="909"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  </w:t>
            </w:r>
            <w:r w:rsidRPr="00F20353">
              <w:rPr>
                <w:rFonts w:ascii="Times New Roman" w:hAnsi="Times New Roman" w:cs="Times New Roman"/>
                <w:sz w:val="24"/>
                <w:szCs w:val="24"/>
                <w:lang w:val="en-US"/>
              </w:rPr>
              <w:t>30</w:t>
            </w:r>
            <w:r w:rsidRPr="00F20353">
              <w:rPr>
                <w:rFonts w:ascii="Times New Roman" w:hAnsi="Times New Roman" w:cs="Times New Roman"/>
                <w:sz w:val="24"/>
                <w:szCs w:val="24"/>
              </w:rPr>
              <w:t>.0</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25.05.20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26.05.20-</w:t>
            </w:r>
          </w:p>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31.08.20</w:t>
            </w: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D8595D">
            <w:pPr>
              <w:autoSpaceDE w:val="0"/>
              <w:autoSpaceDN w:val="0"/>
              <w:adjustRightInd w:val="0"/>
              <w:spacing w:after="0"/>
              <w:rPr>
                <w:rFonts w:ascii="Times New Roman" w:eastAsia="Droid Sans Fallback" w:hAnsi="Times New Roman" w:cs="Times New Roman"/>
                <w:sz w:val="24"/>
                <w:szCs w:val="24"/>
                <w:lang w:eastAsia="en-US"/>
              </w:rPr>
            </w:pPr>
            <w:r>
              <w:rPr>
                <w:rFonts w:ascii="Times New Roman" w:eastAsia="Droid Sans Fallback" w:hAnsi="Times New Roman" w:cs="Times New Roman"/>
                <w:sz w:val="24"/>
                <w:szCs w:val="24"/>
                <w:lang w:eastAsia="en-US"/>
              </w:rPr>
              <w:t>10</w:t>
            </w:r>
            <w:r w:rsidRPr="00F20353">
              <w:rPr>
                <w:rFonts w:ascii="Times New Roman" w:eastAsia="Droid Sans Fallback" w:hAnsi="Times New Roman" w:cs="Times New Roman"/>
                <w:sz w:val="24"/>
                <w:szCs w:val="24"/>
                <w:lang w:eastAsia="en-US"/>
              </w:rPr>
              <w:t>.0</w:t>
            </w:r>
            <w:r>
              <w:rPr>
                <w:rFonts w:ascii="Times New Roman" w:eastAsia="Droid Sans Fallback" w:hAnsi="Times New Roman" w:cs="Times New Roman"/>
                <w:sz w:val="24"/>
                <w:szCs w:val="24"/>
                <w:lang w:eastAsia="en-US"/>
              </w:rPr>
              <w:t>5</w:t>
            </w:r>
            <w:r w:rsidRPr="00F20353">
              <w:rPr>
                <w:rFonts w:ascii="Times New Roman" w:eastAsia="Droid Sans Fallback" w:hAnsi="Times New Roman" w:cs="Times New Roman"/>
                <w:sz w:val="24"/>
                <w:szCs w:val="24"/>
                <w:lang w:eastAsia="en-US"/>
              </w:rPr>
              <w:t>.20 -</w:t>
            </w:r>
          </w:p>
          <w:p w:rsidR="008021AF" w:rsidRPr="00F20353" w:rsidRDefault="008021AF" w:rsidP="00D8595D">
            <w:pPr>
              <w:spacing w:after="0"/>
              <w:ind w:right="20"/>
              <w:rPr>
                <w:rFonts w:ascii="Times New Roman" w:hAnsi="Times New Roman" w:cs="Times New Roman"/>
                <w:sz w:val="24"/>
                <w:szCs w:val="24"/>
              </w:rPr>
            </w:pPr>
            <w:r>
              <w:rPr>
                <w:rFonts w:ascii="Times New Roman" w:eastAsia="Droid Sans Fallback" w:hAnsi="Times New Roman" w:cs="Times New Roman"/>
                <w:sz w:val="24"/>
                <w:szCs w:val="24"/>
                <w:lang w:eastAsia="en-US"/>
              </w:rPr>
              <w:t>30</w:t>
            </w:r>
            <w:r w:rsidRPr="00F20353">
              <w:rPr>
                <w:rFonts w:ascii="Times New Roman" w:eastAsia="Droid Sans Fallback" w:hAnsi="Times New Roman" w:cs="Times New Roman"/>
                <w:sz w:val="24"/>
                <w:szCs w:val="24"/>
                <w:lang w:eastAsia="en-US"/>
              </w:rPr>
              <w:t>.05.20</w:t>
            </w:r>
          </w:p>
        </w:tc>
      </w:tr>
      <w:tr w:rsidR="008021AF"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lang w:val="en-US"/>
              </w:rPr>
            </w:pPr>
            <w:r w:rsidRPr="00F20353">
              <w:rPr>
                <w:rFonts w:ascii="Times New Roman" w:hAnsi="Times New Roman" w:cs="Times New Roman"/>
                <w:sz w:val="24"/>
                <w:szCs w:val="24"/>
                <w:lang w:val="en-US"/>
              </w:rPr>
              <w:t>132</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r>
      <w:tr w:rsidR="008021AF" w:rsidRPr="00F20353" w:rsidTr="00F20353">
        <w:tc>
          <w:tcPr>
            <w:tcW w:w="909"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638"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lang w:val="en-US"/>
              </w:rPr>
            </w:pPr>
            <w:r w:rsidRPr="00F20353">
              <w:rPr>
                <w:rFonts w:ascii="Times New Roman" w:hAnsi="Times New Roman" w:cs="Times New Roman"/>
                <w:sz w:val="24"/>
                <w:szCs w:val="24"/>
              </w:rPr>
              <w:t>0</w:t>
            </w:r>
            <w:r w:rsidRPr="00F20353">
              <w:rPr>
                <w:rFonts w:ascii="Times New Roman" w:hAnsi="Times New Roman" w:cs="Times New Roman"/>
                <w:sz w:val="24"/>
                <w:szCs w:val="24"/>
                <w:lang w:val="en-US"/>
              </w:rPr>
              <w:t>2</w:t>
            </w:r>
            <w:r w:rsidRPr="00F20353">
              <w:rPr>
                <w:rFonts w:ascii="Times New Roman" w:hAnsi="Times New Roman" w:cs="Times New Roman"/>
                <w:sz w:val="24"/>
                <w:szCs w:val="24"/>
              </w:rPr>
              <w:t>.09.1</w:t>
            </w:r>
            <w:r w:rsidRPr="00F20353">
              <w:rPr>
                <w:rFonts w:ascii="Times New Roman" w:hAnsi="Times New Roman" w:cs="Times New Roman"/>
                <w:sz w:val="24"/>
                <w:szCs w:val="24"/>
                <w:lang w:val="en-US"/>
              </w:rPr>
              <w:t>9</w:t>
            </w:r>
          </w:p>
        </w:tc>
        <w:tc>
          <w:tcPr>
            <w:tcW w:w="1558"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01.11.19</w:t>
            </w:r>
          </w:p>
        </w:tc>
        <w:tc>
          <w:tcPr>
            <w:tcW w:w="1165"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sz w:val="24"/>
                <w:szCs w:val="24"/>
              </w:rPr>
              <w:t>02.11.19-10.11.19</w:t>
            </w: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r>
      <w:tr w:rsidR="008021AF" w:rsidRPr="00F20353" w:rsidTr="00F20353">
        <w:tc>
          <w:tcPr>
            <w:tcW w:w="909"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11.11.19</w:t>
            </w:r>
          </w:p>
        </w:tc>
        <w:tc>
          <w:tcPr>
            <w:tcW w:w="1558"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27.12.19</w:t>
            </w:r>
          </w:p>
        </w:tc>
        <w:tc>
          <w:tcPr>
            <w:tcW w:w="1165"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sz w:val="24"/>
                <w:szCs w:val="24"/>
              </w:rPr>
              <w:t>28.12.19-1</w:t>
            </w:r>
            <w:r w:rsidRPr="00F20353">
              <w:rPr>
                <w:rFonts w:ascii="Times New Roman" w:hAnsi="Times New Roman" w:cs="Times New Roman"/>
                <w:sz w:val="24"/>
                <w:szCs w:val="24"/>
                <w:lang w:val="en-US"/>
              </w:rPr>
              <w:t>2</w:t>
            </w:r>
            <w:r w:rsidRPr="00F20353">
              <w:rPr>
                <w:rFonts w:ascii="Times New Roman" w:hAnsi="Times New Roman" w:cs="Times New Roman"/>
                <w:sz w:val="24"/>
                <w:szCs w:val="24"/>
              </w:rPr>
              <w:t>.01.20</w:t>
            </w: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lang w:val="en-US"/>
              </w:rPr>
            </w:pPr>
            <w:r w:rsidRPr="00F20353">
              <w:rPr>
                <w:rFonts w:ascii="Times New Roman" w:hAnsi="Times New Roman" w:cs="Times New Roman"/>
                <w:sz w:val="24"/>
                <w:szCs w:val="24"/>
              </w:rPr>
              <w:t>1</w:t>
            </w:r>
            <w:r w:rsidRPr="00F20353">
              <w:rPr>
                <w:rFonts w:ascii="Times New Roman" w:hAnsi="Times New Roman" w:cs="Times New Roman"/>
                <w:sz w:val="24"/>
                <w:szCs w:val="24"/>
                <w:lang w:val="en-US"/>
              </w:rPr>
              <w:t>6</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r>
      <w:tr w:rsidR="008021AF" w:rsidRPr="00F20353" w:rsidTr="00F20353">
        <w:tc>
          <w:tcPr>
            <w:tcW w:w="909"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.01.20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20.03.20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21.03.20- </w:t>
            </w:r>
          </w:p>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lang w:val="en-US"/>
              </w:rPr>
              <w:t>29</w:t>
            </w:r>
            <w:r w:rsidRPr="00F20353">
              <w:rPr>
                <w:rFonts w:ascii="Times New Roman" w:hAnsi="Times New Roman" w:cs="Times New Roman"/>
                <w:sz w:val="24"/>
                <w:szCs w:val="24"/>
              </w:rPr>
              <w:t>.0</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.20</w:t>
            </w: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rPr>
                <w:rFonts w:ascii="Times New Roman" w:hAnsi="Times New Roman" w:cs="Times New Roman"/>
                <w:sz w:val="24"/>
                <w:szCs w:val="24"/>
                <w:lang w:val="en-US"/>
              </w:rPr>
            </w:pPr>
            <w:r w:rsidRPr="00F20353">
              <w:rPr>
                <w:rFonts w:ascii="Times New Roman" w:hAnsi="Times New Roman" w:cs="Times New Roman"/>
                <w:sz w:val="24"/>
                <w:szCs w:val="24"/>
              </w:rPr>
              <w:t xml:space="preserve">      </w:t>
            </w:r>
            <w:r w:rsidRPr="00F20353">
              <w:rPr>
                <w:rFonts w:ascii="Times New Roman" w:hAnsi="Times New Roman" w:cs="Times New Roman"/>
                <w:sz w:val="24"/>
                <w:szCs w:val="24"/>
                <w:lang w:val="en-US"/>
              </w:rPr>
              <w:t>9</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r>
      <w:tr w:rsidR="008021AF" w:rsidRPr="00F20353" w:rsidTr="008021AF">
        <w:tc>
          <w:tcPr>
            <w:tcW w:w="909"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  </w:t>
            </w:r>
            <w:r w:rsidRPr="00F20353">
              <w:rPr>
                <w:rFonts w:ascii="Times New Roman" w:hAnsi="Times New Roman" w:cs="Times New Roman"/>
                <w:sz w:val="24"/>
                <w:szCs w:val="24"/>
                <w:lang w:val="en-US"/>
              </w:rPr>
              <w:t>30</w:t>
            </w:r>
            <w:r w:rsidRPr="00F20353">
              <w:rPr>
                <w:rFonts w:ascii="Times New Roman" w:hAnsi="Times New Roman" w:cs="Times New Roman"/>
                <w:sz w:val="24"/>
                <w:szCs w:val="24"/>
              </w:rPr>
              <w:t>.0</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25.05.20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26.05.20-</w:t>
            </w:r>
          </w:p>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31.08.20</w:t>
            </w: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D8595D">
            <w:pPr>
              <w:autoSpaceDE w:val="0"/>
              <w:autoSpaceDN w:val="0"/>
              <w:adjustRightInd w:val="0"/>
              <w:spacing w:after="0"/>
              <w:rPr>
                <w:rFonts w:ascii="Times New Roman" w:eastAsia="Droid Sans Fallback" w:hAnsi="Times New Roman" w:cs="Times New Roman"/>
                <w:sz w:val="24"/>
                <w:szCs w:val="24"/>
                <w:lang w:eastAsia="en-US"/>
              </w:rPr>
            </w:pPr>
            <w:r>
              <w:rPr>
                <w:rFonts w:ascii="Times New Roman" w:eastAsia="Droid Sans Fallback" w:hAnsi="Times New Roman" w:cs="Times New Roman"/>
                <w:sz w:val="24"/>
                <w:szCs w:val="24"/>
                <w:lang w:eastAsia="en-US"/>
              </w:rPr>
              <w:t>10</w:t>
            </w:r>
            <w:r w:rsidRPr="00F20353">
              <w:rPr>
                <w:rFonts w:ascii="Times New Roman" w:eastAsia="Droid Sans Fallback" w:hAnsi="Times New Roman" w:cs="Times New Roman"/>
                <w:sz w:val="24"/>
                <w:szCs w:val="24"/>
                <w:lang w:eastAsia="en-US"/>
              </w:rPr>
              <w:t>.0</w:t>
            </w:r>
            <w:r>
              <w:rPr>
                <w:rFonts w:ascii="Times New Roman" w:eastAsia="Droid Sans Fallback" w:hAnsi="Times New Roman" w:cs="Times New Roman"/>
                <w:sz w:val="24"/>
                <w:szCs w:val="24"/>
                <w:lang w:eastAsia="en-US"/>
              </w:rPr>
              <w:t>5</w:t>
            </w:r>
            <w:r w:rsidRPr="00F20353">
              <w:rPr>
                <w:rFonts w:ascii="Times New Roman" w:eastAsia="Droid Sans Fallback" w:hAnsi="Times New Roman" w:cs="Times New Roman"/>
                <w:sz w:val="24"/>
                <w:szCs w:val="24"/>
                <w:lang w:eastAsia="en-US"/>
              </w:rPr>
              <w:t>.20 -</w:t>
            </w:r>
          </w:p>
          <w:p w:rsidR="008021AF" w:rsidRPr="00F20353" w:rsidRDefault="008021AF" w:rsidP="00D8595D">
            <w:pPr>
              <w:spacing w:after="0"/>
              <w:ind w:right="20"/>
              <w:rPr>
                <w:rFonts w:ascii="Times New Roman" w:hAnsi="Times New Roman" w:cs="Times New Roman"/>
                <w:sz w:val="24"/>
                <w:szCs w:val="24"/>
              </w:rPr>
            </w:pPr>
            <w:r>
              <w:rPr>
                <w:rFonts w:ascii="Times New Roman" w:eastAsia="Droid Sans Fallback" w:hAnsi="Times New Roman" w:cs="Times New Roman"/>
                <w:sz w:val="24"/>
                <w:szCs w:val="24"/>
                <w:lang w:eastAsia="en-US"/>
              </w:rPr>
              <w:t>30</w:t>
            </w:r>
            <w:r w:rsidRPr="00F20353">
              <w:rPr>
                <w:rFonts w:ascii="Times New Roman" w:eastAsia="Droid Sans Fallback" w:hAnsi="Times New Roman" w:cs="Times New Roman"/>
                <w:sz w:val="24"/>
                <w:szCs w:val="24"/>
                <w:lang w:eastAsia="en-US"/>
              </w:rPr>
              <w:t>.05.20</w:t>
            </w:r>
          </w:p>
        </w:tc>
      </w:tr>
      <w:tr w:rsidR="008021AF"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lang w:val="en-US"/>
              </w:rPr>
            </w:pPr>
            <w:r w:rsidRPr="00F20353">
              <w:rPr>
                <w:rFonts w:ascii="Times New Roman" w:hAnsi="Times New Roman" w:cs="Times New Roman"/>
                <w:sz w:val="24"/>
                <w:szCs w:val="24"/>
                <w:lang w:val="en-US"/>
              </w:rPr>
              <w:t>132</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r>
    </w:tbl>
    <w:p w:rsidR="00F20353" w:rsidRPr="008021AF" w:rsidRDefault="00F20353" w:rsidP="00F20353">
      <w:pPr>
        <w:spacing w:after="0"/>
        <w:ind w:right="20"/>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638"/>
        <w:gridCol w:w="1314"/>
        <w:gridCol w:w="1558"/>
        <w:gridCol w:w="1165"/>
        <w:gridCol w:w="1421"/>
        <w:gridCol w:w="1145"/>
        <w:gridCol w:w="1421"/>
      </w:tblGrid>
      <w:tr w:rsidR="00F20353" w:rsidRPr="00F20353" w:rsidTr="00F20353">
        <w:trPr>
          <w:cantSplit/>
          <w:trHeight w:val="1134"/>
        </w:trPr>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Класс</w:t>
            </w:r>
          </w:p>
        </w:tc>
        <w:tc>
          <w:tcPr>
            <w:tcW w:w="638" w:type="dxa"/>
            <w:tcBorders>
              <w:top w:val="single" w:sz="4" w:space="0" w:color="auto"/>
              <w:left w:val="single" w:sz="4" w:space="0" w:color="auto"/>
              <w:bottom w:val="single" w:sz="4" w:space="0" w:color="auto"/>
              <w:right w:val="single" w:sz="4" w:space="0" w:color="auto"/>
            </w:tcBorders>
            <w:textDirection w:val="btLr"/>
            <w:hideMark/>
          </w:tcPr>
          <w:p w:rsidR="00F20353" w:rsidRPr="00F20353" w:rsidRDefault="00F20353" w:rsidP="008021AF">
            <w:pPr>
              <w:spacing w:after="0" w:line="240" w:lineRule="auto"/>
              <w:ind w:left="113" w:right="20"/>
              <w:rPr>
                <w:rFonts w:ascii="Times New Roman" w:hAnsi="Times New Roman" w:cs="Times New Roman"/>
                <w:sz w:val="24"/>
                <w:szCs w:val="24"/>
              </w:rPr>
            </w:pPr>
            <w:r w:rsidRPr="00F20353">
              <w:rPr>
                <w:rFonts w:ascii="Times New Roman" w:hAnsi="Times New Roman" w:cs="Times New Roman"/>
                <w:sz w:val="24"/>
                <w:szCs w:val="24"/>
              </w:rPr>
              <w:t>Четверть</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Дата начала четверти</w:t>
            </w:r>
          </w:p>
        </w:tc>
        <w:tc>
          <w:tcPr>
            <w:tcW w:w="155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Дата окончания четверти</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Про-должи-тель-ность</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четверти</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Сроки  проведения каникул</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Про-</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должи-</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тель-</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ность каникул</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Сроки проведения промежу-</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точной аттестации</w:t>
            </w:r>
          </w:p>
        </w:tc>
      </w:tr>
      <w:tr w:rsidR="00F20353" w:rsidRPr="00F20353" w:rsidTr="00F20353">
        <w:tc>
          <w:tcPr>
            <w:tcW w:w="9571" w:type="dxa"/>
            <w:gridSpan w:val="8"/>
            <w:tcBorders>
              <w:top w:val="single" w:sz="4" w:space="0" w:color="auto"/>
              <w:left w:val="single" w:sz="4" w:space="0" w:color="auto"/>
              <w:bottom w:val="single" w:sz="4" w:space="0" w:color="auto"/>
              <w:right w:val="single" w:sz="4" w:space="0" w:color="auto"/>
            </w:tcBorders>
            <w:hideMark/>
          </w:tcPr>
          <w:p w:rsidR="00F20353" w:rsidRPr="008021AF" w:rsidRDefault="00F20353" w:rsidP="00F20353">
            <w:pPr>
              <w:spacing w:after="0"/>
              <w:ind w:right="20"/>
              <w:jc w:val="center"/>
              <w:rPr>
                <w:rFonts w:ascii="Times New Roman" w:hAnsi="Times New Roman" w:cs="Times New Roman"/>
                <w:b/>
                <w:sz w:val="24"/>
                <w:szCs w:val="24"/>
              </w:rPr>
            </w:pPr>
            <w:r w:rsidRPr="008021AF">
              <w:rPr>
                <w:rFonts w:ascii="Times New Roman" w:hAnsi="Times New Roman" w:cs="Times New Roman"/>
                <w:b/>
                <w:sz w:val="24"/>
                <w:szCs w:val="24"/>
              </w:rPr>
              <w:t xml:space="preserve">2020-2021  учебный год </w:t>
            </w: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30.10.20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lang w:val="en-US"/>
              </w:rPr>
              <w:t>31</w:t>
            </w:r>
            <w:r w:rsidRPr="00F20353">
              <w:rPr>
                <w:rFonts w:ascii="Times New Roman" w:hAnsi="Times New Roman" w:cs="Times New Roman"/>
                <w:sz w:val="24"/>
                <w:szCs w:val="24"/>
              </w:rPr>
              <w:t>.1</w:t>
            </w:r>
            <w:r w:rsidRPr="00F20353">
              <w:rPr>
                <w:rFonts w:ascii="Times New Roman" w:hAnsi="Times New Roman" w:cs="Times New Roman"/>
                <w:sz w:val="24"/>
                <w:szCs w:val="24"/>
                <w:lang w:val="en-US"/>
              </w:rPr>
              <w:t>0</w:t>
            </w:r>
            <w:r w:rsidRPr="00F20353">
              <w:rPr>
                <w:rFonts w:ascii="Times New Roman" w:hAnsi="Times New Roman" w:cs="Times New Roman"/>
                <w:sz w:val="24"/>
                <w:szCs w:val="24"/>
              </w:rPr>
              <w:t>.20-</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08.11.20</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09.11.20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29.12.20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 xml:space="preserve">30.12.20 –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12.01.21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13.01.21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23.03.21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08.02.21-</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14.02.21</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24.03.21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30.03.21</w:t>
            </w:r>
          </w:p>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p w:rsidR="00F20353" w:rsidRPr="00F20353" w:rsidRDefault="00F20353" w:rsidP="008021AF">
            <w:pPr>
              <w:spacing w:after="0" w:line="240" w:lineRule="auto"/>
              <w:jc w:val="center"/>
              <w:rPr>
                <w:rFonts w:ascii="Times New Roman" w:hAnsi="Times New Roman" w:cs="Times New Roman"/>
                <w:sz w:val="24"/>
                <w:szCs w:val="24"/>
              </w:rPr>
            </w:pPr>
          </w:p>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31.03.21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26.05.21-</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27.04.21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18.05.21</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33</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136</w:t>
            </w:r>
          </w:p>
        </w:tc>
        <w:tc>
          <w:tcPr>
            <w:tcW w:w="1421" w:type="dxa"/>
            <w:tcBorders>
              <w:top w:val="single" w:sz="4" w:space="0" w:color="auto"/>
              <w:left w:val="single" w:sz="4" w:space="0" w:color="auto"/>
              <w:bottom w:val="single" w:sz="4" w:space="0" w:color="auto"/>
              <w:right w:val="single" w:sz="4" w:space="0" w:color="auto"/>
            </w:tcBorders>
            <w:vAlign w:val="center"/>
          </w:tcPr>
          <w:p w:rsidR="00F20353" w:rsidRPr="00F20353" w:rsidRDefault="00F20353" w:rsidP="008021AF">
            <w:pPr>
              <w:shd w:val="clear" w:color="auto" w:fill="FFFFFF"/>
              <w:spacing w:after="0" w:line="240" w:lineRule="auto"/>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30.10.20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31.10.20-</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08.11.20</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09.11.20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29.12.20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 xml:space="preserve">30.12.20 –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12.01.21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13.01.21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23.03.21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24.03.21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30.03.21</w:t>
            </w:r>
          </w:p>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jc w:val="center"/>
              <w:rPr>
                <w:rFonts w:ascii="Times New Roman" w:hAnsi="Times New Roman" w:cs="Times New Roman"/>
                <w:sz w:val="24"/>
                <w:szCs w:val="24"/>
              </w:rPr>
            </w:pPr>
          </w:p>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31.03.21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26.05.21-</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27.04.21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18.05.21</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129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30.10.20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31.10.20-</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08.11.20</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09.11.20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29.12.20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 xml:space="preserve">30.12.20 –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12.01.21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13.01.21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23.03.21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24.03.21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30.03.21</w:t>
            </w:r>
          </w:p>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jc w:val="center"/>
              <w:rPr>
                <w:rFonts w:ascii="Times New Roman" w:hAnsi="Times New Roman" w:cs="Times New Roman"/>
                <w:sz w:val="24"/>
                <w:szCs w:val="24"/>
              </w:rPr>
            </w:pPr>
          </w:p>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31.03.21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26.05.21-</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27.04.21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18.05.21</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129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30.10.20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31.10.20-</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08.11.20</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09.11.20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29.12.20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 xml:space="preserve">30.12.20 –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12.01.21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13.01.21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23.03.21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24.03.21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30.03.21</w:t>
            </w:r>
          </w:p>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jc w:val="center"/>
              <w:rPr>
                <w:rFonts w:ascii="Times New Roman" w:hAnsi="Times New Roman" w:cs="Times New Roman"/>
                <w:sz w:val="24"/>
                <w:szCs w:val="24"/>
              </w:rPr>
            </w:pPr>
          </w:p>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31.03.21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26.05.21-</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27.04.21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18.05.21</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129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bl>
    <w:p w:rsidR="00F20353" w:rsidRPr="00F20353" w:rsidRDefault="00F20353" w:rsidP="00F20353">
      <w:pPr>
        <w:spacing w:after="0"/>
        <w:ind w:right="20"/>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638"/>
        <w:gridCol w:w="1314"/>
        <w:gridCol w:w="1558"/>
        <w:gridCol w:w="1165"/>
        <w:gridCol w:w="1421"/>
        <w:gridCol w:w="1145"/>
        <w:gridCol w:w="1421"/>
      </w:tblGrid>
      <w:tr w:rsidR="00F20353" w:rsidRPr="00F20353" w:rsidTr="00F20353">
        <w:trPr>
          <w:cantSplit/>
          <w:trHeight w:val="1134"/>
        </w:trPr>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Класс</w:t>
            </w:r>
          </w:p>
        </w:tc>
        <w:tc>
          <w:tcPr>
            <w:tcW w:w="638" w:type="dxa"/>
            <w:tcBorders>
              <w:top w:val="single" w:sz="4" w:space="0" w:color="auto"/>
              <w:left w:val="single" w:sz="4" w:space="0" w:color="auto"/>
              <w:bottom w:val="single" w:sz="4" w:space="0" w:color="auto"/>
              <w:right w:val="single" w:sz="4" w:space="0" w:color="auto"/>
            </w:tcBorders>
            <w:textDirection w:val="btLr"/>
            <w:hideMark/>
          </w:tcPr>
          <w:p w:rsidR="00F20353" w:rsidRPr="00F20353" w:rsidRDefault="00F20353" w:rsidP="008021AF">
            <w:pPr>
              <w:spacing w:after="0" w:line="240" w:lineRule="auto"/>
              <w:ind w:left="113" w:right="20"/>
              <w:rPr>
                <w:rFonts w:ascii="Times New Roman" w:hAnsi="Times New Roman" w:cs="Times New Roman"/>
                <w:sz w:val="24"/>
                <w:szCs w:val="24"/>
              </w:rPr>
            </w:pPr>
            <w:r w:rsidRPr="00F20353">
              <w:rPr>
                <w:rFonts w:ascii="Times New Roman" w:hAnsi="Times New Roman" w:cs="Times New Roman"/>
                <w:sz w:val="24"/>
                <w:szCs w:val="24"/>
              </w:rPr>
              <w:t>Четверть</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Дата начала четверти</w:t>
            </w:r>
          </w:p>
        </w:tc>
        <w:tc>
          <w:tcPr>
            <w:tcW w:w="155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Дата окончания четверти</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Про-должи-тель-ность</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четверти</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Сроки  проведения каникул</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Про-</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должи-</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тель-</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ность каникул</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Сроки проведения промежу-</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точной аттестации</w:t>
            </w:r>
          </w:p>
        </w:tc>
      </w:tr>
      <w:tr w:rsidR="00F20353" w:rsidRPr="00F20353" w:rsidTr="00F20353">
        <w:tc>
          <w:tcPr>
            <w:tcW w:w="9571" w:type="dxa"/>
            <w:gridSpan w:val="8"/>
            <w:tcBorders>
              <w:top w:val="single" w:sz="4" w:space="0" w:color="auto"/>
              <w:left w:val="single" w:sz="4" w:space="0" w:color="auto"/>
              <w:bottom w:val="single" w:sz="4" w:space="0" w:color="auto"/>
              <w:right w:val="single" w:sz="4" w:space="0" w:color="auto"/>
            </w:tcBorders>
            <w:hideMark/>
          </w:tcPr>
          <w:p w:rsidR="00F20353" w:rsidRPr="008021AF" w:rsidRDefault="00F20353" w:rsidP="008021AF">
            <w:pPr>
              <w:spacing w:after="0" w:line="240" w:lineRule="auto"/>
              <w:ind w:right="20"/>
              <w:jc w:val="center"/>
              <w:rPr>
                <w:rFonts w:ascii="Times New Roman" w:hAnsi="Times New Roman" w:cs="Times New Roman"/>
                <w:b/>
                <w:sz w:val="24"/>
                <w:szCs w:val="24"/>
              </w:rPr>
            </w:pPr>
            <w:r w:rsidRPr="008021AF">
              <w:rPr>
                <w:rFonts w:ascii="Times New Roman" w:hAnsi="Times New Roman" w:cs="Times New Roman"/>
                <w:b/>
                <w:sz w:val="24"/>
                <w:szCs w:val="24"/>
              </w:rPr>
              <w:t xml:space="preserve">2021-2022  учебный год </w:t>
            </w: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02.11.21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03.11.21-</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10.11.21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11.11.21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29.12.21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30.12.21-</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12.01.22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13.01.22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23.03.22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14.02.22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20.02.22</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24.03.22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31.03.22</w:t>
            </w:r>
          </w:p>
        </w:tc>
        <w:tc>
          <w:tcPr>
            <w:tcW w:w="1145"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p w:rsidR="00F20353" w:rsidRPr="00F20353" w:rsidRDefault="00F20353" w:rsidP="008021AF">
            <w:pPr>
              <w:spacing w:after="0" w:line="240" w:lineRule="auto"/>
              <w:rPr>
                <w:rFonts w:ascii="Times New Roman" w:hAnsi="Times New Roman" w:cs="Times New Roman"/>
                <w:sz w:val="24"/>
                <w:szCs w:val="24"/>
              </w:rPr>
            </w:pPr>
          </w:p>
          <w:p w:rsidR="00F20353" w:rsidRPr="00F20353" w:rsidRDefault="00F20353" w:rsidP="008021AF">
            <w:pPr>
              <w:spacing w:after="0" w:line="240" w:lineRule="auto"/>
              <w:rPr>
                <w:rFonts w:ascii="Times New Roman" w:hAnsi="Times New Roman" w:cs="Times New Roman"/>
                <w:sz w:val="24"/>
                <w:szCs w:val="24"/>
              </w:rPr>
            </w:pPr>
          </w:p>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01.04.22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26.05.22-</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27.04.22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20.05.22</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33</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135</w:t>
            </w:r>
          </w:p>
        </w:tc>
        <w:tc>
          <w:tcPr>
            <w:tcW w:w="1421" w:type="dxa"/>
            <w:tcBorders>
              <w:top w:val="single" w:sz="4" w:space="0" w:color="auto"/>
              <w:left w:val="single" w:sz="4" w:space="0" w:color="auto"/>
              <w:bottom w:val="single" w:sz="4" w:space="0" w:color="auto"/>
              <w:right w:val="single" w:sz="4" w:space="0" w:color="auto"/>
            </w:tcBorders>
            <w:vAlign w:val="center"/>
          </w:tcPr>
          <w:p w:rsidR="00F20353" w:rsidRPr="00F20353" w:rsidRDefault="00F20353" w:rsidP="008021AF">
            <w:pPr>
              <w:shd w:val="clear" w:color="auto" w:fill="FFFFFF"/>
              <w:spacing w:after="0" w:line="240" w:lineRule="auto"/>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02.11.21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03.11.21-</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10.11.21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11.11.21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29.12.21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30.12.21-</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12.01.22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13.01.22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23.03.22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24.03.22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31.03.22</w:t>
            </w:r>
          </w:p>
        </w:tc>
        <w:tc>
          <w:tcPr>
            <w:tcW w:w="1145"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rPr>
                <w:rFonts w:ascii="Times New Roman" w:hAnsi="Times New Roman" w:cs="Times New Roman"/>
                <w:sz w:val="24"/>
                <w:szCs w:val="24"/>
              </w:rPr>
            </w:pPr>
          </w:p>
          <w:p w:rsidR="00F20353" w:rsidRPr="00F20353" w:rsidRDefault="00F20353" w:rsidP="008021AF">
            <w:pPr>
              <w:spacing w:after="0" w:line="240" w:lineRule="auto"/>
              <w:rPr>
                <w:rFonts w:ascii="Times New Roman" w:hAnsi="Times New Roman" w:cs="Times New Roman"/>
                <w:sz w:val="24"/>
                <w:szCs w:val="24"/>
              </w:rPr>
            </w:pPr>
          </w:p>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01.04.22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26.05.22-</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27.04.22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20.05.22</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128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02.11.21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03.11.21-</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10.11.21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11.11.21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29.12.21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30.12.21-</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12.01.22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13.01.22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23.03.22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24.03.22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31.03.22</w:t>
            </w:r>
          </w:p>
        </w:tc>
        <w:tc>
          <w:tcPr>
            <w:tcW w:w="1145"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rPr>
                <w:rFonts w:ascii="Times New Roman" w:hAnsi="Times New Roman" w:cs="Times New Roman"/>
                <w:sz w:val="24"/>
                <w:szCs w:val="24"/>
              </w:rPr>
            </w:pPr>
          </w:p>
          <w:p w:rsidR="00F20353" w:rsidRPr="00F20353" w:rsidRDefault="00F20353" w:rsidP="008021AF">
            <w:pPr>
              <w:spacing w:after="0" w:line="240" w:lineRule="auto"/>
              <w:rPr>
                <w:rFonts w:ascii="Times New Roman" w:hAnsi="Times New Roman" w:cs="Times New Roman"/>
                <w:sz w:val="24"/>
                <w:szCs w:val="24"/>
              </w:rPr>
            </w:pPr>
          </w:p>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01.04.22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26.05.22-</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27.04.22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20.05.22</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128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02.11.21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03.11.21-</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10.11.21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11.11.21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29.12.21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30.12.21-</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12.01.22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13.01.22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23.03.22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24.03.22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31.03.22</w:t>
            </w:r>
          </w:p>
        </w:tc>
        <w:tc>
          <w:tcPr>
            <w:tcW w:w="1145"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rPr>
                <w:rFonts w:ascii="Times New Roman" w:hAnsi="Times New Roman" w:cs="Times New Roman"/>
                <w:sz w:val="24"/>
                <w:szCs w:val="24"/>
              </w:rPr>
            </w:pPr>
          </w:p>
          <w:p w:rsidR="00F20353" w:rsidRPr="00F20353" w:rsidRDefault="00F20353" w:rsidP="008021AF">
            <w:pPr>
              <w:spacing w:after="0" w:line="240" w:lineRule="auto"/>
              <w:rPr>
                <w:rFonts w:ascii="Times New Roman" w:hAnsi="Times New Roman" w:cs="Times New Roman"/>
                <w:sz w:val="24"/>
                <w:szCs w:val="24"/>
              </w:rPr>
            </w:pPr>
          </w:p>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01.04.22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26.05.22-</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27.04.22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20.05.22</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128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bl>
    <w:p w:rsidR="00F20353" w:rsidRPr="00F20353" w:rsidRDefault="00F20353" w:rsidP="00F20353">
      <w:pPr>
        <w:spacing w:after="0"/>
        <w:ind w:right="20"/>
        <w:jc w:val="center"/>
        <w:rPr>
          <w:rFonts w:ascii="Times New Roman" w:hAnsi="Times New Roman" w:cs="Times New Roman"/>
          <w:b/>
          <w:sz w:val="24"/>
          <w:szCs w:val="24"/>
        </w:rPr>
      </w:pPr>
    </w:p>
    <w:p w:rsidR="00F20353" w:rsidRPr="00F20353" w:rsidRDefault="00F20353" w:rsidP="00F20353">
      <w:pPr>
        <w:spacing w:after="0"/>
        <w:ind w:right="20"/>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638"/>
        <w:gridCol w:w="1314"/>
        <w:gridCol w:w="1558"/>
        <w:gridCol w:w="1165"/>
        <w:gridCol w:w="1421"/>
        <w:gridCol w:w="1145"/>
        <w:gridCol w:w="1421"/>
      </w:tblGrid>
      <w:tr w:rsidR="00F20353" w:rsidRPr="00F20353" w:rsidTr="00F20353">
        <w:trPr>
          <w:cantSplit/>
          <w:trHeight w:val="1134"/>
        </w:trPr>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Класс</w:t>
            </w:r>
          </w:p>
        </w:tc>
        <w:tc>
          <w:tcPr>
            <w:tcW w:w="638" w:type="dxa"/>
            <w:tcBorders>
              <w:top w:val="single" w:sz="4" w:space="0" w:color="auto"/>
              <w:left w:val="single" w:sz="4" w:space="0" w:color="auto"/>
              <w:bottom w:val="single" w:sz="4" w:space="0" w:color="auto"/>
              <w:right w:val="single" w:sz="4" w:space="0" w:color="auto"/>
            </w:tcBorders>
            <w:textDirection w:val="btLr"/>
            <w:hideMark/>
          </w:tcPr>
          <w:p w:rsidR="00F20353" w:rsidRPr="00F20353" w:rsidRDefault="00F20353" w:rsidP="008021AF">
            <w:pPr>
              <w:spacing w:after="0" w:line="240" w:lineRule="auto"/>
              <w:ind w:left="113" w:right="20"/>
              <w:rPr>
                <w:rFonts w:ascii="Times New Roman" w:hAnsi="Times New Roman" w:cs="Times New Roman"/>
                <w:sz w:val="24"/>
                <w:szCs w:val="24"/>
              </w:rPr>
            </w:pPr>
            <w:r w:rsidRPr="00F20353">
              <w:rPr>
                <w:rFonts w:ascii="Times New Roman" w:hAnsi="Times New Roman" w:cs="Times New Roman"/>
                <w:sz w:val="24"/>
                <w:szCs w:val="24"/>
              </w:rPr>
              <w:t>Четверть</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Дата начала четверти</w:t>
            </w:r>
          </w:p>
        </w:tc>
        <w:tc>
          <w:tcPr>
            <w:tcW w:w="155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Дата окончания четверти</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Про-должи-тель-ность</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четверти</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Сроки  проведения каникул</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Про-</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должи-</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тель-</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ность каникул</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Сроки проведения промежу-</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точной аттестации</w:t>
            </w:r>
          </w:p>
        </w:tc>
      </w:tr>
      <w:tr w:rsidR="00F20353" w:rsidRPr="00F20353" w:rsidTr="00F20353">
        <w:tc>
          <w:tcPr>
            <w:tcW w:w="9571" w:type="dxa"/>
            <w:gridSpan w:val="8"/>
            <w:tcBorders>
              <w:top w:val="single" w:sz="4" w:space="0" w:color="auto"/>
              <w:left w:val="single" w:sz="4" w:space="0" w:color="auto"/>
              <w:bottom w:val="single" w:sz="4" w:space="0" w:color="auto"/>
              <w:right w:val="single" w:sz="4" w:space="0" w:color="auto"/>
            </w:tcBorders>
            <w:hideMark/>
          </w:tcPr>
          <w:p w:rsidR="00F20353" w:rsidRPr="008021AF" w:rsidRDefault="00F20353" w:rsidP="008021AF">
            <w:pPr>
              <w:spacing w:after="0" w:line="240" w:lineRule="auto"/>
              <w:ind w:right="20"/>
              <w:jc w:val="center"/>
              <w:rPr>
                <w:rFonts w:ascii="Times New Roman" w:hAnsi="Times New Roman" w:cs="Times New Roman"/>
                <w:b/>
                <w:sz w:val="24"/>
                <w:szCs w:val="24"/>
              </w:rPr>
            </w:pPr>
            <w:r w:rsidRPr="008021AF">
              <w:rPr>
                <w:rFonts w:ascii="Times New Roman" w:hAnsi="Times New Roman" w:cs="Times New Roman"/>
                <w:b/>
                <w:sz w:val="24"/>
                <w:szCs w:val="24"/>
              </w:rPr>
              <w:t xml:space="preserve">2022-2023  учебный год </w:t>
            </w: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01.11.22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 xml:space="preserve">02.11.22 –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09.11.22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10.11.22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27.12.22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28.12.22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11.01.23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12.01.23</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22.03.23</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06.02.23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12.02.23</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23.03.23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30.03.23</w:t>
            </w:r>
          </w:p>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p w:rsidR="00F20353" w:rsidRPr="00F20353" w:rsidRDefault="00F20353" w:rsidP="008021AF">
            <w:pPr>
              <w:spacing w:after="0" w:line="240" w:lineRule="auto"/>
              <w:rPr>
                <w:rFonts w:ascii="Times New Roman" w:hAnsi="Times New Roman" w:cs="Times New Roman"/>
                <w:sz w:val="24"/>
                <w:szCs w:val="24"/>
              </w:rPr>
            </w:pPr>
          </w:p>
          <w:p w:rsidR="00F20353" w:rsidRPr="00F20353" w:rsidRDefault="00F20353" w:rsidP="008021AF">
            <w:pPr>
              <w:spacing w:after="0" w:line="240" w:lineRule="auto"/>
              <w:rPr>
                <w:rFonts w:ascii="Times New Roman" w:hAnsi="Times New Roman" w:cs="Times New Roman"/>
                <w:sz w:val="24"/>
                <w:szCs w:val="24"/>
              </w:rPr>
            </w:pPr>
          </w:p>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31.03.23</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25.05.23</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26.04.23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19.05.23</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33</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136</w:t>
            </w:r>
          </w:p>
        </w:tc>
        <w:tc>
          <w:tcPr>
            <w:tcW w:w="1421" w:type="dxa"/>
            <w:tcBorders>
              <w:top w:val="single" w:sz="4" w:space="0" w:color="auto"/>
              <w:left w:val="single" w:sz="4" w:space="0" w:color="auto"/>
              <w:bottom w:val="single" w:sz="4" w:space="0" w:color="auto"/>
              <w:right w:val="single" w:sz="4" w:space="0" w:color="auto"/>
            </w:tcBorders>
            <w:vAlign w:val="center"/>
          </w:tcPr>
          <w:p w:rsidR="00F20353" w:rsidRPr="00F20353" w:rsidRDefault="00F20353" w:rsidP="008021AF">
            <w:pPr>
              <w:shd w:val="clear" w:color="auto" w:fill="FFFFFF"/>
              <w:spacing w:after="0" w:line="240" w:lineRule="auto"/>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01.11.22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 xml:space="preserve">02.11.22 –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09.11.22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10.11.22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27.12.22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28.12.22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11.01.23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12.01.23</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22.03.23</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23.03.23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30.03.23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31.03.23</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25.05.23</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26.04.23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19.05.23</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128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01.11.22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 xml:space="preserve">02.11.22 –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09.11.22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10.11.22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27.12.22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28.12.22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11.01.23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12.01.23</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22.03.23</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23.03.23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30.03.23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31.03.23</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25.05.23</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26.04.23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19.05.23</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128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01.11.22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 xml:space="preserve">02.11.22 –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09.11.22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10.11.22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27.12.22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28.12.22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11.01.23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12.01.23</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22.03.23</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23.03.23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30.03.23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31.03.23</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25.05.23</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26.04.23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19.05.23</w:t>
            </w:r>
          </w:p>
        </w:tc>
      </w:tr>
      <w:tr w:rsidR="00F20353" w:rsidRPr="00F20353" w:rsidTr="00F20353">
        <w:trPr>
          <w:trHeight w:val="174"/>
        </w:trPr>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128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bl>
    <w:p w:rsidR="00F20353" w:rsidRPr="00F20353" w:rsidRDefault="00F20353" w:rsidP="00F20353">
      <w:pPr>
        <w:spacing w:after="0"/>
        <w:ind w:right="20"/>
        <w:jc w:val="center"/>
        <w:rPr>
          <w:rFonts w:ascii="Times New Roman" w:hAnsi="Times New Roman" w:cs="Times New Roman"/>
          <w:b/>
          <w:sz w:val="24"/>
          <w:szCs w:val="24"/>
        </w:rPr>
      </w:pPr>
    </w:p>
    <w:p w:rsidR="00F20353" w:rsidRPr="00F20353" w:rsidRDefault="00F20353" w:rsidP="00F20353">
      <w:pPr>
        <w:spacing w:after="0"/>
        <w:ind w:right="20"/>
        <w:jc w:val="center"/>
        <w:rPr>
          <w:rFonts w:ascii="Times New Roman" w:hAnsi="Times New Roman" w:cs="Times New Roman"/>
          <w:b/>
          <w:sz w:val="24"/>
          <w:szCs w:val="24"/>
        </w:rPr>
      </w:pPr>
    </w:p>
    <w:p w:rsidR="00F20353" w:rsidRPr="00F20353" w:rsidRDefault="00F20353" w:rsidP="00F20353">
      <w:pPr>
        <w:spacing w:after="0"/>
        <w:ind w:right="20"/>
        <w:jc w:val="center"/>
        <w:rPr>
          <w:rFonts w:ascii="Times New Roman" w:hAnsi="Times New Roman" w:cs="Times New Roman"/>
          <w:b/>
          <w:sz w:val="24"/>
          <w:szCs w:val="24"/>
        </w:rPr>
      </w:pPr>
    </w:p>
    <w:p w:rsidR="00F20353" w:rsidRPr="00F20353" w:rsidRDefault="00F20353" w:rsidP="00F20353">
      <w:pPr>
        <w:spacing w:after="0"/>
        <w:rPr>
          <w:rFonts w:ascii="Times New Roman" w:hAnsi="Times New Roman" w:cs="Times New Roman"/>
          <w:sz w:val="24"/>
          <w:szCs w:val="24"/>
        </w:rPr>
      </w:pPr>
    </w:p>
    <w:p w:rsidR="00F20353" w:rsidRPr="00F20353" w:rsidRDefault="00F20353" w:rsidP="00F20353">
      <w:pPr>
        <w:spacing w:after="0"/>
        <w:jc w:val="center"/>
        <w:rPr>
          <w:rFonts w:ascii="Times New Roman" w:hAnsi="Times New Roman" w:cs="Times New Roman"/>
          <w:b/>
          <w:sz w:val="24"/>
          <w:szCs w:val="24"/>
        </w:rPr>
      </w:pPr>
    </w:p>
    <w:p w:rsidR="00FF6BE4" w:rsidRPr="003012C8" w:rsidRDefault="00FF6BE4" w:rsidP="00FF6BE4">
      <w:pPr>
        <w:spacing w:after="0"/>
        <w:jc w:val="center"/>
        <w:rPr>
          <w:rFonts w:ascii="Times New Roman" w:hAnsi="Times New Roman"/>
          <w:b/>
          <w:color w:val="000000"/>
          <w:sz w:val="24"/>
          <w:szCs w:val="24"/>
        </w:rPr>
      </w:pPr>
      <w:r w:rsidRPr="003012C8">
        <w:rPr>
          <w:rFonts w:ascii="Times New Roman" w:hAnsi="Times New Roman"/>
          <w:b/>
          <w:color w:val="000000"/>
          <w:sz w:val="24"/>
          <w:szCs w:val="24"/>
        </w:rPr>
        <w:lastRenderedPageBreak/>
        <w:t>3.4. Система условий реализации основной образовательной программы начального общего образования в соответствии с требованиями федерального государственного образовательного стандарта начального общего образования</w:t>
      </w:r>
    </w:p>
    <w:p w:rsidR="00FF6BE4" w:rsidRPr="003012C8" w:rsidRDefault="00FF6BE4" w:rsidP="00FF6BE4">
      <w:pPr>
        <w:spacing w:after="0"/>
        <w:ind w:firstLine="426"/>
        <w:jc w:val="both"/>
        <w:rPr>
          <w:rFonts w:ascii="Times New Roman" w:hAnsi="Times New Roman"/>
          <w:color w:val="000000"/>
          <w:sz w:val="24"/>
          <w:szCs w:val="24"/>
        </w:rPr>
      </w:pPr>
    </w:p>
    <w:p w:rsidR="00FF6BE4" w:rsidRPr="003012C8" w:rsidRDefault="00FF6BE4" w:rsidP="00FF6BE4">
      <w:pPr>
        <w:spacing w:after="0"/>
        <w:ind w:firstLine="397"/>
        <w:jc w:val="both"/>
        <w:rPr>
          <w:rFonts w:ascii="Times New Roman" w:hAnsi="Times New Roman"/>
          <w:sz w:val="24"/>
          <w:szCs w:val="24"/>
        </w:rPr>
      </w:pPr>
      <w:r w:rsidRPr="003012C8">
        <w:rPr>
          <w:rFonts w:ascii="Times New Roman" w:hAnsi="Times New Roman"/>
          <w:sz w:val="24"/>
          <w:szCs w:val="24"/>
        </w:rPr>
        <w:t>Система условий реализации основной образовательной программы начального общего образования в соответствии с требованиями Стандарта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w:t>
      </w:r>
    </w:p>
    <w:p w:rsidR="00FF6BE4" w:rsidRPr="003012C8" w:rsidRDefault="00FF6BE4" w:rsidP="00FF6BE4">
      <w:pPr>
        <w:spacing w:after="0"/>
        <w:ind w:firstLine="397"/>
        <w:jc w:val="both"/>
        <w:rPr>
          <w:rFonts w:ascii="Times New Roman" w:hAnsi="Times New Roman"/>
          <w:sz w:val="24"/>
          <w:szCs w:val="24"/>
        </w:rPr>
      </w:pPr>
      <w:r w:rsidRPr="003012C8">
        <w:rPr>
          <w:rFonts w:ascii="Times New Roman" w:hAnsi="Times New Roman"/>
          <w:sz w:val="24"/>
          <w:szCs w:val="24"/>
        </w:rPr>
        <w:t>Система условий МБОУ «Лицей № 120 г.Челябинска» ориентирована на достижение интегративного результата выполнения требований к условиям реализации основной образовательной программы начального общего образования – создание комфортной развивающей образовательной среды:</w:t>
      </w:r>
    </w:p>
    <w:p w:rsidR="00FF6BE4" w:rsidRPr="003012C8" w:rsidRDefault="00FF6BE4" w:rsidP="00FF6BE4">
      <w:pPr>
        <w:pStyle w:val="s1"/>
        <w:numPr>
          <w:ilvl w:val="0"/>
          <w:numId w:val="75"/>
        </w:numPr>
        <w:shd w:val="clear" w:color="auto" w:fill="FFFFFF"/>
        <w:spacing w:before="0" w:beforeAutospacing="0" w:after="0" w:afterAutospacing="0" w:line="276" w:lineRule="auto"/>
        <w:ind w:left="0" w:firstLine="425"/>
        <w:jc w:val="both"/>
        <w:rPr>
          <w:bCs/>
          <w:color w:val="000000"/>
        </w:rPr>
      </w:pPr>
      <w:r w:rsidRPr="003012C8">
        <w:rPr>
          <w:bCs/>
          <w:color w:val="000000"/>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FF6BE4" w:rsidRPr="003012C8" w:rsidRDefault="00FF6BE4" w:rsidP="00FF6BE4">
      <w:pPr>
        <w:pStyle w:val="s1"/>
        <w:numPr>
          <w:ilvl w:val="0"/>
          <w:numId w:val="75"/>
        </w:numPr>
        <w:shd w:val="clear" w:color="auto" w:fill="FFFFFF"/>
        <w:spacing w:before="0" w:beforeAutospacing="0" w:after="0" w:afterAutospacing="0" w:line="276" w:lineRule="auto"/>
        <w:ind w:left="0" w:firstLine="425"/>
        <w:jc w:val="both"/>
        <w:rPr>
          <w:bCs/>
          <w:color w:val="000000"/>
        </w:rPr>
      </w:pPr>
      <w:r w:rsidRPr="003012C8">
        <w:rPr>
          <w:bCs/>
          <w:color w:val="000000"/>
        </w:rPr>
        <w:t>гарантирующей охрану и укрепление физического, психологического и социального здоровья обучающихся;</w:t>
      </w:r>
    </w:p>
    <w:p w:rsidR="00FF6BE4" w:rsidRPr="003012C8" w:rsidRDefault="00FF6BE4" w:rsidP="00FF6BE4">
      <w:pPr>
        <w:pStyle w:val="s1"/>
        <w:numPr>
          <w:ilvl w:val="0"/>
          <w:numId w:val="75"/>
        </w:numPr>
        <w:shd w:val="clear" w:color="auto" w:fill="FFFFFF"/>
        <w:spacing w:before="0" w:beforeAutospacing="0" w:after="0" w:afterAutospacing="0" w:line="276" w:lineRule="auto"/>
        <w:ind w:left="0" w:firstLine="425"/>
        <w:jc w:val="both"/>
        <w:rPr>
          <w:bCs/>
          <w:color w:val="000000"/>
        </w:rPr>
      </w:pPr>
      <w:r w:rsidRPr="003012C8">
        <w:rPr>
          <w:bCs/>
          <w:color w:val="000000"/>
        </w:rPr>
        <w:t>комфортной по отношению к обучающимся и педагогическим работникам.</w:t>
      </w:r>
    </w:p>
    <w:p w:rsidR="00FF6BE4" w:rsidRPr="003012C8" w:rsidRDefault="00FF6BE4" w:rsidP="00FF6BE4">
      <w:pPr>
        <w:pStyle w:val="s1"/>
        <w:shd w:val="clear" w:color="auto" w:fill="FFFFFF"/>
        <w:spacing w:before="0" w:beforeAutospacing="0" w:after="0" w:afterAutospacing="0" w:line="276" w:lineRule="auto"/>
        <w:ind w:firstLine="425"/>
        <w:jc w:val="both"/>
        <w:rPr>
          <w:bCs/>
          <w:color w:val="000000"/>
        </w:rPr>
      </w:pPr>
      <w:r w:rsidRPr="003012C8">
        <w:rPr>
          <w:bCs/>
          <w:color w:val="000000"/>
        </w:rPr>
        <w:t xml:space="preserve">В целях обеспечения реализации основной образовательной программы начального общего образования в </w:t>
      </w:r>
      <w:r w:rsidRPr="003012C8">
        <w:t xml:space="preserve">МБОУ «Лицей № 120 г.Челябинска» </w:t>
      </w:r>
      <w:r w:rsidRPr="003012C8">
        <w:rPr>
          <w:bCs/>
          <w:color w:val="000000"/>
        </w:rPr>
        <w:t>для участников образовательных отношений создаются условия, обеспечивающие возможность:</w:t>
      </w:r>
    </w:p>
    <w:p w:rsidR="00FF6BE4" w:rsidRPr="003012C8" w:rsidRDefault="00FF6BE4" w:rsidP="00FF6BE4">
      <w:pPr>
        <w:pStyle w:val="s1"/>
        <w:numPr>
          <w:ilvl w:val="0"/>
          <w:numId w:val="75"/>
        </w:numPr>
        <w:shd w:val="clear" w:color="auto" w:fill="FFFFFF"/>
        <w:spacing w:before="0" w:beforeAutospacing="0" w:after="0" w:afterAutospacing="0" w:line="276" w:lineRule="auto"/>
        <w:ind w:left="0" w:firstLine="425"/>
        <w:jc w:val="both"/>
        <w:rPr>
          <w:bCs/>
          <w:color w:val="000000"/>
        </w:rPr>
      </w:pPr>
      <w:r w:rsidRPr="003012C8">
        <w:rPr>
          <w:bCs/>
          <w:color w:val="000000"/>
        </w:rPr>
        <w:t>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FF6BE4" w:rsidRPr="003012C8" w:rsidRDefault="00FF6BE4" w:rsidP="00FF6BE4">
      <w:pPr>
        <w:pStyle w:val="s1"/>
        <w:numPr>
          <w:ilvl w:val="0"/>
          <w:numId w:val="75"/>
        </w:numPr>
        <w:shd w:val="clear" w:color="auto" w:fill="FFFFFF"/>
        <w:spacing w:line="276" w:lineRule="auto"/>
        <w:ind w:left="0" w:firstLine="426"/>
        <w:jc w:val="both"/>
        <w:rPr>
          <w:bCs/>
          <w:color w:val="000000"/>
        </w:rPr>
      </w:pPr>
      <w:r w:rsidRPr="003012C8">
        <w:rPr>
          <w:bCs/>
          <w:color w:val="000000"/>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организаций дополнительного образования;</w:t>
      </w:r>
    </w:p>
    <w:p w:rsidR="00FF6BE4" w:rsidRPr="003012C8" w:rsidRDefault="00FF6BE4" w:rsidP="00FF6BE4">
      <w:pPr>
        <w:pStyle w:val="s1"/>
        <w:numPr>
          <w:ilvl w:val="0"/>
          <w:numId w:val="75"/>
        </w:numPr>
        <w:shd w:val="clear" w:color="auto" w:fill="FFFFFF"/>
        <w:spacing w:line="276" w:lineRule="auto"/>
        <w:ind w:left="0" w:firstLine="426"/>
        <w:jc w:val="both"/>
        <w:rPr>
          <w:bCs/>
          <w:color w:val="000000"/>
        </w:rPr>
      </w:pPr>
      <w:r w:rsidRPr="003012C8">
        <w:rPr>
          <w:bCs/>
          <w:color w:val="000000"/>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FF6BE4" w:rsidRPr="003012C8" w:rsidRDefault="00FF6BE4" w:rsidP="00FF6BE4">
      <w:pPr>
        <w:pStyle w:val="s1"/>
        <w:numPr>
          <w:ilvl w:val="0"/>
          <w:numId w:val="75"/>
        </w:numPr>
        <w:shd w:val="clear" w:color="auto" w:fill="FFFFFF"/>
        <w:spacing w:line="276" w:lineRule="auto"/>
        <w:ind w:left="0" w:firstLine="426"/>
        <w:jc w:val="both"/>
        <w:rPr>
          <w:bCs/>
          <w:color w:val="000000"/>
        </w:rPr>
      </w:pPr>
      <w:r w:rsidRPr="003012C8">
        <w:rPr>
          <w:bCs/>
          <w:color w:val="000000"/>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F6BE4" w:rsidRPr="003012C8" w:rsidRDefault="00FF6BE4" w:rsidP="00FF6BE4">
      <w:pPr>
        <w:pStyle w:val="s1"/>
        <w:numPr>
          <w:ilvl w:val="0"/>
          <w:numId w:val="75"/>
        </w:numPr>
        <w:shd w:val="clear" w:color="auto" w:fill="FFFFFF"/>
        <w:spacing w:line="276" w:lineRule="auto"/>
        <w:ind w:left="0" w:firstLine="426"/>
        <w:jc w:val="both"/>
        <w:rPr>
          <w:bCs/>
          <w:color w:val="000000"/>
        </w:rPr>
      </w:pPr>
      <w:r w:rsidRPr="003012C8">
        <w:rPr>
          <w:bCs/>
          <w:color w:val="000000"/>
        </w:rPr>
        <w:t>эффективного использования времени, отведенного на реализацию части основной образовательной программы, формируемой участниками образовательных отношений, в соответствии с запросами обучающихся и их родителей (законных представителей), спецификой организации, осуществляющей образовательную деятельность и с учетом особенностей субъекта Российской Федерации;</w:t>
      </w:r>
    </w:p>
    <w:p w:rsidR="00FF6BE4" w:rsidRPr="003012C8" w:rsidRDefault="00FF6BE4" w:rsidP="00FF6BE4">
      <w:pPr>
        <w:pStyle w:val="s1"/>
        <w:numPr>
          <w:ilvl w:val="0"/>
          <w:numId w:val="75"/>
        </w:numPr>
        <w:shd w:val="clear" w:color="auto" w:fill="FFFFFF"/>
        <w:spacing w:line="276" w:lineRule="auto"/>
        <w:ind w:left="0" w:firstLine="426"/>
        <w:jc w:val="both"/>
        <w:rPr>
          <w:bCs/>
          <w:color w:val="000000"/>
        </w:rPr>
      </w:pPr>
      <w:r w:rsidRPr="003012C8">
        <w:rPr>
          <w:bCs/>
          <w:color w:val="000000"/>
        </w:rPr>
        <w:t>использования в образовательной деятельности современных образовательных технологий деятельностного типа;</w:t>
      </w:r>
    </w:p>
    <w:p w:rsidR="00FF6BE4" w:rsidRPr="003012C8" w:rsidRDefault="00FF6BE4" w:rsidP="00FF6BE4">
      <w:pPr>
        <w:pStyle w:val="s1"/>
        <w:numPr>
          <w:ilvl w:val="0"/>
          <w:numId w:val="75"/>
        </w:numPr>
        <w:shd w:val="clear" w:color="auto" w:fill="FFFFFF"/>
        <w:spacing w:line="276" w:lineRule="auto"/>
        <w:ind w:left="0" w:firstLine="426"/>
        <w:jc w:val="both"/>
        <w:rPr>
          <w:bCs/>
          <w:color w:val="000000"/>
        </w:rPr>
      </w:pPr>
      <w:r w:rsidRPr="003012C8">
        <w:rPr>
          <w:bCs/>
          <w:color w:val="000000"/>
        </w:rPr>
        <w:lastRenderedPageBreak/>
        <w:t>эффективной самостоятельной работы обучающихся при поддержке педагогических работников;</w:t>
      </w:r>
    </w:p>
    <w:p w:rsidR="00FF6BE4" w:rsidRPr="003012C8" w:rsidRDefault="00FF6BE4" w:rsidP="00FF6BE4">
      <w:pPr>
        <w:pStyle w:val="s1"/>
        <w:numPr>
          <w:ilvl w:val="0"/>
          <w:numId w:val="75"/>
        </w:numPr>
        <w:shd w:val="clear" w:color="auto" w:fill="FFFFFF"/>
        <w:spacing w:line="276" w:lineRule="auto"/>
        <w:ind w:left="0" w:firstLine="426"/>
        <w:jc w:val="both"/>
        <w:rPr>
          <w:bCs/>
          <w:color w:val="000000"/>
        </w:rPr>
      </w:pPr>
      <w:r w:rsidRPr="003012C8">
        <w:rPr>
          <w:bCs/>
          <w:color w:val="000000"/>
        </w:rPr>
        <w:t>включения обучающихся в процессы понимания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FF6BE4" w:rsidRPr="003012C8" w:rsidRDefault="00FF6BE4" w:rsidP="00FF6BE4">
      <w:pPr>
        <w:pStyle w:val="s1"/>
        <w:numPr>
          <w:ilvl w:val="0"/>
          <w:numId w:val="75"/>
        </w:numPr>
        <w:shd w:val="clear" w:color="auto" w:fill="FFFFFF"/>
        <w:spacing w:line="276" w:lineRule="auto"/>
        <w:ind w:left="0" w:firstLine="426"/>
        <w:jc w:val="both"/>
        <w:rPr>
          <w:bCs/>
          <w:color w:val="000000"/>
        </w:rPr>
      </w:pPr>
      <w:r w:rsidRPr="003012C8">
        <w:rPr>
          <w:bCs/>
          <w:color w:val="000000"/>
        </w:rPr>
        <w:t>обновления содержания основной образовательной программы начального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FF6BE4" w:rsidRPr="003012C8" w:rsidRDefault="00FF6BE4" w:rsidP="00FF6BE4">
      <w:pPr>
        <w:pStyle w:val="s1"/>
        <w:numPr>
          <w:ilvl w:val="0"/>
          <w:numId w:val="75"/>
        </w:numPr>
        <w:shd w:val="clear" w:color="auto" w:fill="FFFFFF"/>
        <w:spacing w:before="0" w:beforeAutospacing="0" w:after="0" w:afterAutospacing="0" w:line="276" w:lineRule="auto"/>
        <w:ind w:left="0" w:firstLine="425"/>
        <w:jc w:val="both"/>
        <w:rPr>
          <w:bCs/>
          <w:color w:val="000000"/>
        </w:rPr>
      </w:pPr>
      <w:r w:rsidRPr="003012C8">
        <w:rPr>
          <w:bCs/>
          <w:color w:val="000000"/>
        </w:rPr>
        <w:t>эффективного управления организацией, осуществляющей образовательную деятельность с использованием информационно-коммуникационных технологий, а также современных механизмов финансирования.</w:t>
      </w:r>
    </w:p>
    <w:p w:rsidR="00FF6BE4" w:rsidRPr="003012C8" w:rsidRDefault="00FF6BE4" w:rsidP="00FF6BE4">
      <w:pPr>
        <w:pStyle w:val="s1"/>
        <w:shd w:val="clear" w:color="auto" w:fill="FFFFFF"/>
        <w:spacing w:before="0" w:beforeAutospacing="0" w:after="0" w:afterAutospacing="0" w:line="276" w:lineRule="auto"/>
        <w:ind w:firstLine="425"/>
        <w:jc w:val="both"/>
        <w:rPr>
          <w:lang w:eastAsia="en-US"/>
        </w:rPr>
      </w:pPr>
      <w:r w:rsidRPr="003012C8">
        <w:rPr>
          <w:lang w:eastAsia="en-US"/>
        </w:rPr>
        <w:t xml:space="preserve">Система условий учитывает особенности организации, а также взаимодействие с социальными партнерами: </w:t>
      </w:r>
      <w:r w:rsidRPr="003012C8">
        <w:rPr>
          <w:rFonts w:eastAsia="@Arial Unicode MS"/>
          <w:color w:val="000000"/>
        </w:rPr>
        <w:t>Центр детского творчества, ДДК «Ровесник», Центр детско-юношеский, Театр и Дворец культуры ЧТЗ, Центр детско-юношеского туризма «Космос», Центр детский экологический, а также театры, музеи, выставочные центры г. Челябинска.</w:t>
      </w:r>
    </w:p>
    <w:p w:rsidR="00FF6BE4" w:rsidRPr="003012C8" w:rsidRDefault="00FF6BE4" w:rsidP="00FF6BE4">
      <w:pPr>
        <w:pStyle w:val="s1"/>
        <w:shd w:val="clear" w:color="auto" w:fill="FFFFFF"/>
        <w:spacing w:before="0" w:beforeAutospacing="0" w:after="0" w:afterAutospacing="0" w:line="276" w:lineRule="auto"/>
        <w:ind w:firstLine="426"/>
        <w:jc w:val="both"/>
        <w:rPr>
          <w:lang w:eastAsia="en-US"/>
        </w:rPr>
      </w:pPr>
      <w:r w:rsidRPr="003012C8">
        <w:rPr>
          <w:lang w:eastAsia="en-US"/>
        </w:rPr>
        <w:t>Система условий содержит:</w:t>
      </w:r>
    </w:p>
    <w:p w:rsidR="00FF6BE4" w:rsidRPr="003012C8" w:rsidRDefault="00FF6BE4" w:rsidP="00FF6BE4">
      <w:pPr>
        <w:pStyle w:val="s1"/>
        <w:numPr>
          <w:ilvl w:val="0"/>
          <w:numId w:val="75"/>
        </w:numPr>
        <w:shd w:val="clear" w:color="auto" w:fill="FFFFFF"/>
        <w:spacing w:before="0" w:beforeAutospacing="0" w:after="0" w:afterAutospacing="0" w:line="276" w:lineRule="auto"/>
        <w:ind w:left="0" w:firstLine="425"/>
        <w:jc w:val="both"/>
        <w:rPr>
          <w:lang w:eastAsia="en-US"/>
        </w:rPr>
      </w:pPr>
      <w:r w:rsidRPr="003012C8">
        <w:rPr>
          <w:lang w:eastAsia="en-US"/>
        </w:rPr>
        <w:t>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w:t>
      </w:r>
    </w:p>
    <w:p w:rsidR="00FF6BE4" w:rsidRPr="003012C8" w:rsidRDefault="00FF6BE4" w:rsidP="00FF6BE4">
      <w:pPr>
        <w:pStyle w:val="s1"/>
        <w:numPr>
          <w:ilvl w:val="0"/>
          <w:numId w:val="75"/>
        </w:numPr>
        <w:shd w:val="clear" w:color="auto" w:fill="FFFFFF"/>
        <w:spacing w:before="0" w:beforeAutospacing="0" w:after="0" w:afterAutospacing="0" w:line="276" w:lineRule="auto"/>
        <w:ind w:left="0" w:firstLine="425"/>
        <w:jc w:val="both"/>
        <w:rPr>
          <w:lang w:eastAsia="en-US"/>
        </w:rPr>
      </w:pPr>
      <w:r w:rsidRPr="003012C8">
        <w:rPr>
          <w:lang w:eastAsia="en-US"/>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организации, осуществляющей образовательную деятельность;</w:t>
      </w:r>
    </w:p>
    <w:p w:rsidR="00FF6BE4" w:rsidRPr="003012C8" w:rsidRDefault="00FF6BE4" w:rsidP="00FF6BE4">
      <w:pPr>
        <w:pStyle w:val="s1"/>
        <w:numPr>
          <w:ilvl w:val="0"/>
          <w:numId w:val="75"/>
        </w:numPr>
        <w:shd w:val="clear" w:color="auto" w:fill="FFFFFF"/>
        <w:spacing w:line="276" w:lineRule="auto"/>
        <w:ind w:left="0" w:firstLine="426"/>
        <w:jc w:val="both"/>
        <w:rPr>
          <w:lang w:eastAsia="en-US"/>
        </w:rPr>
      </w:pPr>
      <w:r w:rsidRPr="003012C8">
        <w:rPr>
          <w:lang w:eastAsia="en-US"/>
        </w:rPr>
        <w:t>механизмы достижения целевых ориентиров в системе условий;</w:t>
      </w:r>
    </w:p>
    <w:p w:rsidR="00FF6BE4" w:rsidRPr="003012C8" w:rsidRDefault="00FF6BE4" w:rsidP="00FF6BE4">
      <w:pPr>
        <w:pStyle w:val="s1"/>
        <w:numPr>
          <w:ilvl w:val="0"/>
          <w:numId w:val="75"/>
        </w:numPr>
        <w:shd w:val="clear" w:color="auto" w:fill="FFFFFF"/>
        <w:spacing w:line="276" w:lineRule="auto"/>
        <w:ind w:left="0" w:firstLine="426"/>
        <w:jc w:val="both"/>
        <w:rPr>
          <w:lang w:eastAsia="en-US"/>
        </w:rPr>
      </w:pPr>
      <w:r w:rsidRPr="003012C8">
        <w:rPr>
          <w:lang w:eastAsia="en-US"/>
        </w:rPr>
        <w:t>сетевой график (дорожную карту) по формированию необходимой системы условий;</w:t>
      </w:r>
    </w:p>
    <w:p w:rsidR="00FF6BE4" w:rsidRPr="003012C8" w:rsidRDefault="00FF6BE4" w:rsidP="00FF6BE4">
      <w:pPr>
        <w:pStyle w:val="s1"/>
        <w:numPr>
          <w:ilvl w:val="0"/>
          <w:numId w:val="75"/>
        </w:numPr>
        <w:shd w:val="clear" w:color="auto" w:fill="FFFFFF"/>
        <w:spacing w:before="0" w:beforeAutospacing="0" w:after="0" w:afterAutospacing="0" w:line="276" w:lineRule="auto"/>
        <w:ind w:left="0" w:firstLine="426"/>
        <w:jc w:val="both"/>
        <w:rPr>
          <w:lang w:eastAsia="en-US"/>
        </w:rPr>
      </w:pPr>
      <w:r w:rsidRPr="003012C8">
        <w:rPr>
          <w:lang w:eastAsia="en-US"/>
        </w:rPr>
        <w:t>контроль за состоянием системы условий.</w:t>
      </w:r>
    </w:p>
    <w:p w:rsidR="00FF6BE4" w:rsidRPr="003012C8" w:rsidRDefault="00FF6BE4" w:rsidP="00FF6BE4">
      <w:pPr>
        <w:pStyle w:val="a3"/>
        <w:spacing w:line="276" w:lineRule="auto"/>
        <w:ind w:firstLine="426"/>
        <w:rPr>
          <w:rFonts w:ascii="Times New Roman" w:hAnsi="Times New Roman"/>
          <w:color w:val="auto"/>
          <w:sz w:val="24"/>
          <w:szCs w:val="24"/>
          <w:lang w:eastAsia="en-US"/>
        </w:rPr>
      </w:pPr>
      <w:r w:rsidRPr="003012C8">
        <w:rPr>
          <w:rFonts w:ascii="Times New Roman" w:hAnsi="Times New Roman"/>
          <w:color w:val="auto"/>
          <w:sz w:val="24"/>
          <w:szCs w:val="24"/>
          <w:lang w:eastAsia="en-US"/>
        </w:rPr>
        <w:t>Описание системы условий реализации основной образовательной программы организации, осуществляющей образовательную деятельность, базируется на результатах проведенной в ходе разработки программы комплексной аналитико­обобщающей и прогностической работы, включающей:</w:t>
      </w:r>
    </w:p>
    <w:p w:rsidR="00FF6BE4" w:rsidRPr="003012C8" w:rsidRDefault="00FF6BE4" w:rsidP="00FF6BE4">
      <w:pPr>
        <w:pStyle w:val="21"/>
        <w:numPr>
          <w:ilvl w:val="0"/>
          <w:numId w:val="7"/>
        </w:numPr>
        <w:spacing w:line="276" w:lineRule="auto"/>
        <w:ind w:firstLine="426"/>
        <w:rPr>
          <w:sz w:val="24"/>
          <w:lang w:eastAsia="en-US"/>
        </w:rPr>
      </w:pPr>
      <w:r w:rsidRPr="003012C8">
        <w:rPr>
          <w:sz w:val="24"/>
          <w:lang w:eastAsia="en-US"/>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FF6BE4" w:rsidRPr="003012C8" w:rsidRDefault="00FF6BE4" w:rsidP="00FF6BE4">
      <w:pPr>
        <w:pStyle w:val="21"/>
        <w:numPr>
          <w:ilvl w:val="0"/>
          <w:numId w:val="7"/>
        </w:numPr>
        <w:spacing w:line="276" w:lineRule="auto"/>
        <w:ind w:firstLine="426"/>
        <w:rPr>
          <w:sz w:val="24"/>
          <w:lang w:eastAsia="en-US"/>
        </w:rPr>
      </w:pPr>
      <w:r w:rsidRPr="003012C8">
        <w:rPr>
          <w:sz w:val="24"/>
          <w:lang w:eastAsia="en-US"/>
        </w:rPr>
        <w:t>установление степени их соответствия требованиям Стандарта, а также целям и задачам основной образовательной программы организации, осуществляющей образовательную деятельность, сформированным с учетом потребностей всех участников образовательного процесса;</w:t>
      </w:r>
    </w:p>
    <w:p w:rsidR="00FF6BE4" w:rsidRPr="003012C8" w:rsidRDefault="00FF6BE4" w:rsidP="00FF6BE4">
      <w:pPr>
        <w:pStyle w:val="21"/>
        <w:numPr>
          <w:ilvl w:val="0"/>
          <w:numId w:val="7"/>
        </w:numPr>
        <w:spacing w:line="276" w:lineRule="auto"/>
        <w:ind w:firstLine="426"/>
        <w:rPr>
          <w:sz w:val="24"/>
          <w:lang w:eastAsia="en-US"/>
        </w:rPr>
      </w:pPr>
      <w:r w:rsidRPr="003012C8">
        <w:rPr>
          <w:sz w:val="24"/>
          <w:lang w:eastAsia="en-US"/>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FF6BE4" w:rsidRPr="003012C8" w:rsidRDefault="00FF6BE4" w:rsidP="00FF6BE4">
      <w:pPr>
        <w:pStyle w:val="21"/>
        <w:numPr>
          <w:ilvl w:val="0"/>
          <w:numId w:val="7"/>
        </w:numPr>
        <w:spacing w:line="276" w:lineRule="auto"/>
        <w:ind w:firstLine="426"/>
        <w:rPr>
          <w:sz w:val="24"/>
          <w:lang w:eastAsia="en-US"/>
        </w:rPr>
      </w:pPr>
      <w:r w:rsidRPr="003012C8">
        <w:rPr>
          <w:sz w:val="24"/>
          <w:lang w:eastAsia="en-US"/>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FF6BE4" w:rsidRPr="003012C8" w:rsidRDefault="00FF6BE4" w:rsidP="00FF6BE4">
      <w:pPr>
        <w:pStyle w:val="21"/>
        <w:numPr>
          <w:ilvl w:val="0"/>
          <w:numId w:val="7"/>
        </w:numPr>
        <w:spacing w:line="276" w:lineRule="auto"/>
        <w:ind w:firstLine="426"/>
        <w:rPr>
          <w:sz w:val="24"/>
          <w:lang w:eastAsia="en-US"/>
        </w:rPr>
      </w:pPr>
      <w:r w:rsidRPr="003012C8">
        <w:rPr>
          <w:sz w:val="24"/>
          <w:lang w:eastAsia="en-US"/>
        </w:rPr>
        <w:t>разработку сетевого графика (дорожной карты) создания необходимой системы условий;</w:t>
      </w:r>
    </w:p>
    <w:p w:rsidR="00FF6BE4" w:rsidRPr="003012C8" w:rsidRDefault="00FF6BE4" w:rsidP="00FF6BE4">
      <w:pPr>
        <w:spacing w:after="0"/>
        <w:ind w:firstLine="426"/>
        <w:jc w:val="both"/>
        <w:rPr>
          <w:rFonts w:ascii="Times New Roman" w:hAnsi="Times New Roman"/>
          <w:sz w:val="24"/>
          <w:szCs w:val="24"/>
        </w:rPr>
      </w:pPr>
      <w:r w:rsidRPr="003012C8">
        <w:rPr>
          <w:rFonts w:ascii="Times New Roman" w:hAnsi="Times New Roman"/>
          <w:sz w:val="24"/>
          <w:szCs w:val="24"/>
        </w:rPr>
        <w:t>– разработку механизмов мониторинга, оценки и коррекции реализации промежуточных этапов разработанного графика (дорожной карты).</w:t>
      </w:r>
    </w:p>
    <w:p w:rsidR="00FF6BE4" w:rsidRPr="003012C8" w:rsidRDefault="00FF6BE4" w:rsidP="00FF6BE4">
      <w:pPr>
        <w:spacing w:after="0"/>
        <w:ind w:firstLine="426"/>
        <w:jc w:val="both"/>
        <w:rPr>
          <w:rFonts w:ascii="Times New Roman" w:hAnsi="Times New Roman"/>
          <w:sz w:val="24"/>
          <w:szCs w:val="24"/>
        </w:rPr>
      </w:pPr>
      <w:r w:rsidRPr="003012C8">
        <w:rPr>
          <w:rFonts w:ascii="Times New Roman" w:hAnsi="Times New Roman"/>
          <w:sz w:val="24"/>
          <w:szCs w:val="24"/>
        </w:rPr>
        <w:lastRenderedPageBreak/>
        <w:t>Комплексная аналитико­обобщающая и прогностическая работа проведена на основе  «Методики оценки качества образования в соответствии с требованиями ФГОС общего образования общеобразовательными организациями Челябинской области» и «Положением о внутренней системе оценки качества образования  в МБОУ «Лицей № 120 г.Челябинска».</w:t>
      </w:r>
    </w:p>
    <w:p w:rsidR="00FF6BE4" w:rsidRPr="003012C8" w:rsidRDefault="00FF6BE4" w:rsidP="00FF6BE4">
      <w:pPr>
        <w:spacing w:after="0"/>
        <w:jc w:val="both"/>
        <w:rPr>
          <w:rFonts w:ascii="Times New Roman" w:hAnsi="Times New Roman"/>
          <w:sz w:val="24"/>
          <w:szCs w:val="24"/>
        </w:rPr>
      </w:pPr>
    </w:p>
    <w:p w:rsidR="00FF6BE4" w:rsidRPr="003012C8" w:rsidRDefault="00FF6BE4" w:rsidP="00FF6BE4">
      <w:pPr>
        <w:spacing w:after="0"/>
        <w:ind w:firstLine="426"/>
        <w:jc w:val="center"/>
        <w:rPr>
          <w:rFonts w:ascii="Times New Roman" w:hAnsi="Times New Roman"/>
          <w:b/>
          <w:sz w:val="24"/>
          <w:szCs w:val="24"/>
        </w:rPr>
      </w:pPr>
      <w:r w:rsidRPr="003012C8">
        <w:rPr>
          <w:rFonts w:ascii="Times New Roman" w:hAnsi="Times New Roman"/>
          <w:b/>
          <w:sz w:val="24"/>
          <w:szCs w:val="24"/>
        </w:rPr>
        <w:t>Описание кадровых условий и механизмы их достижения</w:t>
      </w:r>
    </w:p>
    <w:p w:rsidR="00FF6BE4" w:rsidRPr="003012C8" w:rsidRDefault="00FF6BE4" w:rsidP="00FF6BE4">
      <w:pPr>
        <w:autoSpaceDE w:val="0"/>
        <w:autoSpaceDN w:val="0"/>
        <w:adjustRightInd w:val="0"/>
        <w:spacing w:after="0"/>
        <w:ind w:left="1080" w:firstLine="426"/>
        <w:jc w:val="right"/>
        <w:rPr>
          <w:rFonts w:ascii="Times New Roman" w:hAnsi="Times New Roman"/>
          <w:sz w:val="24"/>
          <w:szCs w:val="24"/>
        </w:rPr>
      </w:pPr>
    </w:p>
    <w:p w:rsidR="00FF6BE4" w:rsidRPr="003012C8" w:rsidRDefault="00FF6BE4" w:rsidP="00FF6BE4">
      <w:pPr>
        <w:autoSpaceDE w:val="0"/>
        <w:autoSpaceDN w:val="0"/>
        <w:adjustRightInd w:val="0"/>
        <w:spacing w:after="0"/>
        <w:ind w:firstLine="284"/>
        <w:jc w:val="both"/>
        <w:rPr>
          <w:rFonts w:ascii="Times New Roman" w:hAnsi="Times New Roman"/>
          <w:sz w:val="24"/>
          <w:szCs w:val="24"/>
        </w:rPr>
      </w:pPr>
      <w:r w:rsidRPr="003012C8">
        <w:rPr>
          <w:rFonts w:ascii="Times New Roman" w:hAnsi="Times New Roman"/>
          <w:sz w:val="24"/>
          <w:szCs w:val="24"/>
        </w:rPr>
        <w:t>Соответствие кадровых условий реализации основной образовательной программы начального общего образования в МБОУ «Лицей № 120 г.Челябинска» подтверждаются следующими документами (таблица 1)</w:t>
      </w:r>
    </w:p>
    <w:p w:rsidR="00FF6BE4" w:rsidRPr="003012C8" w:rsidRDefault="00FF6BE4" w:rsidP="00FF6BE4">
      <w:pPr>
        <w:autoSpaceDE w:val="0"/>
        <w:autoSpaceDN w:val="0"/>
        <w:adjustRightInd w:val="0"/>
        <w:spacing w:after="0"/>
        <w:ind w:left="1080" w:firstLine="426"/>
        <w:jc w:val="right"/>
        <w:rPr>
          <w:rFonts w:ascii="Times New Roman" w:hAnsi="Times New Roman"/>
          <w:sz w:val="24"/>
          <w:szCs w:val="24"/>
        </w:rPr>
      </w:pPr>
      <w:r w:rsidRPr="003012C8">
        <w:rPr>
          <w:rFonts w:ascii="Times New Roman" w:hAnsi="Times New Roman"/>
          <w:sz w:val="24"/>
          <w:szCs w:val="24"/>
        </w:rPr>
        <w:t>Таблица 1</w:t>
      </w:r>
    </w:p>
    <w:p w:rsidR="00FF6BE4" w:rsidRPr="003012C8" w:rsidRDefault="00FF6BE4" w:rsidP="00FF6BE4">
      <w:pPr>
        <w:spacing w:after="0"/>
        <w:ind w:firstLine="426"/>
        <w:jc w:val="center"/>
        <w:rPr>
          <w:rFonts w:ascii="Times New Roman" w:hAnsi="Times New Roman"/>
          <w:b/>
          <w:sz w:val="24"/>
          <w:szCs w:val="24"/>
        </w:rPr>
      </w:pPr>
      <w:r w:rsidRPr="003012C8">
        <w:rPr>
          <w:rFonts w:ascii="Times New Roman" w:hAnsi="Times New Roman"/>
          <w:b/>
          <w:sz w:val="24"/>
          <w:szCs w:val="24"/>
        </w:rPr>
        <w:t>Соответствие кадровых условий реализации основной образовательной программы начального общего образования</w:t>
      </w:r>
    </w:p>
    <w:p w:rsidR="00FF6BE4" w:rsidRPr="003012C8" w:rsidRDefault="00FF6BE4" w:rsidP="00FF6BE4">
      <w:pPr>
        <w:autoSpaceDE w:val="0"/>
        <w:autoSpaceDN w:val="0"/>
        <w:adjustRightInd w:val="0"/>
        <w:spacing w:after="0"/>
        <w:ind w:left="1080" w:firstLine="426"/>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2"/>
        <w:gridCol w:w="3717"/>
        <w:gridCol w:w="2952"/>
      </w:tblGrid>
      <w:tr w:rsidR="00FF6BE4" w:rsidRPr="003012C8" w:rsidTr="00A531D3">
        <w:tc>
          <w:tcPr>
            <w:tcW w:w="1516" w:type="pct"/>
          </w:tcPr>
          <w:p w:rsidR="00FF6BE4" w:rsidRPr="003012C8" w:rsidRDefault="00FF6BE4" w:rsidP="00A531D3">
            <w:pPr>
              <w:autoSpaceDE w:val="0"/>
              <w:autoSpaceDN w:val="0"/>
              <w:adjustRightInd w:val="0"/>
              <w:spacing w:after="0"/>
              <w:jc w:val="center"/>
              <w:rPr>
                <w:rFonts w:ascii="Times New Roman" w:hAnsi="Times New Roman"/>
                <w:b/>
                <w:i/>
                <w:sz w:val="24"/>
                <w:szCs w:val="24"/>
              </w:rPr>
            </w:pPr>
            <w:r w:rsidRPr="003012C8">
              <w:rPr>
                <w:rFonts w:ascii="Times New Roman" w:hAnsi="Times New Roman"/>
                <w:b/>
                <w:sz w:val="24"/>
                <w:szCs w:val="24"/>
              </w:rPr>
              <w:t>Требование</w:t>
            </w:r>
          </w:p>
        </w:tc>
        <w:tc>
          <w:tcPr>
            <w:tcW w:w="1942" w:type="pct"/>
          </w:tcPr>
          <w:p w:rsidR="00FF6BE4" w:rsidRPr="003012C8" w:rsidRDefault="00FF6BE4" w:rsidP="00A531D3">
            <w:pPr>
              <w:autoSpaceDE w:val="0"/>
              <w:autoSpaceDN w:val="0"/>
              <w:adjustRightInd w:val="0"/>
              <w:spacing w:after="0"/>
              <w:jc w:val="center"/>
              <w:rPr>
                <w:rFonts w:ascii="Times New Roman" w:hAnsi="Times New Roman"/>
                <w:i/>
                <w:sz w:val="24"/>
                <w:szCs w:val="24"/>
              </w:rPr>
            </w:pPr>
            <w:r w:rsidRPr="003012C8">
              <w:rPr>
                <w:rFonts w:ascii="Times New Roman" w:hAnsi="Times New Roman"/>
                <w:b/>
                <w:sz w:val="24"/>
                <w:szCs w:val="24"/>
              </w:rPr>
              <w:t>Показатели</w:t>
            </w:r>
          </w:p>
        </w:tc>
        <w:tc>
          <w:tcPr>
            <w:tcW w:w="1542" w:type="pct"/>
          </w:tcPr>
          <w:p w:rsidR="00FF6BE4" w:rsidRPr="003012C8" w:rsidRDefault="00FF6BE4" w:rsidP="00A531D3">
            <w:pPr>
              <w:autoSpaceDE w:val="0"/>
              <w:autoSpaceDN w:val="0"/>
              <w:adjustRightInd w:val="0"/>
              <w:spacing w:after="0"/>
              <w:jc w:val="center"/>
              <w:rPr>
                <w:rFonts w:ascii="Times New Roman" w:hAnsi="Times New Roman"/>
                <w:b/>
                <w:sz w:val="24"/>
                <w:szCs w:val="24"/>
              </w:rPr>
            </w:pPr>
            <w:r w:rsidRPr="003012C8">
              <w:rPr>
                <w:rFonts w:ascii="Times New Roman" w:hAnsi="Times New Roman"/>
                <w:b/>
                <w:sz w:val="24"/>
                <w:szCs w:val="24"/>
              </w:rPr>
              <w:t>Документационное обеспечение</w:t>
            </w:r>
          </w:p>
          <w:p w:rsidR="00FF6BE4" w:rsidRPr="003012C8" w:rsidRDefault="00FF6BE4" w:rsidP="00A531D3">
            <w:pPr>
              <w:autoSpaceDE w:val="0"/>
              <w:autoSpaceDN w:val="0"/>
              <w:adjustRightInd w:val="0"/>
              <w:spacing w:after="0"/>
              <w:rPr>
                <w:rFonts w:ascii="Times New Roman" w:hAnsi="Times New Roman"/>
                <w:i/>
                <w:sz w:val="24"/>
                <w:szCs w:val="24"/>
              </w:rPr>
            </w:pPr>
          </w:p>
        </w:tc>
      </w:tr>
      <w:tr w:rsidR="00FF6BE4" w:rsidRPr="003012C8" w:rsidTr="00A531D3">
        <w:tc>
          <w:tcPr>
            <w:tcW w:w="1516" w:type="pct"/>
          </w:tcPr>
          <w:p w:rsidR="00FF6BE4" w:rsidRPr="003012C8" w:rsidRDefault="00FF6BE4" w:rsidP="00A531D3">
            <w:pPr>
              <w:autoSpaceDE w:val="0"/>
              <w:autoSpaceDN w:val="0"/>
              <w:adjustRightInd w:val="0"/>
              <w:spacing w:after="0"/>
              <w:rPr>
                <w:rFonts w:ascii="Times New Roman" w:hAnsi="Times New Roman"/>
                <w:i/>
                <w:sz w:val="24"/>
                <w:szCs w:val="24"/>
              </w:rPr>
            </w:pPr>
            <w:r w:rsidRPr="003012C8">
              <w:rPr>
                <w:rFonts w:ascii="Times New Roman" w:hAnsi="Times New Roman"/>
                <w:sz w:val="24"/>
                <w:szCs w:val="24"/>
              </w:rPr>
              <w:t>укомплектованность общеобразовательной организации педагогическими, руководящими и иными работниками</w:t>
            </w:r>
          </w:p>
        </w:tc>
        <w:tc>
          <w:tcPr>
            <w:tcW w:w="1942" w:type="pct"/>
          </w:tcPr>
          <w:p w:rsidR="00FF6BE4" w:rsidRPr="003012C8" w:rsidRDefault="00FF6BE4"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обеспеченность педагогическими, руководящими и иными работниками общеобразовательной организации</w:t>
            </w:r>
          </w:p>
        </w:tc>
        <w:tc>
          <w:tcPr>
            <w:tcW w:w="1542" w:type="pct"/>
          </w:tcPr>
          <w:p w:rsidR="00FF6BE4" w:rsidRPr="003012C8" w:rsidRDefault="00FF6BE4"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информационная справка</w:t>
            </w:r>
          </w:p>
        </w:tc>
      </w:tr>
      <w:tr w:rsidR="00FF6BE4" w:rsidRPr="003012C8" w:rsidTr="00A531D3">
        <w:tc>
          <w:tcPr>
            <w:tcW w:w="1516" w:type="pct"/>
            <w:vMerge w:val="restart"/>
          </w:tcPr>
          <w:p w:rsidR="00FF6BE4" w:rsidRPr="003012C8" w:rsidRDefault="00FF6BE4" w:rsidP="00A531D3">
            <w:pPr>
              <w:autoSpaceDE w:val="0"/>
              <w:autoSpaceDN w:val="0"/>
              <w:adjustRightInd w:val="0"/>
              <w:spacing w:after="0"/>
              <w:rPr>
                <w:rFonts w:ascii="Times New Roman" w:hAnsi="Times New Roman"/>
                <w:i/>
                <w:sz w:val="24"/>
                <w:szCs w:val="24"/>
              </w:rPr>
            </w:pPr>
            <w:r w:rsidRPr="003012C8">
              <w:rPr>
                <w:rFonts w:ascii="Times New Roman" w:hAnsi="Times New Roman"/>
                <w:sz w:val="24"/>
                <w:szCs w:val="24"/>
              </w:rPr>
              <w:t>уровень квалификации</w:t>
            </w:r>
            <w:r w:rsidRPr="003012C8">
              <w:rPr>
                <w:rFonts w:ascii="Times New Roman" w:hAnsi="Times New Roman"/>
                <w:b/>
                <w:sz w:val="24"/>
                <w:szCs w:val="24"/>
              </w:rPr>
              <w:t xml:space="preserve"> </w:t>
            </w:r>
            <w:r w:rsidRPr="003012C8">
              <w:rPr>
                <w:rFonts w:ascii="Times New Roman" w:hAnsi="Times New Roman"/>
                <w:sz w:val="24"/>
                <w:szCs w:val="24"/>
              </w:rPr>
              <w:t>педагогических, руководящих и иных работников</w:t>
            </w:r>
            <w:r w:rsidRPr="003012C8">
              <w:rPr>
                <w:rFonts w:ascii="Times New Roman" w:hAnsi="Times New Roman"/>
                <w:b/>
                <w:sz w:val="24"/>
                <w:szCs w:val="24"/>
              </w:rPr>
              <w:t xml:space="preserve"> </w:t>
            </w:r>
            <w:r w:rsidRPr="003012C8">
              <w:rPr>
                <w:rFonts w:ascii="Times New Roman" w:hAnsi="Times New Roman"/>
                <w:sz w:val="24"/>
                <w:szCs w:val="24"/>
              </w:rPr>
              <w:t>общеобразовательной организации</w:t>
            </w:r>
          </w:p>
        </w:tc>
        <w:tc>
          <w:tcPr>
            <w:tcW w:w="1942" w:type="pct"/>
          </w:tcPr>
          <w:p w:rsidR="00FF6BE4" w:rsidRPr="003012C8" w:rsidRDefault="00FF6BE4"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соответствие уровня квалификации педагогических, руководящих и иных работников</w:t>
            </w:r>
            <w:r w:rsidRPr="003012C8">
              <w:rPr>
                <w:rFonts w:ascii="Times New Roman" w:hAnsi="Times New Roman"/>
                <w:b/>
                <w:sz w:val="24"/>
                <w:szCs w:val="24"/>
              </w:rPr>
              <w:t xml:space="preserve"> </w:t>
            </w:r>
            <w:r w:rsidRPr="003012C8">
              <w:rPr>
                <w:rFonts w:ascii="Times New Roman" w:hAnsi="Times New Roman"/>
                <w:sz w:val="24"/>
                <w:szCs w:val="24"/>
              </w:rPr>
              <w:t>общеобразовательной организации требованиям ЕКС должностей руководителей, специалистов и служащих и требований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3012C8">
              <w:rPr>
                <w:rFonts w:ascii="Times New Roman" w:hAnsi="Times New Roman"/>
                <w:spacing w:val="2"/>
                <w:sz w:val="24"/>
                <w:szCs w:val="24"/>
                <w:vertAlign w:val="superscript"/>
              </w:rPr>
              <w:footnoteReference w:id="5"/>
            </w:r>
            <w:r w:rsidRPr="003012C8">
              <w:rPr>
                <w:rFonts w:ascii="Times New Roman" w:hAnsi="Times New Roman"/>
                <w:sz w:val="24"/>
                <w:szCs w:val="24"/>
              </w:rPr>
              <w:t xml:space="preserve"> </w:t>
            </w:r>
          </w:p>
        </w:tc>
        <w:tc>
          <w:tcPr>
            <w:tcW w:w="1542" w:type="pct"/>
          </w:tcPr>
          <w:p w:rsidR="00FF6BE4" w:rsidRPr="003012C8" w:rsidRDefault="00FF6BE4"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информационная справка о кадровом обеспечении реализации основной образовательной программы начального общего образования, включающая следующие компоненты:</w:t>
            </w:r>
          </w:p>
          <w:p w:rsidR="00FF6BE4" w:rsidRPr="003012C8" w:rsidRDefault="00FF6BE4" w:rsidP="00FF6BE4">
            <w:pPr>
              <w:numPr>
                <w:ilvl w:val="0"/>
                <w:numId w:val="76"/>
              </w:numPr>
              <w:shd w:val="clear" w:color="auto" w:fill="FFFFFF"/>
              <w:tabs>
                <w:tab w:val="left" w:pos="272"/>
              </w:tabs>
              <w:spacing w:after="0"/>
              <w:ind w:left="0" w:firstLine="130"/>
              <w:rPr>
                <w:rFonts w:ascii="Times New Roman" w:hAnsi="Times New Roman"/>
                <w:sz w:val="24"/>
                <w:szCs w:val="24"/>
              </w:rPr>
            </w:pPr>
            <w:r w:rsidRPr="003012C8">
              <w:rPr>
                <w:rFonts w:ascii="Times New Roman" w:hAnsi="Times New Roman"/>
                <w:sz w:val="24"/>
                <w:szCs w:val="24"/>
              </w:rPr>
              <w:t xml:space="preserve"> должность;</w:t>
            </w:r>
          </w:p>
          <w:p w:rsidR="00FF6BE4" w:rsidRPr="003012C8" w:rsidRDefault="00FF6BE4" w:rsidP="00FF6BE4">
            <w:pPr>
              <w:numPr>
                <w:ilvl w:val="0"/>
                <w:numId w:val="76"/>
              </w:numPr>
              <w:shd w:val="clear" w:color="auto" w:fill="FFFFFF"/>
              <w:tabs>
                <w:tab w:val="left" w:pos="272"/>
              </w:tabs>
              <w:spacing w:after="0"/>
              <w:ind w:left="0" w:firstLine="130"/>
              <w:rPr>
                <w:rFonts w:ascii="Times New Roman" w:hAnsi="Times New Roman"/>
                <w:sz w:val="24"/>
                <w:szCs w:val="24"/>
              </w:rPr>
            </w:pPr>
            <w:r w:rsidRPr="003012C8">
              <w:rPr>
                <w:rFonts w:ascii="Times New Roman" w:hAnsi="Times New Roman"/>
                <w:sz w:val="24"/>
                <w:szCs w:val="24"/>
              </w:rPr>
              <w:t xml:space="preserve"> должностные обязанности;</w:t>
            </w:r>
          </w:p>
          <w:p w:rsidR="00FF6BE4" w:rsidRPr="003012C8" w:rsidRDefault="00FF6BE4" w:rsidP="00FF6BE4">
            <w:pPr>
              <w:numPr>
                <w:ilvl w:val="0"/>
                <w:numId w:val="76"/>
              </w:numPr>
              <w:shd w:val="clear" w:color="auto" w:fill="FFFFFF"/>
              <w:tabs>
                <w:tab w:val="left" w:pos="272"/>
              </w:tabs>
              <w:spacing w:after="0"/>
              <w:ind w:left="0" w:firstLine="130"/>
              <w:rPr>
                <w:rFonts w:ascii="Times New Roman" w:hAnsi="Times New Roman"/>
                <w:sz w:val="24"/>
                <w:szCs w:val="24"/>
              </w:rPr>
            </w:pPr>
            <w:r w:rsidRPr="003012C8">
              <w:rPr>
                <w:rFonts w:ascii="Times New Roman" w:hAnsi="Times New Roman"/>
                <w:sz w:val="24"/>
                <w:szCs w:val="24"/>
              </w:rPr>
              <w:t xml:space="preserve"> количество работников в общеобразовательной </w:t>
            </w:r>
            <w:r w:rsidRPr="003012C8">
              <w:rPr>
                <w:rFonts w:ascii="Times New Roman" w:hAnsi="Times New Roman"/>
                <w:sz w:val="24"/>
                <w:szCs w:val="24"/>
              </w:rPr>
              <w:lastRenderedPageBreak/>
              <w:t>организации;</w:t>
            </w:r>
          </w:p>
          <w:p w:rsidR="00FF6BE4" w:rsidRPr="003012C8" w:rsidRDefault="00FF6BE4" w:rsidP="00FF6BE4">
            <w:pPr>
              <w:numPr>
                <w:ilvl w:val="0"/>
                <w:numId w:val="76"/>
              </w:numPr>
              <w:shd w:val="clear" w:color="auto" w:fill="FFFFFF"/>
              <w:tabs>
                <w:tab w:val="left" w:pos="272"/>
              </w:tabs>
              <w:spacing w:after="0"/>
              <w:ind w:left="0" w:firstLine="130"/>
              <w:rPr>
                <w:rFonts w:ascii="Times New Roman" w:hAnsi="Times New Roman"/>
                <w:sz w:val="24"/>
                <w:szCs w:val="24"/>
              </w:rPr>
            </w:pPr>
            <w:r w:rsidRPr="003012C8">
              <w:rPr>
                <w:rFonts w:ascii="Times New Roman" w:hAnsi="Times New Roman"/>
                <w:sz w:val="24"/>
                <w:szCs w:val="24"/>
              </w:rPr>
              <w:t xml:space="preserve"> уровень квалификации работников общеобразовательной организации: требования к уровню квалификации, фактический уровень</w:t>
            </w:r>
          </w:p>
        </w:tc>
      </w:tr>
      <w:tr w:rsidR="00FF6BE4" w:rsidRPr="003012C8" w:rsidTr="00A531D3">
        <w:tc>
          <w:tcPr>
            <w:tcW w:w="1516" w:type="pct"/>
            <w:vMerge/>
          </w:tcPr>
          <w:p w:rsidR="00FF6BE4" w:rsidRPr="003012C8" w:rsidRDefault="00FF6BE4" w:rsidP="00A531D3">
            <w:pPr>
              <w:autoSpaceDE w:val="0"/>
              <w:autoSpaceDN w:val="0"/>
              <w:adjustRightInd w:val="0"/>
              <w:spacing w:after="0"/>
              <w:jc w:val="both"/>
              <w:rPr>
                <w:rFonts w:ascii="Times New Roman" w:hAnsi="Times New Roman"/>
                <w:sz w:val="24"/>
                <w:szCs w:val="24"/>
              </w:rPr>
            </w:pPr>
          </w:p>
        </w:tc>
        <w:tc>
          <w:tcPr>
            <w:tcW w:w="1942" w:type="pct"/>
          </w:tcPr>
          <w:p w:rsidR="00FF6BE4" w:rsidRPr="003012C8" w:rsidRDefault="00FF6BE4"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разработка должностных инструкций, содержащих конкретный перечень должностных обязанностей педагогических, руководящих и иных ра</w:t>
            </w:r>
            <w:r w:rsidRPr="003012C8">
              <w:rPr>
                <w:rFonts w:ascii="Times New Roman" w:hAnsi="Times New Roman"/>
                <w:spacing w:val="2"/>
                <w:sz w:val="24"/>
                <w:szCs w:val="24"/>
              </w:rPr>
              <w:t>ботников, с учётом особенностей организации труда и уп</w:t>
            </w:r>
            <w:r w:rsidRPr="003012C8">
              <w:rPr>
                <w:rFonts w:ascii="Times New Roman" w:hAnsi="Times New Roman"/>
                <w:sz w:val="24"/>
                <w:szCs w:val="24"/>
              </w:rPr>
              <w:t xml:space="preserve">равления, а также прав, ответственности и компетентности </w:t>
            </w:r>
            <w:r w:rsidRPr="003012C8">
              <w:rPr>
                <w:rFonts w:ascii="Times New Roman" w:hAnsi="Times New Roman"/>
                <w:spacing w:val="2"/>
                <w:sz w:val="24"/>
                <w:szCs w:val="24"/>
              </w:rPr>
              <w:t xml:space="preserve">работников общеобразовательной организации на основе </w:t>
            </w:r>
            <w:r w:rsidRPr="003012C8">
              <w:rPr>
                <w:rFonts w:ascii="Times New Roman" w:hAnsi="Times New Roman"/>
                <w:sz w:val="24"/>
                <w:szCs w:val="24"/>
              </w:rPr>
              <w:t>требований нормативных документов</w:t>
            </w:r>
            <w:r w:rsidRPr="003012C8">
              <w:rPr>
                <w:rFonts w:ascii="Times New Roman" w:hAnsi="Times New Roman"/>
                <w:spacing w:val="2"/>
                <w:sz w:val="24"/>
                <w:szCs w:val="24"/>
                <w:vertAlign w:val="superscript"/>
              </w:rPr>
              <w:footnoteReference w:id="6"/>
            </w:r>
          </w:p>
        </w:tc>
        <w:tc>
          <w:tcPr>
            <w:tcW w:w="1542" w:type="pct"/>
          </w:tcPr>
          <w:p w:rsidR="00FF6BE4" w:rsidRPr="003012C8" w:rsidRDefault="00FF6BE4" w:rsidP="00A531D3">
            <w:pPr>
              <w:autoSpaceDE w:val="0"/>
              <w:autoSpaceDN w:val="0"/>
              <w:adjustRightInd w:val="0"/>
              <w:spacing w:after="0"/>
              <w:jc w:val="both"/>
              <w:rPr>
                <w:rFonts w:ascii="Times New Roman" w:hAnsi="Times New Roman"/>
                <w:sz w:val="24"/>
                <w:szCs w:val="24"/>
              </w:rPr>
            </w:pPr>
            <w:r w:rsidRPr="003012C8">
              <w:rPr>
                <w:rFonts w:ascii="Times New Roman" w:hAnsi="Times New Roman"/>
                <w:sz w:val="24"/>
                <w:szCs w:val="24"/>
              </w:rPr>
              <w:t>должностные инструкции, содержащих конкретный перечень должностных обязанностей педагогических, руководящих и иных ра</w:t>
            </w:r>
            <w:r w:rsidRPr="003012C8">
              <w:rPr>
                <w:rFonts w:ascii="Times New Roman" w:hAnsi="Times New Roman"/>
                <w:spacing w:val="2"/>
                <w:sz w:val="24"/>
                <w:szCs w:val="24"/>
              </w:rPr>
              <w:t>ботников общеобразовательной организации</w:t>
            </w:r>
          </w:p>
        </w:tc>
      </w:tr>
      <w:tr w:rsidR="00FF6BE4" w:rsidRPr="003012C8" w:rsidTr="00A531D3">
        <w:tc>
          <w:tcPr>
            <w:tcW w:w="1516" w:type="pct"/>
          </w:tcPr>
          <w:p w:rsidR="00FF6BE4" w:rsidRPr="003012C8" w:rsidRDefault="00FF6BE4" w:rsidP="00A531D3">
            <w:pPr>
              <w:autoSpaceDE w:val="0"/>
              <w:autoSpaceDN w:val="0"/>
              <w:adjustRightInd w:val="0"/>
              <w:spacing w:after="0"/>
              <w:jc w:val="both"/>
              <w:rPr>
                <w:rFonts w:ascii="Times New Roman" w:hAnsi="Times New Roman"/>
                <w:i/>
                <w:sz w:val="24"/>
                <w:szCs w:val="24"/>
              </w:rPr>
            </w:pPr>
            <w:r w:rsidRPr="003012C8">
              <w:rPr>
                <w:rFonts w:ascii="Times New Roman" w:hAnsi="Times New Roman"/>
                <w:sz w:val="24"/>
                <w:szCs w:val="24"/>
              </w:rPr>
              <w:t>непрерывность профессионального развития педагогических работников организации, осуществляющей образовательную деятельность</w:t>
            </w:r>
          </w:p>
        </w:tc>
        <w:tc>
          <w:tcPr>
            <w:tcW w:w="1942" w:type="pct"/>
          </w:tcPr>
          <w:p w:rsidR="00FF6BE4" w:rsidRPr="003012C8" w:rsidRDefault="00FF6BE4" w:rsidP="00A531D3">
            <w:pPr>
              <w:autoSpaceDE w:val="0"/>
              <w:autoSpaceDN w:val="0"/>
              <w:adjustRightInd w:val="0"/>
              <w:spacing w:after="0"/>
              <w:rPr>
                <w:rFonts w:ascii="Times New Roman" w:hAnsi="Times New Roman"/>
                <w:i/>
                <w:sz w:val="24"/>
                <w:szCs w:val="24"/>
              </w:rPr>
            </w:pPr>
            <w:r w:rsidRPr="003012C8">
              <w:rPr>
                <w:rFonts w:ascii="Times New Roman" w:hAnsi="Times New Roman"/>
                <w:sz w:val="24"/>
                <w:szCs w:val="24"/>
              </w:rPr>
              <w:t xml:space="preserve">обеспеченность общеобразовательной организации педагогическими и руководящими работниками, освоивших дополнительные профессиональные программы по профилю педагогической деятельности </w:t>
            </w:r>
          </w:p>
        </w:tc>
        <w:tc>
          <w:tcPr>
            <w:tcW w:w="1542" w:type="pct"/>
          </w:tcPr>
          <w:p w:rsidR="00FF6BE4" w:rsidRPr="003012C8" w:rsidRDefault="00FF6BE4" w:rsidP="00A531D3">
            <w:pPr>
              <w:autoSpaceDE w:val="0"/>
              <w:autoSpaceDN w:val="0"/>
              <w:adjustRightInd w:val="0"/>
              <w:spacing w:after="0"/>
              <w:jc w:val="both"/>
              <w:rPr>
                <w:rFonts w:ascii="Times New Roman" w:hAnsi="Times New Roman"/>
                <w:sz w:val="24"/>
                <w:szCs w:val="24"/>
              </w:rPr>
            </w:pPr>
            <w:r w:rsidRPr="003012C8">
              <w:rPr>
                <w:rFonts w:ascii="Times New Roman" w:hAnsi="Times New Roman"/>
                <w:sz w:val="24"/>
                <w:szCs w:val="24"/>
              </w:rPr>
              <w:t>документы об освоении дополнительных профессиональных программ по профилю педагогической деятельности не реже чем один раз в три года</w:t>
            </w:r>
          </w:p>
        </w:tc>
      </w:tr>
    </w:tbl>
    <w:p w:rsidR="00FF6BE4" w:rsidRPr="003012C8" w:rsidRDefault="00FF6BE4" w:rsidP="00FF6BE4">
      <w:pPr>
        <w:spacing w:after="0"/>
        <w:jc w:val="both"/>
        <w:rPr>
          <w:rFonts w:ascii="Times New Roman" w:hAnsi="Times New Roman"/>
          <w:b/>
          <w:i/>
          <w:color w:val="0041C4"/>
          <w:sz w:val="24"/>
          <w:szCs w:val="24"/>
        </w:rPr>
      </w:pPr>
    </w:p>
    <w:p w:rsidR="00FF6BE4" w:rsidRPr="003012C8" w:rsidRDefault="00FF6BE4" w:rsidP="00FF6BE4">
      <w:pPr>
        <w:spacing w:after="0"/>
        <w:ind w:firstLine="426"/>
        <w:jc w:val="both"/>
        <w:rPr>
          <w:rFonts w:ascii="Times New Roman" w:hAnsi="Times New Roman"/>
          <w:sz w:val="24"/>
          <w:szCs w:val="24"/>
        </w:rPr>
      </w:pPr>
      <w:r w:rsidRPr="003012C8">
        <w:rPr>
          <w:rFonts w:ascii="Times New Roman" w:hAnsi="Times New Roman"/>
          <w:sz w:val="24"/>
          <w:szCs w:val="24"/>
        </w:rPr>
        <w:t>Начальная школа лицея полностью укомплектована руководящими и педагогическими работниками:</w:t>
      </w:r>
    </w:p>
    <w:tbl>
      <w:tblPr>
        <w:tblStyle w:val="aff0"/>
        <w:tblW w:w="0" w:type="auto"/>
        <w:tblLook w:val="04A0" w:firstRow="1" w:lastRow="0" w:firstColumn="1" w:lastColumn="0" w:noHBand="0" w:noVBand="1"/>
      </w:tblPr>
      <w:tblGrid>
        <w:gridCol w:w="540"/>
        <w:gridCol w:w="2294"/>
        <w:gridCol w:w="3231"/>
        <w:gridCol w:w="1812"/>
        <w:gridCol w:w="1694"/>
      </w:tblGrid>
      <w:tr w:rsidR="00FF6BE4" w:rsidRPr="003012C8" w:rsidTr="00A531D3">
        <w:tc>
          <w:tcPr>
            <w:tcW w:w="534" w:type="dxa"/>
          </w:tcPr>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  п/п</w:t>
            </w:r>
          </w:p>
        </w:tc>
        <w:tc>
          <w:tcPr>
            <w:tcW w:w="2409" w:type="dxa"/>
          </w:tcPr>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Должность</w:t>
            </w:r>
          </w:p>
        </w:tc>
        <w:tc>
          <w:tcPr>
            <w:tcW w:w="3402" w:type="dxa"/>
          </w:tcPr>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Должностные обязанности</w:t>
            </w:r>
          </w:p>
        </w:tc>
        <w:tc>
          <w:tcPr>
            <w:tcW w:w="1843" w:type="dxa"/>
          </w:tcPr>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Количество работников в ОО</w:t>
            </w:r>
          </w:p>
        </w:tc>
        <w:tc>
          <w:tcPr>
            <w:tcW w:w="1667" w:type="dxa"/>
          </w:tcPr>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Уровень квалификации работников ОО</w:t>
            </w:r>
          </w:p>
        </w:tc>
      </w:tr>
      <w:tr w:rsidR="00FF6BE4" w:rsidRPr="003012C8" w:rsidTr="00A531D3">
        <w:tc>
          <w:tcPr>
            <w:tcW w:w="534" w:type="dxa"/>
          </w:tcPr>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1</w:t>
            </w:r>
          </w:p>
        </w:tc>
        <w:tc>
          <w:tcPr>
            <w:tcW w:w="2409" w:type="dxa"/>
          </w:tcPr>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Заместитель директора по УВР</w:t>
            </w:r>
          </w:p>
        </w:tc>
        <w:tc>
          <w:tcPr>
            <w:tcW w:w="3402" w:type="dxa"/>
          </w:tcPr>
          <w:p w:rsidR="00FF6BE4" w:rsidRPr="00D84158" w:rsidRDefault="00FF6BE4" w:rsidP="00A531D3">
            <w:pPr>
              <w:pStyle w:val="Default"/>
              <w:spacing w:line="276" w:lineRule="auto"/>
              <w:jc w:val="both"/>
            </w:pPr>
            <w:r w:rsidRPr="00D84158">
              <w:t xml:space="preserve">Координирует работу преподавателей; координирует разработку учебной документации; обеспечивает </w:t>
            </w:r>
          </w:p>
          <w:p w:rsidR="00FF6BE4" w:rsidRPr="00D84158" w:rsidRDefault="00FF6BE4" w:rsidP="00A531D3">
            <w:pPr>
              <w:pStyle w:val="Default"/>
              <w:spacing w:line="276" w:lineRule="auto"/>
              <w:jc w:val="both"/>
            </w:pPr>
            <w:r w:rsidRPr="00D84158">
              <w:lastRenderedPageBreak/>
              <w:t xml:space="preserve">совершенствование методов </w:t>
            </w:r>
          </w:p>
          <w:p w:rsidR="00FF6BE4" w:rsidRPr="00D84158" w:rsidRDefault="00FF6BE4" w:rsidP="00A531D3">
            <w:pPr>
              <w:pStyle w:val="Default"/>
              <w:spacing w:line="276" w:lineRule="auto"/>
              <w:jc w:val="both"/>
            </w:pPr>
            <w:r w:rsidRPr="00D84158">
              <w:t xml:space="preserve">организации образовательной </w:t>
            </w:r>
          </w:p>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 xml:space="preserve">деятельности; осуществляет контроль за качеством образовательной деятельности. </w:t>
            </w:r>
          </w:p>
        </w:tc>
        <w:tc>
          <w:tcPr>
            <w:tcW w:w="1843" w:type="dxa"/>
          </w:tcPr>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lastRenderedPageBreak/>
              <w:t>1</w:t>
            </w:r>
          </w:p>
        </w:tc>
        <w:tc>
          <w:tcPr>
            <w:tcW w:w="1667" w:type="dxa"/>
          </w:tcPr>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Высшая</w:t>
            </w:r>
          </w:p>
        </w:tc>
      </w:tr>
      <w:tr w:rsidR="00FF6BE4" w:rsidRPr="003012C8" w:rsidTr="00A531D3">
        <w:tc>
          <w:tcPr>
            <w:tcW w:w="534" w:type="dxa"/>
          </w:tcPr>
          <w:p w:rsidR="00FF6BE4" w:rsidRPr="003012C8" w:rsidRDefault="00FF6BE4" w:rsidP="00A531D3">
            <w:pPr>
              <w:spacing w:line="276" w:lineRule="auto"/>
              <w:jc w:val="both"/>
              <w:rPr>
                <w:sz w:val="24"/>
                <w:szCs w:val="24"/>
              </w:rPr>
            </w:pPr>
            <w:r w:rsidRPr="003012C8">
              <w:rPr>
                <w:sz w:val="24"/>
                <w:szCs w:val="24"/>
              </w:rPr>
              <w:lastRenderedPageBreak/>
              <w:t>2</w:t>
            </w:r>
          </w:p>
        </w:tc>
        <w:tc>
          <w:tcPr>
            <w:tcW w:w="2409" w:type="dxa"/>
          </w:tcPr>
          <w:p w:rsidR="00FF6BE4" w:rsidRPr="005166E7" w:rsidRDefault="00FF6BE4" w:rsidP="00A531D3">
            <w:pPr>
              <w:spacing w:line="276" w:lineRule="auto"/>
              <w:jc w:val="both"/>
              <w:rPr>
                <w:rFonts w:ascii="Times New Roman" w:hAnsi="Times New Roman" w:cs="Times New Roman"/>
                <w:sz w:val="24"/>
                <w:szCs w:val="24"/>
              </w:rPr>
            </w:pPr>
            <w:r w:rsidRPr="005166E7">
              <w:rPr>
                <w:rFonts w:ascii="Times New Roman" w:hAnsi="Times New Roman" w:cs="Times New Roman"/>
                <w:sz w:val="24"/>
                <w:szCs w:val="24"/>
              </w:rPr>
              <w:t>Учитель</w:t>
            </w:r>
          </w:p>
        </w:tc>
        <w:tc>
          <w:tcPr>
            <w:tcW w:w="3402" w:type="dxa"/>
          </w:tcPr>
          <w:p w:rsidR="00FF6BE4" w:rsidRPr="003012C8" w:rsidRDefault="00FF6BE4" w:rsidP="00A531D3">
            <w:pPr>
              <w:pStyle w:val="Default"/>
              <w:spacing w:line="276" w:lineRule="auto"/>
              <w:jc w:val="both"/>
            </w:pPr>
            <w:r w:rsidRPr="003012C8">
              <w:t xml:space="preserve">Осуществляет обучение и воспитание обучающихся, способствует формированию общей культуры личности, социализации, освоения образовательных программ </w:t>
            </w:r>
          </w:p>
        </w:tc>
        <w:tc>
          <w:tcPr>
            <w:tcW w:w="1843" w:type="dxa"/>
          </w:tcPr>
          <w:p w:rsidR="00FF6BE4" w:rsidRPr="005166E7" w:rsidRDefault="00FF6BE4" w:rsidP="00A531D3">
            <w:pPr>
              <w:pStyle w:val="Default"/>
              <w:spacing w:line="276" w:lineRule="auto"/>
              <w:jc w:val="both"/>
            </w:pPr>
            <w:r w:rsidRPr="005166E7">
              <w:t xml:space="preserve">Учитель начальных классов - 9 </w:t>
            </w:r>
          </w:p>
          <w:p w:rsidR="00FF6BE4" w:rsidRPr="005166E7" w:rsidRDefault="00FF6BE4" w:rsidP="00A531D3">
            <w:pPr>
              <w:pStyle w:val="Default"/>
              <w:spacing w:line="276" w:lineRule="auto"/>
              <w:jc w:val="both"/>
            </w:pPr>
          </w:p>
          <w:p w:rsidR="00FF6BE4" w:rsidRPr="005166E7" w:rsidRDefault="00FF6BE4" w:rsidP="00A531D3">
            <w:pPr>
              <w:pStyle w:val="Default"/>
              <w:spacing w:line="276" w:lineRule="auto"/>
              <w:jc w:val="both"/>
            </w:pPr>
            <w:r w:rsidRPr="005166E7">
              <w:t xml:space="preserve">Учитель физической культуры - 3 </w:t>
            </w:r>
          </w:p>
          <w:p w:rsidR="00FF6BE4" w:rsidRPr="005166E7" w:rsidRDefault="00FF6BE4" w:rsidP="00A531D3">
            <w:pPr>
              <w:pStyle w:val="Default"/>
              <w:spacing w:line="276" w:lineRule="auto"/>
              <w:jc w:val="both"/>
            </w:pPr>
          </w:p>
          <w:p w:rsidR="00FF6BE4" w:rsidRPr="005166E7" w:rsidRDefault="00FF6BE4" w:rsidP="00A531D3">
            <w:pPr>
              <w:pStyle w:val="Default"/>
              <w:spacing w:line="276" w:lineRule="auto"/>
              <w:jc w:val="both"/>
            </w:pPr>
            <w:r w:rsidRPr="005166E7">
              <w:t xml:space="preserve">Учитель музыки - 1 </w:t>
            </w:r>
          </w:p>
          <w:p w:rsidR="00FF6BE4" w:rsidRPr="005166E7" w:rsidRDefault="00FF6BE4" w:rsidP="00A531D3">
            <w:pPr>
              <w:spacing w:line="276" w:lineRule="auto"/>
              <w:jc w:val="both"/>
              <w:rPr>
                <w:rFonts w:ascii="Times New Roman" w:hAnsi="Times New Roman" w:cs="Times New Roman"/>
                <w:sz w:val="24"/>
                <w:szCs w:val="24"/>
              </w:rPr>
            </w:pPr>
          </w:p>
          <w:p w:rsidR="00FF6BE4" w:rsidRPr="005166E7" w:rsidRDefault="00FF6BE4" w:rsidP="00A531D3">
            <w:pPr>
              <w:spacing w:line="276" w:lineRule="auto"/>
              <w:jc w:val="both"/>
              <w:rPr>
                <w:rFonts w:ascii="Times New Roman" w:hAnsi="Times New Roman" w:cs="Times New Roman"/>
                <w:sz w:val="24"/>
                <w:szCs w:val="24"/>
              </w:rPr>
            </w:pPr>
            <w:r w:rsidRPr="005166E7">
              <w:rPr>
                <w:rFonts w:ascii="Times New Roman" w:hAnsi="Times New Roman" w:cs="Times New Roman"/>
                <w:sz w:val="24"/>
                <w:szCs w:val="24"/>
              </w:rPr>
              <w:t xml:space="preserve">Учитель иностранного языка – 5 </w:t>
            </w:r>
          </w:p>
          <w:p w:rsidR="00FF6BE4" w:rsidRPr="005166E7" w:rsidRDefault="00FF6BE4" w:rsidP="00A531D3">
            <w:pPr>
              <w:spacing w:line="276" w:lineRule="auto"/>
              <w:jc w:val="both"/>
              <w:rPr>
                <w:rFonts w:ascii="Times New Roman" w:hAnsi="Times New Roman" w:cs="Times New Roman"/>
                <w:sz w:val="24"/>
                <w:szCs w:val="24"/>
              </w:rPr>
            </w:pPr>
          </w:p>
          <w:p w:rsidR="00FF6BE4" w:rsidRPr="005166E7" w:rsidRDefault="00FF6BE4" w:rsidP="00A531D3">
            <w:pPr>
              <w:spacing w:line="276" w:lineRule="auto"/>
              <w:jc w:val="both"/>
              <w:rPr>
                <w:rFonts w:ascii="Times New Roman" w:hAnsi="Times New Roman" w:cs="Times New Roman"/>
                <w:sz w:val="24"/>
                <w:szCs w:val="24"/>
              </w:rPr>
            </w:pPr>
            <w:r w:rsidRPr="005166E7">
              <w:rPr>
                <w:rFonts w:ascii="Times New Roman" w:hAnsi="Times New Roman" w:cs="Times New Roman"/>
                <w:sz w:val="24"/>
                <w:szCs w:val="24"/>
              </w:rPr>
              <w:t>Учитель технологии - 1</w:t>
            </w:r>
          </w:p>
        </w:tc>
        <w:tc>
          <w:tcPr>
            <w:tcW w:w="1667" w:type="dxa"/>
          </w:tcPr>
          <w:p w:rsidR="00FF6BE4" w:rsidRPr="005166E7" w:rsidRDefault="00FF6BE4" w:rsidP="00A531D3">
            <w:pPr>
              <w:spacing w:line="276" w:lineRule="auto"/>
              <w:jc w:val="both"/>
              <w:rPr>
                <w:rFonts w:ascii="Times New Roman" w:hAnsi="Times New Roman" w:cs="Times New Roman"/>
                <w:sz w:val="24"/>
                <w:szCs w:val="24"/>
              </w:rPr>
            </w:pPr>
            <w:r w:rsidRPr="005166E7">
              <w:rPr>
                <w:rFonts w:ascii="Times New Roman" w:hAnsi="Times New Roman" w:cs="Times New Roman"/>
                <w:sz w:val="24"/>
                <w:szCs w:val="24"/>
              </w:rPr>
              <w:t>Высшая - 8</w:t>
            </w:r>
          </w:p>
          <w:p w:rsidR="00FF6BE4" w:rsidRPr="005166E7" w:rsidRDefault="00FF6BE4" w:rsidP="00A531D3">
            <w:pPr>
              <w:spacing w:line="276" w:lineRule="auto"/>
              <w:rPr>
                <w:rFonts w:ascii="Times New Roman" w:hAnsi="Times New Roman" w:cs="Times New Roman"/>
                <w:sz w:val="24"/>
                <w:szCs w:val="24"/>
              </w:rPr>
            </w:pPr>
            <w:r w:rsidRPr="005166E7">
              <w:rPr>
                <w:rFonts w:ascii="Times New Roman" w:hAnsi="Times New Roman" w:cs="Times New Roman"/>
                <w:sz w:val="24"/>
                <w:szCs w:val="24"/>
              </w:rPr>
              <w:t>Молодой специалист - 1</w:t>
            </w:r>
          </w:p>
          <w:p w:rsidR="00FF6BE4" w:rsidRPr="005166E7" w:rsidRDefault="00FF6BE4" w:rsidP="00A531D3">
            <w:pPr>
              <w:spacing w:line="276" w:lineRule="auto"/>
              <w:rPr>
                <w:rFonts w:ascii="Times New Roman" w:hAnsi="Times New Roman" w:cs="Times New Roman"/>
                <w:sz w:val="24"/>
                <w:szCs w:val="24"/>
              </w:rPr>
            </w:pPr>
            <w:r w:rsidRPr="005166E7">
              <w:rPr>
                <w:rFonts w:ascii="Times New Roman" w:hAnsi="Times New Roman" w:cs="Times New Roman"/>
                <w:sz w:val="24"/>
                <w:szCs w:val="24"/>
              </w:rPr>
              <w:t>Высшая – 1</w:t>
            </w:r>
          </w:p>
          <w:p w:rsidR="00FF6BE4" w:rsidRPr="005166E7" w:rsidRDefault="00FF6BE4" w:rsidP="00A531D3">
            <w:pPr>
              <w:spacing w:line="276" w:lineRule="auto"/>
              <w:rPr>
                <w:rFonts w:ascii="Times New Roman" w:hAnsi="Times New Roman" w:cs="Times New Roman"/>
                <w:sz w:val="24"/>
                <w:szCs w:val="24"/>
              </w:rPr>
            </w:pPr>
            <w:r w:rsidRPr="005166E7">
              <w:rPr>
                <w:rFonts w:ascii="Times New Roman" w:hAnsi="Times New Roman" w:cs="Times New Roman"/>
                <w:sz w:val="24"/>
                <w:szCs w:val="24"/>
              </w:rPr>
              <w:t>Первая - 1</w:t>
            </w:r>
          </w:p>
          <w:p w:rsidR="00FF6BE4" w:rsidRPr="005166E7" w:rsidRDefault="00FF6BE4" w:rsidP="00A531D3">
            <w:pPr>
              <w:spacing w:line="276" w:lineRule="auto"/>
              <w:rPr>
                <w:rFonts w:ascii="Times New Roman" w:hAnsi="Times New Roman" w:cs="Times New Roman"/>
                <w:sz w:val="24"/>
                <w:szCs w:val="24"/>
              </w:rPr>
            </w:pPr>
          </w:p>
          <w:p w:rsidR="00FF6BE4" w:rsidRPr="005166E7" w:rsidRDefault="00FF6BE4" w:rsidP="00A531D3">
            <w:pPr>
              <w:spacing w:line="276" w:lineRule="auto"/>
              <w:rPr>
                <w:rFonts w:ascii="Times New Roman" w:hAnsi="Times New Roman" w:cs="Times New Roman"/>
                <w:sz w:val="24"/>
                <w:szCs w:val="24"/>
              </w:rPr>
            </w:pPr>
          </w:p>
          <w:p w:rsidR="00FF6BE4" w:rsidRPr="005166E7" w:rsidRDefault="00FF6BE4" w:rsidP="00A531D3">
            <w:pPr>
              <w:spacing w:line="276" w:lineRule="auto"/>
              <w:rPr>
                <w:rFonts w:ascii="Times New Roman" w:hAnsi="Times New Roman" w:cs="Times New Roman"/>
                <w:sz w:val="24"/>
                <w:szCs w:val="24"/>
              </w:rPr>
            </w:pPr>
            <w:r w:rsidRPr="005166E7">
              <w:rPr>
                <w:rFonts w:ascii="Times New Roman" w:hAnsi="Times New Roman" w:cs="Times New Roman"/>
                <w:sz w:val="24"/>
                <w:szCs w:val="24"/>
              </w:rPr>
              <w:t>Высшая – 1</w:t>
            </w:r>
          </w:p>
          <w:p w:rsidR="00FF6BE4" w:rsidRPr="005166E7" w:rsidRDefault="00FF6BE4" w:rsidP="00A531D3">
            <w:pPr>
              <w:spacing w:line="276" w:lineRule="auto"/>
              <w:rPr>
                <w:rFonts w:ascii="Times New Roman" w:hAnsi="Times New Roman" w:cs="Times New Roman"/>
                <w:sz w:val="24"/>
                <w:szCs w:val="24"/>
              </w:rPr>
            </w:pPr>
          </w:p>
          <w:p w:rsidR="00FF6BE4" w:rsidRPr="005166E7" w:rsidRDefault="00FF6BE4" w:rsidP="00A531D3">
            <w:pPr>
              <w:spacing w:line="276" w:lineRule="auto"/>
              <w:rPr>
                <w:rFonts w:ascii="Times New Roman" w:hAnsi="Times New Roman" w:cs="Times New Roman"/>
                <w:sz w:val="24"/>
                <w:szCs w:val="24"/>
              </w:rPr>
            </w:pPr>
          </w:p>
          <w:p w:rsidR="00FF6BE4" w:rsidRPr="005166E7" w:rsidRDefault="00FF6BE4" w:rsidP="00A531D3">
            <w:pPr>
              <w:spacing w:line="276" w:lineRule="auto"/>
              <w:rPr>
                <w:rFonts w:ascii="Times New Roman" w:hAnsi="Times New Roman" w:cs="Times New Roman"/>
                <w:sz w:val="24"/>
                <w:szCs w:val="24"/>
              </w:rPr>
            </w:pPr>
            <w:r w:rsidRPr="005166E7">
              <w:rPr>
                <w:rFonts w:ascii="Times New Roman" w:hAnsi="Times New Roman" w:cs="Times New Roman"/>
                <w:sz w:val="24"/>
                <w:szCs w:val="24"/>
              </w:rPr>
              <w:t>Высшая – 1</w:t>
            </w:r>
          </w:p>
          <w:p w:rsidR="00FF6BE4" w:rsidRPr="005166E7" w:rsidRDefault="00FF6BE4" w:rsidP="00A531D3">
            <w:pPr>
              <w:spacing w:line="276" w:lineRule="auto"/>
              <w:rPr>
                <w:rFonts w:ascii="Times New Roman" w:hAnsi="Times New Roman" w:cs="Times New Roman"/>
                <w:sz w:val="24"/>
                <w:szCs w:val="24"/>
              </w:rPr>
            </w:pPr>
            <w:r w:rsidRPr="005166E7">
              <w:rPr>
                <w:rFonts w:ascii="Times New Roman" w:hAnsi="Times New Roman" w:cs="Times New Roman"/>
                <w:sz w:val="24"/>
                <w:szCs w:val="24"/>
              </w:rPr>
              <w:t>Первая – 2</w:t>
            </w:r>
          </w:p>
          <w:p w:rsidR="00FF6BE4" w:rsidRPr="005166E7" w:rsidRDefault="00FF6BE4" w:rsidP="00A531D3">
            <w:pPr>
              <w:spacing w:line="276" w:lineRule="auto"/>
              <w:rPr>
                <w:rFonts w:ascii="Times New Roman" w:hAnsi="Times New Roman" w:cs="Times New Roman"/>
                <w:sz w:val="24"/>
                <w:szCs w:val="24"/>
              </w:rPr>
            </w:pPr>
          </w:p>
          <w:p w:rsidR="00FF6BE4" w:rsidRPr="005166E7" w:rsidRDefault="00FF6BE4" w:rsidP="00A531D3">
            <w:pPr>
              <w:spacing w:line="276" w:lineRule="auto"/>
              <w:rPr>
                <w:rFonts w:ascii="Times New Roman" w:hAnsi="Times New Roman" w:cs="Times New Roman"/>
                <w:sz w:val="24"/>
                <w:szCs w:val="24"/>
              </w:rPr>
            </w:pPr>
          </w:p>
          <w:p w:rsidR="00FF6BE4" w:rsidRPr="003012C8" w:rsidRDefault="00FF6BE4" w:rsidP="00A531D3">
            <w:pPr>
              <w:spacing w:line="276" w:lineRule="auto"/>
              <w:rPr>
                <w:sz w:val="24"/>
                <w:szCs w:val="24"/>
              </w:rPr>
            </w:pPr>
            <w:r w:rsidRPr="005166E7">
              <w:rPr>
                <w:rFonts w:ascii="Times New Roman" w:hAnsi="Times New Roman" w:cs="Times New Roman"/>
                <w:sz w:val="24"/>
                <w:szCs w:val="24"/>
              </w:rPr>
              <w:t>Высшая - 1</w:t>
            </w:r>
          </w:p>
        </w:tc>
      </w:tr>
      <w:tr w:rsidR="00FF6BE4" w:rsidRPr="003012C8" w:rsidTr="00A531D3">
        <w:tc>
          <w:tcPr>
            <w:tcW w:w="534" w:type="dxa"/>
          </w:tcPr>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3</w:t>
            </w:r>
          </w:p>
        </w:tc>
        <w:tc>
          <w:tcPr>
            <w:tcW w:w="2409" w:type="dxa"/>
          </w:tcPr>
          <w:p w:rsidR="00FF6BE4" w:rsidRPr="005166E7" w:rsidRDefault="00FF6BE4" w:rsidP="00A531D3">
            <w:pPr>
              <w:spacing w:line="276" w:lineRule="auto"/>
              <w:rPr>
                <w:rFonts w:ascii="Times New Roman" w:hAnsi="Times New Roman" w:cs="Times New Roman"/>
                <w:sz w:val="24"/>
                <w:szCs w:val="24"/>
              </w:rPr>
            </w:pPr>
            <w:r w:rsidRPr="005166E7">
              <w:rPr>
                <w:rFonts w:ascii="Times New Roman" w:hAnsi="Times New Roman" w:cs="Times New Roman"/>
                <w:sz w:val="24"/>
                <w:szCs w:val="24"/>
              </w:rPr>
              <w:t>Педагог - организатор</w:t>
            </w:r>
          </w:p>
        </w:tc>
        <w:tc>
          <w:tcPr>
            <w:tcW w:w="3402" w:type="dxa"/>
          </w:tcPr>
          <w:p w:rsidR="00FF6BE4" w:rsidRPr="003012C8" w:rsidRDefault="00FF6BE4" w:rsidP="00A531D3">
            <w:pPr>
              <w:pStyle w:val="Default"/>
              <w:spacing w:line="276" w:lineRule="auto"/>
              <w:jc w:val="both"/>
            </w:pPr>
            <w:r w:rsidRPr="003012C8">
              <w:t xml:space="preserve">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w:t>
            </w:r>
          </w:p>
        </w:tc>
        <w:tc>
          <w:tcPr>
            <w:tcW w:w="1843" w:type="dxa"/>
          </w:tcPr>
          <w:p w:rsidR="00FF6BE4" w:rsidRPr="005166E7" w:rsidRDefault="00FF6BE4" w:rsidP="00A531D3">
            <w:pPr>
              <w:spacing w:line="276" w:lineRule="auto"/>
              <w:rPr>
                <w:rFonts w:ascii="Times New Roman" w:hAnsi="Times New Roman" w:cs="Times New Roman"/>
                <w:sz w:val="24"/>
                <w:szCs w:val="24"/>
              </w:rPr>
            </w:pPr>
          </w:p>
          <w:p w:rsidR="00FF6BE4" w:rsidRPr="005166E7" w:rsidRDefault="00FF6BE4" w:rsidP="00A531D3">
            <w:pPr>
              <w:spacing w:line="276" w:lineRule="auto"/>
              <w:rPr>
                <w:rFonts w:ascii="Times New Roman" w:hAnsi="Times New Roman" w:cs="Times New Roman"/>
                <w:sz w:val="24"/>
                <w:szCs w:val="24"/>
              </w:rPr>
            </w:pPr>
          </w:p>
          <w:p w:rsidR="00FF6BE4" w:rsidRPr="005166E7" w:rsidRDefault="00FF6BE4" w:rsidP="00A531D3">
            <w:pPr>
              <w:spacing w:line="276" w:lineRule="auto"/>
              <w:jc w:val="center"/>
              <w:rPr>
                <w:rFonts w:ascii="Times New Roman" w:hAnsi="Times New Roman" w:cs="Times New Roman"/>
                <w:sz w:val="24"/>
                <w:szCs w:val="24"/>
              </w:rPr>
            </w:pPr>
            <w:r w:rsidRPr="005166E7">
              <w:rPr>
                <w:rFonts w:ascii="Times New Roman" w:hAnsi="Times New Roman" w:cs="Times New Roman"/>
                <w:sz w:val="24"/>
                <w:szCs w:val="24"/>
              </w:rPr>
              <w:t>1</w:t>
            </w:r>
          </w:p>
        </w:tc>
        <w:tc>
          <w:tcPr>
            <w:tcW w:w="1667" w:type="dxa"/>
          </w:tcPr>
          <w:p w:rsidR="00FF6BE4" w:rsidRPr="005166E7" w:rsidRDefault="00FF6BE4" w:rsidP="00A531D3">
            <w:pPr>
              <w:spacing w:line="276" w:lineRule="auto"/>
              <w:jc w:val="both"/>
              <w:rPr>
                <w:rFonts w:ascii="Times New Roman" w:hAnsi="Times New Roman" w:cs="Times New Roman"/>
                <w:sz w:val="24"/>
                <w:szCs w:val="24"/>
              </w:rPr>
            </w:pPr>
          </w:p>
          <w:p w:rsidR="00FF6BE4" w:rsidRPr="005166E7" w:rsidRDefault="00D84158" w:rsidP="00A531D3">
            <w:pPr>
              <w:spacing w:line="276" w:lineRule="auto"/>
              <w:jc w:val="center"/>
              <w:rPr>
                <w:rFonts w:ascii="Times New Roman" w:hAnsi="Times New Roman" w:cs="Times New Roman"/>
                <w:sz w:val="24"/>
                <w:szCs w:val="24"/>
              </w:rPr>
            </w:pPr>
            <w:r>
              <w:rPr>
                <w:rFonts w:ascii="Times New Roman" w:hAnsi="Times New Roman" w:cs="Times New Roman"/>
                <w:sz w:val="24"/>
                <w:szCs w:val="24"/>
              </w:rPr>
              <w:t>Высшая</w:t>
            </w:r>
          </w:p>
        </w:tc>
      </w:tr>
      <w:tr w:rsidR="00FF6BE4" w:rsidRPr="003012C8" w:rsidTr="00A531D3">
        <w:tc>
          <w:tcPr>
            <w:tcW w:w="534" w:type="dxa"/>
          </w:tcPr>
          <w:p w:rsidR="00FF6BE4" w:rsidRPr="005166E7" w:rsidRDefault="00FF6BE4" w:rsidP="00A531D3">
            <w:pPr>
              <w:spacing w:line="276" w:lineRule="auto"/>
              <w:jc w:val="both"/>
              <w:rPr>
                <w:rFonts w:ascii="Times New Roman" w:hAnsi="Times New Roman" w:cs="Times New Roman"/>
                <w:sz w:val="24"/>
                <w:szCs w:val="24"/>
              </w:rPr>
            </w:pPr>
            <w:r w:rsidRPr="005166E7">
              <w:rPr>
                <w:rFonts w:ascii="Times New Roman" w:hAnsi="Times New Roman" w:cs="Times New Roman"/>
                <w:sz w:val="24"/>
                <w:szCs w:val="24"/>
              </w:rPr>
              <w:t>4</w:t>
            </w:r>
          </w:p>
        </w:tc>
        <w:tc>
          <w:tcPr>
            <w:tcW w:w="2409" w:type="dxa"/>
          </w:tcPr>
          <w:p w:rsidR="00FF6BE4" w:rsidRPr="005166E7" w:rsidRDefault="00FF6BE4" w:rsidP="00A531D3">
            <w:pPr>
              <w:spacing w:line="276" w:lineRule="auto"/>
              <w:jc w:val="both"/>
              <w:rPr>
                <w:rFonts w:ascii="Times New Roman" w:hAnsi="Times New Roman" w:cs="Times New Roman"/>
                <w:sz w:val="24"/>
                <w:szCs w:val="24"/>
              </w:rPr>
            </w:pPr>
            <w:r w:rsidRPr="005166E7">
              <w:rPr>
                <w:rFonts w:ascii="Times New Roman" w:hAnsi="Times New Roman" w:cs="Times New Roman"/>
                <w:sz w:val="24"/>
                <w:szCs w:val="24"/>
              </w:rPr>
              <w:t>Педагог - психолог</w:t>
            </w:r>
          </w:p>
        </w:tc>
        <w:tc>
          <w:tcPr>
            <w:tcW w:w="3402" w:type="dxa"/>
          </w:tcPr>
          <w:p w:rsidR="00FF6BE4" w:rsidRPr="003012C8" w:rsidRDefault="00FF6BE4" w:rsidP="00A531D3">
            <w:pPr>
              <w:pStyle w:val="Default"/>
              <w:spacing w:line="276" w:lineRule="auto"/>
              <w:jc w:val="both"/>
            </w:pPr>
            <w:r w:rsidRPr="003012C8">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w:t>
            </w:r>
          </w:p>
        </w:tc>
        <w:tc>
          <w:tcPr>
            <w:tcW w:w="1843" w:type="dxa"/>
          </w:tcPr>
          <w:p w:rsidR="00FF6BE4" w:rsidRPr="005166E7" w:rsidRDefault="00FF6BE4" w:rsidP="00A531D3">
            <w:pPr>
              <w:spacing w:line="276" w:lineRule="auto"/>
              <w:jc w:val="center"/>
              <w:rPr>
                <w:rFonts w:ascii="Times New Roman" w:hAnsi="Times New Roman" w:cs="Times New Roman"/>
                <w:sz w:val="24"/>
                <w:szCs w:val="24"/>
              </w:rPr>
            </w:pPr>
            <w:r w:rsidRPr="005166E7">
              <w:rPr>
                <w:rFonts w:ascii="Times New Roman" w:hAnsi="Times New Roman" w:cs="Times New Roman"/>
                <w:sz w:val="24"/>
                <w:szCs w:val="24"/>
              </w:rPr>
              <w:t>1</w:t>
            </w:r>
          </w:p>
        </w:tc>
        <w:tc>
          <w:tcPr>
            <w:tcW w:w="1667" w:type="dxa"/>
          </w:tcPr>
          <w:p w:rsidR="00FF6BE4" w:rsidRPr="005166E7" w:rsidRDefault="00FF6BE4" w:rsidP="00A531D3">
            <w:pPr>
              <w:spacing w:line="276" w:lineRule="auto"/>
              <w:jc w:val="center"/>
              <w:rPr>
                <w:rFonts w:ascii="Times New Roman" w:hAnsi="Times New Roman" w:cs="Times New Roman"/>
                <w:sz w:val="24"/>
                <w:szCs w:val="24"/>
              </w:rPr>
            </w:pPr>
            <w:r w:rsidRPr="005166E7">
              <w:rPr>
                <w:rFonts w:ascii="Times New Roman" w:hAnsi="Times New Roman" w:cs="Times New Roman"/>
                <w:sz w:val="24"/>
                <w:szCs w:val="24"/>
              </w:rPr>
              <w:t>Высшая</w:t>
            </w:r>
          </w:p>
        </w:tc>
      </w:tr>
      <w:tr w:rsidR="00FF6BE4" w:rsidRPr="003012C8" w:rsidTr="00A531D3">
        <w:tc>
          <w:tcPr>
            <w:tcW w:w="534" w:type="dxa"/>
          </w:tcPr>
          <w:p w:rsidR="00FF6BE4" w:rsidRPr="005166E7" w:rsidRDefault="00FF6BE4" w:rsidP="00A531D3">
            <w:pPr>
              <w:spacing w:line="276" w:lineRule="auto"/>
              <w:jc w:val="both"/>
              <w:rPr>
                <w:rFonts w:ascii="Times New Roman" w:hAnsi="Times New Roman" w:cs="Times New Roman"/>
                <w:sz w:val="24"/>
                <w:szCs w:val="24"/>
              </w:rPr>
            </w:pPr>
            <w:r w:rsidRPr="005166E7">
              <w:rPr>
                <w:rFonts w:ascii="Times New Roman" w:hAnsi="Times New Roman" w:cs="Times New Roman"/>
                <w:sz w:val="24"/>
                <w:szCs w:val="24"/>
              </w:rPr>
              <w:t>5</w:t>
            </w:r>
          </w:p>
        </w:tc>
        <w:tc>
          <w:tcPr>
            <w:tcW w:w="2409" w:type="dxa"/>
          </w:tcPr>
          <w:p w:rsidR="00FF6BE4" w:rsidRPr="005166E7" w:rsidRDefault="00FF6BE4" w:rsidP="00A531D3">
            <w:pPr>
              <w:spacing w:line="276" w:lineRule="auto"/>
              <w:jc w:val="both"/>
              <w:rPr>
                <w:rFonts w:ascii="Times New Roman" w:hAnsi="Times New Roman" w:cs="Times New Roman"/>
                <w:sz w:val="24"/>
                <w:szCs w:val="24"/>
              </w:rPr>
            </w:pPr>
            <w:r w:rsidRPr="005166E7">
              <w:rPr>
                <w:rFonts w:ascii="Times New Roman" w:hAnsi="Times New Roman" w:cs="Times New Roman"/>
                <w:sz w:val="24"/>
                <w:szCs w:val="24"/>
              </w:rPr>
              <w:t>Педагог- библиотекарь</w:t>
            </w:r>
          </w:p>
        </w:tc>
        <w:tc>
          <w:tcPr>
            <w:tcW w:w="3402" w:type="dxa"/>
          </w:tcPr>
          <w:p w:rsidR="00FF6BE4" w:rsidRPr="003012C8" w:rsidRDefault="00FF6BE4" w:rsidP="00A531D3">
            <w:pPr>
              <w:pStyle w:val="Default"/>
              <w:spacing w:line="276" w:lineRule="auto"/>
              <w:jc w:val="both"/>
            </w:pPr>
            <w:r w:rsidRPr="003012C8">
              <w:t>Обеспечивает доступ обучающихся к информационным ресурсам, участвует в их духовно-</w:t>
            </w:r>
            <w:r w:rsidRPr="003012C8">
              <w:lastRenderedPageBreak/>
              <w:t xml:space="preserve">нравственном воспитании, профориентации и социализации, содействует формированию информационной компетентности обучающихся </w:t>
            </w:r>
          </w:p>
        </w:tc>
        <w:tc>
          <w:tcPr>
            <w:tcW w:w="1843" w:type="dxa"/>
          </w:tcPr>
          <w:p w:rsidR="00FF6BE4" w:rsidRPr="005166E7" w:rsidRDefault="00FF6BE4" w:rsidP="00A531D3">
            <w:pPr>
              <w:spacing w:line="276" w:lineRule="auto"/>
              <w:jc w:val="center"/>
              <w:rPr>
                <w:rFonts w:ascii="Times New Roman" w:hAnsi="Times New Roman" w:cs="Times New Roman"/>
                <w:sz w:val="24"/>
                <w:szCs w:val="24"/>
              </w:rPr>
            </w:pPr>
            <w:r w:rsidRPr="005166E7">
              <w:rPr>
                <w:rFonts w:ascii="Times New Roman" w:hAnsi="Times New Roman" w:cs="Times New Roman"/>
                <w:sz w:val="24"/>
                <w:szCs w:val="24"/>
              </w:rPr>
              <w:lastRenderedPageBreak/>
              <w:t>1</w:t>
            </w:r>
          </w:p>
        </w:tc>
        <w:tc>
          <w:tcPr>
            <w:tcW w:w="1667" w:type="dxa"/>
          </w:tcPr>
          <w:p w:rsidR="00FF6BE4" w:rsidRPr="005166E7" w:rsidRDefault="00FF6BE4" w:rsidP="00A531D3">
            <w:pPr>
              <w:spacing w:line="276" w:lineRule="auto"/>
              <w:jc w:val="both"/>
              <w:rPr>
                <w:rFonts w:ascii="Times New Roman" w:hAnsi="Times New Roman" w:cs="Times New Roman"/>
                <w:sz w:val="24"/>
                <w:szCs w:val="24"/>
              </w:rPr>
            </w:pPr>
            <w:r w:rsidRPr="005166E7">
              <w:rPr>
                <w:rFonts w:ascii="Times New Roman" w:hAnsi="Times New Roman" w:cs="Times New Roman"/>
                <w:sz w:val="24"/>
                <w:szCs w:val="24"/>
              </w:rPr>
              <w:t>Без категории - 1</w:t>
            </w:r>
          </w:p>
        </w:tc>
      </w:tr>
    </w:tbl>
    <w:p w:rsidR="00FF6BE4" w:rsidRPr="003012C8" w:rsidRDefault="00FF6BE4" w:rsidP="00FF6BE4">
      <w:pPr>
        <w:spacing w:after="0"/>
        <w:ind w:firstLine="426"/>
        <w:jc w:val="both"/>
        <w:rPr>
          <w:rFonts w:ascii="Times New Roman" w:hAnsi="Times New Roman"/>
          <w:sz w:val="24"/>
          <w:szCs w:val="24"/>
        </w:rPr>
      </w:pPr>
      <w:r w:rsidRPr="003012C8">
        <w:rPr>
          <w:rFonts w:ascii="Times New Roman" w:hAnsi="Times New Roman"/>
          <w:sz w:val="24"/>
          <w:szCs w:val="24"/>
        </w:rPr>
        <w:lastRenderedPageBreak/>
        <w:t xml:space="preserve"> </w:t>
      </w:r>
    </w:p>
    <w:p w:rsidR="00FF6BE4" w:rsidRPr="003012C8" w:rsidRDefault="00FF6BE4" w:rsidP="00FF6BE4">
      <w:pPr>
        <w:spacing w:after="0"/>
        <w:jc w:val="both"/>
        <w:rPr>
          <w:rFonts w:ascii="Times New Roman" w:hAnsi="Times New Roman"/>
          <w:color w:val="000000"/>
          <w:sz w:val="24"/>
          <w:szCs w:val="24"/>
        </w:rPr>
      </w:pPr>
      <w:r w:rsidRPr="003012C8">
        <w:rPr>
          <w:rFonts w:ascii="Times New Roman" w:hAnsi="Times New Roman"/>
          <w:color w:val="000000"/>
          <w:sz w:val="24"/>
          <w:szCs w:val="24"/>
        </w:rPr>
        <w:t xml:space="preserve">     В лицее  работают квалифицированные педагогические кадры:</w:t>
      </w:r>
    </w:p>
    <w:p w:rsidR="00FF6BE4" w:rsidRPr="003012C8" w:rsidRDefault="00FF6BE4" w:rsidP="00FF6BE4">
      <w:pPr>
        <w:spacing w:after="0"/>
        <w:jc w:val="both"/>
        <w:rPr>
          <w:rFonts w:ascii="Times New Roman" w:hAnsi="Times New Roman"/>
          <w:sz w:val="24"/>
          <w:szCs w:val="24"/>
        </w:rPr>
      </w:pPr>
      <w:r w:rsidRPr="003012C8">
        <w:rPr>
          <w:rFonts w:ascii="Times New Roman" w:hAnsi="Times New Roman"/>
          <w:sz w:val="24"/>
          <w:szCs w:val="24"/>
        </w:rPr>
        <w:t xml:space="preserve">     50%  учителей начальных классов  имеют высшее образование  </w:t>
      </w:r>
    </w:p>
    <w:p w:rsidR="00FF6BE4" w:rsidRPr="003012C8" w:rsidRDefault="00FF6BE4" w:rsidP="00FF6BE4">
      <w:pPr>
        <w:spacing w:after="0"/>
        <w:jc w:val="both"/>
        <w:rPr>
          <w:rFonts w:ascii="Times New Roman" w:hAnsi="Times New Roman"/>
          <w:sz w:val="24"/>
          <w:szCs w:val="24"/>
        </w:rPr>
      </w:pPr>
      <w:r w:rsidRPr="003012C8">
        <w:rPr>
          <w:rFonts w:ascii="Times New Roman" w:hAnsi="Times New Roman"/>
          <w:sz w:val="24"/>
          <w:szCs w:val="24"/>
        </w:rPr>
        <w:t xml:space="preserve">     80%  имеют высшую   квалификационную  категорию. </w:t>
      </w:r>
    </w:p>
    <w:p w:rsidR="00FF6BE4" w:rsidRPr="003012C8" w:rsidRDefault="00FF6BE4" w:rsidP="00FF6BE4">
      <w:pPr>
        <w:spacing w:after="0"/>
        <w:jc w:val="both"/>
        <w:rPr>
          <w:rFonts w:ascii="Times New Roman" w:hAnsi="Times New Roman"/>
          <w:sz w:val="24"/>
          <w:szCs w:val="24"/>
        </w:rPr>
      </w:pPr>
      <w:r w:rsidRPr="003012C8">
        <w:rPr>
          <w:rFonts w:ascii="Times New Roman" w:hAnsi="Times New Roman"/>
          <w:sz w:val="24"/>
          <w:szCs w:val="24"/>
        </w:rPr>
        <w:t xml:space="preserve">        Педагоги начальной школы - активные участники, победители и призеры профессиональных конкурсов: «Учитель года» (2 человека), «Сердце отдаю детям» (2 человека). Машкина Н.А. - финалист второго Всероссийского конкурса профессионального мастерства педагогов развивающего обучения «От призвания к признанию» в номинации «К вершинам мастерства» (г. Москва, 2011г.), победитель городского конкурса на лучшую программу внеурочной деятельности (2017 г.), призер городского конкурса на лучшее метапредметное занятие (2019 г.).</w:t>
      </w:r>
    </w:p>
    <w:p w:rsidR="00FF6BE4" w:rsidRPr="003012C8" w:rsidRDefault="00FF6BE4" w:rsidP="00FF6BE4">
      <w:pPr>
        <w:pStyle w:val="Default"/>
        <w:spacing w:line="276" w:lineRule="auto"/>
      </w:pPr>
      <w:r w:rsidRPr="003012C8">
        <w:t xml:space="preserve">Имеют почетное звание: </w:t>
      </w:r>
    </w:p>
    <w:p w:rsidR="00FF6BE4" w:rsidRPr="003012C8" w:rsidRDefault="00FF6BE4" w:rsidP="00FF6BE4">
      <w:pPr>
        <w:pStyle w:val="Default"/>
        <w:spacing w:line="276" w:lineRule="auto"/>
      </w:pPr>
      <w:r w:rsidRPr="003012C8">
        <w:rPr>
          <w:rFonts w:ascii="Cambria Math" w:hAnsi="Cambria Math" w:cs="Cambria Math"/>
        </w:rPr>
        <w:t>‒</w:t>
      </w:r>
      <w:r w:rsidRPr="003012C8">
        <w:t xml:space="preserve"> Отличник просвещения РФ - 3 человека; </w:t>
      </w:r>
    </w:p>
    <w:p w:rsidR="00FF6BE4" w:rsidRDefault="00FF6BE4" w:rsidP="00FF6BE4">
      <w:pPr>
        <w:pStyle w:val="Default"/>
        <w:spacing w:line="276" w:lineRule="auto"/>
      </w:pPr>
      <w:r w:rsidRPr="003012C8">
        <w:rPr>
          <w:rFonts w:ascii="Cambria Math" w:hAnsi="Cambria Math" w:cs="Cambria Math"/>
        </w:rPr>
        <w:t>‒</w:t>
      </w:r>
      <w:r>
        <w:t xml:space="preserve"> Награждены П</w:t>
      </w:r>
      <w:r w:rsidRPr="003012C8">
        <w:t>очетной грамотой Министерства образования</w:t>
      </w:r>
      <w:r>
        <w:t xml:space="preserve"> и науки </w:t>
      </w:r>
      <w:r w:rsidRPr="003012C8">
        <w:t xml:space="preserve"> РФ - 3 человека; </w:t>
      </w:r>
    </w:p>
    <w:p w:rsidR="00FF6BE4" w:rsidRDefault="00FF6BE4" w:rsidP="00FF6BE4">
      <w:pPr>
        <w:pStyle w:val="Default"/>
        <w:spacing w:line="276" w:lineRule="auto"/>
      </w:pPr>
      <w:r>
        <w:t>-  Награждены П</w:t>
      </w:r>
      <w:r w:rsidRPr="003012C8">
        <w:t xml:space="preserve">очетной грамотой Министерства образования </w:t>
      </w:r>
      <w:r>
        <w:t xml:space="preserve">и науки Челябинской области </w:t>
      </w:r>
      <w:r w:rsidRPr="003012C8">
        <w:t>- 3 человека;</w:t>
      </w:r>
    </w:p>
    <w:p w:rsidR="00FF6BE4" w:rsidRPr="003012C8" w:rsidRDefault="00FF6BE4" w:rsidP="00FF6BE4">
      <w:pPr>
        <w:pStyle w:val="Default"/>
        <w:spacing w:line="276" w:lineRule="auto"/>
      </w:pPr>
      <w:r>
        <w:t>-  Грант Президента Российской Федерации – 1 человек;</w:t>
      </w:r>
    </w:p>
    <w:p w:rsidR="00FF6BE4" w:rsidRPr="003012C8" w:rsidRDefault="00FF6BE4" w:rsidP="00FF6BE4">
      <w:pPr>
        <w:pStyle w:val="Default"/>
        <w:spacing w:line="276" w:lineRule="auto"/>
      </w:pPr>
      <w:r w:rsidRPr="003012C8">
        <w:rPr>
          <w:rFonts w:ascii="Cambria Math" w:hAnsi="Cambria Math" w:cs="Cambria Math"/>
        </w:rPr>
        <w:t>‒</w:t>
      </w:r>
      <w:r w:rsidRPr="003012C8">
        <w:t xml:space="preserve"> Грант Губернатора Челябинской области - 1 человек. </w:t>
      </w:r>
    </w:p>
    <w:p w:rsidR="00FF6BE4" w:rsidRPr="003012C8" w:rsidRDefault="00FF6BE4" w:rsidP="00FF6BE4">
      <w:pPr>
        <w:pStyle w:val="Default"/>
        <w:spacing w:line="276" w:lineRule="auto"/>
        <w:jc w:val="both"/>
      </w:pPr>
      <w:r w:rsidRPr="003012C8">
        <w:t xml:space="preserve">     Благодаря высокому профессионализму педагогов часто привлекают к работе в качестве членов жюри олимпиад и конкурсов различного уровня, в качестве экспертов в комиссии по аттестации педагогических работников.</w:t>
      </w:r>
    </w:p>
    <w:p w:rsidR="00FF6BE4" w:rsidRPr="003012C8" w:rsidRDefault="00FF6BE4" w:rsidP="00FF6BE4">
      <w:pPr>
        <w:spacing w:after="0"/>
        <w:jc w:val="both"/>
        <w:rPr>
          <w:sz w:val="24"/>
          <w:szCs w:val="24"/>
        </w:rPr>
      </w:pPr>
      <w:r w:rsidRPr="003012C8">
        <w:rPr>
          <w:rFonts w:ascii="Times New Roman" w:hAnsi="Times New Roman"/>
          <w:sz w:val="24"/>
          <w:szCs w:val="24"/>
        </w:rPr>
        <w:t xml:space="preserve">    Учителя начальных классов - участники конференций, круглых столов, обучающих семинаров по различным проблемам учебно-воспитательной деятельности. Педагоги ориентированы на успех в профессиональной деятельности и творческое  отношение  к работе</w:t>
      </w:r>
      <w:r w:rsidRPr="003012C8">
        <w:rPr>
          <w:sz w:val="24"/>
          <w:szCs w:val="24"/>
        </w:rPr>
        <w:t>.</w:t>
      </w:r>
    </w:p>
    <w:p w:rsidR="00FF6BE4" w:rsidRPr="003012C8" w:rsidRDefault="00FF6BE4" w:rsidP="00FF6BE4">
      <w:pPr>
        <w:pStyle w:val="Default"/>
        <w:spacing w:line="276" w:lineRule="auto"/>
        <w:jc w:val="both"/>
      </w:pPr>
      <w:r w:rsidRPr="003012C8">
        <w:t xml:space="preserve">       Все педагоги, реализующие ФГОС НОО в 1-4 классах, регулярно (раз в три года) повышают квалификацию на курсах в </w:t>
      </w:r>
      <w:r>
        <w:t xml:space="preserve">ГБУ ДПО </w:t>
      </w:r>
      <w:r w:rsidRPr="003012C8">
        <w:t xml:space="preserve">ЧИППКРО. Повышение педагогического мастерства и непрерывного профессионального развития педагогических работников в МБОУ «Лицей № 120 г.Челябинска» осуществляется через: </w:t>
      </w:r>
    </w:p>
    <w:p w:rsidR="00FF6BE4" w:rsidRPr="003012C8" w:rsidRDefault="00FF6BE4" w:rsidP="00FF6BE4">
      <w:pPr>
        <w:pStyle w:val="Default"/>
        <w:spacing w:line="276" w:lineRule="auto"/>
        <w:jc w:val="both"/>
      </w:pPr>
      <w:r w:rsidRPr="003012C8">
        <w:rPr>
          <w:rFonts w:ascii="Cambria Math" w:hAnsi="Cambria Math" w:cs="Cambria Math"/>
        </w:rPr>
        <w:t>-</w:t>
      </w:r>
      <w:r w:rsidRPr="003012C8">
        <w:t xml:space="preserve">  организацию научно-методической работы в лицее; </w:t>
      </w:r>
    </w:p>
    <w:p w:rsidR="00FF6BE4" w:rsidRPr="003012C8" w:rsidRDefault="00FF6BE4" w:rsidP="00FF6BE4">
      <w:pPr>
        <w:pStyle w:val="Default"/>
        <w:spacing w:line="276" w:lineRule="auto"/>
        <w:jc w:val="both"/>
      </w:pPr>
      <w:r w:rsidRPr="003012C8">
        <w:rPr>
          <w:rFonts w:ascii="Cambria Math" w:hAnsi="Cambria Math" w:cs="Cambria Math"/>
        </w:rPr>
        <w:t>-</w:t>
      </w:r>
      <w:r w:rsidRPr="003012C8">
        <w:t xml:space="preserve">  прохождение курсов повышения квалификации; </w:t>
      </w:r>
    </w:p>
    <w:p w:rsidR="00FF6BE4" w:rsidRPr="003012C8" w:rsidRDefault="00FF6BE4" w:rsidP="00FF6BE4">
      <w:pPr>
        <w:pStyle w:val="Default"/>
        <w:spacing w:line="276" w:lineRule="auto"/>
        <w:jc w:val="both"/>
      </w:pPr>
      <w:r w:rsidRPr="003012C8">
        <w:t>-  аттестацию педагогических работников;</w:t>
      </w:r>
    </w:p>
    <w:p w:rsidR="00FF6BE4" w:rsidRPr="003012C8" w:rsidRDefault="00FF6BE4" w:rsidP="00FF6BE4">
      <w:pPr>
        <w:pStyle w:val="Default"/>
        <w:spacing w:line="276" w:lineRule="auto"/>
        <w:jc w:val="both"/>
      </w:pPr>
      <w:r w:rsidRPr="003012C8">
        <w:t>-  работу по планам самообразования;</w:t>
      </w:r>
    </w:p>
    <w:p w:rsidR="00FF6BE4" w:rsidRDefault="00FF6BE4" w:rsidP="00FF6BE4">
      <w:pPr>
        <w:pStyle w:val="Default"/>
        <w:spacing w:line="276" w:lineRule="auto"/>
        <w:jc w:val="both"/>
      </w:pPr>
      <w:r w:rsidRPr="003012C8">
        <w:t xml:space="preserve">-  обобщение опыта работы: выступления на семинарах, конференциях, размещение публикаций. </w:t>
      </w:r>
    </w:p>
    <w:p w:rsidR="00FF6BE4" w:rsidRPr="0084678B" w:rsidRDefault="00FF6BE4" w:rsidP="00FF6BE4">
      <w:pPr>
        <w:pStyle w:val="Default"/>
        <w:spacing w:line="276" w:lineRule="auto"/>
        <w:jc w:val="both"/>
      </w:pPr>
    </w:p>
    <w:p w:rsidR="005166E7" w:rsidRDefault="005166E7" w:rsidP="00FF6BE4">
      <w:pPr>
        <w:jc w:val="center"/>
        <w:rPr>
          <w:rFonts w:ascii="Times New Roman" w:hAnsi="Times New Roman"/>
          <w:b/>
          <w:sz w:val="24"/>
          <w:szCs w:val="24"/>
        </w:rPr>
      </w:pPr>
    </w:p>
    <w:p w:rsidR="00FF6BE4" w:rsidRPr="0084678B" w:rsidRDefault="00FF6BE4" w:rsidP="00FF6BE4">
      <w:pPr>
        <w:jc w:val="center"/>
        <w:rPr>
          <w:rFonts w:ascii="Times New Roman" w:hAnsi="Times New Roman"/>
          <w:b/>
          <w:sz w:val="24"/>
          <w:szCs w:val="24"/>
        </w:rPr>
      </w:pPr>
      <w:r w:rsidRPr="0084678B">
        <w:rPr>
          <w:rFonts w:ascii="Times New Roman" w:hAnsi="Times New Roman"/>
          <w:b/>
          <w:sz w:val="24"/>
          <w:szCs w:val="24"/>
        </w:rPr>
        <w:lastRenderedPageBreak/>
        <w:t xml:space="preserve">Сведения о прохождении курсов учителями, преподающими в начальной школе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287"/>
        <w:gridCol w:w="2202"/>
        <w:gridCol w:w="4541"/>
      </w:tblGrid>
      <w:tr w:rsidR="00FF6BE4" w:rsidRPr="0084678B" w:rsidTr="00A531D3">
        <w:tc>
          <w:tcPr>
            <w:tcW w:w="541" w:type="dxa"/>
          </w:tcPr>
          <w:p w:rsidR="00FF6BE4" w:rsidRPr="0084678B" w:rsidRDefault="00FF6BE4" w:rsidP="00A531D3">
            <w:pPr>
              <w:rPr>
                <w:rFonts w:ascii="Times New Roman" w:hAnsi="Times New Roman"/>
              </w:rPr>
            </w:pPr>
            <w:r w:rsidRPr="0084678B">
              <w:rPr>
                <w:rFonts w:ascii="Times New Roman" w:hAnsi="Times New Roman"/>
              </w:rPr>
              <w:t>№</w:t>
            </w:r>
          </w:p>
          <w:p w:rsidR="00FF6BE4" w:rsidRPr="0084678B" w:rsidRDefault="00FF6BE4" w:rsidP="00A531D3">
            <w:pPr>
              <w:rPr>
                <w:rFonts w:ascii="Times New Roman" w:hAnsi="Times New Roman"/>
              </w:rPr>
            </w:pPr>
            <w:r w:rsidRPr="0084678B">
              <w:rPr>
                <w:rFonts w:ascii="Times New Roman" w:hAnsi="Times New Roman"/>
              </w:rPr>
              <w:t>п/п</w:t>
            </w:r>
          </w:p>
        </w:tc>
        <w:tc>
          <w:tcPr>
            <w:tcW w:w="2287" w:type="dxa"/>
          </w:tcPr>
          <w:p w:rsidR="00FF6BE4" w:rsidRPr="0084678B" w:rsidRDefault="00FF6BE4" w:rsidP="00A531D3">
            <w:pPr>
              <w:rPr>
                <w:rFonts w:ascii="Times New Roman" w:hAnsi="Times New Roman"/>
              </w:rPr>
            </w:pPr>
            <w:r w:rsidRPr="0084678B">
              <w:rPr>
                <w:rFonts w:ascii="Times New Roman" w:hAnsi="Times New Roman"/>
              </w:rPr>
              <w:t xml:space="preserve">Ф.И.О. учителя </w:t>
            </w:r>
          </w:p>
        </w:tc>
        <w:tc>
          <w:tcPr>
            <w:tcW w:w="2202" w:type="dxa"/>
          </w:tcPr>
          <w:p w:rsidR="00FF6BE4" w:rsidRPr="0084678B" w:rsidRDefault="00FF6BE4" w:rsidP="00A531D3">
            <w:pPr>
              <w:rPr>
                <w:rFonts w:ascii="Times New Roman" w:hAnsi="Times New Roman"/>
              </w:rPr>
            </w:pPr>
            <w:r w:rsidRPr="0084678B">
              <w:rPr>
                <w:rFonts w:ascii="Times New Roman" w:hAnsi="Times New Roman"/>
              </w:rPr>
              <w:t>Квалификационная категория</w:t>
            </w:r>
          </w:p>
        </w:tc>
        <w:tc>
          <w:tcPr>
            <w:tcW w:w="4541" w:type="dxa"/>
          </w:tcPr>
          <w:p w:rsidR="00FF6BE4" w:rsidRPr="0084678B" w:rsidRDefault="00FF6BE4" w:rsidP="00A531D3">
            <w:pPr>
              <w:rPr>
                <w:rFonts w:ascii="Times New Roman" w:hAnsi="Times New Roman"/>
              </w:rPr>
            </w:pPr>
            <w:r w:rsidRPr="0084678B">
              <w:rPr>
                <w:rFonts w:ascii="Times New Roman" w:hAnsi="Times New Roman"/>
              </w:rPr>
              <w:t>Курсы или семинары по ФГОС (название, место проведения, кол-во часов)</w:t>
            </w:r>
          </w:p>
        </w:tc>
      </w:tr>
      <w:tr w:rsidR="00FF6BE4" w:rsidRPr="0084678B" w:rsidTr="00A531D3">
        <w:tc>
          <w:tcPr>
            <w:tcW w:w="541" w:type="dxa"/>
          </w:tcPr>
          <w:p w:rsidR="00FF6BE4" w:rsidRPr="0084678B" w:rsidRDefault="00FF6BE4" w:rsidP="00A531D3">
            <w:pPr>
              <w:rPr>
                <w:rFonts w:ascii="Times New Roman" w:hAnsi="Times New Roman"/>
              </w:rPr>
            </w:pPr>
            <w:r w:rsidRPr="0084678B">
              <w:rPr>
                <w:rFonts w:ascii="Times New Roman" w:hAnsi="Times New Roman"/>
              </w:rPr>
              <w:t>1.</w:t>
            </w:r>
          </w:p>
        </w:tc>
        <w:tc>
          <w:tcPr>
            <w:tcW w:w="2287" w:type="dxa"/>
          </w:tcPr>
          <w:p w:rsidR="00FF6BE4" w:rsidRPr="0084678B" w:rsidRDefault="00FF6BE4" w:rsidP="00A531D3">
            <w:pPr>
              <w:rPr>
                <w:rFonts w:ascii="Times New Roman" w:hAnsi="Times New Roman"/>
              </w:rPr>
            </w:pPr>
            <w:r w:rsidRPr="0084678B">
              <w:rPr>
                <w:rFonts w:ascii="Times New Roman" w:hAnsi="Times New Roman"/>
              </w:rPr>
              <w:t>Машкина Наталия Анатольевна, учитель начальных классов</w:t>
            </w:r>
          </w:p>
        </w:tc>
        <w:tc>
          <w:tcPr>
            <w:tcW w:w="2202" w:type="dxa"/>
          </w:tcPr>
          <w:p w:rsidR="00FF6BE4" w:rsidRPr="0084678B" w:rsidRDefault="00FF6BE4" w:rsidP="00A531D3">
            <w:pPr>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both"/>
              <w:rPr>
                <w:rFonts w:ascii="Times New Roman" w:hAnsi="Times New Roman"/>
              </w:rPr>
            </w:pPr>
            <w:r w:rsidRPr="0084678B">
              <w:rPr>
                <w:rFonts w:ascii="Times New Roman" w:hAnsi="Times New Roman"/>
              </w:rPr>
              <w:t xml:space="preserve"> «Современные образовательные технологии.  Методические особенности применения межпредметных технологий в образовательном процессе» </w:t>
            </w:r>
          </w:p>
          <w:p w:rsidR="00FF6BE4" w:rsidRPr="0084678B" w:rsidRDefault="00FF6BE4" w:rsidP="00A531D3">
            <w:pPr>
              <w:spacing w:after="0"/>
              <w:jc w:val="center"/>
              <w:rPr>
                <w:rFonts w:ascii="Times New Roman" w:hAnsi="Times New Roman"/>
              </w:rPr>
            </w:pPr>
            <w:r w:rsidRPr="0084678B">
              <w:rPr>
                <w:rFonts w:ascii="Times New Roman" w:hAnsi="Times New Roman"/>
              </w:rPr>
              <w:t>2017</w:t>
            </w:r>
          </w:p>
        </w:tc>
      </w:tr>
      <w:tr w:rsidR="00FF6BE4" w:rsidRPr="0084678B" w:rsidTr="00A531D3">
        <w:tc>
          <w:tcPr>
            <w:tcW w:w="541" w:type="dxa"/>
          </w:tcPr>
          <w:p w:rsidR="00FF6BE4" w:rsidRPr="0084678B" w:rsidRDefault="00FF6BE4" w:rsidP="00A531D3">
            <w:pPr>
              <w:rPr>
                <w:rFonts w:ascii="Times New Roman" w:hAnsi="Times New Roman"/>
              </w:rPr>
            </w:pPr>
            <w:r w:rsidRPr="0084678B">
              <w:rPr>
                <w:rFonts w:ascii="Times New Roman" w:hAnsi="Times New Roman"/>
              </w:rPr>
              <w:t>2.</w:t>
            </w:r>
          </w:p>
        </w:tc>
        <w:tc>
          <w:tcPr>
            <w:tcW w:w="2287" w:type="dxa"/>
          </w:tcPr>
          <w:p w:rsidR="00FF6BE4" w:rsidRPr="0084678B" w:rsidRDefault="00FF6BE4" w:rsidP="00A531D3">
            <w:pPr>
              <w:rPr>
                <w:rFonts w:ascii="Times New Roman" w:hAnsi="Times New Roman"/>
              </w:rPr>
            </w:pPr>
            <w:r w:rsidRPr="0084678B">
              <w:rPr>
                <w:rFonts w:ascii="Times New Roman" w:hAnsi="Times New Roman"/>
              </w:rPr>
              <w:t>Гусарова Наталья Геннадьевна, учитель начальных классов</w:t>
            </w:r>
          </w:p>
        </w:tc>
        <w:tc>
          <w:tcPr>
            <w:tcW w:w="2202" w:type="dxa"/>
          </w:tcPr>
          <w:p w:rsidR="00FF6BE4" w:rsidRPr="0084678B" w:rsidRDefault="00FF6BE4" w:rsidP="00A531D3">
            <w:pPr>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both"/>
              <w:rPr>
                <w:rFonts w:ascii="Times New Roman" w:hAnsi="Times New Roman"/>
              </w:rPr>
            </w:pPr>
            <w:r w:rsidRPr="0084678B">
              <w:rPr>
                <w:rFonts w:ascii="Times New Roman" w:hAnsi="Times New Roman"/>
              </w:rPr>
              <w:t xml:space="preserve">«Организация текущего контроля успеваемости и промежуточной аттестации  (начальное общее образование)» </w:t>
            </w:r>
          </w:p>
          <w:p w:rsidR="00FF6BE4" w:rsidRPr="0084678B" w:rsidRDefault="00FF6BE4" w:rsidP="00A531D3">
            <w:pPr>
              <w:spacing w:after="0"/>
              <w:jc w:val="center"/>
              <w:rPr>
                <w:rFonts w:ascii="Times New Roman" w:hAnsi="Times New Roman"/>
              </w:rPr>
            </w:pPr>
            <w:r w:rsidRPr="0084678B">
              <w:rPr>
                <w:rFonts w:ascii="Times New Roman" w:hAnsi="Times New Roman"/>
              </w:rPr>
              <w:t>2018</w:t>
            </w:r>
          </w:p>
        </w:tc>
      </w:tr>
      <w:tr w:rsidR="00FF6BE4" w:rsidRPr="0084678B" w:rsidTr="00A531D3">
        <w:tc>
          <w:tcPr>
            <w:tcW w:w="541" w:type="dxa"/>
          </w:tcPr>
          <w:p w:rsidR="00FF6BE4" w:rsidRPr="0084678B" w:rsidRDefault="00FF6BE4" w:rsidP="00A531D3">
            <w:pPr>
              <w:rPr>
                <w:rFonts w:ascii="Times New Roman" w:hAnsi="Times New Roman"/>
              </w:rPr>
            </w:pPr>
            <w:r w:rsidRPr="0084678B">
              <w:rPr>
                <w:rFonts w:ascii="Times New Roman" w:hAnsi="Times New Roman"/>
              </w:rPr>
              <w:t>3.</w:t>
            </w:r>
          </w:p>
        </w:tc>
        <w:tc>
          <w:tcPr>
            <w:tcW w:w="2287" w:type="dxa"/>
          </w:tcPr>
          <w:p w:rsidR="00FF6BE4" w:rsidRPr="0084678B" w:rsidRDefault="00FF6BE4" w:rsidP="00A531D3">
            <w:pPr>
              <w:rPr>
                <w:rFonts w:ascii="Times New Roman" w:hAnsi="Times New Roman"/>
              </w:rPr>
            </w:pPr>
            <w:r w:rsidRPr="0084678B">
              <w:rPr>
                <w:rFonts w:ascii="Times New Roman" w:hAnsi="Times New Roman"/>
              </w:rPr>
              <w:t>Ужегова Елена Владимировна, учитель начальных классов</w:t>
            </w:r>
          </w:p>
        </w:tc>
        <w:tc>
          <w:tcPr>
            <w:tcW w:w="2202" w:type="dxa"/>
          </w:tcPr>
          <w:p w:rsidR="00FF6BE4" w:rsidRPr="0084678B" w:rsidRDefault="00FF6BE4" w:rsidP="00A531D3">
            <w:pPr>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both"/>
              <w:rPr>
                <w:rFonts w:ascii="Times New Roman" w:hAnsi="Times New Roman"/>
              </w:rPr>
            </w:pPr>
            <w:r w:rsidRPr="0084678B">
              <w:rPr>
                <w:rFonts w:ascii="Times New Roman" w:hAnsi="Times New Roman"/>
              </w:rPr>
              <w:t xml:space="preserve"> «Современные образовательные технологии.  Методические особенности применения межпредметных технологий в образовательном процессе» </w:t>
            </w:r>
          </w:p>
          <w:p w:rsidR="00FF6BE4" w:rsidRPr="0084678B" w:rsidRDefault="00FF6BE4" w:rsidP="00A531D3">
            <w:pPr>
              <w:spacing w:after="0"/>
              <w:jc w:val="center"/>
              <w:rPr>
                <w:rFonts w:ascii="Times New Roman" w:hAnsi="Times New Roman"/>
              </w:rPr>
            </w:pPr>
            <w:r w:rsidRPr="0084678B">
              <w:rPr>
                <w:rFonts w:ascii="Times New Roman" w:hAnsi="Times New Roman"/>
              </w:rPr>
              <w:t>2017</w:t>
            </w:r>
          </w:p>
        </w:tc>
      </w:tr>
      <w:tr w:rsidR="00FF6BE4" w:rsidRPr="0084678B" w:rsidTr="00A531D3">
        <w:tc>
          <w:tcPr>
            <w:tcW w:w="541" w:type="dxa"/>
          </w:tcPr>
          <w:p w:rsidR="00FF6BE4" w:rsidRPr="0084678B" w:rsidRDefault="00FF6BE4" w:rsidP="00A531D3">
            <w:pPr>
              <w:rPr>
                <w:rFonts w:ascii="Times New Roman" w:hAnsi="Times New Roman"/>
              </w:rPr>
            </w:pPr>
            <w:r w:rsidRPr="0084678B">
              <w:rPr>
                <w:rFonts w:ascii="Times New Roman" w:hAnsi="Times New Roman"/>
              </w:rPr>
              <w:t>4.</w:t>
            </w:r>
          </w:p>
        </w:tc>
        <w:tc>
          <w:tcPr>
            <w:tcW w:w="2287" w:type="dxa"/>
          </w:tcPr>
          <w:p w:rsidR="00FF6BE4" w:rsidRPr="0084678B" w:rsidRDefault="00FF6BE4" w:rsidP="00A531D3">
            <w:pPr>
              <w:rPr>
                <w:rFonts w:ascii="Times New Roman" w:hAnsi="Times New Roman"/>
              </w:rPr>
            </w:pPr>
            <w:r w:rsidRPr="0084678B">
              <w:rPr>
                <w:rFonts w:ascii="Times New Roman" w:hAnsi="Times New Roman"/>
              </w:rPr>
              <w:t>Карабанова Дина Раисовна, учитель начальных классов</w:t>
            </w:r>
          </w:p>
        </w:tc>
        <w:tc>
          <w:tcPr>
            <w:tcW w:w="2202" w:type="dxa"/>
          </w:tcPr>
          <w:p w:rsidR="00FF6BE4" w:rsidRPr="0084678B" w:rsidRDefault="00FF6BE4" w:rsidP="00A531D3">
            <w:pPr>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both"/>
              <w:rPr>
                <w:rFonts w:ascii="Times New Roman" w:hAnsi="Times New Roman"/>
              </w:rPr>
            </w:pPr>
            <w:r w:rsidRPr="0084678B">
              <w:rPr>
                <w:rFonts w:ascii="Times New Roman" w:hAnsi="Times New Roman"/>
              </w:rPr>
              <w:t xml:space="preserve"> «Современные образовательные технологии.  Методические особенности применения межпредметных технологий в образовательном процессе» </w:t>
            </w:r>
          </w:p>
          <w:p w:rsidR="00FF6BE4" w:rsidRPr="0084678B" w:rsidRDefault="00FF6BE4" w:rsidP="00A531D3">
            <w:pPr>
              <w:spacing w:after="0"/>
              <w:jc w:val="center"/>
              <w:rPr>
                <w:rFonts w:ascii="Times New Roman" w:hAnsi="Times New Roman"/>
              </w:rPr>
            </w:pPr>
            <w:r w:rsidRPr="0084678B">
              <w:rPr>
                <w:rFonts w:ascii="Times New Roman" w:hAnsi="Times New Roman"/>
              </w:rPr>
              <w:t>2017</w:t>
            </w:r>
          </w:p>
        </w:tc>
      </w:tr>
      <w:tr w:rsidR="00FF6BE4" w:rsidRPr="0084678B" w:rsidTr="00A531D3">
        <w:tc>
          <w:tcPr>
            <w:tcW w:w="541" w:type="dxa"/>
          </w:tcPr>
          <w:p w:rsidR="00FF6BE4" w:rsidRPr="0084678B" w:rsidRDefault="00FF6BE4" w:rsidP="00A531D3">
            <w:pPr>
              <w:rPr>
                <w:rFonts w:ascii="Times New Roman" w:hAnsi="Times New Roman"/>
              </w:rPr>
            </w:pPr>
            <w:r w:rsidRPr="0084678B">
              <w:rPr>
                <w:rFonts w:ascii="Times New Roman" w:hAnsi="Times New Roman"/>
              </w:rPr>
              <w:t>5.</w:t>
            </w:r>
          </w:p>
        </w:tc>
        <w:tc>
          <w:tcPr>
            <w:tcW w:w="2287" w:type="dxa"/>
          </w:tcPr>
          <w:p w:rsidR="00FF6BE4" w:rsidRPr="0084678B" w:rsidRDefault="00FF6BE4" w:rsidP="00A531D3">
            <w:pPr>
              <w:rPr>
                <w:rFonts w:ascii="Times New Roman" w:hAnsi="Times New Roman"/>
              </w:rPr>
            </w:pPr>
            <w:r w:rsidRPr="0084678B">
              <w:rPr>
                <w:rFonts w:ascii="Times New Roman" w:hAnsi="Times New Roman"/>
              </w:rPr>
              <w:t>Макеева Ольга Владимировна, учитель начальных классов</w:t>
            </w:r>
          </w:p>
        </w:tc>
        <w:tc>
          <w:tcPr>
            <w:tcW w:w="2202" w:type="dxa"/>
          </w:tcPr>
          <w:p w:rsidR="00FF6BE4" w:rsidRPr="0084678B" w:rsidRDefault="00FF6BE4" w:rsidP="00A531D3">
            <w:pPr>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rPr>
                <w:rFonts w:ascii="Times New Roman" w:hAnsi="Times New Roman"/>
              </w:rPr>
            </w:pPr>
            <w:r w:rsidRPr="0084678B">
              <w:rPr>
                <w:rFonts w:ascii="Times New Roman" w:hAnsi="Times New Roman"/>
              </w:rPr>
              <w:t>«Теория и методика преподавания учебных предметов (начальное общее образование)»</w:t>
            </w:r>
          </w:p>
          <w:p w:rsidR="00FF6BE4" w:rsidRPr="0084678B" w:rsidRDefault="00FF6BE4" w:rsidP="00A531D3">
            <w:pPr>
              <w:spacing w:after="0"/>
              <w:jc w:val="center"/>
              <w:rPr>
                <w:rFonts w:ascii="Times New Roman" w:hAnsi="Times New Roman"/>
              </w:rPr>
            </w:pPr>
            <w:r w:rsidRPr="0084678B">
              <w:rPr>
                <w:rFonts w:ascii="Times New Roman" w:hAnsi="Times New Roman"/>
              </w:rPr>
              <w:t>2019</w:t>
            </w:r>
          </w:p>
        </w:tc>
      </w:tr>
      <w:tr w:rsidR="00FF6BE4" w:rsidRPr="0084678B" w:rsidTr="00A531D3">
        <w:tc>
          <w:tcPr>
            <w:tcW w:w="541" w:type="dxa"/>
          </w:tcPr>
          <w:p w:rsidR="00FF6BE4" w:rsidRPr="0084678B" w:rsidRDefault="00FF6BE4" w:rsidP="00A531D3">
            <w:pPr>
              <w:rPr>
                <w:rFonts w:ascii="Times New Roman" w:hAnsi="Times New Roman"/>
              </w:rPr>
            </w:pPr>
            <w:r w:rsidRPr="0084678B">
              <w:rPr>
                <w:rFonts w:ascii="Times New Roman" w:hAnsi="Times New Roman"/>
              </w:rPr>
              <w:t>6.</w:t>
            </w:r>
          </w:p>
        </w:tc>
        <w:tc>
          <w:tcPr>
            <w:tcW w:w="2287" w:type="dxa"/>
          </w:tcPr>
          <w:p w:rsidR="00FF6BE4" w:rsidRPr="0084678B" w:rsidRDefault="00FF6BE4" w:rsidP="00A531D3">
            <w:pPr>
              <w:rPr>
                <w:rFonts w:ascii="Times New Roman" w:hAnsi="Times New Roman"/>
              </w:rPr>
            </w:pPr>
            <w:r w:rsidRPr="0084678B">
              <w:rPr>
                <w:rFonts w:ascii="Times New Roman" w:hAnsi="Times New Roman"/>
              </w:rPr>
              <w:t>Кваскова Анна Александровна, учитель начальных классов</w:t>
            </w:r>
          </w:p>
        </w:tc>
        <w:tc>
          <w:tcPr>
            <w:tcW w:w="2202" w:type="dxa"/>
          </w:tcPr>
          <w:p w:rsidR="00FF6BE4" w:rsidRPr="0084678B" w:rsidRDefault="00FF6BE4" w:rsidP="00A531D3">
            <w:pPr>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both"/>
              <w:rPr>
                <w:rFonts w:ascii="Times New Roman" w:hAnsi="Times New Roman"/>
              </w:rPr>
            </w:pPr>
            <w:r w:rsidRPr="0084678B">
              <w:rPr>
                <w:rFonts w:ascii="Times New Roman" w:hAnsi="Times New Roman"/>
              </w:rPr>
              <w:t xml:space="preserve">«Педагогическая деятельность учителя в условиях реализации профессионального стандарта» (начальное общее образование)» </w:t>
            </w:r>
          </w:p>
          <w:p w:rsidR="00FF6BE4" w:rsidRPr="0084678B" w:rsidRDefault="00FF6BE4" w:rsidP="00A531D3">
            <w:pPr>
              <w:spacing w:after="0"/>
              <w:jc w:val="center"/>
              <w:rPr>
                <w:rFonts w:ascii="Times New Roman" w:hAnsi="Times New Roman"/>
              </w:rPr>
            </w:pPr>
            <w:r w:rsidRPr="0084678B">
              <w:rPr>
                <w:rFonts w:ascii="Times New Roman" w:hAnsi="Times New Roman"/>
              </w:rPr>
              <w:t>2018</w:t>
            </w:r>
          </w:p>
        </w:tc>
      </w:tr>
      <w:tr w:rsidR="00FF6BE4" w:rsidRPr="0084678B" w:rsidTr="00A531D3">
        <w:tc>
          <w:tcPr>
            <w:tcW w:w="541" w:type="dxa"/>
          </w:tcPr>
          <w:p w:rsidR="00FF6BE4" w:rsidRPr="0084678B" w:rsidRDefault="00FF6BE4" w:rsidP="00A531D3">
            <w:pPr>
              <w:rPr>
                <w:rFonts w:ascii="Times New Roman" w:hAnsi="Times New Roman"/>
              </w:rPr>
            </w:pPr>
            <w:r w:rsidRPr="0084678B">
              <w:rPr>
                <w:rFonts w:ascii="Times New Roman" w:hAnsi="Times New Roman"/>
              </w:rPr>
              <w:t>7.</w:t>
            </w:r>
          </w:p>
        </w:tc>
        <w:tc>
          <w:tcPr>
            <w:tcW w:w="2287" w:type="dxa"/>
          </w:tcPr>
          <w:p w:rsidR="00FF6BE4" w:rsidRPr="0084678B" w:rsidRDefault="00FF6BE4" w:rsidP="00A531D3">
            <w:pPr>
              <w:rPr>
                <w:rFonts w:ascii="Times New Roman" w:hAnsi="Times New Roman"/>
              </w:rPr>
            </w:pPr>
            <w:r w:rsidRPr="0084678B">
              <w:rPr>
                <w:rFonts w:ascii="Times New Roman" w:hAnsi="Times New Roman"/>
              </w:rPr>
              <w:t>Бабурина Мария Ивановна, учитель начальных классов</w:t>
            </w:r>
          </w:p>
        </w:tc>
        <w:tc>
          <w:tcPr>
            <w:tcW w:w="2202" w:type="dxa"/>
          </w:tcPr>
          <w:p w:rsidR="00FF6BE4" w:rsidRPr="0084678B" w:rsidRDefault="00FF6BE4" w:rsidP="00A531D3">
            <w:pPr>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center"/>
              <w:rPr>
                <w:rFonts w:ascii="Times New Roman" w:hAnsi="Times New Roman"/>
              </w:rPr>
            </w:pPr>
            <w:r w:rsidRPr="0084678B">
              <w:rPr>
                <w:rFonts w:ascii="Times New Roman" w:hAnsi="Times New Roman"/>
              </w:rPr>
              <w:t>«Современные образовательные технологии в школьном филологическом образовании»</w:t>
            </w:r>
          </w:p>
          <w:p w:rsidR="00FF6BE4" w:rsidRPr="0084678B" w:rsidRDefault="00FF6BE4" w:rsidP="00A531D3">
            <w:pPr>
              <w:spacing w:after="0"/>
              <w:jc w:val="center"/>
              <w:rPr>
                <w:rFonts w:ascii="Times New Roman" w:hAnsi="Times New Roman"/>
              </w:rPr>
            </w:pPr>
            <w:r w:rsidRPr="0084678B">
              <w:rPr>
                <w:rFonts w:ascii="Times New Roman" w:hAnsi="Times New Roman"/>
              </w:rPr>
              <w:t>2017</w:t>
            </w:r>
          </w:p>
        </w:tc>
      </w:tr>
      <w:tr w:rsidR="00FF6BE4" w:rsidRPr="0084678B" w:rsidTr="00A531D3">
        <w:tc>
          <w:tcPr>
            <w:tcW w:w="541" w:type="dxa"/>
          </w:tcPr>
          <w:p w:rsidR="00FF6BE4" w:rsidRPr="0084678B" w:rsidRDefault="00FF6BE4" w:rsidP="00A531D3">
            <w:pPr>
              <w:spacing w:after="0"/>
              <w:rPr>
                <w:rFonts w:ascii="Times New Roman" w:hAnsi="Times New Roman"/>
              </w:rPr>
            </w:pPr>
            <w:r w:rsidRPr="0084678B">
              <w:rPr>
                <w:rFonts w:ascii="Times New Roman" w:hAnsi="Times New Roman"/>
              </w:rPr>
              <w:t>8.</w:t>
            </w:r>
          </w:p>
        </w:tc>
        <w:tc>
          <w:tcPr>
            <w:tcW w:w="2287" w:type="dxa"/>
          </w:tcPr>
          <w:p w:rsidR="00FF6BE4" w:rsidRPr="0084678B" w:rsidRDefault="00FF6BE4" w:rsidP="00A531D3">
            <w:pPr>
              <w:spacing w:after="0"/>
              <w:rPr>
                <w:rFonts w:ascii="Times New Roman" w:hAnsi="Times New Roman"/>
              </w:rPr>
            </w:pPr>
            <w:r w:rsidRPr="0084678B">
              <w:rPr>
                <w:rFonts w:ascii="Times New Roman" w:hAnsi="Times New Roman"/>
              </w:rPr>
              <w:t>Чеботарева Инна Владимировна, учитель начальных классов</w:t>
            </w:r>
          </w:p>
        </w:tc>
        <w:tc>
          <w:tcPr>
            <w:tcW w:w="2202" w:type="dxa"/>
          </w:tcPr>
          <w:p w:rsidR="00FF6BE4" w:rsidRPr="0084678B" w:rsidRDefault="00FF6BE4" w:rsidP="00A531D3">
            <w:pPr>
              <w:spacing w:after="0"/>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both"/>
              <w:rPr>
                <w:rFonts w:ascii="Times New Roman" w:hAnsi="Times New Roman"/>
              </w:rPr>
            </w:pPr>
            <w:r w:rsidRPr="0084678B">
              <w:rPr>
                <w:rFonts w:ascii="Times New Roman" w:hAnsi="Times New Roman"/>
              </w:rPr>
              <w:t xml:space="preserve"> «Современные образовательные технологии.  Методические особенности применения межпредметных технологий в образовательном процессе» </w:t>
            </w:r>
          </w:p>
          <w:p w:rsidR="00FF6BE4" w:rsidRPr="0084678B" w:rsidRDefault="00FF6BE4" w:rsidP="00A531D3">
            <w:pPr>
              <w:spacing w:after="0"/>
              <w:jc w:val="center"/>
              <w:rPr>
                <w:rFonts w:ascii="Times New Roman" w:hAnsi="Times New Roman"/>
              </w:rPr>
            </w:pPr>
            <w:r w:rsidRPr="0084678B">
              <w:rPr>
                <w:rFonts w:ascii="Times New Roman" w:hAnsi="Times New Roman"/>
              </w:rPr>
              <w:t>2017</w:t>
            </w:r>
          </w:p>
        </w:tc>
      </w:tr>
      <w:tr w:rsidR="00FF6BE4" w:rsidRPr="0084678B" w:rsidTr="00A531D3">
        <w:tc>
          <w:tcPr>
            <w:tcW w:w="541" w:type="dxa"/>
          </w:tcPr>
          <w:p w:rsidR="00FF6BE4" w:rsidRPr="0084678B" w:rsidRDefault="00FF6BE4" w:rsidP="00A531D3">
            <w:pPr>
              <w:spacing w:after="0"/>
              <w:rPr>
                <w:rFonts w:ascii="Times New Roman" w:hAnsi="Times New Roman"/>
              </w:rPr>
            </w:pPr>
            <w:r w:rsidRPr="0084678B">
              <w:rPr>
                <w:rFonts w:ascii="Times New Roman" w:hAnsi="Times New Roman"/>
              </w:rPr>
              <w:lastRenderedPageBreak/>
              <w:t>9.</w:t>
            </w:r>
          </w:p>
        </w:tc>
        <w:tc>
          <w:tcPr>
            <w:tcW w:w="2287" w:type="dxa"/>
          </w:tcPr>
          <w:p w:rsidR="00FF6BE4" w:rsidRPr="0084678B" w:rsidRDefault="00FF6BE4" w:rsidP="00A531D3">
            <w:pPr>
              <w:spacing w:after="0"/>
              <w:rPr>
                <w:rFonts w:ascii="Times New Roman" w:hAnsi="Times New Roman"/>
              </w:rPr>
            </w:pPr>
            <w:r w:rsidRPr="0084678B">
              <w:rPr>
                <w:rFonts w:ascii="Times New Roman" w:hAnsi="Times New Roman"/>
              </w:rPr>
              <w:t>Халып Марина Сергеевна, учитель начальных классов</w:t>
            </w:r>
          </w:p>
        </w:tc>
        <w:tc>
          <w:tcPr>
            <w:tcW w:w="2202" w:type="dxa"/>
          </w:tcPr>
          <w:p w:rsidR="00FF6BE4" w:rsidRPr="0084678B" w:rsidRDefault="00FF6BE4" w:rsidP="00A531D3">
            <w:pPr>
              <w:spacing w:after="0"/>
              <w:rPr>
                <w:rFonts w:ascii="Times New Roman" w:hAnsi="Times New Roman"/>
              </w:rPr>
            </w:pPr>
            <w:r w:rsidRPr="0084678B">
              <w:rPr>
                <w:rFonts w:ascii="Times New Roman" w:hAnsi="Times New Roman"/>
              </w:rPr>
              <w:t>без категории (молодой специалист)</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Челябинский государственный педагогический колледж, 2018</w:t>
            </w:r>
          </w:p>
          <w:p w:rsidR="00FF6BE4" w:rsidRPr="0084678B" w:rsidRDefault="00FF6BE4" w:rsidP="00A531D3">
            <w:pPr>
              <w:spacing w:after="0"/>
              <w:rPr>
                <w:rFonts w:ascii="Times New Roman" w:hAnsi="Times New Roman"/>
              </w:rPr>
            </w:pPr>
          </w:p>
          <w:p w:rsidR="00FF6BE4" w:rsidRPr="0084678B" w:rsidRDefault="00FF6BE4" w:rsidP="00A531D3">
            <w:pPr>
              <w:spacing w:after="0"/>
              <w:jc w:val="center"/>
              <w:rPr>
                <w:rFonts w:ascii="Times New Roman" w:hAnsi="Times New Roman"/>
              </w:rPr>
            </w:pPr>
            <w:r w:rsidRPr="0084678B">
              <w:rPr>
                <w:rFonts w:ascii="Times New Roman" w:hAnsi="Times New Roman"/>
              </w:rPr>
              <w:t>ФГБОУ  ВПО</w:t>
            </w:r>
          </w:p>
          <w:p w:rsidR="00FF6BE4" w:rsidRPr="0084678B" w:rsidRDefault="00FF6BE4" w:rsidP="00A531D3">
            <w:pPr>
              <w:spacing w:after="0"/>
              <w:jc w:val="center"/>
              <w:rPr>
                <w:rFonts w:ascii="Times New Roman" w:hAnsi="Times New Roman"/>
              </w:rPr>
            </w:pPr>
            <w:r w:rsidRPr="0084678B">
              <w:rPr>
                <w:rFonts w:ascii="Times New Roman" w:hAnsi="Times New Roman"/>
              </w:rPr>
              <w:t>ЮУрГГПУ (магистратура),</w:t>
            </w:r>
          </w:p>
          <w:p w:rsidR="00FF6BE4" w:rsidRPr="0084678B" w:rsidRDefault="00FF6BE4" w:rsidP="00A531D3">
            <w:pPr>
              <w:spacing w:after="0"/>
              <w:jc w:val="center"/>
              <w:rPr>
                <w:rFonts w:ascii="Times New Roman" w:hAnsi="Times New Roman"/>
              </w:rPr>
            </w:pPr>
            <w:r w:rsidRPr="0084678B">
              <w:rPr>
                <w:rFonts w:ascii="Times New Roman" w:hAnsi="Times New Roman"/>
              </w:rPr>
              <w:t>год поступления -  2018</w:t>
            </w:r>
          </w:p>
        </w:tc>
      </w:tr>
      <w:tr w:rsidR="00FF6BE4" w:rsidRPr="0084678B" w:rsidTr="00A531D3">
        <w:tc>
          <w:tcPr>
            <w:tcW w:w="541" w:type="dxa"/>
          </w:tcPr>
          <w:p w:rsidR="00FF6BE4" w:rsidRPr="0084678B" w:rsidRDefault="00FF6BE4" w:rsidP="00A531D3">
            <w:pPr>
              <w:spacing w:after="0"/>
              <w:rPr>
                <w:rFonts w:ascii="Times New Roman" w:hAnsi="Times New Roman"/>
              </w:rPr>
            </w:pPr>
            <w:r w:rsidRPr="0084678B">
              <w:rPr>
                <w:rFonts w:ascii="Times New Roman" w:hAnsi="Times New Roman"/>
              </w:rPr>
              <w:t>10.</w:t>
            </w:r>
          </w:p>
        </w:tc>
        <w:tc>
          <w:tcPr>
            <w:tcW w:w="2287" w:type="dxa"/>
          </w:tcPr>
          <w:p w:rsidR="00FF6BE4" w:rsidRPr="0084678B" w:rsidRDefault="00FF6BE4" w:rsidP="00A531D3">
            <w:pPr>
              <w:spacing w:after="0"/>
              <w:rPr>
                <w:rFonts w:ascii="Times New Roman" w:hAnsi="Times New Roman"/>
              </w:rPr>
            </w:pPr>
            <w:r w:rsidRPr="0084678B">
              <w:rPr>
                <w:rFonts w:ascii="Times New Roman" w:hAnsi="Times New Roman"/>
              </w:rPr>
              <w:t>Полторак Татьян Юрьевна, учитель технологии</w:t>
            </w:r>
          </w:p>
        </w:tc>
        <w:tc>
          <w:tcPr>
            <w:tcW w:w="2202" w:type="dxa"/>
          </w:tcPr>
          <w:p w:rsidR="00FF6BE4" w:rsidRPr="0084678B" w:rsidRDefault="00FF6BE4" w:rsidP="00A531D3">
            <w:pPr>
              <w:spacing w:after="0"/>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both"/>
              <w:rPr>
                <w:rFonts w:ascii="Times New Roman" w:hAnsi="Times New Roman"/>
              </w:rPr>
            </w:pPr>
            <w:r w:rsidRPr="0084678B">
              <w:rPr>
                <w:rFonts w:ascii="Times New Roman" w:hAnsi="Times New Roman"/>
              </w:rPr>
              <w:t xml:space="preserve">«Система оценивания достижений обучающимися планируемых результатов освоения учебного предмета «Технология»  </w:t>
            </w:r>
          </w:p>
          <w:p w:rsidR="00FF6BE4" w:rsidRPr="0084678B" w:rsidRDefault="00FF6BE4" w:rsidP="00A531D3">
            <w:pPr>
              <w:spacing w:after="0"/>
              <w:jc w:val="center"/>
              <w:rPr>
                <w:rFonts w:ascii="Times New Roman" w:hAnsi="Times New Roman"/>
              </w:rPr>
            </w:pPr>
            <w:r w:rsidRPr="0084678B">
              <w:rPr>
                <w:rFonts w:ascii="Times New Roman" w:hAnsi="Times New Roman"/>
              </w:rPr>
              <w:t xml:space="preserve">2017 </w:t>
            </w:r>
          </w:p>
        </w:tc>
      </w:tr>
      <w:tr w:rsidR="00FF6BE4" w:rsidRPr="0084678B" w:rsidTr="00A531D3">
        <w:tc>
          <w:tcPr>
            <w:tcW w:w="541" w:type="dxa"/>
          </w:tcPr>
          <w:p w:rsidR="00FF6BE4" w:rsidRPr="0084678B" w:rsidRDefault="00FF6BE4" w:rsidP="00A531D3">
            <w:pPr>
              <w:spacing w:after="0"/>
              <w:rPr>
                <w:rFonts w:ascii="Times New Roman" w:hAnsi="Times New Roman"/>
              </w:rPr>
            </w:pPr>
            <w:r w:rsidRPr="0084678B">
              <w:rPr>
                <w:rFonts w:ascii="Times New Roman" w:hAnsi="Times New Roman"/>
              </w:rPr>
              <w:t>11.</w:t>
            </w:r>
          </w:p>
        </w:tc>
        <w:tc>
          <w:tcPr>
            <w:tcW w:w="2287" w:type="dxa"/>
          </w:tcPr>
          <w:p w:rsidR="00FF6BE4" w:rsidRPr="0084678B" w:rsidRDefault="00FF6BE4" w:rsidP="00A531D3">
            <w:pPr>
              <w:rPr>
                <w:rFonts w:ascii="Times New Roman" w:hAnsi="Times New Roman"/>
              </w:rPr>
            </w:pPr>
            <w:r w:rsidRPr="0084678B">
              <w:rPr>
                <w:rFonts w:ascii="Times New Roman" w:hAnsi="Times New Roman"/>
              </w:rPr>
              <w:t>Антонюк Татьяна Леонидовна, учитель музыки</w:t>
            </w:r>
          </w:p>
        </w:tc>
        <w:tc>
          <w:tcPr>
            <w:tcW w:w="2202" w:type="dxa"/>
          </w:tcPr>
          <w:p w:rsidR="00FF6BE4" w:rsidRPr="0084678B" w:rsidRDefault="00FF6BE4" w:rsidP="00A531D3">
            <w:pPr>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both"/>
              <w:rPr>
                <w:rFonts w:ascii="Times New Roman" w:hAnsi="Times New Roman"/>
              </w:rPr>
            </w:pPr>
            <w:r w:rsidRPr="0084678B">
              <w:rPr>
                <w:rFonts w:ascii="Times New Roman" w:hAnsi="Times New Roman"/>
              </w:rPr>
              <w:t xml:space="preserve">«Профессиональная деятельность педагога (обучение) по учебному предмету «Музыка» (1-8 классы) в условиях реализации федеральных государственных образовательных стандартов общего образования» </w:t>
            </w:r>
          </w:p>
          <w:p w:rsidR="00FF6BE4" w:rsidRPr="0084678B" w:rsidRDefault="00FF6BE4" w:rsidP="00A531D3">
            <w:pPr>
              <w:spacing w:after="0"/>
              <w:jc w:val="center"/>
              <w:rPr>
                <w:rFonts w:ascii="Times New Roman" w:hAnsi="Times New Roman"/>
              </w:rPr>
            </w:pPr>
            <w:r w:rsidRPr="0084678B">
              <w:rPr>
                <w:rFonts w:ascii="Times New Roman" w:hAnsi="Times New Roman"/>
              </w:rPr>
              <w:t>2017</w:t>
            </w:r>
          </w:p>
        </w:tc>
      </w:tr>
      <w:tr w:rsidR="00FF6BE4" w:rsidRPr="0084678B" w:rsidTr="00A531D3">
        <w:tc>
          <w:tcPr>
            <w:tcW w:w="541" w:type="dxa"/>
          </w:tcPr>
          <w:p w:rsidR="00FF6BE4" w:rsidRPr="0084678B" w:rsidRDefault="00FF6BE4" w:rsidP="00A531D3">
            <w:pPr>
              <w:rPr>
                <w:rFonts w:ascii="Times New Roman" w:hAnsi="Times New Roman"/>
              </w:rPr>
            </w:pPr>
            <w:r w:rsidRPr="0084678B">
              <w:rPr>
                <w:rFonts w:ascii="Times New Roman" w:hAnsi="Times New Roman"/>
              </w:rPr>
              <w:t>12.</w:t>
            </w:r>
          </w:p>
        </w:tc>
        <w:tc>
          <w:tcPr>
            <w:tcW w:w="2287" w:type="dxa"/>
          </w:tcPr>
          <w:p w:rsidR="00FF6BE4" w:rsidRPr="0084678B" w:rsidRDefault="00FF6BE4" w:rsidP="00A531D3">
            <w:pPr>
              <w:rPr>
                <w:rFonts w:ascii="Times New Roman" w:hAnsi="Times New Roman"/>
              </w:rPr>
            </w:pPr>
            <w:r w:rsidRPr="0084678B">
              <w:rPr>
                <w:rFonts w:ascii="Times New Roman" w:hAnsi="Times New Roman"/>
              </w:rPr>
              <w:t>Иванова Наталья Николаевна, учитель физической культуры</w:t>
            </w:r>
          </w:p>
        </w:tc>
        <w:tc>
          <w:tcPr>
            <w:tcW w:w="2202" w:type="dxa"/>
          </w:tcPr>
          <w:p w:rsidR="00FF6BE4" w:rsidRPr="0084678B" w:rsidRDefault="00FF6BE4" w:rsidP="00A531D3">
            <w:pPr>
              <w:rPr>
                <w:rFonts w:ascii="Times New Roman" w:hAnsi="Times New Roman"/>
              </w:rPr>
            </w:pPr>
            <w:r w:rsidRPr="0084678B">
              <w:rPr>
                <w:rFonts w:ascii="Times New Roman" w:hAnsi="Times New Roman"/>
              </w:rPr>
              <w:t>первая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both"/>
              <w:rPr>
                <w:rFonts w:ascii="Times New Roman" w:hAnsi="Times New Roman"/>
              </w:rPr>
            </w:pPr>
            <w:r w:rsidRPr="0084678B">
              <w:rPr>
                <w:rFonts w:ascii="Times New Roman" w:hAnsi="Times New Roman"/>
              </w:rPr>
              <w:t xml:space="preserve">«Профессиональная деятельность учителей физической культуры в условиях реализации федеральных государственных образовательных стандартов общего образования» </w:t>
            </w:r>
          </w:p>
          <w:p w:rsidR="00FF6BE4" w:rsidRPr="0084678B" w:rsidRDefault="00FF6BE4" w:rsidP="00A531D3">
            <w:pPr>
              <w:spacing w:after="0"/>
              <w:jc w:val="center"/>
              <w:rPr>
                <w:rFonts w:ascii="Times New Roman" w:hAnsi="Times New Roman"/>
              </w:rPr>
            </w:pPr>
            <w:r w:rsidRPr="0084678B">
              <w:rPr>
                <w:rFonts w:ascii="Times New Roman" w:hAnsi="Times New Roman"/>
              </w:rPr>
              <w:t>2017</w:t>
            </w:r>
          </w:p>
        </w:tc>
      </w:tr>
      <w:tr w:rsidR="00FF6BE4" w:rsidRPr="0084678B" w:rsidTr="00A531D3">
        <w:tc>
          <w:tcPr>
            <w:tcW w:w="541" w:type="dxa"/>
          </w:tcPr>
          <w:p w:rsidR="00FF6BE4" w:rsidRPr="0084678B" w:rsidRDefault="00FF6BE4" w:rsidP="00A531D3">
            <w:pPr>
              <w:rPr>
                <w:rFonts w:ascii="Times New Roman" w:hAnsi="Times New Roman"/>
              </w:rPr>
            </w:pPr>
            <w:r w:rsidRPr="0084678B">
              <w:rPr>
                <w:rFonts w:ascii="Times New Roman" w:hAnsi="Times New Roman"/>
              </w:rPr>
              <w:t>13.</w:t>
            </w:r>
          </w:p>
        </w:tc>
        <w:tc>
          <w:tcPr>
            <w:tcW w:w="2287" w:type="dxa"/>
          </w:tcPr>
          <w:p w:rsidR="00FF6BE4" w:rsidRPr="0084678B" w:rsidRDefault="00FF6BE4" w:rsidP="00A531D3">
            <w:pPr>
              <w:rPr>
                <w:rFonts w:ascii="Times New Roman" w:hAnsi="Times New Roman"/>
              </w:rPr>
            </w:pPr>
            <w:r w:rsidRPr="0084678B">
              <w:rPr>
                <w:rFonts w:ascii="Times New Roman" w:hAnsi="Times New Roman"/>
              </w:rPr>
              <w:t>Мухин Леонид Викторович, учитель физической культуры</w:t>
            </w:r>
          </w:p>
        </w:tc>
        <w:tc>
          <w:tcPr>
            <w:tcW w:w="2202" w:type="dxa"/>
          </w:tcPr>
          <w:p w:rsidR="00FF6BE4" w:rsidRPr="0084678B" w:rsidRDefault="00FF6BE4" w:rsidP="00A531D3">
            <w:pPr>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both"/>
              <w:rPr>
                <w:rFonts w:ascii="Times New Roman" w:hAnsi="Times New Roman"/>
              </w:rPr>
            </w:pPr>
            <w:r w:rsidRPr="0084678B">
              <w:rPr>
                <w:rFonts w:ascii="Times New Roman" w:hAnsi="Times New Roman"/>
              </w:rPr>
              <w:t xml:space="preserve">«Профессиональная деятельность учителей физической культуры в условиях введения  ФГОС общего образования» </w:t>
            </w:r>
          </w:p>
          <w:p w:rsidR="00FF6BE4" w:rsidRPr="0084678B" w:rsidRDefault="00FF6BE4" w:rsidP="00A531D3">
            <w:pPr>
              <w:spacing w:after="0"/>
              <w:jc w:val="center"/>
              <w:rPr>
                <w:rFonts w:ascii="Times New Roman" w:hAnsi="Times New Roman"/>
              </w:rPr>
            </w:pPr>
            <w:r w:rsidRPr="0084678B">
              <w:rPr>
                <w:rFonts w:ascii="Times New Roman" w:hAnsi="Times New Roman"/>
              </w:rPr>
              <w:t>2019</w:t>
            </w:r>
          </w:p>
        </w:tc>
      </w:tr>
      <w:tr w:rsidR="00FF6BE4" w:rsidRPr="0084678B" w:rsidTr="00A531D3">
        <w:tc>
          <w:tcPr>
            <w:tcW w:w="541" w:type="dxa"/>
          </w:tcPr>
          <w:p w:rsidR="00FF6BE4" w:rsidRPr="0084678B" w:rsidRDefault="00FF6BE4" w:rsidP="00A531D3">
            <w:pPr>
              <w:rPr>
                <w:rFonts w:ascii="Times New Roman" w:hAnsi="Times New Roman"/>
              </w:rPr>
            </w:pPr>
            <w:r>
              <w:rPr>
                <w:rFonts w:ascii="Times New Roman" w:hAnsi="Times New Roman"/>
              </w:rPr>
              <w:t>14.</w:t>
            </w:r>
          </w:p>
        </w:tc>
        <w:tc>
          <w:tcPr>
            <w:tcW w:w="2287" w:type="dxa"/>
          </w:tcPr>
          <w:p w:rsidR="00FF6BE4" w:rsidRPr="0084678B" w:rsidRDefault="00FF6BE4" w:rsidP="00A531D3">
            <w:pPr>
              <w:rPr>
                <w:rFonts w:ascii="Times New Roman" w:hAnsi="Times New Roman"/>
              </w:rPr>
            </w:pPr>
            <w:r>
              <w:rPr>
                <w:rFonts w:ascii="Times New Roman" w:hAnsi="Times New Roman"/>
              </w:rPr>
              <w:t>Путник Татьяна Евгеньевна</w:t>
            </w:r>
          </w:p>
        </w:tc>
        <w:tc>
          <w:tcPr>
            <w:tcW w:w="2202" w:type="dxa"/>
          </w:tcPr>
          <w:p w:rsidR="00FF6BE4" w:rsidRPr="0084678B" w:rsidRDefault="00FF6BE4" w:rsidP="00A531D3">
            <w:pPr>
              <w:rPr>
                <w:rFonts w:ascii="Times New Roman" w:hAnsi="Times New Roman"/>
              </w:rPr>
            </w:pPr>
            <w:r>
              <w:rPr>
                <w:rFonts w:ascii="Times New Roman" w:hAnsi="Times New Roman"/>
              </w:rPr>
              <w:t>первая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Default="00FF6BE4" w:rsidP="00A531D3">
            <w:pPr>
              <w:spacing w:after="0"/>
              <w:jc w:val="center"/>
              <w:rPr>
                <w:rFonts w:ascii="Times New Roman" w:hAnsi="Times New Roman"/>
              </w:rPr>
            </w:pPr>
            <w:r>
              <w:rPr>
                <w:rFonts w:ascii="Times New Roman" w:hAnsi="Times New Roman"/>
              </w:rPr>
              <w:t>«Изучение истории религий и воспитание духовно-нравственной культуры школьников. Основы православной культуры»</w:t>
            </w:r>
          </w:p>
          <w:p w:rsidR="00FF6BE4" w:rsidRPr="0084678B" w:rsidRDefault="00FF6BE4" w:rsidP="00A531D3">
            <w:pPr>
              <w:spacing w:after="0"/>
              <w:jc w:val="center"/>
              <w:rPr>
                <w:rFonts w:ascii="Times New Roman" w:hAnsi="Times New Roman"/>
              </w:rPr>
            </w:pPr>
            <w:r>
              <w:rPr>
                <w:rFonts w:ascii="Times New Roman" w:hAnsi="Times New Roman"/>
              </w:rPr>
              <w:t>2019</w:t>
            </w:r>
          </w:p>
        </w:tc>
      </w:tr>
      <w:tr w:rsidR="00FF6BE4" w:rsidRPr="0084678B" w:rsidTr="00A531D3">
        <w:tc>
          <w:tcPr>
            <w:tcW w:w="541" w:type="dxa"/>
          </w:tcPr>
          <w:p w:rsidR="00FF6BE4" w:rsidRPr="0084678B" w:rsidRDefault="00FF6BE4" w:rsidP="00A531D3">
            <w:pPr>
              <w:rPr>
                <w:rFonts w:ascii="Times New Roman" w:hAnsi="Times New Roman"/>
              </w:rPr>
            </w:pPr>
            <w:r>
              <w:rPr>
                <w:rFonts w:ascii="Times New Roman" w:hAnsi="Times New Roman"/>
              </w:rPr>
              <w:t>15.</w:t>
            </w:r>
          </w:p>
        </w:tc>
        <w:tc>
          <w:tcPr>
            <w:tcW w:w="2287" w:type="dxa"/>
          </w:tcPr>
          <w:p w:rsidR="00FF6BE4" w:rsidRPr="0084678B" w:rsidRDefault="00FF6BE4" w:rsidP="00A531D3">
            <w:pPr>
              <w:rPr>
                <w:rFonts w:ascii="Times New Roman" w:hAnsi="Times New Roman"/>
              </w:rPr>
            </w:pPr>
            <w:r w:rsidRPr="0084678B">
              <w:rPr>
                <w:rFonts w:ascii="Times New Roman" w:hAnsi="Times New Roman"/>
              </w:rPr>
              <w:t>Созыкина Ольга Александровна, учитель английского языка</w:t>
            </w:r>
          </w:p>
        </w:tc>
        <w:tc>
          <w:tcPr>
            <w:tcW w:w="2202" w:type="dxa"/>
          </w:tcPr>
          <w:p w:rsidR="00FF6BE4" w:rsidRPr="0084678B" w:rsidRDefault="00FF6BE4" w:rsidP="00A531D3">
            <w:pPr>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ЧУ ОДО «ОЦ «ИФ Инглиш Фест СНГ»</w:t>
            </w:r>
          </w:p>
          <w:p w:rsidR="00FF6BE4" w:rsidRPr="0084678B" w:rsidRDefault="00FF6BE4" w:rsidP="00A531D3">
            <w:pPr>
              <w:spacing w:after="0"/>
              <w:jc w:val="center"/>
              <w:rPr>
                <w:rFonts w:ascii="Times New Roman" w:hAnsi="Times New Roman"/>
              </w:rPr>
            </w:pPr>
            <w:r w:rsidRPr="0084678B">
              <w:rPr>
                <w:rFonts w:ascii="Times New Roman" w:hAnsi="Times New Roman"/>
              </w:rPr>
              <w:t>«Английский язык для учителя: носители языка, лучшая мировая практика»</w:t>
            </w:r>
          </w:p>
          <w:p w:rsidR="00FF6BE4" w:rsidRPr="0084678B" w:rsidRDefault="00FF6BE4" w:rsidP="00A531D3">
            <w:pPr>
              <w:spacing w:after="0"/>
              <w:jc w:val="center"/>
              <w:rPr>
                <w:rFonts w:ascii="Times New Roman" w:hAnsi="Times New Roman"/>
              </w:rPr>
            </w:pPr>
            <w:r w:rsidRPr="0084678B">
              <w:rPr>
                <w:rFonts w:ascii="Times New Roman" w:hAnsi="Times New Roman"/>
              </w:rPr>
              <w:t>2016</w:t>
            </w:r>
          </w:p>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center"/>
              <w:rPr>
                <w:rFonts w:ascii="Times New Roman" w:hAnsi="Times New Roman"/>
              </w:rPr>
            </w:pPr>
            <w:r w:rsidRPr="0084678B">
              <w:rPr>
                <w:rFonts w:ascii="Times New Roman" w:hAnsi="Times New Roman"/>
              </w:rPr>
              <w:t xml:space="preserve"> «Современные образовательные технологии.  Методические особенности применения межпредметных технологий в образовательном процессе» </w:t>
            </w:r>
          </w:p>
          <w:p w:rsidR="00FF6BE4" w:rsidRPr="0084678B" w:rsidRDefault="00FF6BE4" w:rsidP="00A531D3">
            <w:pPr>
              <w:spacing w:after="0"/>
              <w:jc w:val="center"/>
              <w:rPr>
                <w:rFonts w:ascii="Times New Roman" w:hAnsi="Times New Roman"/>
              </w:rPr>
            </w:pPr>
            <w:r w:rsidRPr="0084678B">
              <w:rPr>
                <w:rFonts w:ascii="Times New Roman" w:hAnsi="Times New Roman"/>
              </w:rPr>
              <w:t>2017</w:t>
            </w:r>
          </w:p>
        </w:tc>
      </w:tr>
      <w:tr w:rsidR="00FF6BE4" w:rsidRPr="0084678B" w:rsidTr="00A531D3">
        <w:tc>
          <w:tcPr>
            <w:tcW w:w="541" w:type="dxa"/>
          </w:tcPr>
          <w:p w:rsidR="00FF6BE4" w:rsidRPr="0084678B" w:rsidRDefault="00FF6BE4" w:rsidP="00A531D3">
            <w:pPr>
              <w:rPr>
                <w:rFonts w:ascii="Times New Roman" w:hAnsi="Times New Roman"/>
              </w:rPr>
            </w:pPr>
            <w:r>
              <w:rPr>
                <w:rFonts w:ascii="Times New Roman" w:hAnsi="Times New Roman"/>
              </w:rPr>
              <w:t>16</w:t>
            </w:r>
          </w:p>
        </w:tc>
        <w:tc>
          <w:tcPr>
            <w:tcW w:w="2287" w:type="dxa"/>
          </w:tcPr>
          <w:p w:rsidR="00FF6BE4" w:rsidRPr="0084678B" w:rsidRDefault="00FF6BE4" w:rsidP="00A531D3">
            <w:pPr>
              <w:rPr>
                <w:rFonts w:ascii="Times New Roman" w:hAnsi="Times New Roman"/>
              </w:rPr>
            </w:pPr>
            <w:r w:rsidRPr="0084678B">
              <w:rPr>
                <w:rFonts w:ascii="Times New Roman" w:hAnsi="Times New Roman"/>
              </w:rPr>
              <w:t xml:space="preserve">Анцупова Ольга </w:t>
            </w:r>
            <w:r w:rsidRPr="0084678B">
              <w:rPr>
                <w:rFonts w:ascii="Times New Roman" w:hAnsi="Times New Roman"/>
              </w:rPr>
              <w:lastRenderedPageBreak/>
              <w:t>Владимировна, учитель английского языка</w:t>
            </w:r>
          </w:p>
        </w:tc>
        <w:tc>
          <w:tcPr>
            <w:tcW w:w="2202" w:type="dxa"/>
          </w:tcPr>
          <w:p w:rsidR="00FF6BE4" w:rsidRPr="0084678B" w:rsidRDefault="00FF6BE4" w:rsidP="00A531D3">
            <w:pPr>
              <w:rPr>
                <w:rFonts w:ascii="Times New Roman" w:hAnsi="Times New Roman"/>
              </w:rPr>
            </w:pP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center"/>
              <w:rPr>
                <w:rFonts w:ascii="Times New Roman" w:hAnsi="Times New Roman"/>
              </w:rPr>
            </w:pPr>
            <w:r w:rsidRPr="0084678B">
              <w:rPr>
                <w:rFonts w:ascii="Times New Roman" w:hAnsi="Times New Roman"/>
              </w:rPr>
              <w:lastRenderedPageBreak/>
              <w:t xml:space="preserve">«Теория и методика преподавания учебного предмета «Иностранный язык» в условиях введения федеральных государственных образовательных  стандартов общего образования» </w:t>
            </w:r>
          </w:p>
          <w:p w:rsidR="00FF6BE4" w:rsidRPr="0084678B" w:rsidRDefault="00FF6BE4" w:rsidP="00A531D3">
            <w:pPr>
              <w:spacing w:after="0"/>
              <w:jc w:val="center"/>
              <w:rPr>
                <w:rFonts w:ascii="Times New Roman" w:hAnsi="Times New Roman"/>
              </w:rPr>
            </w:pPr>
            <w:r w:rsidRPr="0084678B">
              <w:rPr>
                <w:rFonts w:ascii="Times New Roman" w:hAnsi="Times New Roman"/>
              </w:rPr>
              <w:t>2019</w:t>
            </w:r>
          </w:p>
        </w:tc>
      </w:tr>
      <w:tr w:rsidR="00277FC7" w:rsidRPr="0084678B" w:rsidTr="00277FC7">
        <w:tc>
          <w:tcPr>
            <w:tcW w:w="541" w:type="dxa"/>
            <w:tcBorders>
              <w:top w:val="single" w:sz="4" w:space="0" w:color="auto"/>
              <w:left w:val="single" w:sz="4" w:space="0" w:color="auto"/>
              <w:bottom w:val="single" w:sz="4" w:space="0" w:color="auto"/>
              <w:right w:val="single" w:sz="4" w:space="0" w:color="auto"/>
            </w:tcBorders>
          </w:tcPr>
          <w:p w:rsidR="00277FC7" w:rsidRPr="0084678B" w:rsidRDefault="00277FC7" w:rsidP="00A531D3">
            <w:pPr>
              <w:rPr>
                <w:rFonts w:ascii="Times New Roman" w:hAnsi="Times New Roman"/>
              </w:rPr>
            </w:pPr>
            <w:r w:rsidRPr="0084678B">
              <w:rPr>
                <w:rFonts w:ascii="Times New Roman" w:hAnsi="Times New Roman"/>
              </w:rPr>
              <w:lastRenderedPageBreak/>
              <w:t>17.</w:t>
            </w:r>
          </w:p>
        </w:tc>
        <w:tc>
          <w:tcPr>
            <w:tcW w:w="2287" w:type="dxa"/>
            <w:tcBorders>
              <w:top w:val="single" w:sz="4" w:space="0" w:color="auto"/>
              <w:left w:val="single" w:sz="4" w:space="0" w:color="auto"/>
              <w:bottom w:val="single" w:sz="4" w:space="0" w:color="auto"/>
              <w:right w:val="single" w:sz="4" w:space="0" w:color="auto"/>
            </w:tcBorders>
          </w:tcPr>
          <w:p w:rsidR="00277FC7" w:rsidRPr="0084678B" w:rsidRDefault="00277FC7" w:rsidP="00A531D3">
            <w:pPr>
              <w:rPr>
                <w:rFonts w:ascii="Times New Roman" w:hAnsi="Times New Roman"/>
              </w:rPr>
            </w:pPr>
            <w:r w:rsidRPr="0084678B">
              <w:rPr>
                <w:rFonts w:ascii="Times New Roman" w:hAnsi="Times New Roman"/>
              </w:rPr>
              <w:t>Пичугина Елена Николаевна, учитель английского языка</w:t>
            </w:r>
          </w:p>
        </w:tc>
        <w:tc>
          <w:tcPr>
            <w:tcW w:w="2202" w:type="dxa"/>
            <w:tcBorders>
              <w:top w:val="single" w:sz="4" w:space="0" w:color="auto"/>
              <w:left w:val="single" w:sz="4" w:space="0" w:color="auto"/>
              <w:bottom w:val="single" w:sz="4" w:space="0" w:color="auto"/>
              <w:right w:val="single" w:sz="4" w:space="0" w:color="auto"/>
            </w:tcBorders>
          </w:tcPr>
          <w:p w:rsidR="00277FC7" w:rsidRPr="0084678B" w:rsidRDefault="00277FC7" w:rsidP="00A531D3">
            <w:pPr>
              <w:rPr>
                <w:rFonts w:ascii="Times New Roman" w:hAnsi="Times New Roman"/>
              </w:rPr>
            </w:pPr>
          </w:p>
        </w:tc>
        <w:tc>
          <w:tcPr>
            <w:tcW w:w="4541" w:type="dxa"/>
            <w:tcBorders>
              <w:top w:val="single" w:sz="4" w:space="0" w:color="auto"/>
              <w:left w:val="single" w:sz="4" w:space="0" w:color="auto"/>
              <w:bottom w:val="single" w:sz="4" w:space="0" w:color="auto"/>
              <w:right w:val="single" w:sz="4" w:space="0" w:color="auto"/>
            </w:tcBorders>
          </w:tcPr>
          <w:p w:rsidR="00277FC7" w:rsidRPr="0084678B" w:rsidRDefault="00277FC7" w:rsidP="00A531D3">
            <w:pPr>
              <w:spacing w:after="0"/>
              <w:jc w:val="center"/>
              <w:rPr>
                <w:rFonts w:ascii="Times New Roman" w:hAnsi="Times New Roman"/>
              </w:rPr>
            </w:pPr>
            <w:r w:rsidRPr="0084678B">
              <w:rPr>
                <w:rFonts w:ascii="Times New Roman" w:hAnsi="Times New Roman"/>
              </w:rPr>
              <w:t>ГБУ ДПО ЧИППКРО</w:t>
            </w:r>
          </w:p>
          <w:p w:rsidR="00277FC7" w:rsidRPr="0084678B" w:rsidRDefault="00277FC7" w:rsidP="00A531D3">
            <w:pPr>
              <w:spacing w:after="0"/>
              <w:jc w:val="center"/>
              <w:rPr>
                <w:rFonts w:ascii="Times New Roman" w:hAnsi="Times New Roman"/>
              </w:rPr>
            </w:pPr>
            <w:r w:rsidRPr="0084678B">
              <w:rPr>
                <w:rFonts w:ascii="Times New Roman" w:hAnsi="Times New Roman"/>
              </w:rPr>
              <w:t xml:space="preserve">«Теория и методика преподавания учебного предмета «Иностранный язык» в условиях введения федеральных государственных образовательных  стандартов общего образования» </w:t>
            </w:r>
          </w:p>
          <w:p w:rsidR="00277FC7" w:rsidRPr="0084678B" w:rsidRDefault="00277FC7" w:rsidP="00A531D3">
            <w:pPr>
              <w:spacing w:after="0"/>
              <w:jc w:val="center"/>
              <w:rPr>
                <w:rFonts w:ascii="Times New Roman" w:hAnsi="Times New Roman"/>
              </w:rPr>
            </w:pPr>
            <w:r w:rsidRPr="0084678B">
              <w:rPr>
                <w:rFonts w:ascii="Times New Roman" w:hAnsi="Times New Roman"/>
              </w:rPr>
              <w:t>2019</w:t>
            </w:r>
          </w:p>
        </w:tc>
      </w:tr>
      <w:tr w:rsidR="00277FC7" w:rsidRPr="0084678B" w:rsidTr="00277FC7">
        <w:tc>
          <w:tcPr>
            <w:tcW w:w="541" w:type="dxa"/>
            <w:tcBorders>
              <w:top w:val="single" w:sz="4" w:space="0" w:color="auto"/>
              <w:left w:val="single" w:sz="4" w:space="0" w:color="auto"/>
              <w:bottom w:val="single" w:sz="4" w:space="0" w:color="auto"/>
              <w:right w:val="single" w:sz="4" w:space="0" w:color="auto"/>
            </w:tcBorders>
          </w:tcPr>
          <w:p w:rsidR="00277FC7" w:rsidRPr="0084678B" w:rsidRDefault="00277FC7" w:rsidP="00A531D3">
            <w:pPr>
              <w:rPr>
                <w:rFonts w:ascii="Times New Roman" w:hAnsi="Times New Roman"/>
              </w:rPr>
            </w:pPr>
            <w:r w:rsidRPr="0084678B">
              <w:rPr>
                <w:rFonts w:ascii="Times New Roman" w:hAnsi="Times New Roman"/>
              </w:rPr>
              <w:t>18.</w:t>
            </w:r>
          </w:p>
        </w:tc>
        <w:tc>
          <w:tcPr>
            <w:tcW w:w="2287" w:type="dxa"/>
            <w:tcBorders>
              <w:top w:val="single" w:sz="4" w:space="0" w:color="auto"/>
              <w:left w:val="single" w:sz="4" w:space="0" w:color="auto"/>
              <w:bottom w:val="single" w:sz="4" w:space="0" w:color="auto"/>
              <w:right w:val="single" w:sz="4" w:space="0" w:color="auto"/>
            </w:tcBorders>
          </w:tcPr>
          <w:p w:rsidR="00277FC7" w:rsidRPr="0084678B" w:rsidRDefault="00277FC7" w:rsidP="00A531D3">
            <w:pPr>
              <w:rPr>
                <w:rFonts w:ascii="Times New Roman" w:hAnsi="Times New Roman"/>
              </w:rPr>
            </w:pPr>
            <w:r w:rsidRPr="0084678B">
              <w:rPr>
                <w:rFonts w:ascii="Times New Roman" w:hAnsi="Times New Roman"/>
              </w:rPr>
              <w:t>Путник Богдан Константинович, учитель английского языка</w:t>
            </w:r>
          </w:p>
        </w:tc>
        <w:tc>
          <w:tcPr>
            <w:tcW w:w="2202" w:type="dxa"/>
            <w:tcBorders>
              <w:top w:val="single" w:sz="4" w:space="0" w:color="auto"/>
              <w:left w:val="single" w:sz="4" w:space="0" w:color="auto"/>
              <w:bottom w:val="single" w:sz="4" w:space="0" w:color="auto"/>
              <w:right w:val="single" w:sz="4" w:space="0" w:color="auto"/>
            </w:tcBorders>
          </w:tcPr>
          <w:p w:rsidR="00277FC7" w:rsidRPr="0084678B" w:rsidRDefault="00277FC7" w:rsidP="00A531D3">
            <w:pPr>
              <w:rPr>
                <w:rFonts w:ascii="Times New Roman" w:hAnsi="Times New Roman"/>
              </w:rPr>
            </w:pPr>
          </w:p>
        </w:tc>
        <w:tc>
          <w:tcPr>
            <w:tcW w:w="4541" w:type="dxa"/>
            <w:tcBorders>
              <w:top w:val="single" w:sz="4" w:space="0" w:color="auto"/>
              <w:left w:val="single" w:sz="4" w:space="0" w:color="auto"/>
              <w:bottom w:val="single" w:sz="4" w:space="0" w:color="auto"/>
              <w:right w:val="single" w:sz="4" w:space="0" w:color="auto"/>
            </w:tcBorders>
          </w:tcPr>
          <w:p w:rsidR="00277FC7" w:rsidRPr="0084678B" w:rsidRDefault="00277FC7" w:rsidP="00A531D3">
            <w:pPr>
              <w:spacing w:after="0"/>
              <w:jc w:val="center"/>
              <w:rPr>
                <w:rFonts w:ascii="Times New Roman" w:hAnsi="Times New Roman"/>
              </w:rPr>
            </w:pPr>
            <w:r w:rsidRPr="0084678B">
              <w:rPr>
                <w:rFonts w:ascii="Times New Roman" w:hAnsi="Times New Roman"/>
              </w:rPr>
              <w:t>ГБУ ДПО ЧИППКРО</w:t>
            </w:r>
          </w:p>
          <w:p w:rsidR="00277FC7" w:rsidRPr="0084678B" w:rsidRDefault="00277FC7" w:rsidP="00A531D3">
            <w:pPr>
              <w:spacing w:after="0"/>
              <w:jc w:val="center"/>
              <w:rPr>
                <w:rFonts w:ascii="Times New Roman" w:hAnsi="Times New Roman"/>
              </w:rPr>
            </w:pPr>
            <w:r w:rsidRPr="0084678B">
              <w:rPr>
                <w:rFonts w:ascii="Times New Roman" w:hAnsi="Times New Roman"/>
              </w:rPr>
              <w:t xml:space="preserve">«Теория и методика преподавания учебного предмета «Иностранный язык» в условиях введения федеральных государственных образовательных  стандартов общего образования» </w:t>
            </w:r>
          </w:p>
          <w:p w:rsidR="00277FC7" w:rsidRPr="0084678B" w:rsidRDefault="00277FC7" w:rsidP="00A531D3">
            <w:pPr>
              <w:spacing w:after="0"/>
              <w:jc w:val="center"/>
              <w:rPr>
                <w:rFonts w:ascii="Times New Roman" w:hAnsi="Times New Roman"/>
              </w:rPr>
            </w:pPr>
            <w:r w:rsidRPr="0084678B">
              <w:rPr>
                <w:rFonts w:ascii="Times New Roman" w:hAnsi="Times New Roman"/>
              </w:rPr>
              <w:t>2018</w:t>
            </w:r>
          </w:p>
        </w:tc>
      </w:tr>
    </w:tbl>
    <w:p w:rsidR="00723B72" w:rsidRPr="008F1A41" w:rsidRDefault="00723B72" w:rsidP="008F1A41">
      <w:pPr>
        <w:spacing w:after="0"/>
        <w:rPr>
          <w:rFonts w:ascii="Times New Roman" w:hAnsi="Times New Roman" w:cs="Times New Roman"/>
          <w:sz w:val="24"/>
          <w:szCs w:val="24"/>
        </w:rPr>
      </w:pPr>
    </w:p>
    <w:p w:rsidR="00277FC7" w:rsidRDefault="00277FC7" w:rsidP="008F1A41">
      <w:pPr>
        <w:spacing w:after="0"/>
        <w:rPr>
          <w:rFonts w:ascii="Times New Roman" w:hAnsi="Times New Roman" w:cs="Times New Roman"/>
          <w:sz w:val="24"/>
          <w:szCs w:val="24"/>
        </w:rPr>
      </w:pPr>
    </w:p>
    <w:p w:rsidR="00277FC7" w:rsidRPr="003012C8" w:rsidRDefault="00277FC7" w:rsidP="00277FC7">
      <w:pPr>
        <w:spacing w:after="0"/>
        <w:rPr>
          <w:rFonts w:ascii="Times New Roman" w:hAnsi="Times New Roman"/>
          <w:sz w:val="24"/>
          <w:szCs w:val="24"/>
        </w:rPr>
      </w:pPr>
      <w:r w:rsidRPr="003012C8">
        <w:rPr>
          <w:rFonts w:ascii="Times New Roman" w:hAnsi="Times New Roman"/>
          <w:sz w:val="24"/>
          <w:szCs w:val="24"/>
        </w:rPr>
        <w:t xml:space="preserve">         Ожидаемый результат повышения квалификации – профессиональная готовность учителей к реализации ФГОС:</w:t>
      </w:r>
    </w:p>
    <w:p w:rsidR="00277FC7" w:rsidRPr="003012C8" w:rsidRDefault="00277FC7" w:rsidP="00277FC7">
      <w:pPr>
        <w:spacing w:after="0"/>
        <w:rPr>
          <w:rFonts w:ascii="Times New Roman" w:hAnsi="Times New Roman"/>
          <w:sz w:val="24"/>
          <w:szCs w:val="24"/>
        </w:rPr>
      </w:pPr>
      <w:r w:rsidRPr="003012C8">
        <w:rPr>
          <w:rFonts w:ascii="Times New Roman" w:hAnsi="Times New Roman"/>
          <w:sz w:val="24"/>
          <w:szCs w:val="24"/>
        </w:rPr>
        <w:t>- обеспечение оптимального вхождения работников образования в систему ценностей современного образования;</w:t>
      </w:r>
    </w:p>
    <w:p w:rsidR="00277FC7" w:rsidRPr="003012C8" w:rsidRDefault="00277FC7" w:rsidP="00277FC7">
      <w:pPr>
        <w:spacing w:after="0"/>
        <w:rPr>
          <w:rFonts w:ascii="Times New Roman" w:hAnsi="Times New Roman"/>
          <w:sz w:val="24"/>
          <w:szCs w:val="24"/>
        </w:rPr>
      </w:pPr>
      <w:r w:rsidRPr="003012C8">
        <w:rPr>
          <w:rFonts w:ascii="Times New Roman" w:hAnsi="Times New Roman"/>
          <w:sz w:val="24"/>
          <w:szCs w:val="24"/>
        </w:rPr>
        <w:t>- принятие идеологии ФГОС общего образования;</w:t>
      </w:r>
    </w:p>
    <w:p w:rsidR="00277FC7" w:rsidRPr="003012C8" w:rsidRDefault="00277FC7" w:rsidP="00277FC7">
      <w:pPr>
        <w:spacing w:after="0"/>
        <w:rPr>
          <w:rFonts w:ascii="Times New Roman" w:hAnsi="Times New Roman"/>
          <w:sz w:val="24"/>
          <w:szCs w:val="24"/>
        </w:rPr>
      </w:pPr>
      <w:r w:rsidRPr="003012C8">
        <w:rPr>
          <w:rFonts w:ascii="Times New Roman" w:hAnsi="Times New Roman"/>
          <w:sz w:val="24"/>
          <w:szCs w:val="24"/>
        </w:rPr>
        <w:t xml:space="preserve">-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277FC7" w:rsidRPr="003012C8" w:rsidRDefault="00277FC7" w:rsidP="00277FC7">
      <w:pPr>
        <w:spacing w:after="0"/>
        <w:rPr>
          <w:rFonts w:ascii="Times New Roman" w:hAnsi="Times New Roman"/>
          <w:sz w:val="24"/>
          <w:szCs w:val="24"/>
        </w:rPr>
      </w:pPr>
      <w:r w:rsidRPr="003012C8">
        <w:rPr>
          <w:rFonts w:ascii="Times New Roman" w:hAnsi="Times New Roman"/>
          <w:sz w:val="24"/>
          <w:szCs w:val="24"/>
        </w:rPr>
        <w:t>- овладение учебно-методическими и информационно-методическими ресурсами, необходимыми для успешного решения задач ФГОС НОО.</w:t>
      </w:r>
    </w:p>
    <w:p w:rsidR="00277FC7" w:rsidRPr="003012C8" w:rsidRDefault="00277FC7" w:rsidP="00277FC7">
      <w:pPr>
        <w:pStyle w:val="Default"/>
        <w:spacing w:line="276" w:lineRule="auto"/>
        <w:jc w:val="both"/>
      </w:pPr>
    </w:p>
    <w:p w:rsidR="00277FC7" w:rsidRPr="003012C8" w:rsidRDefault="00277FC7" w:rsidP="00277FC7">
      <w:pPr>
        <w:spacing w:after="0"/>
        <w:jc w:val="both"/>
        <w:rPr>
          <w:sz w:val="24"/>
          <w:szCs w:val="24"/>
        </w:rPr>
      </w:pPr>
    </w:p>
    <w:p w:rsidR="00277FC7" w:rsidRPr="003012C8" w:rsidRDefault="00277FC7" w:rsidP="00277FC7">
      <w:pPr>
        <w:pStyle w:val="Default"/>
        <w:spacing w:line="276" w:lineRule="auto"/>
        <w:jc w:val="both"/>
      </w:pPr>
      <w:r w:rsidRPr="003012C8">
        <w:t xml:space="preserve">          Одним из условий успешной реализации ФГОС начального общего образования в МБОУ «Лицей № 120 г.Челябинска»  является создание системы научно-методической работы, обеспечивающей сопровождение деятельности педагогов на всех этапах реализации требований ФГОС НОО. Научно-методическая работа осуществляется в соответствии с планом методического объединения учителей начальных классов.    Цель –повышение качества реализации ООП НОО на основе развития профессиональных компетентностей педагогов. Она достигается через: </w:t>
      </w:r>
    </w:p>
    <w:p w:rsidR="00277FC7" w:rsidRPr="003012C8" w:rsidRDefault="00277FC7" w:rsidP="00277FC7">
      <w:pPr>
        <w:pStyle w:val="Default"/>
        <w:spacing w:line="276" w:lineRule="auto"/>
        <w:jc w:val="both"/>
      </w:pPr>
      <w:r w:rsidRPr="003012C8">
        <w:t xml:space="preserve">- работу по аттестации и повышению квалификации педагогических кадров; </w:t>
      </w:r>
    </w:p>
    <w:p w:rsidR="00277FC7" w:rsidRPr="003012C8" w:rsidRDefault="00277FC7" w:rsidP="00277FC7">
      <w:pPr>
        <w:pStyle w:val="Default"/>
        <w:spacing w:line="276" w:lineRule="auto"/>
        <w:jc w:val="both"/>
      </w:pPr>
      <w:r w:rsidRPr="003012C8">
        <w:t xml:space="preserve">- участие педагогов в конкурсах профессионального мастерства; </w:t>
      </w:r>
    </w:p>
    <w:p w:rsidR="00277FC7" w:rsidRPr="003012C8" w:rsidRDefault="00277FC7" w:rsidP="00277FC7">
      <w:pPr>
        <w:pStyle w:val="Default"/>
        <w:spacing w:line="276" w:lineRule="auto"/>
        <w:jc w:val="both"/>
      </w:pPr>
      <w:r w:rsidRPr="003012C8">
        <w:t xml:space="preserve">- организацию оздоровительной работы через оздоровительный компонент </w:t>
      </w:r>
    </w:p>
    <w:p w:rsidR="00277FC7" w:rsidRPr="003012C8" w:rsidRDefault="00277FC7" w:rsidP="00277FC7">
      <w:pPr>
        <w:pStyle w:val="Default"/>
        <w:spacing w:line="276" w:lineRule="auto"/>
        <w:jc w:val="both"/>
      </w:pPr>
      <w:r w:rsidRPr="003012C8">
        <w:t xml:space="preserve">содержания учебных предметов, здоровьесберегающие программы. </w:t>
      </w:r>
    </w:p>
    <w:p w:rsidR="00277FC7" w:rsidRPr="003012C8" w:rsidRDefault="00277FC7" w:rsidP="00277FC7">
      <w:pPr>
        <w:pStyle w:val="Default"/>
        <w:spacing w:line="276" w:lineRule="auto"/>
        <w:jc w:val="both"/>
      </w:pPr>
      <w:r w:rsidRPr="003012C8">
        <w:lastRenderedPageBreak/>
        <w:t xml:space="preserve">          Деятельность методического объединения учителей начальных классов направлена на развитие профессиональной компетентности педагогов. Анализ работы методического объединения показывает, что учителя начальных классов лицея используют как одну из форм повышения уровня профессионального мастерства  выступления на семинарах, конференциях, педагогических советах, проведение мастер-классов, педагогических мастерских, участие в конкурсах профмастерства. </w:t>
      </w:r>
    </w:p>
    <w:p w:rsidR="00277FC7" w:rsidRPr="003012C8" w:rsidRDefault="00277FC7" w:rsidP="00277FC7">
      <w:pPr>
        <w:spacing w:after="0"/>
        <w:ind w:firstLine="426"/>
        <w:jc w:val="center"/>
        <w:rPr>
          <w:rFonts w:ascii="Times New Roman" w:hAnsi="Times New Roman"/>
          <w:b/>
          <w:sz w:val="24"/>
          <w:szCs w:val="24"/>
        </w:rPr>
      </w:pPr>
    </w:p>
    <w:p w:rsidR="00277FC7" w:rsidRPr="0027443D" w:rsidRDefault="00277FC7" w:rsidP="00277FC7">
      <w:pPr>
        <w:spacing w:after="0"/>
        <w:jc w:val="center"/>
        <w:rPr>
          <w:rFonts w:ascii="Times New Roman" w:hAnsi="Times New Roman"/>
          <w:b/>
          <w:sz w:val="24"/>
          <w:szCs w:val="24"/>
        </w:rPr>
      </w:pPr>
      <w:r w:rsidRPr="0027443D">
        <w:rPr>
          <w:rFonts w:ascii="Times New Roman" w:hAnsi="Times New Roman"/>
          <w:b/>
          <w:sz w:val="24"/>
          <w:szCs w:val="24"/>
        </w:rPr>
        <w:t xml:space="preserve">План методической работы  МБОУ «Лицей № 120 г.Челябинска»,   </w:t>
      </w:r>
    </w:p>
    <w:p w:rsidR="00277FC7" w:rsidRDefault="00277FC7" w:rsidP="00277FC7">
      <w:pPr>
        <w:spacing w:after="0"/>
        <w:jc w:val="center"/>
        <w:rPr>
          <w:rFonts w:ascii="Times New Roman" w:hAnsi="Times New Roman"/>
          <w:b/>
          <w:sz w:val="24"/>
          <w:szCs w:val="24"/>
        </w:rPr>
      </w:pPr>
      <w:r w:rsidRPr="0027443D">
        <w:rPr>
          <w:rFonts w:ascii="Times New Roman" w:hAnsi="Times New Roman"/>
          <w:b/>
          <w:sz w:val="24"/>
          <w:szCs w:val="24"/>
        </w:rPr>
        <w:t>обеспечивающей сопровождение  ФГОС начального общего образования</w:t>
      </w:r>
    </w:p>
    <w:p w:rsidR="00277FC7" w:rsidRPr="0027443D" w:rsidRDefault="00277FC7" w:rsidP="00277FC7">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66"/>
        <w:gridCol w:w="2768"/>
        <w:gridCol w:w="1899"/>
        <w:gridCol w:w="2029"/>
        <w:gridCol w:w="2240"/>
      </w:tblGrid>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 п/п</w:t>
            </w:r>
          </w:p>
        </w:tc>
        <w:tc>
          <w:tcPr>
            <w:tcW w:w="2768"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Мероприятия</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Сроки</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Ответственные</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Ожидаемые результаты</w:t>
            </w:r>
          </w:p>
        </w:tc>
      </w:tr>
      <w:tr w:rsidR="00277FC7" w:rsidRPr="0027443D" w:rsidTr="00A531D3">
        <w:tc>
          <w:tcPr>
            <w:tcW w:w="9571" w:type="dxa"/>
            <w:gridSpan w:val="6"/>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1. Организационно-методическое сопровождение</w:t>
            </w:r>
          </w:p>
        </w:tc>
      </w:tr>
      <w:tr w:rsidR="00277FC7" w:rsidRPr="0027443D" w:rsidTr="00A531D3">
        <w:tc>
          <w:tcPr>
            <w:tcW w:w="56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1.1</w:t>
            </w:r>
          </w:p>
        </w:tc>
        <w:tc>
          <w:tcPr>
            <w:tcW w:w="2834" w:type="dxa"/>
            <w:gridSpan w:val="2"/>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Организация и проведение инструктивно-методических совещаний  и методических семинаров по вопросам введения ФГОС НОО.</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В течение учебного года</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Заместитель директора  по УВР</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Протоколы</w:t>
            </w:r>
          </w:p>
        </w:tc>
      </w:tr>
      <w:tr w:rsidR="00277FC7" w:rsidRPr="0027443D" w:rsidTr="00A531D3">
        <w:tc>
          <w:tcPr>
            <w:tcW w:w="56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1.2</w:t>
            </w:r>
          </w:p>
        </w:tc>
        <w:tc>
          <w:tcPr>
            <w:tcW w:w="2834" w:type="dxa"/>
            <w:gridSpan w:val="2"/>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Своевременное информирование об изменениях нормативно-правовых документов федерального и регионального уровней</w:t>
            </w:r>
            <w:r w:rsidRPr="0027443D">
              <w:rPr>
                <w:rFonts w:ascii="Times New Roman" w:hAnsi="Times New Roman"/>
                <w:noProof/>
                <w:sz w:val="24"/>
                <w:szCs w:val="24"/>
              </w:rPr>
              <w:tab/>
            </w:r>
          </w:p>
        </w:tc>
        <w:tc>
          <w:tcPr>
            <w:tcW w:w="189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В течение учебного года</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Директор, заместитель директора по УВР</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Информация для стендов, совещаний, педагогических советов</w:t>
            </w:r>
          </w:p>
        </w:tc>
      </w:tr>
      <w:tr w:rsidR="00277FC7" w:rsidRPr="0027443D" w:rsidTr="00A531D3">
        <w:tc>
          <w:tcPr>
            <w:tcW w:w="56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1.3</w:t>
            </w:r>
          </w:p>
        </w:tc>
        <w:tc>
          <w:tcPr>
            <w:tcW w:w="2834" w:type="dxa"/>
            <w:gridSpan w:val="2"/>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Участие в семинарах-совещаниях муниципального или регионального уровня по вопросам реализации ФГОС НОО</w:t>
            </w:r>
            <w:r w:rsidRPr="0027443D">
              <w:rPr>
                <w:rFonts w:ascii="Times New Roman" w:hAnsi="Times New Roman"/>
                <w:noProof/>
                <w:sz w:val="24"/>
                <w:szCs w:val="24"/>
              </w:rPr>
              <w:tab/>
            </w:r>
          </w:p>
          <w:p w:rsidR="00277FC7" w:rsidRPr="0027443D" w:rsidRDefault="00277FC7" w:rsidP="00A531D3">
            <w:pPr>
              <w:spacing w:after="0"/>
              <w:rPr>
                <w:rFonts w:ascii="Times New Roman" w:hAnsi="Times New Roman"/>
                <w:noProof/>
                <w:sz w:val="24"/>
                <w:szCs w:val="24"/>
              </w:rPr>
            </w:pPr>
          </w:p>
        </w:tc>
        <w:tc>
          <w:tcPr>
            <w:tcW w:w="189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В соответствии с планом-графиком</w:t>
            </w:r>
          </w:p>
        </w:tc>
        <w:tc>
          <w:tcPr>
            <w:tcW w:w="202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Заместитель директора по УВР</w:t>
            </w:r>
          </w:p>
        </w:tc>
        <w:tc>
          <w:tcPr>
            <w:tcW w:w="2240"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Информирование педагогов, внесение коррективов в</w:t>
            </w: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рабочие программы, в план методической работы</w:t>
            </w:r>
          </w:p>
        </w:tc>
      </w:tr>
      <w:tr w:rsidR="00277FC7" w:rsidRPr="0027443D" w:rsidTr="00A531D3">
        <w:tc>
          <w:tcPr>
            <w:tcW w:w="56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1.4</w:t>
            </w:r>
          </w:p>
        </w:tc>
        <w:tc>
          <w:tcPr>
            <w:tcW w:w="2834" w:type="dxa"/>
            <w:gridSpan w:val="2"/>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Организация индивидуальных консультаций  педагогов по вопрсам реализации ФГОС</w:t>
            </w:r>
          </w:p>
        </w:tc>
        <w:tc>
          <w:tcPr>
            <w:tcW w:w="189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В течение учебного  года</w:t>
            </w:r>
          </w:p>
        </w:tc>
        <w:tc>
          <w:tcPr>
            <w:tcW w:w="202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Заместитель директора по УВР, </w:t>
            </w: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педагог-психолог</w:t>
            </w:r>
          </w:p>
        </w:tc>
        <w:tc>
          <w:tcPr>
            <w:tcW w:w="2240"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Повышение профессионального мастерства</w:t>
            </w:r>
          </w:p>
        </w:tc>
      </w:tr>
      <w:tr w:rsidR="00277FC7" w:rsidRPr="0027443D" w:rsidTr="00A531D3">
        <w:tc>
          <w:tcPr>
            <w:tcW w:w="9571" w:type="dxa"/>
            <w:gridSpan w:val="6"/>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2.Информационно-методическое сопровождение</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2.1</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Организация взаимодействия учителей начальных </w:t>
            </w:r>
            <w:r w:rsidRPr="0027443D">
              <w:rPr>
                <w:rFonts w:ascii="Times New Roman" w:hAnsi="Times New Roman"/>
                <w:noProof/>
                <w:sz w:val="24"/>
                <w:szCs w:val="24"/>
              </w:rPr>
              <w:lastRenderedPageBreak/>
              <w:t>классов по обсуждению вопросов ФГОС НОО, обмену опытом</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lastRenderedPageBreak/>
              <w:t xml:space="preserve">По плану МО </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Руководитель МО</w:t>
            </w:r>
          </w:p>
        </w:tc>
        <w:tc>
          <w:tcPr>
            <w:tcW w:w="2240"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Анализ проблем, вынесенных на обсуждение; </w:t>
            </w:r>
            <w:r w:rsidRPr="0027443D">
              <w:rPr>
                <w:rFonts w:ascii="Times New Roman" w:hAnsi="Times New Roman"/>
                <w:noProof/>
                <w:sz w:val="24"/>
                <w:szCs w:val="24"/>
              </w:rPr>
              <w:lastRenderedPageBreak/>
              <w:t>протоколы МО</w:t>
            </w:r>
          </w:p>
          <w:p w:rsidR="00277FC7" w:rsidRPr="0027443D" w:rsidRDefault="00277FC7" w:rsidP="00A531D3">
            <w:pPr>
              <w:spacing w:after="0"/>
              <w:rPr>
                <w:rFonts w:ascii="Times New Roman" w:hAnsi="Times New Roman"/>
                <w:noProof/>
                <w:sz w:val="24"/>
                <w:szCs w:val="24"/>
              </w:rPr>
            </w:pP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lastRenderedPageBreak/>
              <w:t>2.2</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Сопровождение разделов сайта лицея по вопросам ФГОС</w:t>
            </w:r>
          </w:p>
        </w:tc>
        <w:tc>
          <w:tcPr>
            <w:tcW w:w="189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Ежеквартально</w:t>
            </w:r>
            <w:r w:rsidRPr="0027443D">
              <w:rPr>
                <w:rFonts w:ascii="Times New Roman" w:hAnsi="Times New Roman"/>
                <w:noProof/>
                <w:sz w:val="24"/>
                <w:szCs w:val="24"/>
              </w:rPr>
              <w:tab/>
            </w:r>
          </w:p>
          <w:p w:rsidR="00277FC7" w:rsidRPr="0027443D" w:rsidRDefault="00277FC7" w:rsidP="00A531D3">
            <w:pPr>
              <w:spacing w:after="0"/>
              <w:rPr>
                <w:rFonts w:ascii="Times New Roman" w:hAnsi="Times New Roman"/>
                <w:noProof/>
                <w:sz w:val="24"/>
                <w:szCs w:val="24"/>
              </w:rPr>
            </w:pPr>
          </w:p>
        </w:tc>
        <w:tc>
          <w:tcPr>
            <w:tcW w:w="202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Ответственный за сайт лицея</w:t>
            </w:r>
            <w:r w:rsidRPr="0027443D">
              <w:rPr>
                <w:rFonts w:ascii="Times New Roman" w:hAnsi="Times New Roman"/>
                <w:noProof/>
                <w:sz w:val="24"/>
                <w:szCs w:val="24"/>
              </w:rPr>
              <w:tab/>
            </w:r>
          </w:p>
          <w:p w:rsidR="00277FC7" w:rsidRPr="0027443D" w:rsidRDefault="00277FC7" w:rsidP="00A531D3">
            <w:pPr>
              <w:spacing w:after="0"/>
              <w:rPr>
                <w:rFonts w:ascii="Times New Roman" w:hAnsi="Times New Roman"/>
                <w:noProof/>
                <w:sz w:val="24"/>
                <w:szCs w:val="24"/>
              </w:rPr>
            </w:pPr>
          </w:p>
        </w:tc>
        <w:tc>
          <w:tcPr>
            <w:tcW w:w="2240"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Обновленная на сайте информация</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2.3</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Создание  электронной базы нормативных документов, методических рекомендаций по реализации ФГОС НОО</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В течение учебного года</w:t>
            </w:r>
          </w:p>
        </w:tc>
        <w:tc>
          <w:tcPr>
            <w:tcW w:w="202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Заместитель директора по УВР</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База нормативных документов, методических рекомендаций по реализации ФГОС НОО</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2.4</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Создание банка контрольно-измерительных материалов для оценки процесса и результатов освоения ООП НОО</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В течение года</w:t>
            </w:r>
          </w:p>
        </w:tc>
        <w:tc>
          <w:tcPr>
            <w:tcW w:w="202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Заместитель директора по УВР, руководитель МО</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Банк  контрольно-измерительных материалов</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2.5</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  Проведение родительских собраний в 1-4 классах:</w:t>
            </w: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 результаты диагностики готовности первоклассников к обучению в школе; </w:t>
            </w: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помощь родителей в организации проектной деятельности;</w:t>
            </w: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 мониторинг планируемых результатов обучения по ФГОС НОО в 1-4-х классах; </w:t>
            </w: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итоги обучения по ФГОС НОО.</w:t>
            </w: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Проведение родительского собрания для родителей будущих первоклассников</w:t>
            </w:r>
            <w:r w:rsidRPr="0027443D">
              <w:rPr>
                <w:rFonts w:ascii="Times New Roman" w:hAnsi="Times New Roman"/>
                <w:noProof/>
                <w:sz w:val="24"/>
                <w:szCs w:val="24"/>
              </w:rPr>
              <w:tab/>
            </w:r>
          </w:p>
        </w:tc>
        <w:tc>
          <w:tcPr>
            <w:tcW w:w="1899" w:type="dxa"/>
          </w:tcPr>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Октябрь</w:t>
            </w: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Декабрь</w:t>
            </w: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Март</w:t>
            </w: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 Май </w:t>
            </w: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Июль </w:t>
            </w:r>
          </w:p>
        </w:tc>
        <w:tc>
          <w:tcPr>
            <w:tcW w:w="202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Заместитель директора по УВР</w:t>
            </w:r>
          </w:p>
        </w:tc>
        <w:tc>
          <w:tcPr>
            <w:tcW w:w="2240"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Протоколы родительских собраний</w:t>
            </w:r>
          </w:p>
          <w:p w:rsidR="00277FC7" w:rsidRPr="0027443D" w:rsidRDefault="00277FC7" w:rsidP="00A531D3">
            <w:pPr>
              <w:spacing w:after="0"/>
              <w:rPr>
                <w:rFonts w:ascii="Times New Roman" w:hAnsi="Times New Roman"/>
                <w:noProof/>
                <w:sz w:val="24"/>
                <w:szCs w:val="24"/>
              </w:rPr>
            </w:pP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2.6</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Индивидуальные консультации для родителей (законных представителей) </w:t>
            </w:r>
            <w:r w:rsidRPr="0027443D">
              <w:rPr>
                <w:rFonts w:ascii="Times New Roman" w:hAnsi="Times New Roman"/>
                <w:noProof/>
                <w:sz w:val="24"/>
                <w:szCs w:val="24"/>
              </w:rPr>
              <w:lastRenderedPageBreak/>
              <w:t>первоклассников</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lastRenderedPageBreak/>
              <w:t>По запросу родителей (законных представителей)</w:t>
            </w:r>
            <w:r w:rsidRPr="0027443D">
              <w:rPr>
                <w:rFonts w:ascii="Times New Roman" w:hAnsi="Times New Roman"/>
                <w:noProof/>
                <w:sz w:val="24"/>
                <w:szCs w:val="24"/>
              </w:rPr>
              <w:lastRenderedPageBreak/>
              <w:tab/>
            </w:r>
          </w:p>
          <w:p w:rsidR="00277FC7" w:rsidRPr="0027443D" w:rsidRDefault="00277FC7" w:rsidP="00A531D3">
            <w:pPr>
              <w:spacing w:after="0"/>
              <w:jc w:val="center"/>
              <w:rPr>
                <w:rFonts w:ascii="Times New Roman" w:hAnsi="Times New Roman"/>
                <w:noProof/>
                <w:sz w:val="24"/>
                <w:szCs w:val="24"/>
              </w:rPr>
            </w:pP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lastRenderedPageBreak/>
              <w:t>Заместитель директора по УВР,  педагог-психолог,учителя</w:t>
            </w:r>
          </w:p>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lastRenderedPageBreak/>
              <w:t xml:space="preserve"> 1 классов</w:t>
            </w:r>
            <w:r w:rsidRPr="0027443D">
              <w:rPr>
                <w:rFonts w:ascii="Times New Roman" w:hAnsi="Times New Roman"/>
                <w:noProof/>
                <w:sz w:val="24"/>
                <w:szCs w:val="24"/>
              </w:rPr>
              <w:tab/>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lastRenderedPageBreak/>
              <w:t>Протоколы собеседования</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lastRenderedPageBreak/>
              <w:t>2.7</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Составление ежегодного отчета о результатх реализации ФГОС НОО для публичного доклада лицея</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Май</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Заместитель директора по УВР</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Раздел публичного доклада, выступление на педсовете</w:t>
            </w:r>
          </w:p>
        </w:tc>
      </w:tr>
      <w:tr w:rsidR="00277FC7" w:rsidRPr="0027443D" w:rsidTr="00A531D3">
        <w:tc>
          <w:tcPr>
            <w:tcW w:w="9571" w:type="dxa"/>
            <w:gridSpan w:val="6"/>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3.Формирование и развитие кадрового потенциала</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3.1</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Составление прогноза обеспечения кадрами на учебный  год и перспективу</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Апрель</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Заместитель директора по УВР</w:t>
            </w:r>
            <w:r w:rsidRPr="0027443D">
              <w:rPr>
                <w:rFonts w:ascii="Times New Roman" w:hAnsi="Times New Roman"/>
                <w:noProof/>
                <w:sz w:val="24"/>
                <w:szCs w:val="24"/>
              </w:rPr>
              <w:tab/>
            </w:r>
          </w:p>
          <w:p w:rsidR="00277FC7" w:rsidRPr="0027443D" w:rsidRDefault="00277FC7" w:rsidP="00A531D3">
            <w:pPr>
              <w:spacing w:after="0"/>
              <w:jc w:val="center"/>
              <w:rPr>
                <w:rFonts w:ascii="Times New Roman" w:hAnsi="Times New Roman"/>
                <w:noProof/>
                <w:sz w:val="24"/>
                <w:szCs w:val="24"/>
              </w:rPr>
            </w:pP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План работы по заполнению выявленных вакансий</w:t>
            </w:r>
          </w:p>
        </w:tc>
      </w:tr>
      <w:tr w:rsidR="00277FC7" w:rsidRPr="0027443D" w:rsidTr="00A531D3">
        <w:trPr>
          <w:trHeight w:val="971"/>
        </w:trPr>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3.2</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Составление заявки на курсовую подготовку в ГОУ ДПО ЧИППКРО</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Октябрь</w:t>
            </w:r>
          </w:p>
          <w:p w:rsidR="00277FC7" w:rsidRPr="0027443D" w:rsidRDefault="00277FC7" w:rsidP="00A531D3">
            <w:pPr>
              <w:spacing w:after="0"/>
              <w:rPr>
                <w:rFonts w:ascii="Times New Roman" w:hAnsi="Times New Roman"/>
                <w:noProof/>
                <w:sz w:val="24"/>
                <w:szCs w:val="24"/>
              </w:rPr>
            </w:pP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Заместитель директора по УВР</w:t>
            </w:r>
          </w:p>
        </w:tc>
        <w:tc>
          <w:tcPr>
            <w:tcW w:w="2240"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ab/>
              <w:t>Заявка</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3.3</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Обеспечение повышения квалификации педагогических работников по вопросам реализации ФГОС НОО</w:t>
            </w:r>
          </w:p>
        </w:tc>
        <w:tc>
          <w:tcPr>
            <w:tcW w:w="189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В течение учебного года</w:t>
            </w:r>
          </w:p>
        </w:tc>
        <w:tc>
          <w:tcPr>
            <w:tcW w:w="202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Заместитель директора по УВР</w:t>
            </w: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p>
        </w:tc>
        <w:tc>
          <w:tcPr>
            <w:tcW w:w="2240"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Повышение квалификации педагогов, получение свидетельств и сертификатов</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3.4</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Посещение </w:t>
            </w:r>
            <w:r>
              <w:rPr>
                <w:rFonts w:ascii="Times New Roman" w:hAnsi="Times New Roman"/>
                <w:noProof/>
                <w:sz w:val="24"/>
                <w:szCs w:val="24"/>
              </w:rPr>
              <w:t>уроков и занятий внеурочной дея</w:t>
            </w:r>
            <w:r w:rsidRPr="0027443D">
              <w:rPr>
                <w:rFonts w:ascii="Times New Roman" w:hAnsi="Times New Roman"/>
                <w:noProof/>
                <w:sz w:val="24"/>
                <w:szCs w:val="24"/>
              </w:rPr>
              <w:t>тельности с целью оказания методической помощи по вопрсам реализации ФГОС НОО</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В течение учебного года</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Заместитель директора по УВР, руководитель МО</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Аналитические материалы</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3.5</w:t>
            </w:r>
          </w:p>
        </w:tc>
        <w:tc>
          <w:tcPr>
            <w:tcW w:w="2768" w:type="dxa"/>
          </w:tcPr>
          <w:p w:rsidR="00277FC7" w:rsidRPr="0027443D" w:rsidRDefault="00277FC7" w:rsidP="00A531D3">
            <w:pPr>
              <w:spacing w:after="0"/>
              <w:rPr>
                <w:rFonts w:ascii="Times New Roman" w:hAnsi="Times New Roman"/>
                <w:sz w:val="24"/>
                <w:szCs w:val="24"/>
              </w:rPr>
            </w:pPr>
            <w:r w:rsidRPr="0027443D">
              <w:rPr>
                <w:rFonts w:ascii="Times New Roman" w:hAnsi="Times New Roman"/>
                <w:sz w:val="24"/>
                <w:szCs w:val="24"/>
              </w:rPr>
              <w:t>Участие учителей в работе семинаров, конференций, мастер-классов различного уровня</w:t>
            </w:r>
            <w:r>
              <w:rPr>
                <w:rFonts w:ascii="Times New Roman" w:hAnsi="Times New Roman"/>
                <w:sz w:val="24"/>
                <w:szCs w:val="24"/>
              </w:rPr>
              <w:t>, выступления на педагогических советах.</w:t>
            </w:r>
          </w:p>
        </w:tc>
        <w:tc>
          <w:tcPr>
            <w:tcW w:w="1899" w:type="dxa"/>
          </w:tcPr>
          <w:p w:rsidR="00277FC7" w:rsidRPr="0027443D" w:rsidRDefault="00277FC7" w:rsidP="00A531D3">
            <w:pPr>
              <w:spacing w:after="0"/>
              <w:jc w:val="center"/>
              <w:rPr>
                <w:rFonts w:ascii="Times New Roman" w:hAnsi="Times New Roman"/>
                <w:sz w:val="24"/>
                <w:szCs w:val="24"/>
              </w:rPr>
            </w:pPr>
            <w:r w:rsidRPr="0027443D">
              <w:rPr>
                <w:rFonts w:ascii="Times New Roman" w:hAnsi="Times New Roman"/>
                <w:sz w:val="24"/>
                <w:szCs w:val="24"/>
              </w:rPr>
              <w:t xml:space="preserve">В течение  учебного года </w:t>
            </w:r>
          </w:p>
        </w:tc>
        <w:tc>
          <w:tcPr>
            <w:tcW w:w="2029" w:type="dxa"/>
          </w:tcPr>
          <w:p w:rsidR="00277FC7" w:rsidRPr="0027443D" w:rsidRDefault="00277FC7" w:rsidP="00A531D3">
            <w:pPr>
              <w:spacing w:after="0"/>
              <w:rPr>
                <w:rFonts w:ascii="Times New Roman" w:hAnsi="Times New Roman"/>
                <w:sz w:val="24"/>
                <w:szCs w:val="24"/>
              </w:rPr>
            </w:pPr>
            <w:r w:rsidRPr="0027443D">
              <w:rPr>
                <w:rFonts w:ascii="Times New Roman" w:hAnsi="Times New Roman"/>
                <w:sz w:val="24"/>
                <w:szCs w:val="24"/>
              </w:rPr>
              <w:t>Заместитель директора по НМР, заместитель директора по УВР</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Аналитические материалы</w:t>
            </w:r>
          </w:p>
        </w:tc>
      </w:tr>
      <w:tr w:rsidR="00277FC7" w:rsidRPr="0027443D" w:rsidTr="00A531D3">
        <w:tc>
          <w:tcPr>
            <w:tcW w:w="9571" w:type="dxa"/>
            <w:gridSpan w:val="6"/>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4.Научно-методическое сопровождение</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4.1</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Изучение ме</w:t>
            </w:r>
            <w:r>
              <w:rPr>
                <w:rFonts w:ascii="Times New Roman" w:hAnsi="Times New Roman"/>
                <w:noProof/>
                <w:sz w:val="24"/>
                <w:szCs w:val="24"/>
              </w:rPr>
              <w:t>т</w:t>
            </w:r>
            <w:r w:rsidRPr="0027443D">
              <w:rPr>
                <w:rFonts w:ascii="Times New Roman" w:hAnsi="Times New Roman"/>
                <w:noProof/>
                <w:sz w:val="24"/>
                <w:szCs w:val="24"/>
              </w:rPr>
              <w:t>одических рекомендаций по организации образовательной деятельности на уровне начального общего образования</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Август</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Руководитель МО</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Протоколы МО</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4.2</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Проведение методических совещаний, заседаний в </w:t>
            </w:r>
            <w:r w:rsidRPr="0027443D">
              <w:rPr>
                <w:rFonts w:ascii="Times New Roman" w:hAnsi="Times New Roman"/>
                <w:noProof/>
                <w:sz w:val="24"/>
                <w:szCs w:val="24"/>
              </w:rPr>
              <w:lastRenderedPageBreak/>
              <w:t>рамкх МО учителей начальных классов</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lastRenderedPageBreak/>
              <w:t>В течение учебного года</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Руководитель МО</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Протоколы МО</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lastRenderedPageBreak/>
              <w:t>4.3</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Изучение опыта общеобразовательных учреждениий по реализации ФГОС НОО</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В течение учебного года</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Заместитель директора по УВР</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Повышение профессионального мастерства</w:t>
            </w:r>
          </w:p>
        </w:tc>
      </w:tr>
      <w:tr w:rsidR="00277FC7" w:rsidRPr="0027443D" w:rsidTr="00A531D3">
        <w:tc>
          <w:tcPr>
            <w:tcW w:w="9571" w:type="dxa"/>
            <w:gridSpan w:val="6"/>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5.Экспертно-аналитическая деятельность</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5.1</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Согласование рабочих программ.</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Август</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Администрация лицея</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Справка</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5.2</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Выявление профессиональных потребностей и затруднений учителей</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Август</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sz w:val="24"/>
                <w:szCs w:val="24"/>
              </w:rPr>
              <w:t>Заместитель</w:t>
            </w:r>
            <w:r w:rsidRPr="0027443D">
              <w:rPr>
                <w:rFonts w:ascii="Times New Roman" w:hAnsi="Times New Roman"/>
                <w:noProof/>
                <w:sz w:val="24"/>
                <w:szCs w:val="24"/>
              </w:rPr>
              <w:t xml:space="preserve"> директора по УВР</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Результаты анкетирования</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5.3</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Мониторинг результатов освоения ООП НОО:</w:t>
            </w: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стартовая диагностика обучающихся 1-х классов;</w:t>
            </w: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входной контроль во 2-4 классах</w:t>
            </w: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контрольные работы по итогам 1 полугодия  во 2-4 классах</w:t>
            </w: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w:t>
            </w:r>
            <w:r>
              <w:rPr>
                <w:rFonts w:ascii="Times New Roman" w:hAnsi="Times New Roman"/>
                <w:noProof/>
                <w:sz w:val="24"/>
                <w:szCs w:val="24"/>
              </w:rPr>
              <w:t xml:space="preserve"> промежуточная аттестация в 1</w:t>
            </w:r>
            <w:r w:rsidRPr="0027443D">
              <w:rPr>
                <w:rFonts w:ascii="Times New Roman" w:hAnsi="Times New Roman"/>
                <w:noProof/>
                <w:sz w:val="24"/>
                <w:szCs w:val="24"/>
              </w:rPr>
              <w:t>- 4 классах.</w:t>
            </w:r>
            <w:r w:rsidRPr="0027443D">
              <w:rPr>
                <w:rFonts w:ascii="Times New Roman" w:hAnsi="Times New Roman"/>
                <w:noProof/>
                <w:sz w:val="24"/>
                <w:szCs w:val="24"/>
              </w:rPr>
              <w:tab/>
            </w:r>
          </w:p>
        </w:tc>
        <w:tc>
          <w:tcPr>
            <w:tcW w:w="1899" w:type="dxa"/>
          </w:tcPr>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Сентябрь</w:t>
            </w:r>
          </w:p>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 xml:space="preserve"> </w:t>
            </w:r>
          </w:p>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r>
              <w:rPr>
                <w:rFonts w:ascii="Times New Roman" w:hAnsi="Times New Roman"/>
                <w:noProof/>
                <w:sz w:val="24"/>
                <w:szCs w:val="24"/>
              </w:rPr>
              <w:t>Декабрь</w:t>
            </w:r>
          </w:p>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Май</w:t>
            </w:r>
            <w:r w:rsidRPr="0027443D">
              <w:rPr>
                <w:rFonts w:ascii="Times New Roman" w:hAnsi="Times New Roman"/>
                <w:noProof/>
                <w:sz w:val="24"/>
                <w:szCs w:val="24"/>
              </w:rPr>
              <w:tab/>
            </w:r>
          </w:p>
          <w:p w:rsidR="00277FC7" w:rsidRPr="0027443D" w:rsidRDefault="00277FC7" w:rsidP="00A531D3">
            <w:pPr>
              <w:spacing w:after="0"/>
              <w:jc w:val="center"/>
              <w:rPr>
                <w:rFonts w:ascii="Times New Roman" w:hAnsi="Times New Roman"/>
                <w:noProof/>
                <w:sz w:val="24"/>
                <w:szCs w:val="24"/>
              </w:rPr>
            </w:pP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Заместитель директора по УВР</w:t>
            </w:r>
            <w:r w:rsidRPr="0027443D">
              <w:rPr>
                <w:rFonts w:ascii="Times New Roman" w:hAnsi="Times New Roman"/>
                <w:noProof/>
                <w:sz w:val="24"/>
                <w:szCs w:val="24"/>
              </w:rPr>
              <w:tab/>
            </w:r>
          </w:p>
          <w:p w:rsidR="00277FC7" w:rsidRPr="0027443D" w:rsidRDefault="00277FC7" w:rsidP="00A531D3">
            <w:pPr>
              <w:spacing w:after="0"/>
              <w:jc w:val="center"/>
              <w:rPr>
                <w:rFonts w:ascii="Times New Roman" w:hAnsi="Times New Roman"/>
                <w:noProof/>
                <w:sz w:val="24"/>
                <w:szCs w:val="24"/>
              </w:rPr>
            </w:pP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Справки, корректировка рабочих программ</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5.4</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Мониторинг сформированности УУД </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Декабрь</w:t>
            </w:r>
          </w:p>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Май</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Заместитель директора по УВР</w:t>
            </w:r>
            <w:r w:rsidRPr="0027443D">
              <w:rPr>
                <w:rFonts w:ascii="Times New Roman" w:hAnsi="Times New Roman"/>
                <w:noProof/>
                <w:sz w:val="24"/>
                <w:szCs w:val="24"/>
              </w:rPr>
              <w:tab/>
            </w:r>
          </w:p>
          <w:p w:rsidR="00277FC7" w:rsidRPr="0027443D" w:rsidRDefault="00277FC7" w:rsidP="00A531D3">
            <w:pPr>
              <w:spacing w:after="0"/>
              <w:jc w:val="center"/>
              <w:rPr>
                <w:rFonts w:ascii="Times New Roman" w:hAnsi="Times New Roman"/>
                <w:noProof/>
                <w:sz w:val="24"/>
                <w:szCs w:val="24"/>
              </w:rPr>
            </w:pP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 xml:space="preserve">Справка </w:t>
            </w:r>
          </w:p>
        </w:tc>
      </w:tr>
      <w:tr w:rsidR="00277FC7" w:rsidRPr="0027443D" w:rsidTr="00A531D3">
        <w:trPr>
          <w:trHeight w:val="797"/>
        </w:trPr>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5.5</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Мониторинг внеурочной деятельности</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В течение года</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Заместитель директора по УВР</w:t>
            </w:r>
            <w:r w:rsidRPr="0027443D">
              <w:rPr>
                <w:rFonts w:ascii="Times New Roman" w:hAnsi="Times New Roman"/>
                <w:noProof/>
                <w:sz w:val="24"/>
                <w:szCs w:val="24"/>
              </w:rPr>
              <w:tab/>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Справки</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5.6</w:t>
            </w:r>
          </w:p>
        </w:tc>
        <w:tc>
          <w:tcPr>
            <w:tcW w:w="2768" w:type="dxa"/>
          </w:tcPr>
          <w:p w:rsidR="00277FC7" w:rsidRPr="0027443D" w:rsidRDefault="00277FC7" w:rsidP="00A531D3">
            <w:pPr>
              <w:spacing w:after="0"/>
              <w:rPr>
                <w:rFonts w:ascii="Times New Roman" w:hAnsi="Times New Roman"/>
                <w:sz w:val="24"/>
                <w:szCs w:val="24"/>
              </w:rPr>
            </w:pPr>
            <w:r w:rsidRPr="0027443D">
              <w:rPr>
                <w:rFonts w:ascii="Times New Roman" w:hAnsi="Times New Roman"/>
                <w:sz w:val="24"/>
                <w:szCs w:val="24"/>
              </w:rPr>
              <w:t>Анкетирование родителей (законных представителей) с целью изучения общественного мнения по вопросам ФГОС НОО</w:t>
            </w:r>
          </w:p>
        </w:tc>
        <w:tc>
          <w:tcPr>
            <w:tcW w:w="1899" w:type="dxa"/>
          </w:tcPr>
          <w:p w:rsidR="00277FC7" w:rsidRPr="0027443D" w:rsidRDefault="00277FC7" w:rsidP="00A531D3">
            <w:pPr>
              <w:spacing w:after="0"/>
              <w:jc w:val="center"/>
              <w:rPr>
                <w:rFonts w:ascii="Times New Roman" w:hAnsi="Times New Roman"/>
                <w:sz w:val="24"/>
                <w:szCs w:val="24"/>
              </w:rPr>
            </w:pPr>
            <w:r w:rsidRPr="0027443D">
              <w:rPr>
                <w:rFonts w:ascii="Times New Roman" w:hAnsi="Times New Roman"/>
                <w:sz w:val="24"/>
                <w:szCs w:val="24"/>
              </w:rPr>
              <w:t xml:space="preserve">Апрель – май </w:t>
            </w:r>
          </w:p>
        </w:tc>
        <w:tc>
          <w:tcPr>
            <w:tcW w:w="2029" w:type="dxa"/>
          </w:tcPr>
          <w:p w:rsidR="00277FC7" w:rsidRPr="0027443D" w:rsidRDefault="00277FC7" w:rsidP="00A531D3">
            <w:pPr>
              <w:spacing w:after="0"/>
              <w:rPr>
                <w:rFonts w:ascii="Times New Roman" w:hAnsi="Times New Roman"/>
                <w:sz w:val="24"/>
                <w:szCs w:val="24"/>
              </w:rPr>
            </w:pPr>
            <w:r w:rsidRPr="0027443D">
              <w:rPr>
                <w:rFonts w:ascii="Times New Roman" w:hAnsi="Times New Roman"/>
                <w:sz w:val="24"/>
                <w:szCs w:val="24"/>
              </w:rPr>
              <w:t>Учителя начальных классов</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Справка</w:t>
            </w:r>
          </w:p>
        </w:tc>
      </w:tr>
    </w:tbl>
    <w:p w:rsidR="00277FC7" w:rsidRPr="0027443D" w:rsidRDefault="00277FC7" w:rsidP="00277FC7">
      <w:pPr>
        <w:spacing w:after="0"/>
        <w:rPr>
          <w:rFonts w:ascii="Times New Roman" w:hAnsi="Times New Roman"/>
          <w:sz w:val="24"/>
          <w:szCs w:val="24"/>
        </w:rPr>
      </w:pPr>
    </w:p>
    <w:p w:rsidR="00277FC7" w:rsidRPr="003012C8" w:rsidRDefault="00277FC7" w:rsidP="00277FC7">
      <w:pPr>
        <w:spacing w:after="0"/>
        <w:ind w:firstLine="426"/>
        <w:jc w:val="center"/>
        <w:rPr>
          <w:rFonts w:ascii="Times New Roman" w:hAnsi="Times New Roman"/>
          <w:b/>
          <w:sz w:val="24"/>
          <w:szCs w:val="24"/>
        </w:rPr>
      </w:pPr>
    </w:p>
    <w:p w:rsidR="00277FC7" w:rsidRPr="003012C8" w:rsidRDefault="00277FC7" w:rsidP="00277FC7">
      <w:pPr>
        <w:spacing w:after="0"/>
        <w:ind w:firstLine="426"/>
        <w:jc w:val="center"/>
        <w:rPr>
          <w:rFonts w:ascii="Times New Roman" w:hAnsi="Times New Roman"/>
          <w:b/>
          <w:sz w:val="24"/>
          <w:szCs w:val="24"/>
        </w:rPr>
      </w:pPr>
      <w:r w:rsidRPr="003012C8">
        <w:rPr>
          <w:rFonts w:ascii="Times New Roman" w:hAnsi="Times New Roman"/>
          <w:b/>
          <w:sz w:val="24"/>
          <w:szCs w:val="24"/>
        </w:rPr>
        <w:t xml:space="preserve">Описание психолого-педагогических условий </w:t>
      </w:r>
    </w:p>
    <w:p w:rsidR="00277FC7" w:rsidRPr="003012C8" w:rsidRDefault="00277FC7" w:rsidP="00277FC7">
      <w:pPr>
        <w:spacing w:after="0"/>
        <w:ind w:firstLine="426"/>
        <w:contextualSpacing/>
        <w:jc w:val="both"/>
        <w:outlineLvl w:val="1"/>
        <w:rPr>
          <w:rFonts w:ascii="Times New Roman" w:hAnsi="Times New Roman"/>
          <w:sz w:val="24"/>
          <w:szCs w:val="24"/>
        </w:rPr>
      </w:pPr>
    </w:p>
    <w:p w:rsidR="00277FC7" w:rsidRPr="003012C8" w:rsidRDefault="00277FC7" w:rsidP="00277FC7">
      <w:pPr>
        <w:spacing w:after="0"/>
        <w:ind w:firstLine="426"/>
        <w:contextualSpacing/>
        <w:jc w:val="both"/>
        <w:outlineLvl w:val="1"/>
        <w:rPr>
          <w:rFonts w:ascii="Times New Roman" w:hAnsi="Times New Roman"/>
          <w:sz w:val="24"/>
          <w:szCs w:val="24"/>
        </w:rPr>
      </w:pPr>
      <w:r w:rsidRPr="003012C8">
        <w:rPr>
          <w:rFonts w:ascii="Times New Roman" w:hAnsi="Times New Roman"/>
          <w:sz w:val="24"/>
          <w:szCs w:val="24"/>
        </w:rPr>
        <w:t>Психолого-педагогические условия реализации основной образовательной программы начального общего образования в МБОУ «Лицей № 120 г.Челябинска»  обеспечивают:</w:t>
      </w:r>
    </w:p>
    <w:p w:rsidR="00277FC7" w:rsidRPr="003012C8" w:rsidRDefault="00277FC7" w:rsidP="00277FC7">
      <w:pPr>
        <w:numPr>
          <w:ilvl w:val="0"/>
          <w:numId w:val="77"/>
        </w:numPr>
        <w:spacing w:after="0"/>
        <w:jc w:val="both"/>
        <w:rPr>
          <w:rFonts w:ascii="Times New Roman" w:hAnsi="Times New Roman"/>
          <w:sz w:val="24"/>
          <w:szCs w:val="24"/>
        </w:rPr>
      </w:pPr>
      <w:r w:rsidRPr="003012C8">
        <w:rPr>
          <w:rFonts w:ascii="Times New Roman" w:hAnsi="Times New Roman"/>
          <w:sz w:val="24"/>
          <w:szCs w:val="24"/>
        </w:rPr>
        <w:t>преемственность содержания и форм организации образовательной деятельности, обеспечивающих реализацию основных образовательных программ дошкольного образования и начального общего образования;</w:t>
      </w:r>
    </w:p>
    <w:p w:rsidR="00277FC7" w:rsidRPr="003012C8" w:rsidRDefault="00277FC7" w:rsidP="00277FC7">
      <w:pPr>
        <w:numPr>
          <w:ilvl w:val="0"/>
          <w:numId w:val="77"/>
        </w:numPr>
        <w:spacing w:after="0"/>
        <w:jc w:val="both"/>
        <w:rPr>
          <w:rFonts w:ascii="Times New Roman" w:hAnsi="Times New Roman"/>
          <w:sz w:val="24"/>
          <w:szCs w:val="24"/>
        </w:rPr>
      </w:pPr>
      <w:r w:rsidRPr="003012C8">
        <w:rPr>
          <w:rFonts w:ascii="Times New Roman" w:hAnsi="Times New Roman"/>
          <w:sz w:val="24"/>
          <w:szCs w:val="24"/>
        </w:rPr>
        <w:t>учет специфики возрастного психофизического развития обучающихся;</w:t>
      </w:r>
    </w:p>
    <w:p w:rsidR="00277FC7" w:rsidRPr="003012C8" w:rsidRDefault="00277FC7" w:rsidP="00277FC7">
      <w:pPr>
        <w:numPr>
          <w:ilvl w:val="0"/>
          <w:numId w:val="77"/>
        </w:numPr>
        <w:spacing w:after="0"/>
        <w:jc w:val="both"/>
        <w:rPr>
          <w:rFonts w:ascii="Times New Roman" w:hAnsi="Times New Roman"/>
          <w:sz w:val="24"/>
          <w:szCs w:val="24"/>
        </w:rPr>
      </w:pPr>
      <w:r w:rsidRPr="003012C8">
        <w:rPr>
          <w:rFonts w:ascii="Times New Roman" w:hAnsi="Times New Roman"/>
          <w:sz w:val="24"/>
          <w:szCs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277FC7" w:rsidRPr="003012C8" w:rsidRDefault="00277FC7" w:rsidP="00277FC7">
      <w:pPr>
        <w:numPr>
          <w:ilvl w:val="0"/>
          <w:numId w:val="77"/>
        </w:numPr>
        <w:spacing w:after="0"/>
        <w:jc w:val="both"/>
        <w:rPr>
          <w:rFonts w:ascii="Times New Roman" w:hAnsi="Times New Roman"/>
          <w:sz w:val="24"/>
          <w:szCs w:val="24"/>
        </w:rPr>
      </w:pPr>
      <w:r w:rsidRPr="003012C8">
        <w:rPr>
          <w:rFonts w:ascii="Times New Roman" w:hAnsi="Times New Roman"/>
          <w:sz w:val="24"/>
          <w:szCs w:val="24"/>
        </w:rPr>
        <w:t>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277FC7" w:rsidRPr="003012C8" w:rsidRDefault="00277FC7" w:rsidP="00277FC7">
      <w:pPr>
        <w:numPr>
          <w:ilvl w:val="0"/>
          <w:numId w:val="77"/>
        </w:numPr>
        <w:spacing w:after="0"/>
        <w:jc w:val="both"/>
        <w:rPr>
          <w:rFonts w:ascii="Times New Roman" w:hAnsi="Times New Roman"/>
          <w:sz w:val="24"/>
          <w:szCs w:val="24"/>
        </w:rPr>
      </w:pPr>
      <w:r w:rsidRPr="003012C8">
        <w:rPr>
          <w:rFonts w:ascii="Times New Roman" w:hAnsi="Times New Roman"/>
          <w:sz w:val="24"/>
          <w:szCs w:val="24"/>
        </w:rPr>
        <w:t>диверсификацию уровней психолого-педагогического сопровождения (индивидуальный, групповой, уровень класса, уровень организации);</w:t>
      </w:r>
    </w:p>
    <w:p w:rsidR="00277FC7" w:rsidRPr="003012C8" w:rsidRDefault="00277FC7" w:rsidP="00277FC7">
      <w:pPr>
        <w:numPr>
          <w:ilvl w:val="0"/>
          <w:numId w:val="77"/>
        </w:numPr>
        <w:spacing w:after="0"/>
        <w:jc w:val="both"/>
        <w:rPr>
          <w:rFonts w:ascii="Times New Roman" w:hAnsi="Times New Roman"/>
          <w:sz w:val="24"/>
          <w:szCs w:val="24"/>
        </w:rPr>
      </w:pPr>
      <w:r w:rsidRPr="003012C8">
        <w:rPr>
          <w:rFonts w:ascii="Times New Roman" w:hAnsi="Times New Roman"/>
          <w:sz w:val="24"/>
          <w:szCs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277FC7" w:rsidRPr="003012C8" w:rsidRDefault="00277FC7" w:rsidP="00277FC7">
      <w:pPr>
        <w:autoSpaceDE w:val="0"/>
        <w:autoSpaceDN w:val="0"/>
        <w:adjustRightInd w:val="0"/>
        <w:spacing w:after="0"/>
        <w:ind w:firstLine="284"/>
        <w:jc w:val="both"/>
        <w:textAlignment w:val="center"/>
        <w:rPr>
          <w:rFonts w:ascii="Times New Roman" w:hAnsi="Times New Roman"/>
          <w:sz w:val="24"/>
          <w:szCs w:val="24"/>
        </w:rPr>
      </w:pPr>
      <w:r w:rsidRPr="003012C8">
        <w:rPr>
          <w:rFonts w:ascii="Times New Roman" w:hAnsi="Times New Roman"/>
          <w:sz w:val="24"/>
          <w:szCs w:val="24"/>
        </w:rPr>
        <w:t xml:space="preserve">Основными формами психолого­педагогического сопровождения являются: </w:t>
      </w:r>
    </w:p>
    <w:p w:rsidR="00277FC7" w:rsidRPr="003012C8" w:rsidRDefault="00277FC7" w:rsidP="00277FC7">
      <w:pPr>
        <w:numPr>
          <w:ilvl w:val="0"/>
          <w:numId w:val="77"/>
        </w:numPr>
        <w:spacing w:after="0"/>
        <w:contextualSpacing/>
        <w:jc w:val="both"/>
        <w:outlineLvl w:val="1"/>
        <w:rPr>
          <w:rFonts w:ascii="Times New Roman" w:hAnsi="Times New Roman"/>
          <w:sz w:val="24"/>
          <w:szCs w:val="24"/>
        </w:rPr>
      </w:pPr>
      <w:r w:rsidRPr="003012C8">
        <w:rPr>
          <w:rFonts w:ascii="Times New Roman" w:hAnsi="Times New Roman"/>
          <w:spacing w:val="2"/>
          <w:sz w:val="24"/>
          <w:szCs w:val="24"/>
        </w:rPr>
        <w:t xml:space="preserve">диагностика, направленная на выявление особенностей </w:t>
      </w:r>
      <w:r w:rsidRPr="003012C8">
        <w:rPr>
          <w:rFonts w:ascii="Times New Roman" w:hAnsi="Times New Roman"/>
          <w:sz w:val="24"/>
          <w:szCs w:val="24"/>
        </w:rPr>
        <w:t xml:space="preserve">статуса учащегося начального общего образования. Она может проводиться на этапе знакомства с ребёнком, после зачисления его в общеобразовательную организацию и в конце каждого учебного года; </w:t>
      </w:r>
    </w:p>
    <w:p w:rsidR="00277FC7" w:rsidRPr="003012C8" w:rsidRDefault="00277FC7" w:rsidP="00277FC7">
      <w:pPr>
        <w:numPr>
          <w:ilvl w:val="0"/>
          <w:numId w:val="77"/>
        </w:numPr>
        <w:spacing w:after="0"/>
        <w:contextualSpacing/>
        <w:jc w:val="both"/>
        <w:outlineLvl w:val="1"/>
        <w:rPr>
          <w:rFonts w:ascii="Times New Roman" w:hAnsi="Times New Roman"/>
          <w:sz w:val="24"/>
          <w:szCs w:val="24"/>
        </w:rPr>
      </w:pPr>
      <w:r w:rsidRPr="003012C8">
        <w:rPr>
          <w:rFonts w:ascii="Times New Roman" w:hAnsi="Times New Roman"/>
          <w:spacing w:val="2"/>
          <w:sz w:val="24"/>
          <w:szCs w:val="24"/>
        </w:rPr>
        <w:t>консультирование педагогов и родителей (законных представителей), которое осу</w:t>
      </w:r>
      <w:r w:rsidRPr="003012C8">
        <w:rPr>
          <w:rFonts w:ascii="Times New Roman" w:hAnsi="Times New Roman"/>
          <w:spacing w:val="-2"/>
          <w:sz w:val="24"/>
          <w:szCs w:val="24"/>
        </w:rPr>
        <w:t>ществляется учителем и педагогом-психологом с учётом результатов диа</w:t>
      </w:r>
      <w:r w:rsidRPr="003012C8">
        <w:rPr>
          <w:rFonts w:ascii="Times New Roman" w:hAnsi="Times New Roman"/>
          <w:sz w:val="24"/>
          <w:szCs w:val="24"/>
        </w:rPr>
        <w:t>гностики, а также администрацией  общеобразовательной организации;</w:t>
      </w:r>
    </w:p>
    <w:p w:rsidR="00277FC7" w:rsidRPr="003012C8" w:rsidRDefault="00277FC7" w:rsidP="00277FC7">
      <w:pPr>
        <w:numPr>
          <w:ilvl w:val="0"/>
          <w:numId w:val="77"/>
        </w:numPr>
        <w:spacing w:after="0"/>
        <w:contextualSpacing/>
        <w:jc w:val="both"/>
        <w:outlineLvl w:val="1"/>
        <w:rPr>
          <w:rFonts w:ascii="Times New Roman" w:hAnsi="Times New Roman"/>
          <w:sz w:val="24"/>
          <w:szCs w:val="24"/>
        </w:rPr>
      </w:pPr>
      <w:r w:rsidRPr="003012C8">
        <w:rPr>
          <w:rFonts w:ascii="Times New Roman" w:hAnsi="Times New Roman"/>
          <w:sz w:val="24"/>
          <w:szCs w:val="24"/>
        </w:rPr>
        <w:t>профилактика, экспертиза, развивающая работа, просве</w:t>
      </w:r>
      <w:r w:rsidRPr="003012C8">
        <w:rPr>
          <w:rFonts w:ascii="Times New Roman" w:hAnsi="Times New Roman"/>
          <w:spacing w:val="-2"/>
          <w:sz w:val="24"/>
          <w:szCs w:val="24"/>
        </w:rPr>
        <w:t>щение, коррекционная работа, осуществляемая в течение все</w:t>
      </w:r>
      <w:r w:rsidRPr="003012C8">
        <w:rPr>
          <w:rFonts w:ascii="Times New Roman" w:hAnsi="Times New Roman"/>
          <w:sz w:val="24"/>
          <w:szCs w:val="24"/>
        </w:rPr>
        <w:t>го учебного времени.</w:t>
      </w:r>
    </w:p>
    <w:p w:rsidR="00277FC7" w:rsidRPr="003012C8" w:rsidRDefault="00277FC7" w:rsidP="00277FC7">
      <w:pPr>
        <w:spacing w:after="0"/>
        <w:ind w:firstLine="426"/>
        <w:jc w:val="both"/>
        <w:rPr>
          <w:rFonts w:ascii="Times New Roman" w:hAnsi="Times New Roman"/>
          <w:sz w:val="24"/>
          <w:szCs w:val="24"/>
        </w:rPr>
      </w:pPr>
      <w:r w:rsidRPr="003012C8">
        <w:rPr>
          <w:rFonts w:ascii="Times New Roman" w:hAnsi="Times New Roman"/>
          <w:sz w:val="24"/>
          <w:szCs w:val="24"/>
        </w:rPr>
        <w:t>Формы реализации психолого-педагогического сопровождения в рамках основных направлений представлены в таблице 2.</w:t>
      </w:r>
    </w:p>
    <w:p w:rsidR="00277FC7" w:rsidRPr="003012C8" w:rsidRDefault="00277FC7" w:rsidP="00277FC7">
      <w:pPr>
        <w:spacing w:after="0"/>
        <w:ind w:firstLine="426"/>
        <w:jc w:val="right"/>
        <w:rPr>
          <w:rFonts w:ascii="Times New Roman" w:hAnsi="Times New Roman"/>
          <w:sz w:val="24"/>
          <w:szCs w:val="24"/>
        </w:rPr>
      </w:pPr>
      <w:r w:rsidRPr="003012C8">
        <w:rPr>
          <w:rFonts w:ascii="Times New Roman" w:hAnsi="Times New Roman"/>
          <w:sz w:val="24"/>
          <w:szCs w:val="24"/>
        </w:rPr>
        <w:t>Таблица 2</w:t>
      </w:r>
    </w:p>
    <w:p w:rsidR="00277FC7" w:rsidRPr="003012C8" w:rsidRDefault="00277FC7" w:rsidP="00277FC7">
      <w:pPr>
        <w:spacing w:after="0"/>
        <w:ind w:firstLine="426"/>
        <w:jc w:val="center"/>
        <w:rPr>
          <w:rFonts w:ascii="Times New Roman" w:hAnsi="Times New Roman"/>
          <w:b/>
          <w:sz w:val="24"/>
          <w:szCs w:val="24"/>
        </w:rPr>
      </w:pPr>
      <w:r w:rsidRPr="003012C8">
        <w:rPr>
          <w:rFonts w:ascii="Times New Roman" w:hAnsi="Times New Roman"/>
          <w:b/>
          <w:sz w:val="24"/>
          <w:szCs w:val="24"/>
        </w:rPr>
        <w:t>Механизмы создания психолого-педагогических условий реализации основной образовательной программы начального общего образования в образовательной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1"/>
        <w:gridCol w:w="2296"/>
        <w:gridCol w:w="2330"/>
        <w:gridCol w:w="2654"/>
      </w:tblGrid>
      <w:tr w:rsidR="00277FC7" w:rsidRPr="003012C8" w:rsidTr="00A531D3">
        <w:tc>
          <w:tcPr>
            <w:tcW w:w="5000" w:type="pct"/>
            <w:gridSpan w:val="4"/>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t>Основные направления психолого-педагогического сопровождения</w:t>
            </w:r>
          </w:p>
          <w:p w:rsidR="00277FC7" w:rsidRPr="003012C8" w:rsidRDefault="00277FC7" w:rsidP="00A531D3">
            <w:pPr>
              <w:spacing w:after="0"/>
              <w:contextualSpacing/>
              <w:outlineLvl w:val="1"/>
              <w:rPr>
                <w:rFonts w:ascii="Times New Roman" w:hAnsi="Times New Roman"/>
                <w:i/>
                <w:color w:val="0041C4"/>
                <w:sz w:val="24"/>
                <w:szCs w:val="24"/>
              </w:rPr>
            </w:pPr>
          </w:p>
        </w:tc>
      </w:tr>
      <w:tr w:rsidR="00277FC7" w:rsidRPr="003012C8" w:rsidTr="00A531D3">
        <w:tc>
          <w:tcPr>
            <w:tcW w:w="1186" w:type="pct"/>
          </w:tcPr>
          <w:p w:rsidR="00277FC7" w:rsidRPr="003012C8" w:rsidRDefault="00277FC7" w:rsidP="00A531D3">
            <w:pPr>
              <w:widowControl w:val="0"/>
              <w:autoSpaceDE w:val="0"/>
              <w:autoSpaceDN w:val="0"/>
              <w:adjustRightInd w:val="0"/>
              <w:spacing w:after="0"/>
              <w:jc w:val="center"/>
              <w:rPr>
                <w:rFonts w:ascii="Times New Roman" w:hAnsi="Times New Roman"/>
                <w:b/>
                <w:sz w:val="24"/>
                <w:szCs w:val="24"/>
              </w:rPr>
            </w:pPr>
            <w:r w:rsidRPr="003012C8">
              <w:rPr>
                <w:rFonts w:ascii="Times New Roman" w:hAnsi="Times New Roman"/>
                <w:b/>
                <w:sz w:val="24"/>
                <w:szCs w:val="24"/>
              </w:rPr>
              <w:t xml:space="preserve">индивидуальный </w:t>
            </w:r>
            <w:r w:rsidRPr="003012C8">
              <w:rPr>
                <w:rFonts w:ascii="Times New Roman" w:hAnsi="Times New Roman"/>
                <w:b/>
                <w:sz w:val="24"/>
                <w:szCs w:val="24"/>
              </w:rPr>
              <w:lastRenderedPageBreak/>
              <w:t>уровень</w:t>
            </w:r>
          </w:p>
        </w:tc>
        <w:tc>
          <w:tcPr>
            <w:tcW w:w="1203" w:type="pct"/>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lastRenderedPageBreak/>
              <w:t xml:space="preserve">групповой </w:t>
            </w:r>
            <w:r w:rsidRPr="003012C8">
              <w:rPr>
                <w:rFonts w:ascii="Times New Roman" w:hAnsi="Times New Roman"/>
                <w:b/>
                <w:sz w:val="24"/>
                <w:szCs w:val="24"/>
              </w:rPr>
              <w:lastRenderedPageBreak/>
              <w:t>уровень</w:t>
            </w:r>
          </w:p>
        </w:tc>
        <w:tc>
          <w:tcPr>
            <w:tcW w:w="1221" w:type="pct"/>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lastRenderedPageBreak/>
              <w:t>на уровне класса</w:t>
            </w:r>
          </w:p>
        </w:tc>
        <w:tc>
          <w:tcPr>
            <w:tcW w:w="1390" w:type="pct"/>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t>на уровне</w:t>
            </w:r>
            <w:r w:rsidRPr="003012C8">
              <w:rPr>
                <w:rFonts w:ascii="Times New Roman" w:hAnsi="Times New Roman"/>
                <w:b/>
                <w:sz w:val="24"/>
                <w:szCs w:val="24"/>
                <w:lang w:val="en-US"/>
              </w:rPr>
              <w:t xml:space="preserve"> </w:t>
            </w:r>
            <w:r w:rsidRPr="003012C8">
              <w:rPr>
                <w:rFonts w:ascii="Times New Roman" w:hAnsi="Times New Roman"/>
                <w:b/>
                <w:sz w:val="24"/>
                <w:szCs w:val="24"/>
              </w:rPr>
              <w:lastRenderedPageBreak/>
              <w:t>общеобразовательной организации</w:t>
            </w:r>
          </w:p>
        </w:tc>
      </w:tr>
      <w:tr w:rsidR="00277FC7" w:rsidRPr="003012C8" w:rsidTr="00A531D3">
        <w:tc>
          <w:tcPr>
            <w:tcW w:w="5000" w:type="pct"/>
            <w:gridSpan w:val="4"/>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lastRenderedPageBreak/>
              <w:t>Сохранение и укрепление психологического здоровья</w:t>
            </w:r>
          </w:p>
        </w:tc>
      </w:tr>
      <w:tr w:rsidR="00277FC7" w:rsidRPr="003012C8" w:rsidTr="00A531D3">
        <w:tc>
          <w:tcPr>
            <w:tcW w:w="1186" w:type="pct"/>
          </w:tcPr>
          <w:p w:rsidR="00277FC7" w:rsidRPr="00925193" w:rsidRDefault="00277FC7" w:rsidP="00A531D3">
            <w:pPr>
              <w:pStyle w:val="Default"/>
            </w:pPr>
            <w:r w:rsidRPr="00925193">
              <w:t xml:space="preserve">- Проведение индивидуальных консультаций для родителей и педагогов по результатам исследования процессов адаптации по вопросам: </w:t>
            </w:r>
          </w:p>
          <w:p w:rsidR="00277FC7" w:rsidRPr="00925193" w:rsidRDefault="00277FC7" w:rsidP="00A531D3">
            <w:pPr>
              <w:pStyle w:val="Default"/>
            </w:pPr>
            <w:r w:rsidRPr="00925193">
              <w:t>1)</w:t>
            </w:r>
            <w:r>
              <w:t>возрастные</w:t>
            </w:r>
            <w:r w:rsidRPr="00AA7288">
              <w:t xml:space="preserve"> </w:t>
            </w:r>
            <w:r w:rsidRPr="00925193">
              <w:t xml:space="preserve">особенности личности первоклассника;  </w:t>
            </w:r>
          </w:p>
          <w:p w:rsidR="00277FC7" w:rsidRPr="00925193" w:rsidRDefault="00277FC7" w:rsidP="00A531D3">
            <w:pPr>
              <w:pStyle w:val="Default"/>
            </w:pPr>
            <w:r>
              <w:t>2</w:t>
            </w:r>
            <w:r w:rsidRPr="00925193">
              <w:t>)</w:t>
            </w:r>
            <w:r>
              <w:t>способы</w:t>
            </w:r>
            <w:r w:rsidRPr="00925193">
              <w:t xml:space="preserve"> развития учебной мотивации; </w:t>
            </w:r>
          </w:p>
          <w:p w:rsidR="00277FC7" w:rsidRPr="00925193" w:rsidRDefault="00277FC7" w:rsidP="00A531D3">
            <w:pPr>
              <w:pStyle w:val="Default"/>
            </w:pPr>
            <w:r w:rsidRPr="00925193">
              <w:t>4)</w:t>
            </w:r>
            <w:r>
              <w:t>психологическая поддержка ребенка в семье в период адаптации</w:t>
            </w:r>
            <w:r w:rsidRPr="00925193">
              <w:t xml:space="preserve">; </w:t>
            </w:r>
          </w:p>
          <w:p w:rsidR="00277FC7" w:rsidRPr="00925193" w:rsidRDefault="00277FC7" w:rsidP="00A531D3">
            <w:pPr>
              <w:pStyle w:val="Default"/>
            </w:pPr>
            <w:r w:rsidRPr="00925193">
              <w:t>5)</w:t>
            </w:r>
            <w:r>
              <w:t>протекание процесса</w:t>
            </w:r>
            <w:r w:rsidRPr="00925193">
              <w:t xml:space="preserve"> адаптации первоклассника; </w:t>
            </w:r>
          </w:p>
          <w:p w:rsidR="00277FC7" w:rsidRDefault="00277FC7" w:rsidP="00A531D3">
            <w:pPr>
              <w:pStyle w:val="Default"/>
            </w:pPr>
            <w:r w:rsidRPr="00925193">
              <w:t xml:space="preserve">- Индивидуальная развивающая работа с учащимися. </w:t>
            </w:r>
          </w:p>
          <w:p w:rsidR="00277FC7" w:rsidRPr="00925193" w:rsidRDefault="00277FC7" w:rsidP="00A531D3">
            <w:pPr>
              <w:pStyle w:val="Default"/>
            </w:pPr>
            <w:r>
              <w:t>- Индивидуальная психодиагностика (раннее выявление отклонений в развитии)</w:t>
            </w:r>
          </w:p>
          <w:p w:rsidR="00277FC7" w:rsidRPr="00925193" w:rsidRDefault="00277FC7" w:rsidP="00A531D3">
            <w:pPr>
              <w:pStyle w:val="Default"/>
            </w:pPr>
          </w:p>
        </w:tc>
        <w:tc>
          <w:tcPr>
            <w:tcW w:w="1203" w:type="pct"/>
          </w:tcPr>
          <w:p w:rsidR="00277FC7" w:rsidRPr="00925193" w:rsidRDefault="00277FC7" w:rsidP="00A531D3">
            <w:pPr>
              <w:pStyle w:val="Default"/>
            </w:pPr>
            <w:r w:rsidRPr="00925193">
              <w:t xml:space="preserve">- Организация и проведение психологических бесед для родителей первоклассников на темы: </w:t>
            </w:r>
          </w:p>
          <w:p w:rsidR="00277FC7" w:rsidRPr="00925193" w:rsidRDefault="00277FC7" w:rsidP="00A531D3">
            <w:pPr>
              <w:pStyle w:val="Default"/>
            </w:pPr>
            <w:r>
              <w:t xml:space="preserve">«Особенности взаимодействия с ребенком в период адаптации», </w:t>
            </w:r>
            <w:r w:rsidRPr="00925193">
              <w:t>«</w:t>
            </w:r>
            <w:r>
              <w:t>Развитие учебной мотивации</w:t>
            </w:r>
            <w:r w:rsidRPr="00925193">
              <w:t>», «</w:t>
            </w:r>
            <w:r>
              <w:t>З</w:t>
            </w:r>
            <w:r w:rsidRPr="00925193">
              <w:t>доро</w:t>
            </w:r>
            <w:r>
              <w:t>вье первоклассника», «Первые проблемы подросткового возраста», «Приемы эффективного взаимодействия с ребенком в семье» и т.д.</w:t>
            </w:r>
          </w:p>
          <w:p w:rsidR="00277FC7" w:rsidRPr="00925193" w:rsidRDefault="00277FC7" w:rsidP="00A531D3">
            <w:pPr>
              <w:pStyle w:val="Default"/>
            </w:pPr>
            <w:r w:rsidRPr="00925193">
              <w:t>- Организация и проведение развивающих занятий для детей «группы риска» по факторам дезадаптации</w:t>
            </w:r>
            <w:r>
              <w:t xml:space="preserve"> (курс «Азбука общения», 1- 4 класс)</w:t>
            </w:r>
            <w:r w:rsidRPr="00925193">
              <w:t xml:space="preserve">. </w:t>
            </w:r>
          </w:p>
        </w:tc>
        <w:tc>
          <w:tcPr>
            <w:tcW w:w="1221" w:type="pct"/>
          </w:tcPr>
          <w:p w:rsidR="00277FC7" w:rsidRPr="00925193" w:rsidRDefault="00277FC7" w:rsidP="00A531D3">
            <w:pPr>
              <w:pStyle w:val="Default"/>
            </w:pPr>
            <w:r>
              <w:t>П</w:t>
            </w:r>
            <w:r w:rsidRPr="00925193">
              <w:t xml:space="preserve">осещение уроков в классах с целью: </w:t>
            </w:r>
          </w:p>
          <w:p w:rsidR="00277FC7" w:rsidRPr="00925193" w:rsidRDefault="00277FC7" w:rsidP="00A531D3">
            <w:pPr>
              <w:pStyle w:val="Default"/>
            </w:pPr>
            <w:r w:rsidRPr="00925193">
              <w:t xml:space="preserve">- изучения индивидуальных особенностей </w:t>
            </w:r>
            <w:r>
              <w:t>учащихся</w:t>
            </w:r>
            <w:r w:rsidRPr="00925193">
              <w:t xml:space="preserve">; </w:t>
            </w:r>
          </w:p>
          <w:p w:rsidR="00277FC7" w:rsidRPr="00925193" w:rsidRDefault="00277FC7" w:rsidP="00A531D3">
            <w:pPr>
              <w:pStyle w:val="Default"/>
            </w:pPr>
            <w:r w:rsidRPr="00925193">
              <w:t xml:space="preserve">- наблюдения за поведением обучающихся в урочное и внеурочное время; </w:t>
            </w:r>
          </w:p>
          <w:p w:rsidR="00277FC7" w:rsidRPr="00925193" w:rsidRDefault="00277FC7" w:rsidP="00A531D3">
            <w:pPr>
              <w:pStyle w:val="Default"/>
            </w:pPr>
            <w:r w:rsidRPr="00925193">
              <w:t>Проведение диагностических мероприятий</w:t>
            </w:r>
            <w:r>
              <w:t xml:space="preserve"> в 1 – 4 классах (в соответствии с планом работы педагога – психолога)</w:t>
            </w:r>
          </w:p>
          <w:p w:rsidR="00277FC7" w:rsidRPr="00925193" w:rsidRDefault="00277FC7" w:rsidP="00A531D3">
            <w:pPr>
              <w:pStyle w:val="Default"/>
            </w:pPr>
            <w:r w:rsidRPr="00925193">
              <w:t xml:space="preserve"> </w:t>
            </w:r>
          </w:p>
        </w:tc>
        <w:tc>
          <w:tcPr>
            <w:tcW w:w="1390" w:type="pct"/>
          </w:tcPr>
          <w:p w:rsidR="00277FC7" w:rsidRPr="00925193" w:rsidRDefault="00277FC7" w:rsidP="00A531D3">
            <w:pPr>
              <w:pStyle w:val="Default"/>
            </w:pPr>
            <w:r w:rsidRPr="00925193">
              <w:t xml:space="preserve">- Проведение собраний для родителей первоклассников на тему: «Создание психолого-педагогических условий детям первого года обучения для успешного обучения и развития». </w:t>
            </w:r>
          </w:p>
          <w:p w:rsidR="00277FC7" w:rsidRDefault="00277FC7" w:rsidP="00A531D3">
            <w:pPr>
              <w:pStyle w:val="Default"/>
            </w:pPr>
            <w:r w:rsidRPr="00925193">
              <w:t xml:space="preserve">- Проведение собраний для родителей 4 классов на тему: «Критерии готовности к обучению в средней школе. Адаптация пятиклассников». </w:t>
            </w:r>
          </w:p>
          <w:p w:rsidR="00277FC7" w:rsidRPr="00925193" w:rsidRDefault="00277FC7" w:rsidP="00A531D3">
            <w:pPr>
              <w:pStyle w:val="Default"/>
            </w:pPr>
            <w:r w:rsidRPr="0068227B">
              <w:t>- Организация учебного процесса с учетом психофизических возможностей детей с особыми образовательными потребностями</w:t>
            </w:r>
          </w:p>
        </w:tc>
      </w:tr>
      <w:tr w:rsidR="00277FC7" w:rsidRPr="003012C8" w:rsidTr="00A531D3">
        <w:tc>
          <w:tcPr>
            <w:tcW w:w="5000" w:type="pct"/>
            <w:gridSpan w:val="4"/>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t>Мониторинг возможностей и способностей обучающихся</w:t>
            </w:r>
          </w:p>
        </w:tc>
      </w:tr>
      <w:tr w:rsidR="00277FC7" w:rsidRPr="003012C8" w:rsidTr="00A531D3">
        <w:tc>
          <w:tcPr>
            <w:tcW w:w="1186"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Проведение индивидуальных консультаций с родителями </w:t>
            </w:r>
            <w:r>
              <w:rPr>
                <w:rFonts w:ascii="Times New Roman" w:hAnsi="Times New Roman"/>
                <w:color w:val="000000"/>
                <w:sz w:val="24"/>
                <w:szCs w:val="24"/>
              </w:rPr>
              <w:t xml:space="preserve">учащихся </w:t>
            </w:r>
            <w:r w:rsidRPr="00441E97">
              <w:rPr>
                <w:rFonts w:ascii="Times New Roman" w:hAnsi="Times New Roman"/>
                <w:color w:val="000000"/>
                <w:sz w:val="24"/>
                <w:szCs w:val="24"/>
              </w:rPr>
              <w:t xml:space="preserve"> по результатам психологического исследования характеристик </w:t>
            </w:r>
            <w:r>
              <w:rPr>
                <w:rFonts w:ascii="Times New Roman" w:hAnsi="Times New Roman"/>
                <w:color w:val="000000"/>
                <w:sz w:val="24"/>
                <w:szCs w:val="24"/>
              </w:rPr>
              <w:t>личности</w:t>
            </w:r>
            <w:r w:rsidRPr="00441E97">
              <w:rPr>
                <w:rFonts w:ascii="Times New Roman" w:hAnsi="Times New Roman"/>
                <w:color w:val="000000"/>
                <w:sz w:val="24"/>
                <w:szCs w:val="24"/>
              </w:rPr>
              <w:t xml:space="preserve">, обучающихся </w:t>
            </w:r>
            <w:r>
              <w:rPr>
                <w:rFonts w:ascii="Times New Roman" w:hAnsi="Times New Roman"/>
                <w:color w:val="000000"/>
                <w:sz w:val="24"/>
                <w:szCs w:val="24"/>
              </w:rPr>
              <w:t>1</w:t>
            </w:r>
            <w:r w:rsidRPr="00441E97">
              <w:rPr>
                <w:rFonts w:ascii="Times New Roman" w:hAnsi="Times New Roman"/>
                <w:color w:val="000000"/>
                <w:sz w:val="24"/>
                <w:szCs w:val="24"/>
              </w:rPr>
              <w:t xml:space="preserve">-4 </w:t>
            </w:r>
            <w:r w:rsidRPr="00441E97">
              <w:rPr>
                <w:rFonts w:ascii="Times New Roman" w:hAnsi="Times New Roman"/>
                <w:color w:val="000000"/>
                <w:sz w:val="24"/>
                <w:szCs w:val="24"/>
              </w:rPr>
              <w:lastRenderedPageBreak/>
              <w:t xml:space="preserve">классов.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Индивидуальная диагностика познавательных УУД для обучающихся с низкими показателями в учебе.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w:t>
            </w:r>
            <w:r>
              <w:rPr>
                <w:rFonts w:ascii="Times New Roman" w:hAnsi="Times New Roman"/>
                <w:sz w:val="24"/>
                <w:szCs w:val="24"/>
              </w:rPr>
              <w:t>А</w:t>
            </w:r>
            <w:r w:rsidRPr="00330AEA">
              <w:rPr>
                <w:rFonts w:ascii="Times New Roman" w:hAnsi="Times New Roman"/>
                <w:sz w:val="24"/>
                <w:szCs w:val="24"/>
              </w:rPr>
              <w:t>нализ результатов диагностики проведенной в ДОУ «Методика определения г</w:t>
            </w:r>
            <w:r>
              <w:rPr>
                <w:rFonts w:ascii="Times New Roman" w:hAnsi="Times New Roman"/>
                <w:sz w:val="24"/>
                <w:szCs w:val="24"/>
              </w:rPr>
              <w:t xml:space="preserve">отовности к школе» Л.А.Ясюкова. </w:t>
            </w:r>
          </w:p>
        </w:tc>
        <w:tc>
          <w:tcPr>
            <w:tcW w:w="1203" w:type="pct"/>
          </w:tcPr>
          <w:p w:rsidR="00277FC7" w:rsidRPr="0068227B" w:rsidRDefault="00277FC7" w:rsidP="00A531D3">
            <w:pPr>
              <w:rPr>
                <w:rFonts w:ascii="Times New Roman" w:hAnsi="Times New Roman"/>
                <w:color w:val="000000"/>
                <w:sz w:val="24"/>
                <w:szCs w:val="24"/>
              </w:rPr>
            </w:pPr>
            <w:r>
              <w:rPr>
                <w:rFonts w:ascii="Times New Roman" w:hAnsi="Times New Roman"/>
                <w:color w:val="000000"/>
                <w:sz w:val="24"/>
                <w:szCs w:val="24"/>
              </w:rPr>
              <w:lastRenderedPageBreak/>
              <w:t xml:space="preserve">- </w:t>
            </w:r>
            <w:r w:rsidRPr="0068227B">
              <w:rPr>
                <w:rFonts w:ascii="Times New Roman" w:hAnsi="Times New Roman"/>
                <w:color w:val="000000"/>
                <w:sz w:val="24"/>
                <w:szCs w:val="24"/>
              </w:rPr>
              <w:t>Проведение групповой профилактической работы, направленной на коррекцию выявленных затруднений и проблем обучающихся</w:t>
            </w:r>
          </w:p>
          <w:p w:rsidR="00277FC7" w:rsidRPr="00441E97" w:rsidRDefault="00277FC7" w:rsidP="00A531D3">
            <w:pPr>
              <w:autoSpaceDE w:val="0"/>
              <w:autoSpaceDN w:val="0"/>
              <w:adjustRightInd w:val="0"/>
              <w:rPr>
                <w:rFonts w:ascii="Times New Roman" w:hAnsi="Times New Roman"/>
                <w:color w:val="000000"/>
                <w:sz w:val="24"/>
                <w:szCs w:val="24"/>
              </w:rPr>
            </w:pPr>
          </w:p>
        </w:tc>
        <w:tc>
          <w:tcPr>
            <w:tcW w:w="1221"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lastRenderedPageBreak/>
              <w:t xml:space="preserve">- Проведение диагностических мероприятий с учащимися </w:t>
            </w:r>
            <w:r>
              <w:rPr>
                <w:rFonts w:ascii="Times New Roman" w:hAnsi="Times New Roman"/>
                <w:color w:val="000000"/>
                <w:sz w:val="24"/>
                <w:szCs w:val="24"/>
              </w:rPr>
              <w:t>1</w:t>
            </w:r>
            <w:r w:rsidRPr="00441E97">
              <w:rPr>
                <w:rFonts w:ascii="Times New Roman" w:hAnsi="Times New Roman"/>
                <w:color w:val="000000"/>
                <w:sz w:val="24"/>
                <w:szCs w:val="24"/>
              </w:rPr>
              <w:t xml:space="preserve">-4 классов с целью определения динамики развития </w:t>
            </w:r>
            <w:r>
              <w:rPr>
                <w:rFonts w:ascii="Times New Roman" w:hAnsi="Times New Roman"/>
                <w:color w:val="000000"/>
                <w:sz w:val="24"/>
                <w:szCs w:val="24"/>
              </w:rPr>
              <w:t xml:space="preserve">УУД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w:t>
            </w:r>
          </w:p>
        </w:tc>
        <w:tc>
          <w:tcPr>
            <w:tcW w:w="1390"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Оказание консультативной помощи педагогам, родителям и обучающимся. </w:t>
            </w:r>
          </w:p>
          <w:p w:rsidR="00277FC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Проведение тематических </w:t>
            </w:r>
            <w:r>
              <w:rPr>
                <w:rFonts w:ascii="Times New Roman" w:hAnsi="Times New Roman"/>
                <w:color w:val="000000"/>
                <w:sz w:val="24"/>
                <w:szCs w:val="24"/>
              </w:rPr>
              <w:t xml:space="preserve">лекций </w:t>
            </w:r>
            <w:r w:rsidRPr="00441E97">
              <w:rPr>
                <w:rFonts w:ascii="Times New Roman" w:hAnsi="Times New Roman"/>
                <w:color w:val="000000"/>
                <w:sz w:val="24"/>
                <w:szCs w:val="24"/>
              </w:rPr>
              <w:t xml:space="preserve">для родителей </w:t>
            </w:r>
            <w:r>
              <w:rPr>
                <w:rFonts w:ascii="Times New Roman" w:hAnsi="Times New Roman"/>
                <w:color w:val="000000"/>
                <w:sz w:val="24"/>
                <w:szCs w:val="24"/>
              </w:rPr>
              <w:t>по запросу</w:t>
            </w:r>
          </w:p>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Проведение </w:t>
            </w:r>
            <w:r>
              <w:rPr>
                <w:rFonts w:ascii="Times New Roman" w:hAnsi="Times New Roman"/>
                <w:color w:val="000000"/>
                <w:sz w:val="24"/>
                <w:szCs w:val="24"/>
              </w:rPr>
              <w:lastRenderedPageBreak/>
              <w:t>педагогических советов</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Совещание </w:t>
            </w:r>
            <w:r>
              <w:rPr>
                <w:rFonts w:ascii="Times New Roman" w:hAnsi="Times New Roman"/>
                <w:color w:val="000000"/>
                <w:sz w:val="24"/>
                <w:szCs w:val="24"/>
              </w:rPr>
              <w:t xml:space="preserve">при администрации, </w:t>
            </w:r>
            <w:r w:rsidRPr="00441E97">
              <w:rPr>
                <w:rFonts w:ascii="Times New Roman" w:hAnsi="Times New Roman"/>
                <w:color w:val="000000"/>
                <w:sz w:val="24"/>
                <w:szCs w:val="24"/>
              </w:rPr>
              <w:t>п</w:t>
            </w:r>
            <w:r>
              <w:rPr>
                <w:rFonts w:ascii="Times New Roman" w:hAnsi="Times New Roman"/>
                <w:color w:val="000000"/>
                <w:sz w:val="24"/>
                <w:szCs w:val="24"/>
              </w:rPr>
              <w:t>едагогов 4, 5 классов по вопросам преемственности</w:t>
            </w:r>
            <w:r w:rsidRPr="00441E97">
              <w:rPr>
                <w:rFonts w:ascii="Times New Roman" w:hAnsi="Times New Roman"/>
                <w:color w:val="000000"/>
                <w:sz w:val="24"/>
                <w:szCs w:val="24"/>
              </w:rPr>
              <w:t xml:space="preserve">. </w:t>
            </w:r>
          </w:p>
          <w:p w:rsidR="00277FC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68227B">
              <w:rPr>
                <w:rFonts w:ascii="Times New Roman" w:hAnsi="Times New Roman"/>
                <w:color w:val="000000"/>
                <w:sz w:val="24"/>
                <w:szCs w:val="24"/>
              </w:rPr>
              <w:t>Работа ПМПк</w:t>
            </w:r>
            <w:r>
              <w:rPr>
                <w:rFonts w:ascii="Times New Roman" w:hAnsi="Times New Roman"/>
                <w:color w:val="000000"/>
                <w:sz w:val="24"/>
                <w:szCs w:val="24"/>
              </w:rPr>
              <w:t xml:space="preserve"> Лицея.</w:t>
            </w:r>
          </w:p>
          <w:p w:rsidR="00277FC7" w:rsidRPr="00441E97" w:rsidRDefault="00277FC7" w:rsidP="00A531D3">
            <w:pPr>
              <w:autoSpaceDE w:val="0"/>
              <w:autoSpaceDN w:val="0"/>
              <w:adjustRightInd w:val="0"/>
              <w:rPr>
                <w:rFonts w:ascii="Times New Roman" w:hAnsi="Times New Roman"/>
                <w:color w:val="000000"/>
                <w:sz w:val="24"/>
                <w:szCs w:val="24"/>
              </w:rPr>
            </w:pPr>
          </w:p>
        </w:tc>
      </w:tr>
      <w:tr w:rsidR="00277FC7" w:rsidRPr="003012C8" w:rsidTr="00A531D3">
        <w:tc>
          <w:tcPr>
            <w:tcW w:w="5000" w:type="pct"/>
            <w:gridSpan w:val="4"/>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pacing w:val="2"/>
                <w:sz w:val="24"/>
                <w:szCs w:val="24"/>
              </w:rPr>
              <w:lastRenderedPageBreak/>
              <w:t>Психолого-педагогическая поддержка участников олим</w:t>
            </w:r>
            <w:r w:rsidRPr="003012C8">
              <w:rPr>
                <w:rFonts w:ascii="Times New Roman" w:hAnsi="Times New Roman"/>
                <w:b/>
                <w:sz w:val="24"/>
                <w:szCs w:val="24"/>
              </w:rPr>
              <w:t>пиадного движения</w:t>
            </w:r>
          </w:p>
        </w:tc>
      </w:tr>
      <w:tr w:rsidR="00277FC7" w:rsidRPr="003012C8" w:rsidTr="00A531D3">
        <w:tc>
          <w:tcPr>
            <w:tcW w:w="1186" w:type="pct"/>
          </w:tcPr>
          <w:p w:rsidR="00277FC7" w:rsidRPr="00BB153B" w:rsidRDefault="00277FC7" w:rsidP="00A531D3">
            <w:pPr>
              <w:rPr>
                <w:rFonts w:ascii="Times New Roman" w:hAnsi="Times New Roman"/>
                <w:color w:val="000000"/>
                <w:sz w:val="24"/>
                <w:szCs w:val="24"/>
              </w:rPr>
            </w:pPr>
            <w:r w:rsidRPr="00441E97">
              <w:rPr>
                <w:rFonts w:ascii="Times New Roman" w:hAnsi="Times New Roman"/>
                <w:color w:val="000000"/>
                <w:sz w:val="24"/>
                <w:szCs w:val="24"/>
              </w:rPr>
              <w:t>- Индивидуальная работа педагога с учащимися по по</w:t>
            </w:r>
            <w:r>
              <w:rPr>
                <w:rFonts w:ascii="Times New Roman" w:hAnsi="Times New Roman"/>
                <w:color w:val="000000"/>
                <w:sz w:val="24"/>
                <w:szCs w:val="24"/>
              </w:rPr>
              <w:t xml:space="preserve">дготовке к предметной олимпиаде, </w:t>
            </w:r>
            <w:r w:rsidRPr="00BB153B">
              <w:rPr>
                <w:rFonts w:ascii="Times New Roman" w:hAnsi="Times New Roman"/>
                <w:color w:val="000000"/>
                <w:sz w:val="24"/>
                <w:szCs w:val="24"/>
              </w:rPr>
              <w:t>создание условий для раскрытия потенциала одаренного обучающегося</w:t>
            </w:r>
            <w:r w:rsidRPr="00441E97">
              <w:rPr>
                <w:rFonts w:ascii="Times New Roman" w:hAnsi="Times New Roman"/>
                <w:color w:val="000000"/>
                <w:sz w:val="24"/>
                <w:szCs w:val="24"/>
              </w:rPr>
              <w:t xml:space="preserve"> </w:t>
            </w:r>
          </w:p>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 xml:space="preserve">Оказание консультативной помощи педагогам, родителям и обучающимся. </w:t>
            </w:r>
          </w:p>
          <w:p w:rsidR="00277FC7" w:rsidRPr="00441E97" w:rsidRDefault="00277FC7" w:rsidP="00A531D3">
            <w:pPr>
              <w:autoSpaceDE w:val="0"/>
              <w:autoSpaceDN w:val="0"/>
              <w:adjustRightInd w:val="0"/>
              <w:rPr>
                <w:rFonts w:ascii="Times New Roman" w:hAnsi="Times New Roman"/>
                <w:color w:val="000000"/>
                <w:sz w:val="24"/>
                <w:szCs w:val="24"/>
              </w:rPr>
            </w:pPr>
          </w:p>
        </w:tc>
        <w:tc>
          <w:tcPr>
            <w:tcW w:w="1203"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-Проведение групповых занятий с учащимися при подготовке к предметным олимпиадам.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Оказания консультативной помощи участник</w:t>
            </w:r>
            <w:r>
              <w:rPr>
                <w:rFonts w:ascii="Times New Roman" w:hAnsi="Times New Roman"/>
                <w:color w:val="000000"/>
                <w:sz w:val="24"/>
                <w:szCs w:val="24"/>
              </w:rPr>
              <w:t>ам олимпиадного движения</w:t>
            </w:r>
          </w:p>
        </w:tc>
        <w:tc>
          <w:tcPr>
            <w:tcW w:w="1221"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Проведени</w:t>
            </w:r>
            <w:r>
              <w:rPr>
                <w:rFonts w:ascii="Times New Roman" w:hAnsi="Times New Roman"/>
                <w:color w:val="000000"/>
                <w:sz w:val="24"/>
                <w:szCs w:val="24"/>
              </w:rPr>
              <w:t>е диагностических мероприятий по выявлению уровня развития способностей</w:t>
            </w:r>
            <w:r w:rsidRPr="00441E97">
              <w:rPr>
                <w:rFonts w:ascii="Times New Roman" w:hAnsi="Times New Roman"/>
                <w:color w:val="000000"/>
                <w:sz w:val="24"/>
                <w:szCs w:val="24"/>
              </w:rPr>
              <w:t xml:space="preserve"> </w:t>
            </w:r>
            <w:r>
              <w:rPr>
                <w:rFonts w:ascii="Times New Roman" w:hAnsi="Times New Roman"/>
                <w:color w:val="000000"/>
                <w:sz w:val="24"/>
                <w:szCs w:val="24"/>
              </w:rPr>
              <w:t>учащихс</w:t>
            </w:r>
            <w:r w:rsidRPr="00441E97">
              <w:rPr>
                <w:rFonts w:ascii="Times New Roman" w:hAnsi="Times New Roman"/>
                <w:color w:val="000000"/>
                <w:sz w:val="24"/>
                <w:szCs w:val="24"/>
              </w:rPr>
              <w:t xml:space="preserve">я. </w:t>
            </w:r>
          </w:p>
        </w:tc>
        <w:tc>
          <w:tcPr>
            <w:tcW w:w="1390" w:type="pct"/>
          </w:tcPr>
          <w:p w:rsidR="00277FC7" w:rsidRDefault="00277FC7" w:rsidP="00A531D3">
            <w:pPr>
              <w:autoSpaceDE w:val="0"/>
              <w:autoSpaceDN w:val="0"/>
              <w:adjustRightInd w:val="0"/>
              <w:rPr>
                <w:rFonts w:ascii="Times New Roman" w:hAnsi="Times New Roman"/>
                <w:color w:val="000000"/>
                <w:sz w:val="24"/>
                <w:szCs w:val="24"/>
              </w:rPr>
            </w:pPr>
            <w:r w:rsidRPr="00BB153B">
              <w:rPr>
                <w:rFonts w:ascii="Times New Roman" w:hAnsi="Times New Roman"/>
                <w:color w:val="000000"/>
                <w:sz w:val="24"/>
                <w:szCs w:val="24"/>
              </w:rPr>
              <w:t>- Проведение общешкольных воспитательных мероприятий ("День лицеиста", "Чествование лучших лицеистов" и т.д.)</w:t>
            </w:r>
          </w:p>
          <w:p w:rsidR="00277FC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Тематические встречи с родителями учащихся Лицея на тему «Развитие способностей ребенка» (по запросу)</w:t>
            </w:r>
          </w:p>
          <w:p w:rsidR="00277FC7" w:rsidRPr="00BB153B"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Размещение информации по данной тематике на сайте Лицея</w:t>
            </w:r>
          </w:p>
        </w:tc>
      </w:tr>
      <w:tr w:rsidR="00277FC7" w:rsidRPr="003012C8" w:rsidTr="00A531D3">
        <w:tc>
          <w:tcPr>
            <w:tcW w:w="5000" w:type="pct"/>
            <w:gridSpan w:val="4"/>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t>Формирование у обучающихся ценности здоровья и безопасного образа жизни</w:t>
            </w:r>
          </w:p>
        </w:tc>
      </w:tr>
      <w:tr w:rsidR="00277FC7" w:rsidRPr="003012C8" w:rsidTr="00A531D3">
        <w:tc>
          <w:tcPr>
            <w:tcW w:w="1186"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-Индивидуальная профилактическая работа с учащимися</w:t>
            </w:r>
            <w:r>
              <w:rPr>
                <w:rFonts w:ascii="Times New Roman" w:hAnsi="Times New Roman"/>
                <w:color w:val="000000"/>
                <w:sz w:val="24"/>
                <w:szCs w:val="24"/>
              </w:rPr>
              <w:t xml:space="preserve">: работа </w:t>
            </w:r>
            <w:r>
              <w:rPr>
                <w:rFonts w:ascii="Times New Roman" w:hAnsi="Times New Roman"/>
                <w:color w:val="000000"/>
                <w:sz w:val="24"/>
                <w:szCs w:val="24"/>
              </w:rPr>
              <w:lastRenderedPageBreak/>
              <w:t xml:space="preserve">администрации Лицея, социального педагога и классных руководителей с семьями учащихся «группы социального риска». </w:t>
            </w:r>
            <w:r w:rsidRPr="00441E97">
              <w:rPr>
                <w:rFonts w:ascii="Times New Roman" w:hAnsi="Times New Roman"/>
                <w:color w:val="000000"/>
                <w:sz w:val="24"/>
                <w:szCs w:val="24"/>
              </w:rPr>
              <w:t xml:space="preserve"> </w:t>
            </w:r>
          </w:p>
          <w:p w:rsidR="00277FC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w:t>
            </w:r>
            <w:r>
              <w:rPr>
                <w:rFonts w:ascii="Times New Roman" w:hAnsi="Times New Roman"/>
                <w:color w:val="000000"/>
                <w:sz w:val="24"/>
                <w:szCs w:val="24"/>
              </w:rPr>
              <w:t>И</w:t>
            </w:r>
            <w:r w:rsidRPr="00BB153B">
              <w:rPr>
                <w:rFonts w:ascii="Times New Roman" w:hAnsi="Times New Roman"/>
                <w:color w:val="000000"/>
                <w:sz w:val="24"/>
                <w:szCs w:val="24"/>
              </w:rPr>
              <w:t>ндивидуальные консультации педагога – психолога для всех участников образовательных отношений</w:t>
            </w:r>
          </w:p>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 xml:space="preserve">Диагностика </w:t>
            </w:r>
            <w:r>
              <w:rPr>
                <w:rFonts w:ascii="Times New Roman" w:hAnsi="Times New Roman"/>
                <w:color w:val="000000"/>
                <w:sz w:val="24"/>
                <w:szCs w:val="24"/>
              </w:rPr>
              <w:t xml:space="preserve">протекания процесса </w:t>
            </w:r>
            <w:r w:rsidRPr="00441E97">
              <w:rPr>
                <w:rFonts w:ascii="Times New Roman" w:hAnsi="Times New Roman"/>
                <w:color w:val="000000"/>
                <w:sz w:val="24"/>
                <w:szCs w:val="24"/>
              </w:rPr>
              <w:t>адаптаци</w:t>
            </w:r>
            <w:r>
              <w:rPr>
                <w:rFonts w:ascii="Times New Roman" w:hAnsi="Times New Roman"/>
                <w:color w:val="000000"/>
                <w:sz w:val="24"/>
                <w:szCs w:val="24"/>
              </w:rPr>
              <w:t>и</w:t>
            </w:r>
            <w:r w:rsidRPr="00441E97">
              <w:rPr>
                <w:rFonts w:ascii="Times New Roman" w:hAnsi="Times New Roman"/>
                <w:color w:val="000000"/>
                <w:sz w:val="24"/>
                <w:szCs w:val="24"/>
              </w:rPr>
              <w:t xml:space="preserve"> первоклассников к </w:t>
            </w:r>
            <w:r>
              <w:rPr>
                <w:rFonts w:ascii="Times New Roman" w:hAnsi="Times New Roman"/>
                <w:color w:val="000000"/>
                <w:sz w:val="24"/>
                <w:szCs w:val="24"/>
              </w:rPr>
              <w:t>условиям обучения в школе</w:t>
            </w:r>
            <w:r w:rsidRPr="00441E97">
              <w:rPr>
                <w:rFonts w:ascii="Times New Roman" w:hAnsi="Times New Roman"/>
                <w:color w:val="000000"/>
                <w:sz w:val="24"/>
                <w:szCs w:val="24"/>
              </w:rPr>
              <w:t xml:space="preserve">.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w:t>
            </w:r>
          </w:p>
        </w:tc>
        <w:tc>
          <w:tcPr>
            <w:tcW w:w="1203" w:type="pct"/>
          </w:tcPr>
          <w:p w:rsidR="00277FC7" w:rsidRPr="00294C70" w:rsidRDefault="00277FC7" w:rsidP="00A531D3">
            <w:pPr>
              <w:rPr>
                <w:rFonts w:ascii="Times New Roman" w:hAnsi="Times New Roman"/>
                <w:color w:val="000000"/>
                <w:sz w:val="24"/>
                <w:szCs w:val="24"/>
              </w:rPr>
            </w:pPr>
            <w:r w:rsidRPr="00441E97">
              <w:rPr>
                <w:rFonts w:ascii="Times New Roman" w:hAnsi="Times New Roman"/>
                <w:color w:val="000000"/>
                <w:sz w:val="24"/>
                <w:szCs w:val="24"/>
              </w:rPr>
              <w:lastRenderedPageBreak/>
              <w:t xml:space="preserve">- </w:t>
            </w:r>
            <w:r>
              <w:rPr>
                <w:rFonts w:ascii="Times New Roman" w:hAnsi="Times New Roman"/>
                <w:color w:val="000000"/>
                <w:sz w:val="24"/>
                <w:szCs w:val="24"/>
              </w:rPr>
              <w:t>П</w:t>
            </w:r>
            <w:r w:rsidRPr="00294C70">
              <w:rPr>
                <w:rFonts w:ascii="Times New Roman" w:hAnsi="Times New Roman"/>
                <w:color w:val="000000"/>
                <w:sz w:val="24"/>
                <w:szCs w:val="24"/>
              </w:rPr>
              <w:t xml:space="preserve">роведение групповой профилактической работы, </w:t>
            </w:r>
            <w:r w:rsidRPr="00294C70">
              <w:rPr>
                <w:rFonts w:ascii="Times New Roman" w:hAnsi="Times New Roman"/>
                <w:color w:val="000000"/>
                <w:sz w:val="24"/>
                <w:szCs w:val="24"/>
              </w:rPr>
              <w:lastRenderedPageBreak/>
              <w:t>направленной на формирование ценностного отношения обучающихся к своему здоровью</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w:t>
            </w:r>
          </w:p>
        </w:tc>
        <w:tc>
          <w:tcPr>
            <w:tcW w:w="1221"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lastRenderedPageBreak/>
              <w:t xml:space="preserve">- </w:t>
            </w:r>
            <w:r>
              <w:rPr>
                <w:rFonts w:ascii="Times New Roman" w:hAnsi="Times New Roman"/>
                <w:color w:val="000000"/>
                <w:sz w:val="24"/>
                <w:szCs w:val="24"/>
              </w:rPr>
              <w:t xml:space="preserve">Проведение </w:t>
            </w:r>
            <w:r w:rsidRPr="00441E97">
              <w:rPr>
                <w:rFonts w:ascii="Times New Roman" w:hAnsi="Times New Roman"/>
                <w:color w:val="000000"/>
                <w:sz w:val="24"/>
                <w:szCs w:val="24"/>
              </w:rPr>
              <w:t xml:space="preserve">тематических </w:t>
            </w:r>
            <w:r>
              <w:rPr>
                <w:rFonts w:ascii="Times New Roman" w:hAnsi="Times New Roman"/>
                <w:color w:val="000000"/>
                <w:sz w:val="24"/>
                <w:szCs w:val="24"/>
              </w:rPr>
              <w:t xml:space="preserve">классных часов и внеклассных </w:t>
            </w:r>
            <w:r>
              <w:rPr>
                <w:rFonts w:ascii="Times New Roman" w:hAnsi="Times New Roman"/>
                <w:color w:val="000000"/>
                <w:sz w:val="24"/>
                <w:szCs w:val="24"/>
              </w:rPr>
              <w:lastRenderedPageBreak/>
              <w:t>мероприятий</w:t>
            </w:r>
            <w:r w:rsidRPr="00441E97">
              <w:rPr>
                <w:rFonts w:ascii="Times New Roman" w:hAnsi="Times New Roman"/>
                <w:color w:val="000000"/>
                <w:sz w:val="24"/>
                <w:szCs w:val="24"/>
              </w:rPr>
              <w:t xml:space="preserve"> по проблеме </w:t>
            </w:r>
            <w:r>
              <w:rPr>
                <w:rFonts w:ascii="Times New Roman" w:hAnsi="Times New Roman"/>
                <w:color w:val="000000"/>
                <w:sz w:val="24"/>
                <w:szCs w:val="24"/>
              </w:rPr>
              <w:t xml:space="preserve">сохранения </w:t>
            </w:r>
            <w:r w:rsidRPr="00441E97">
              <w:rPr>
                <w:rFonts w:ascii="Times New Roman" w:hAnsi="Times New Roman"/>
                <w:color w:val="000000"/>
                <w:sz w:val="24"/>
                <w:szCs w:val="24"/>
              </w:rPr>
              <w:t xml:space="preserve">здоровья и безопасности образа жизни: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1) «</w:t>
            </w:r>
            <w:r>
              <w:rPr>
                <w:rFonts w:ascii="Times New Roman" w:hAnsi="Times New Roman"/>
                <w:color w:val="000000"/>
                <w:sz w:val="24"/>
                <w:szCs w:val="24"/>
              </w:rPr>
              <w:t>Что такое ЗОЖ?»</w:t>
            </w:r>
            <w:r w:rsidRPr="00441E97">
              <w:rPr>
                <w:rFonts w:ascii="Times New Roman" w:hAnsi="Times New Roman"/>
                <w:color w:val="000000"/>
                <w:sz w:val="24"/>
                <w:szCs w:val="24"/>
              </w:rPr>
              <w:t xml:space="preserve">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2) «</w:t>
            </w:r>
            <w:r>
              <w:rPr>
                <w:rFonts w:ascii="Times New Roman" w:hAnsi="Times New Roman"/>
                <w:color w:val="000000"/>
                <w:sz w:val="24"/>
                <w:szCs w:val="24"/>
              </w:rPr>
              <w:t>Правила безопасного поведения пешехода, ПДД</w:t>
            </w:r>
            <w:r w:rsidRPr="00441E97">
              <w:rPr>
                <w:rFonts w:ascii="Times New Roman" w:hAnsi="Times New Roman"/>
                <w:color w:val="000000"/>
                <w:sz w:val="24"/>
                <w:szCs w:val="24"/>
              </w:rPr>
              <w:t xml:space="preserve">»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3) «</w:t>
            </w:r>
            <w:r>
              <w:rPr>
                <w:rFonts w:ascii="Times New Roman" w:hAnsi="Times New Roman"/>
                <w:color w:val="000000"/>
                <w:sz w:val="24"/>
                <w:szCs w:val="24"/>
              </w:rPr>
              <w:t>Мои эмоции</w:t>
            </w:r>
            <w:r w:rsidRPr="00441E97">
              <w:rPr>
                <w:rFonts w:ascii="Times New Roman" w:hAnsi="Times New Roman"/>
                <w:color w:val="000000"/>
                <w:sz w:val="24"/>
                <w:szCs w:val="24"/>
              </w:rPr>
              <w:t xml:space="preserve">»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4) </w:t>
            </w:r>
            <w:r>
              <w:rPr>
                <w:rFonts w:ascii="Times New Roman" w:hAnsi="Times New Roman"/>
                <w:color w:val="000000"/>
                <w:sz w:val="24"/>
                <w:szCs w:val="24"/>
              </w:rPr>
              <w:t>Спортивные мероприятия</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w:t>
            </w:r>
          </w:p>
        </w:tc>
        <w:tc>
          <w:tcPr>
            <w:tcW w:w="1390" w:type="pct"/>
          </w:tcPr>
          <w:p w:rsidR="00277FC7" w:rsidRPr="00925193"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lastRenderedPageBreak/>
              <w:t xml:space="preserve">- Проведение </w:t>
            </w:r>
            <w:r>
              <w:rPr>
                <w:rFonts w:ascii="Times New Roman" w:hAnsi="Times New Roman"/>
                <w:color w:val="000000"/>
                <w:sz w:val="24"/>
                <w:szCs w:val="24"/>
              </w:rPr>
              <w:t>лекций и семинаров</w:t>
            </w:r>
            <w:r w:rsidRPr="00441E97">
              <w:rPr>
                <w:rFonts w:ascii="Times New Roman" w:hAnsi="Times New Roman"/>
                <w:color w:val="000000"/>
                <w:sz w:val="24"/>
                <w:szCs w:val="24"/>
              </w:rPr>
              <w:t xml:space="preserve"> для родителей и педагогов по теме: </w:t>
            </w:r>
            <w:r w:rsidRPr="00441E97">
              <w:rPr>
                <w:rFonts w:ascii="Times New Roman" w:hAnsi="Times New Roman"/>
                <w:color w:val="000000"/>
                <w:sz w:val="24"/>
                <w:szCs w:val="24"/>
              </w:rPr>
              <w:lastRenderedPageBreak/>
              <w:t xml:space="preserve">«Формирование психологического здоровья младших школьников в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условиях реализации ФГОС НОО».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Сопровождение общешкольных тематических занятий, акций по здоровьесбережению. </w:t>
            </w:r>
          </w:p>
        </w:tc>
      </w:tr>
      <w:tr w:rsidR="00277FC7" w:rsidRPr="003012C8" w:rsidTr="00A531D3">
        <w:tc>
          <w:tcPr>
            <w:tcW w:w="5000" w:type="pct"/>
            <w:gridSpan w:val="4"/>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lastRenderedPageBreak/>
              <w:t xml:space="preserve">Развитие экологической культуры </w:t>
            </w:r>
          </w:p>
          <w:p w:rsidR="00277FC7" w:rsidRPr="003012C8" w:rsidRDefault="00277FC7" w:rsidP="00A531D3">
            <w:pPr>
              <w:spacing w:after="0"/>
              <w:contextualSpacing/>
              <w:jc w:val="center"/>
              <w:outlineLvl w:val="1"/>
              <w:rPr>
                <w:rFonts w:ascii="Times New Roman" w:hAnsi="Times New Roman"/>
                <w:b/>
                <w:i/>
                <w:color w:val="0041C4"/>
                <w:sz w:val="24"/>
                <w:szCs w:val="24"/>
              </w:rPr>
            </w:pPr>
          </w:p>
        </w:tc>
      </w:tr>
      <w:tr w:rsidR="00277FC7" w:rsidRPr="003012C8" w:rsidTr="00A531D3">
        <w:tc>
          <w:tcPr>
            <w:tcW w:w="1186" w:type="pct"/>
          </w:tcPr>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 xml:space="preserve">Проведение индивидуальных консультаций с участниками образовательных отношений по вопросам развития представлений об основах экологической культуры на примере экологически сообразного поведения в быту и природе родного </w:t>
            </w:r>
            <w:r w:rsidRPr="00441E97">
              <w:rPr>
                <w:rFonts w:ascii="Times New Roman" w:hAnsi="Times New Roman"/>
                <w:color w:val="000000"/>
                <w:sz w:val="24"/>
                <w:szCs w:val="24"/>
              </w:rPr>
              <w:lastRenderedPageBreak/>
              <w:t xml:space="preserve">края. </w:t>
            </w:r>
          </w:p>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 xml:space="preserve">Индивидуальная коррекционная работа с учащимися. </w:t>
            </w:r>
          </w:p>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 xml:space="preserve">Участие в городских экологических конкурсах: «Тропинка», «Мое Отечество», «Вода на Земле». </w:t>
            </w:r>
          </w:p>
        </w:tc>
        <w:tc>
          <w:tcPr>
            <w:tcW w:w="1203"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lastRenderedPageBreak/>
              <w:t xml:space="preserve">Проведение групповой профилактической работы, направленной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на формирование умений безопасного поведения в окружающей среде родного края. </w:t>
            </w:r>
          </w:p>
        </w:tc>
        <w:tc>
          <w:tcPr>
            <w:tcW w:w="1221"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Организация тематических занятий, кружков, бесед по проблеме формирования познавательного интереса и бережного отношение к уникальной природе Южного Урала.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Экскурсии по городу и по области. </w:t>
            </w:r>
          </w:p>
        </w:tc>
        <w:tc>
          <w:tcPr>
            <w:tcW w:w="1390"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Информационно-просветительская работа через сайт лицея. </w:t>
            </w:r>
          </w:p>
        </w:tc>
      </w:tr>
      <w:tr w:rsidR="00277FC7" w:rsidRPr="003012C8" w:rsidTr="00A531D3">
        <w:tc>
          <w:tcPr>
            <w:tcW w:w="5000" w:type="pct"/>
            <w:gridSpan w:val="4"/>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lastRenderedPageBreak/>
              <w:t>Выявление и поддержка детей с особыми образовательными потребностями</w:t>
            </w:r>
          </w:p>
        </w:tc>
      </w:tr>
      <w:tr w:rsidR="00277FC7" w:rsidRPr="003012C8" w:rsidTr="00A531D3">
        <w:tc>
          <w:tcPr>
            <w:tcW w:w="1186" w:type="pct"/>
          </w:tcPr>
          <w:p w:rsidR="00277FC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Проведение диагностических мероприятий.</w:t>
            </w:r>
          </w:p>
          <w:p w:rsidR="00277FC7" w:rsidRPr="00AE677C" w:rsidRDefault="00277FC7" w:rsidP="00A531D3">
            <w:pPr>
              <w:rPr>
                <w:rFonts w:ascii="Times New Roman" w:hAnsi="Times New Roman"/>
                <w:color w:val="000000"/>
                <w:sz w:val="24"/>
                <w:szCs w:val="24"/>
              </w:rPr>
            </w:pPr>
            <w:r>
              <w:rPr>
                <w:rFonts w:ascii="Times New Roman" w:hAnsi="Times New Roman"/>
                <w:color w:val="000000"/>
                <w:sz w:val="24"/>
                <w:szCs w:val="24"/>
              </w:rPr>
              <w:t>- П</w:t>
            </w:r>
            <w:r w:rsidRPr="00AE677C">
              <w:rPr>
                <w:rFonts w:ascii="Times New Roman" w:hAnsi="Times New Roman"/>
                <w:color w:val="000000"/>
                <w:sz w:val="24"/>
                <w:szCs w:val="24"/>
              </w:rPr>
              <w:t>роведение индивидуальных консультаций с учащимися и родителями (по результатам диагностики)</w:t>
            </w:r>
            <w:r w:rsidRPr="00441E97">
              <w:rPr>
                <w:rFonts w:ascii="Times New Roman" w:hAnsi="Times New Roman"/>
                <w:color w:val="000000"/>
                <w:sz w:val="24"/>
                <w:szCs w:val="24"/>
              </w:rPr>
              <w:t xml:space="preserve"> </w:t>
            </w:r>
          </w:p>
          <w:p w:rsidR="00277FC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Индивидуальная коррекционная работа с учащимися</w:t>
            </w:r>
            <w:r>
              <w:rPr>
                <w:rFonts w:ascii="Times New Roman" w:hAnsi="Times New Roman"/>
                <w:color w:val="000000"/>
                <w:sz w:val="24"/>
                <w:szCs w:val="24"/>
              </w:rPr>
              <w:t>, по результатам диагностики</w:t>
            </w:r>
            <w:r w:rsidRPr="00441E97">
              <w:rPr>
                <w:rFonts w:ascii="Times New Roman" w:hAnsi="Times New Roman"/>
                <w:color w:val="000000"/>
                <w:sz w:val="24"/>
                <w:szCs w:val="24"/>
              </w:rPr>
              <w:t xml:space="preserve">. </w:t>
            </w:r>
          </w:p>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AE677C">
              <w:rPr>
                <w:rFonts w:ascii="Times New Roman" w:hAnsi="Times New Roman"/>
                <w:color w:val="000000"/>
                <w:sz w:val="24"/>
                <w:szCs w:val="24"/>
              </w:rPr>
              <w:t xml:space="preserve">Разработка индивидуального маршрута психолого-педагогического сопровождения </w:t>
            </w:r>
            <w:r>
              <w:rPr>
                <w:rFonts w:ascii="Times New Roman" w:hAnsi="Times New Roman"/>
                <w:color w:val="000000"/>
                <w:sz w:val="24"/>
                <w:szCs w:val="24"/>
              </w:rPr>
              <w:t>для детей с ОВЗ</w:t>
            </w:r>
          </w:p>
        </w:tc>
        <w:tc>
          <w:tcPr>
            <w:tcW w:w="1203" w:type="pct"/>
          </w:tcPr>
          <w:p w:rsidR="00277FC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F35036">
              <w:rPr>
                <w:rFonts w:ascii="Times New Roman" w:hAnsi="Times New Roman"/>
                <w:color w:val="000000"/>
                <w:sz w:val="24"/>
                <w:szCs w:val="24"/>
              </w:rPr>
              <w:t>Проведение групповой профилактической работы, направленной на коррекцию выявленных затруднений и проблем обучающихся</w:t>
            </w:r>
          </w:p>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 xml:space="preserve">Организация учебной деятельности с учетом психофизических возможностей детей с особыми образовательными потребностями. </w:t>
            </w:r>
          </w:p>
        </w:tc>
        <w:tc>
          <w:tcPr>
            <w:tcW w:w="1221" w:type="pct"/>
          </w:tcPr>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 xml:space="preserve">Проведение диагностических мероприятий с учащимися </w:t>
            </w:r>
          </w:p>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 xml:space="preserve">Организация учебной и внеурочной деятельности с учетом психофизических возможностей детей с особыми образовательными потребностями. </w:t>
            </w:r>
          </w:p>
        </w:tc>
        <w:tc>
          <w:tcPr>
            <w:tcW w:w="1390" w:type="pct"/>
          </w:tcPr>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 xml:space="preserve">Организация учебной деятельности с учетом психофизических возможностей детей с особыми образовательными потребностями. </w:t>
            </w:r>
          </w:p>
          <w:p w:rsidR="00277FC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Информационно-просветительская ра</w:t>
            </w:r>
            <w:r>
              <w:rPr>
                <w:rFonts w:ascii="Times New Roman" w:hAnsi="Times New Roman"/>
                <w:color w:val="000000"/>
                <w:sz w:val="24"/>
                <w:szCs w:val="24"/>
              </w:rPr>
              <w:t>бота с педагогами и родителями учащихся</w:t>
            </w:r>
          </w:p>
          <w:p w:rsidR="00277FC7" w:rsidRPr="000A01AA" w:rsidRDefault="00277FC7" w:rsidP="00A531D3">
            <w:r>
              <w:t xml:space="preserve"> </w:t>
            </w:r>
            <w:r w:rsidRPr="00AE677C">
              <w:rPr>
                <w:rFonts w:ascii="Times New Roman" w:hAnsi="Times New Roman"/>
                <w:color w:val="000000"/>
                <w:sz w:val="24"/>
                <w:szCs w:val="24"/>
              </w:rPr>
              <w:t>- Работа ПМПк Лицея.</w:t>
            </w:r>
          </w:p>
          <w:p w:rsidR="00277FC7" w:rsidRPr="00441E97" w:rsidRDefault="00277FC7" w:rsidP="00A531D3">
            <w:pPr>
              <w:autoSpaceDE w:val="0"/>
              <w:autoSpaceDN w:val="0"/>
              <w:adjustRightInd w:val="0"/>
              <w:rPr>
                <w:rFonts w:ascii="Times New Roman" w:hAnsi="Times New Roman"/>
                <w:color w:val="000000"/>
                <w:sz w:val="24"/>
                <w:szCs w:val="24"/>
              </w:rPr>
            </w:pPr>
          </w:p>
        </w:tc>
      </w:tr>
      <w:tr w:rsidR="00277FC7" w:rsidRPr="003012C8" w:rsidTr="00A531D3">
        <w:tc>
          <w:tcPr>
            <w:tcW w:w="5000" w:type="pct"/>
            <w:gridSpan w:val="4"/>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pacing w:val="2"/>
                <w:sz w:val="24"/>
                <w:szCs w:val="24"/>
              </w:rPr>
              <w:t>Формирование коммуникативных навыков в разновоз</w:t>
            </w:r>
            <w:r w:rsidRPr="003012C8">
              <w:rPr>
                <w:rFonts w:ascii="Times New Roman" w:hAnsi="Times New Roman"/>
                <w:b/>
                <w:sz w:val="24"/>
                <w:szCs w:val="24"/>
              </w:rPr>
              <w:t>растной среде и среде сверстников</w:t>
            </w:r>
          </w:p>
        </w:tc>
      </w:tr>
      <w:tr w:rsidR="00277FC7" w:rsidRPr="003012C8" w:rsidTr="00A531D3">
        <w:tc>
          <w:tcPr>
            <w:tcW w:w="1186" w:type="pct"/>
          </w:tcPr>
          <w:p w:rsidR="00277FC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 </w:t>
            </w:r>
            <w:r w:rsidRPr="00441E97">
              <w:rPr>
                <w:rFonts w:ascii="Times New Roman" w:hAnsi="Times New Roman"/>
                <w:color w:val="000000"/>
                <w:sz w:val="24"/>
                <w:szCs w:val="24"/>
              </w:rPr>
              <w:t xml:space="preserve">Проведение индивидуальной </w:t>
            </w:r>
            <w:r w:rsidRPr="00441E97">
              <w:rPr>
                <w:rFonts w:ascii="Times New Roman" w:hAnsi="Times New Roman"/>
                <w:color w:val="000000"/>
                <w:sz w:val="24"/>
                <w:szCs w:val="24"/>
              </w:rPr>
              <w:lastRenderedPageBreak/>
              <w:t xml:space="preserve">диагностики с учащимися начальной школы на оценку межличностных отношений в семье по методике «Рисунок семьи» (авторы: Р. Бернс и С. Кауфман). </w:t>
            </w:r>
          </w:p>
          <w:p w:rsidR="00277FC7" w:rsidRPr="002166DA" w:rsidRDefault="00277FC7" w:rsidP="00A531D3">
            <w:pPr>
              <w:rPr>
                <w:rFonts w:ascii="Times New Roman" w:hAnsi="Times New Roman"/>
                <w:color w:val="000000"/>
                <w:sz w:val="24"/>
                <w:szCs w:val="24"/>
              </w:rPr>
            </w:pPr>
            <w:r w:rsidRPr="002166DA">
              <w:rPr>
                <w:rFonts w:ascii="Times New Roman" w:hAnsi="Times New Roman"/>
                <w:color w:val="000000"/>
                <w:sz w:val="24"/>
                <w:szCs w:val="24"/>
              </w:rPr>
              <w:t xml:space="preserve">- Индивидуальная коррекционная работа с учащимися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Оказание консультативной помощи педагогам и родителям. </w:t>
            </w:r>
          </w:p>
          <w:p w:rsidR="00277FC7" w:rsidRPr="00441E97" w:rsidRDefault="00277FC7" w:rsidP="00A531D3">
            <w:pPr>
              <w:autoSpaceDE w:val="0"/>
              <w:autoSpaceDN w:val="0"/>
              <w:adjustRightInd w:val="0"/>
              <w:rPr>
                <w:rFonts w:ascii="Times New Roman" w:hAnsi="Times New Roman"/>
                <w:color w:val="000000"/>
                <w:sz w:val="24"/>
                <w:szCs w:val="24"/>
              </w:rPr>
            </w:pPr>
          </w:p>
        </w:tc>
        <w:tc>
          <w:tcPr>
            <w:tcW w:w="1203" w:type="pct"/>
          </w:tcPr>
          <w:p w:rsidR="00277FC7" w:rsidRPr="00441E97" w:rsidRDefault="00277FC7" w:rsidP="00A531D3">
            <w:pPr>
              <w:autoSpaceDE w:val="0"/>
              <w:autoSpaceDN w:val="0"/>
              <w:adjustRightInd w:val="0"/>
              <w:rPr>
                <w:rFonts w:ascii="Times New Roman" w:hAnsi="Times New Roman"/>
                <w:color w:val="000000"/>
                <w:sz w:val="24"/>
                <w:szCs w:val="24"/>
              </w:rPr>
            </w:pPr>
            <w:r w:rsidRPr="00F35036">
              <w:rPr>
                <w:sz w:val="24"/>
                <w:szCs w:val="24"/>
              </w:rPr>
              <w:lastRenderedPageBreak/>
              <w:t>-</w:t>
            </w:r>
            <w:r w:rsidRPr="00925193">
              <w:t xml:space="preserve"> </w:t>
            </w:r>
            <w:r w:rsidRPr="00F35036">
              <w:rPr>
                <w:rFonts w:ascii="Times New Roman" w:hAnsi="Times New Roman"/>
                <w:color w:val="000000"/>
                <w:sz w:val="24"/>
                <w:szCs w:val="24"/>
              </w:rPr>
              <w:t xml:space="preserve">Проведение развивающих </w:t>
            </w:r>
            <w:r w:rsidRPr="00F35036">
              <w:rPr>
                <w:rFonts w:ascii="Times New Roman" w:hAnsi="Times New Roman"/>
                <w:color w:val="000000"/>
                <w:sz w:val="24"/>
                <w:szCs w:val="24"/>
              </w:rPr>
              <w:lastRenderedPageBreak/>
              <w:t>занятий для обучающихся (курс «Азбука общения», 1- 4 класс).</w:t>
            </w:r>
          </w:p>
        </w:tc>
        <w:tc>
          <w:tcPr>
            <w:tcW w:w="1221" w:type="pct"/>
          </w:tcPr>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xml:space="preserve"> - </w:t>
            </w:r>
            <w:r w:rsidRPr="00441E97">
              <w:rPr>
                <w:rFonts w:ascii="Times New Roman" w:hAnsi="Times New Roman"/>
                <w:color w:val="000000"/>
                <w:sz w:val="24"/>
                <w:szCs w:val="24"/>
              </w:rPr>
              <w:t xml:space="preserve">Диагностика сформированности </w:t>
            </w:r>
            <w:r w:rsidRPr="00441E97">
              <w:rPr>
                <w:rFonts w:ascii="Times New Roman" w:hAnsi="Times New Roman"/>
                <w:color w:val="000000"/>
                <w:sz w:val="24"/>
                <w:szCs w:val="24"/>
              </w:rPr>
              <w:lastRenderedPageBreak/>
              <w:t xml:space="preserve">коммуникативных </w:t>
            </w:r>
            <w:r>
              <w:rPr>
                <w:rFonts w:ascii="Times New Roman" w:hAnsi="Times New Roman"/>
                <w:color w:val="000000"/>
                <w:sz w:val="24"/>
                <w:szCs w:val="24"/>
              </w:rPr>
              <w:t>УУД</w:t>
            </w:r>
            <w:r w:rsidRPr="00441E97">
              <w:rPr>
                <w:rFonts w:ascii="Times New Roman" w:hAnsi="Times New Roman"/>
                <w:color w:val="000000"/>
                <w:sz w:val="24"/>
                <w:szCs w:val="24"/>
              </w:rPr>
              <w:t xml:space="preserve"> обучающихся по методике Дж. Морено</w:t>
            </w:r>
            <w:r>
              <w:rPr>
                <w:rFonts w:ascii="Times New Roman" w:hAnsi="Times New Roman"/>
                <w:color w:val="000000"/>
                <w:sz w:val="24"/>
                <w:szCs w:val="24"/>
              </w:rPr>
              <w:t xml:space="preserve"> (2 – 4 класс)</w:t>
            </w:r>
            <w:r w:rsidRPr="00441E97">
              <w:rPr>
                <w:rFonts w:ascii="Times New Roman" w:hAnsi="Times New Roman"/>
                <w:color w:val="000000"/>
                <w:sz w:val="24"/>
                <w:szCs w:val="24"/>
              </w:rPr>
              <w:t xml:space="preserve">. </w:t>
            </w:r>
          </w:p>
          <w:p w:rsidR="00277FC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«Социометрия» </w:t>
            </w:r>
          </w:p>
          <w:p w:rsidR="00277FC7" w:rsidRPr="008932CE" w:rsidRDefault="00277FC7" w:rsidP="00A531D3">
            <w:r>
              <w:rPr>
                <w:rFonts w:ascii="Times New Roman" w:hAnsi="Times New Roman"/>
                <w:color w:val="000000"/>
                <w:sz w:val="24"/>
                <w:szCs w:val="24"/>
              </w:rPr>
              <w:t xml:space="preserve"> - </w:t>
            </w:r>
            <w:r w:rsidRPr="008932CE">
              <w:rPr>
                <w:rFonts w:ascii="Times New Roman" w:hAnsi="Times New Roman"/>
                <w:color w:val="000000"/>
                <w:sz w:val="24"/>
                <w:szCs w:val="24"/>
              </w:rPr>
              <w:t>Воспитательная работа классного руководителя по анализу и оценке социальной среды класса</w:t>
            </w:r>
          </w:p>
        </w:tc>
        <w:tc>
          <w:tcPr>
            <w:tcW w:w="1390" w:type="pct"/>
          </w:tcPr>
          <w:p w:rsidR="00277FC7" w:rsidRPr="002166DA" w:rsidRDefault="00277FC7" w:rsidP="00A531D3">
            <w:pPr>
              <w:rPr>
                <w:rFonts w:ascii="Times New Roman" w:hAnsi="Times New Roman"/>
                <w:color w:val="000000"/>
                <w:sz w:val="24"/>
                <w:szCs w:val="24"/>
              </w:rPr>
            </w:pPr>
            <w:r>
              <w:rPr>
                <w:rFonts w:ascii="Times New Roman" w:hAnsi="Times New Roman"/>
                <w:color w:val="000000"/>
                <w:sz w:val="24"/>
                <w:szCs w:val="24"/>
              </w:rPr>
              <w:lastRenderedPageBreak/>
              <w:t xml:space="preserve"> - </w:t>
            </w:r>
            <w:r w:rsidRPr="002166DA">
              <w:rPr>
                <w:rFonts w:ascii="Times New Roman" w:hAnsi="Times New Roman"/>
                <w:color w:val="000000"/>
                <w:sz w:val="24"/>
                <w:szCs w:val="24"/>
              </w:rPr>
              <w:t>Проведение темати</w:t>
            </w:r>
            <w:r>
              <w:rPr>
                <w:rFonts w:ascii="Times New Roman" w:hAnsi="Times New Roman"/>
                <w:color w:val="000000"/>
                <w:sz w:val="24"/>
                <w:szCs w:val="24"/>
              </w:rPr>
              <w:t xml:space="preserve">ческих </w:t>
            </w:r>
            <w:r>
              <w:rPr>
                <w:rFonts w:ascii="Times New Roman" w:hAnsi="Times New Roman"/>
                <w:color w:val="000000"/>
                <w:sz w:val="24"/>
                <w:szCs w:val="24"/>
              </w:rPr>
              <w:lastRenderedPageBreak/>
              <w:t xml:space="preserve">семинаров для  педагогов </w:t>
            </w:r>
            <w:r w:rsidRPr="00441E97">
              <w:rPr>
                <w:rFonts w:ascii="Times New Roman" w:hAnsi="Times New Roman"/>
                <w:color w:val="000000"/>
                <w:sz w:val="24"/>
                <w:szCs w:val="24"/>
              </w:rPr>
              <w:t>«Формирование коммуникативных навыков у младших школьников»</w:t>
            </w:r>
          </w:p>
          <w:p w:rsidR="00277FC7" w:rsidRPr="00441E97" w:rsidRDefault="00277FC7" w:rsidP="00A531D3">
            <w:pPr>
              <w:rPr>
                <w:rFonts w:ascii="Times New Roman" w:hAnsi="Times New Roman"/>
                <w:color w:val="000000"/>
                <w:sz w:val="24"/>
                <w:szCs w:val="24"/>
              </w:rPr>
            </w:pPr>
          </w:p>
        </w:tc>
      </w:tr>
      <w:tr w:rsidR="00277FC7" w:rsidRPr="003012C8" w:rsidTr="00A531D3">
        <w:tc>
          <w:tcPr>
            <w:tcW w:w="5000" w:type="pct"/>
            <w:gridSpan w:val="4"/>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lastRenderedPageBreak/>
              <w:t>Поддержка детских объединений и ученического самоуправления</w:t>
            </w:r>
          </w:p>
          <w:p w:rsidR="00277FC7" w:rsidRPr="003012C8" w:rsidRDefault="00277FC7" w:rsidP="00A531D3">
            <w:pPr>
              <w:spacing w:after="0"/>
              <w:contextualSpacing/>
              <w:jc w:val="center"/>
              <w:outlineLvl w:val="1"/>
              <w:rPr>
                <w:rFonts w:ascii="Times New Roman" w:hAnsi="Times New Roman"/>
                <w:b/>
                <w:i/>
                <w:color w:val="0041C4"/>
                <w:sz w:val="24"/>
                <w:szCs w:val="24"/>
              </w:rPr>
            </w:pPr>
          </w:p>
        </w:tc>
      </w:tr>
      <w:tr w:rsidR="00277FC7" w:rsidRPr="003012C8" w:rsidTr="00A531D3">
        <w:tc>
          <w:tcPr>
            <w:tcW w:w="1186"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Оказание консультативной помощи педагогам по вопросам организа</w:t>
            </w:r>
            <w:r>
              <w:rPr>
                <w:rFonts w:ascii="Times New Roman" w:hAnsi="Times New Roman"/>
                <w:color w:val="000000"/>
                <w:sz w:val="24"/>
                <w:szCs w:val="24"/>
              </w:rPr>
              <w:t>ции ученического самоуправления</w:t>
            </w:r>
            <w:r w:rsidRPr="00441E97">
              <w:rPr>
                <w:rFonts w:ascii="Times New Roman" w:hAnsi="Times New Roman"/>
                <w:color w:val="000000"/>
                <w:sz w:val="24"/>
                <w:szCs w:val="24"/>
              </w:rPr>
              <w:t xml:space="preserve">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Выявление детей дл</w:t>
            </w:r>
            <w:r>
              <w:rPr>
                <w:rFonts w:ascii="Times New Roman" w:hAnsi="Times New Roman"/>
                <w:color w:val="000000"/>
                <w:sz w:val="24"/>
                <w:szCs w:val="24"/>
              </w:rPr>
              <w:t>я работы в детских объединениях</w:t>
            </w:r>
            <w:r w:rsidRPr="00441E97">
              <w:rPr>
                <w:rFonts w:ascii="Times New Roman" w:hAnsi="Times New Roman"/>
                <w:color w:val="000000"/>
                <w:sz w:val="24"/>
                <w:szCs w:val="24"/>
              </w:rPr>
              <w:t xml:space="preserve"> </w:t>
            </w:r>
          </w:p>
        </w:tc>
        <w:tc>
          <w:tcPr>
            <w:tcW w:w="1203"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Проведение </w:t>
            </w:r>
            <w:r>
              <w:rPr>
                <w:rFonts w:ascii="Times New Roman" w:hAnsi="Times New Roman"/>
                <w:color w:val="000000"/>
                <w:sz w:val="24"/>
                <w:szCs w:val="24"/>
              </w:rPr>
              <w:t>групповой диагностики учащихся для  определения уровня развития лидерских, организаторских способностей</w:t>
            </w:r>
          </w:p>
          <w:p w:rsidR="00277FC7" w:rsidRPr="00441E97" w:rsidRDefault="00277FC7" w:rsidP="00A531D3">
            <w:pPr>
              <w:autoSpaceDE w:val="0"/>
              <w:autoSpaceDN w:val="0"/>
              <w:adjustRightInd w:val="0"/>
              <w:rPr>
                <w:rFonts w:ascii="Times New Roman" w:hAnsi="Times New Roman"/>
                <w:color w:val="000000"/>
                <w:sz w:val="24"/>
                <w:szCs w:val="24"/>
              </w:rPr>
            </w:pPr>
          </w:p>
        </w:tc>
        <w:tc>
          <w:tcPr>
            <w:tcW w:w="1221" w:type="pct"/>
          </w:tcPr>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Работа классного руководителя по организации ученического самоуправления в классе</w:t>
            </w:r>
          </w:p>
        </w:tc>
        <w:tc>
          <w:tcPr>
            <w:tcW w:w="1390" w:type="pct"/>
          </w:tcPr>
          <w:p w:rsidR="00277FC7" w:rsidRDefault="00277FC7" w:rsidP="00A531D3">
            <w:pPr>
              <w:autoSpaceDE w:val="0"/>
              <w:autoSpaceDN w:val="0"/>
              <w:adjustRightInd w:val="0"/>
            </w:pPr>
            <w:r>
              <w:t xml:space="preserve">- </w:t>
            </w:r>
            <w:r w:rsidRPr="001C4881">
              <w:rPr>
                <w:rFonts w:ascii="Times New Roman" w:hAnsi="Times New Roman"/>
                <w:color w:val="000000"/>
                <w:sz w:val="24"/>
                <w:szCs w:val="24"/>
              </w:rPr>
              <w:t>Тематические совещания педагогов по вопросам организации и поддержки ученического самоуправления</w:t>
            </w:r>
            <w:r w:rsidRPr="00F425F8">
              <w:t xml:space="preserve"> </w:t>
            </w:r>
          </w:p>
          <w:p w:rsidR="00277FC7" w:rsidRPr="00441E97" w:rsidRDefault="00277FC7" w:rsidP="00A531D3">
            <w:pPr>
              <w:autoSpaceDE w:val="0"/>
              <w:autoSpaceDN w:val="0"/>
              <w:adjustRightInd w:val="0"/>
              <w:rPr>
                <w:rFonts w:ascii="Times New Roman" w:hAnsi="Times New Roman"/>
                <w:color w:val="000000"/>
                <w:sz w:val="24"/>
                <w:szCs w:val="24"/>
              </w:rPr>
            </w:pPr>
            <w:r>
              <w:t xml:space="preserve">- </w:t>
            </w:r>
            <w:r w:rsidRPr="00441E97">
              <w:rPr>
                <w:rFonts w:ascii="Times New Roman" w:hAnsi="Times New Roman"/>
                <w:color w:val="000000"/>
                <w:sz w:val="24"/>
                <w:szCs w:val="24"/>
              </w:rPr>
              <w:t>Информационно-прос</w:t>
            </w:r>
            <w:r>
              <w:rPr>
                <w:rFonts w:ascii="Times New Roman" w:hAnsi="Times New Roman"/>
                <w:color w:val="000000"/>
                <w:sz w:val="24"/>
                <w:szCs w:val="24"/>
              </w:rPr>
              <w:t>ветительская работа через сайт Л</w:t>
            </w:r>
            <w:r w:rsidRPr="00441E97">
              <w:rPr>
                <w:rFonts w:ascii="Times New Roman" w:hAnsi="Times New Roman"/>
                <w:color w:val="000000"/>
                <w:sz w:val="24"/>
                <w:szCs w:val="24"/>
              </w:rPr>
              <w:t xml:space="preserve">ицея. </w:t>
            </w:r>
          </w:p>
        </w:tc>
      </w:tr>
      <w:tr w:rsidR="00277FC7" w:rsidRPr="003012C8" w:rsidTr="00A531D3">
        <w:tc>
          <w:tcPr>
            <w:tcW w:w="5000" w:type="pct"/>
            <w:gridSpan w:val="4"/>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t>Выявление и поддержка лиц, проявивших выдающиеся способности</w:t>
            </w:r>
          </w:p>
        </w:tc>
      </w:tr>
      <w:tr w:rsidR="00277FC7" w:rsidRPr="003012C8" w:rsidTr="00A531D3">
        <w:tc>
          <w:tcPr>
            <w:tcW w:w="1186"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Диагностика одаренности младших школьников по методике </w:t>
            </w:r>
            <w:r w:rsidRPr="00E40FD0">
              <w:rPr>
                <w:rFonts w:ascii="Times New Roman" w:hAnsi="Times New Roman"/>
                <w:color w:val="000000"/>
                <w:sz w:val="24"/>
                <w:szCs w:val="24"/>
              </w:rPr>
              <w:t>«Интеллектуальный портрет»</w:t>
            </w:r>
            <w:r w:rsidRPr="00441E97">
              <w:rPr>
                <w:rFonts w:ascii="Times New Roman" w:hAnsi="Times New Roman"/>
                <w:color w:val="000000"/>
                <w:sz w:val="24"/>
                <w:szCs w:val="24"/>
              </w:rPr>
              <w:t xml:space="preserve">.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w:t>
            </w:r>
            <w:r w:rsidRPr="00441E97">
              <w:rPr>
                <w:rFonts w:ascii="Times New Roman" w:hAnsi="Times New Roman"/>
                <w:color w:val="000000"/>
                <w:sz w:val="24"/>
                <w:szCs w:val="24"/>
              </w:rPr>
              <w:lastRenderedPageBreak/>
              <w:t xml:space="preserve">Индивидуализация и дифференциация обучения.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Индивидуальная работа с родителями: анкета для родителей по методике Хаана и Каффа «Карта одаренности».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Организация и проведение индивидуальных консультаций по результатам диагностики для родителей и педагогов. </w:t>
            </w:r>
          </w:p>
        </w:tc>
        <w:tc>
          <w:tcPr>
            <w:tcW w:w="1203" w:type="pct"/>
          </w:tcPr>
          <w:p w:rsidR="00277FC7" w:rsidRPr="00441E97" w:rsidRDefault="00277FC7" w:rsidP="00A531D3">
            <w:pPr>
              <w:autoSpaceDE w:val="0"/>
              <w:autoSpaceDN w:val="0"/>
              <w:adjustRightInd w:val="0"/>
              <w:spacing w:after="0"/>
              <w:rPr>
                <w:rFonts w:ascii="Times New Roman" w:hAnsi="Times New Roman"/>
                <w:color w:val="000000"/>
                <w:sz w:val="24"/>
                <w:szCs w:val="24"/>
              </w:rPr>
            </w:pPr>
            <w:r w:rsidRPr="00441E97">
              <w:rPr>
                <w:rFonts w:ascii="Times New Roman" w:hAnsi="Times New Roman"/>
                <w:color w:val="000000"/>
                <w:sz w:val="24"/>
                <w:szCs w:val="24"/>
              </w:rPr>
              <w:lastRenderedPageBreak/>
              <w:t xml:space="preserve">Проведение развивающей работы с одаренными детьми: «Как научить детей сотрудничать?» </w:t>
            </w:r>
          </w:p>
          <w:p w:rsidR="00277FC7" w:rsidRPr="00441E97" w:rsidRDefault="00277FC7" w:rsidP="00A531D3">
            <w:pPr>
              <w:autoSpaceDE w:val="0"/>
              <w:autoSpaceDN w:val="0"/>
              <w:adjustRightInd w:val="0"/>
              <w:spacing w:after="0"/>
              <w:rPr>
                <w:rFonts w:ascii="Times New Roman" w:hAnsi="Times New Roman"/>
                <w:color w:val="000000"/>
                <w:sz w:val="24"/>
                <w:szCs w:val="24"/>
              </w:rPr>
            </w:pPr>
            <w:r w:rsidRPr="00441E97">
              <w:rPr>
                <w:rFonts w:ascii="Times New Roman" w:hAnsi="Times New Roman"/>
                <w:color w:val="000000"/>
                <w:sz w:val="24"/>
                <w:szCs w:val="24"/>
              </w:rPr>
              <w:t xml:space="preserve">(К.Фопель) </w:t>
            </w:r>
          </w:p>
        </w:tc>
        <w:tc>
          <w:tcPr>
            <w:tcW w:w="1221" w:type="pct"/>
          </w:tcPr>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Создание условий для раскрытия потенциала одаренн</w:t>
            </w:r>
            <w:r>
              <w:rPr>
                <w:rFonts w:ascii="Times New Roman" w:hAnsi="Times New Roman"/>
                <w:color w:val="000000"/>
                <w:sz w:val="24"/>
                <w:szCs w:val="24"/>
              </w:rPr>
              <w:t>ых</w:t>
            </w:r>
            <w:r w:rsidRPr="00441E97">
              <w:rPr>
                <w:rFonts w:ascii="Times New Roman" w:hAnsi="Times New Roman"/>
                <w:color w:val="000000"/>
                <w:sz w:val="24"/>
                <w:szCs w:val="24"/>
              </w:rPr>
              <w:t xml:space="preserve"> обучающ</w:t>
            </w:r>
            <w:r>
              <w:rPr>
                <w:rFonts w:ascii="Times New Roman" w:hAnsi="Times New Roman"/>
                <w:color w:val="000000"/>
                <w:sz w:val="24"/>
                <w:szCs w:val="24"/>
              </w:rPr>
              <w:t>их</w:t>
            </w:r>
            <w:r w:rsidRPr="00441E97">
              <w:rPr>
                <w:rFonts w:ascii="Times New Roman" w:hAnsi="Times New Roman"/>
                <w:color w:val="000000"/>
                <w:sz w:val="24"/>
                <w:szCs w:val="24"/>
              </w:rPr>
              <w:t>ся.</w:t>
            </w:r>
          </w:p>
        </w:tc>
        <w:tc>
          <w:tcPr>
            <w:tcW w:w="1390"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Оказание консультативной помощи педагогам, родителям и обучающимся.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Содействие в подборе педагогами информационно-</w:t>
            </w:r>
            <w:r w:rsidRPr="00441E97">
              <w:rPr>
                <w:rFonts w:ascii="Times New Roman" w:hAnsi="Times New Roman"/>
                <w:color w:val="000000"/>
                <w:sz w:val="24"/>
                <w:szCs w:val="24"/>
              </w:rPr>
              <w:lastRenderedPageBreak/>
              <w:t xml:space="preserve">образовательных материалов для одаренного обучающегося.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Проведение тематических </w:t>
            </w:r>
            <w:r>
              <w:rPr>
                <w:rFonts w:ascii="Times New Roman" w:hAnsi="Times New Roman"/>
                <w:color w:val="000000"/>
                <w:sz w:val="24"/>
                <w:szCs w:val="24"/>
              </w:rPr>
              <w:t>совещаний</w:t>
            </w:r>
            <w:r w:rsidRPr="00441E97">
              <w:rPr>
                <w:rFonts w:ascii="Times New Roman" w:hAnsi="Times New Roman"/>
                <w:color w:val="000000"/>
                <w:sz w:val="24"/>
                <w:szCs w:val="24"/>
              </w:rPr>
              <w:t xml:space="preserve"> для педагогов на тему: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1) «Особенности работы с одаренными детьми»; </w:t>
            </w:r>
          </w:p>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2</w:t>
            </w:r>
            <w:r w:rsidRPr="00441E97">
              <w:rPr>
                <w:rFonts w:ascii="Times New Roman" w:hAnsi="Times New Roman"/>
                <w:color w:val="000000"/>
                <w:sz w:val="24"/>
                <w:szCs w:val="24"/>
              </w:rPr>
              <w:t xml:space="preserve">) «Принципы выявления одаренных детей». </w:t>
            </w:r>
          </w:p>
        </w:tc>
      </w:tr>
    </w:tbl>
    <w:p w:rsidR="00277FC7" w:rsidRPr="003012C8" w:rsidRDefault="00277FC7" w:rsidP="00277FC7">
      <w:pPr>
        <w:autoSpaceDE w:val="0"/>
        <w:autoSpaceDN w:val="0"/>
        <w:adjustRightInd w:val="0"/>
        <w:spacing w:after="0"/>
        <w:ind w:firstLine="426"/>
        <w:jc w:val="both"/>
        <w:textAlignment w:val="center"/>
        <w:rPr>
          <w:rFonts w:ascii="Times New Roman" w:hAnsi="Times New Roman"/>
          <w:sz w:val="24"/>
          <w:szCs w:val="24"/>
        </w:rPr>
      </w:pPr>
    </w:p>
    <w:p w:rsidR="00277FC7" w:rsidRPr="003012C8" w:rsidRDefault="00277FC7" w:rsidP="00277FC7">
      <w:pPr>
        <w:spacing w:after="0"/>
        <w:ind w:firstLine="426"/>
        <w:contextualSpacing/>
        <w:jc w:val="both"/>
        <w:outlineLvl w:val="1"/>
        <w:rPr>
          <w:rFonts w:ascii="Times New Roman" w:hAnsi="Times New Roman"/>
          <w:b/>
          <w:i/>
          <w:sz w:val="24"/>
          <w:szCs w:val="24"/>
        </w:rPr>
      </w:pPr>
    </w:p>
    <w:p w:rsidR="00277FC7" w:rsidRDefault="00277FC7" w:rsidP="00096A7F">
      <w:pPr>
        <w:spacing w:after="0"/>
        <w:rPr>
          <w:rFonts w:ascii="Times New Roman" w:hAnsi="Times New Roman"/>
          <w:b/>
          <w:sz w:val="24"/>
          <w:szCs w:val="24"/>
        </w:rPr>
      </w:pPr>
    </w:p>
    <w:p w:rsidR="00277FC7" w:rsidRPr="003012C8" w:rsidRDefault="00277FC7" w:rsidP="00277FC7">
      <w:pPr>
        <w:spacing w:after="0"/>
        <w:jc w:val="center"/>
        <w:rPr>
          <w:rFonts w:ascii="Times New Roman" w:hAnsi="Times New Roman"/>
          <w:b/>
          <w:sz w:val="24"/>
          <w:szCs w:val="24"/>
        </w:rPr>
      </w:pPr>
      <w:r w:rsidRPr="003012C8">
        <w:rPr>
          <w:rFonts w:ascii="Times New Roman" w:hAnsi="Times New Roman"/>
          <w:b/>
          <w:sz w:val="24"/>
          <w:szCs w:val="24"/>
        </w:rPr>
        <w:t>Описание финансовых условий и механизмы их достижения</w:t>
      </w:r>
    </w:p>
    <w:p w:rsidR="00277FC7" w:rsidRPr="003012C8" w:rsidRDefault="00277FC7" w:rsidP="00277FC7">
      <w:pPr>
        <w:spacing w:after="0"/>
        <w:ind w:firstLine="426"/>
        <w:contextualSpacing/>
        <w:jc w:val="both"/>
        <w:outlineLvl w:val="1"/>
        <w:rPr>
          <w:rFonts w:ascii="Times New Roman" w:hAnsi="Times New Roman"/>
          <w:b/>
          <w:i/>
          <w:sz w:val="24"/>
          <w:szCs w:val="24"/>
        </w:rPr>
      </w:pPr>
    </w:p>
    <w:p w:rsidR="00277FC7" w:rsidRPr="003012C8" w:rsidRDefault="00277FC7" w:rsidP="00277FC7">
      <w:pPr>
        <w:spacing w:after="0"/>
        <w:ind w:firstLine="426"/>
        <w:jc w:val="both"/>
        <w:rPr>
          <w:rFonts w:ascii="Times New Roman" w:hAnsi="Times New Roman"/>
          <w:sz w:val="24"/>
          <w:szCs w:val="24"/>
        </w:rPr>
      </w:pPr>
      <w:r w:rsidRPr="003012C8">
        <w:rPr>
          <w:rFonts w:ascii="Times New Roman" w:hAnsi="Times New Roman"/>
          <w:sz w:val="24"/>
          <w:szCs w:val="24"/>
        </w:rPr>
        <w:t>Финансовое обеспечение – важнейший компонент требований к условиям реализации основной образовательной программы начального общего образования образовательной организации и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в соответствии с требованиями федерального государственного образовательного стандарта начального общего образования для  МБОУ «Лицей № 120 г.Челябинска» отражается в государственном (муниципальном) задании по оказанию государственных (муниципальных) образовательных услуг.</w:t>
      </w:r>
    </w:p>
    <w:p w:rsidR="00277FC7" w:rsidRPr="005900E5" w:rsidRDefault="00277FC7" w:rsidP="00277FC7">
      <w:pPr>
        <w:widowControl w:val="0"/>
        <w:autoSpaceDE w:val="0"/>
        <w:autoSpaceDN w:val="0"/>
        <w:adjustRightInd w:val="0"/>
        <w:spacing w:after="0"/>
        <w:ind w:right="48" w:firstLine="426"/>
        <w:jc w:val="both"/>
        <w:rPr>
          <w:rFonts w:ascii="Times New Roman" w:hAnsi="Times New Roman"/>
          <w:bCs/>
          <w:iCs/>
          <w:sz w:val="24"/>
          <w:szCs w:val="24"/>
        </w:rPr>
      </w:pPr>
      <w:r w:rsidRPr="003012C8">
        <w:rPr>
          <w:rFonts w:ascii="Times New Roman" w:hAnsi="Times New Roman"/>
          <w:sz w:val="24"/>
          <w:szCs w:val="24"/>
        </w:rPr>
        <w:t>Обеспечение государственных гарантий реализации прав на получение общедоступного и бесплатного начального общего образования в образовательной организации осуществляется в соответствии с р</w:t>
      </w:r>
      <w:r w:rsidRPr="003012C8">
        <w:rPr>
          <w:rFonts w:ascii="Times New Roman" w:hAnsi="Times New Roman"/>
          <w:bCs/>
          <w:iCs/>
          <w:sz w:val="24"/>
          <w:szCs w:val="24"/>
        </w:rPr>
        <w:t>егиональным</w:t>
      </w:r>
      <w:r>
        <w:rPr>
          <w:rFonts w:ascii="Times New Roman" w:hAnsi="Times New Roman"/>
          <w:bCs/>
          <w:iCs/>
          <w:sz w:val="24"/>
          <w:szCs w:val="24"/>
        </w:rPr>
        <w:t xml:space="preserve"> расчётным подушевым нормативом</w:t>
      </w:r>
      <w:r w:rsidRPr="005900E5">
        <w:rPr>
          <w:rFonts w:ascii="Times New Roman" w:hAnsi="Times New Roman"/>
          <w:bCs/>
          <w:iCs/>
          <w:sz w:val="24"/>
          <w:szCs w:val="24"/>
        </w:rPr>
        <w:t xml:space="preserve">  </w:t>
      </w:r>
      <w:r>
        <w:rPr>
          <w:rFonts w:ascii="Times New Roman" w:hAnsi="Times New Roman"/>
          <w:bCs/>
          <w:iCs/>
          <w:sz w:val="24"/>
          <w:szCs w:val="24"/>
          <w:lang w:val="en-US"/>
        </w:rPr>
        <w:t>c</w:t>
      </w:r>
      <w:r w:rsidRPr="005900E5">
        <w:rPr>
          <w:rFonts w:ascii="Times New Roman" w:hAnsi="Times New Roman"/>
          <w:bCs/>
          <w:iCs/>
          <w:sz w:val="24"/>
          <w:szCs w:val="24"/>
        </w:rPr>
        <w:t xml:space="preserve"> </w:t>
      </w:r>
      <w:r>
        <w:rPr>
          <w:rFonts w:ascii="Times New Roman" w:hAnsi="Times New Roman"/>
          <w:bCs/>
          <w:iCs/>
          <w:sz w:val="24"/>
          <w:szCs w:val="24"/>
        </w:rPr>
        <w:t>учетом поправочных коэффициентов к нормативным затратам на оказание муниципальных услуг для муниципальных образовательных учреждений.</w:t>
      </w:r>
    </w:p>
    <w:p w:rsidR="00277FC7" w:rsidRPr="003012C8" w:rsidRDefault="00277FC7" w:rsidP="00277FC7">
      <w:pPr>
        <w:pStyle w:val="s1"/>
        <w:shd w:val="clear" w:color="auto" w:fill="FFFFFF"/>
        <w:spacing w:before="0" w:beforeAutospacing="0" w:after="0" w:afterAutospacing="0" w:line="276" w:lineRule="auto"/>
        <w:ind w:firstLine="426"/>
        <w:jc w:val="both"/>
      </w:pPr>
      <w:r w:rsidRPr="003012C8">
        <w:t>Финансовые условия реализации основной образовательной программы начального общего образования:</w:t>
      </w:r>
    </w:p>
    <w:p w:rsidR="00277FC7" w:rsidRPr="003012C8" w:rsidRDefault="00277FC7" w:rsidP="00277FC7">
      <w:pPr>
        <w:pStyle w:val="s1"/>
        <w:numPr>
          <w:ilvl w:val="0"/>
          <w:numId w:val="78"/>
        </w:numPr>
        <w:shd w:val="clear" w:color="auto" w:fill="FFFFFF"/>
        <w:tabs>
          <w:tab w:val="left" w:pos="567"/>
        </w:tabs>
        <w:spacing w:before="0" w:beforeAutospacing="0" w:after="0" w:afterAutospacing="0" w:line="276" w:lineRule="auto"/>
        <w:ind w:left="0" w:firstLine="284"/>
        <w:jc w:val="both"/>
      </w:pPr>
      <w:r w:rsidRPr="003012C8">
        <w:t>обеспечивают организации, осуществляющей образовательную деятельность возможность исполнения требований Стандарта;</w:t>
      </w:r>
    </w:p>
    <w:p w:rsidR="00277FC7" w:rsidRPr="003012C8" w:rsidRDefault="00277FC7" w:rsidP="00277FC7">
      <w:pPr>
        <w:pStyle w:val="s1"/>
        <w:numPr>
          <w:ilvl w:val="0"/>
          <w:numId w:val="78"/>
        </w:numPr>
        <w:shd w:val="clear" w:color="auto" w:fill="FFFFFF"/>
        <w:tabs>
          <w:tab w:val="left" w:pos="567"/>
        </w:tabs>
        <w:spacing w:before="0" w:beforeAutospacing="0" w:after="0" w:afterAutospacing="0" w:line="276" w:lineRule="auto"/>
        <w:ind w:left="0" w:firstLine="284"/>
        <w:jc w:val="both"/>
      </w:pPr>
      <w:r w:rsidRPr="003012C8">
        <w:lastRenderedPageBreak/>
        <w:t>обеспечивают реализацию обязательной части основной образовательной программы начального общего образования и части, формируемой участниками образовательных отношений вне зависимости от количества учебных дней в неделю;</w:t>
      </w:r>
    </w:p>
    <w:p w:rsidR="00277FC7" w:rsidRPr="003012C8" w:rsidRDefault="00277FC7" w:rsidP="00277FC7">
      <w:pPr>
        <w:pStyle w:val="s1"/>
        <w:numPr>
          <w:ilvl w:val="0"/>
          <w:numId w:val="78"/>
        </w:numPr>
        <w:shd w:val="clear" w:color="auto" w:fill="FFFFFF"/>
        <w:tabs>
          <w:tab w:val="left" w:pos="567"/>
        </w:tabs>
        <w:spacing w:before="0" w:beforeAutospacing="0" w:after="0" w:afterAutospacing="0" w:line="276" w:lineRule="auto"/>
        <w:ind w:left="0" w:firstLine="284"/>
        <w:jc w:val="both"/>
      </w:pPr>
      <w:r w:rsidRPr="003012C8">
        <w:t>отражают структуру и объем расходов, необходимых для реализации основной образовательной программы начального общего образования и достижения планируемых результатов, а также механизм их формирования.</w:t>
      </w:r>
    </w:p>
    <w:p w:rsidR="00277FC7" w:rsidRPr="003012C8" w:rsidRDefault="00277FC7" w:rsidP="00277FC7">
      <w:pPr>
        <w:widowControl w:val="0"/>
        <w:autoSpaceDE w:val="0"/>
        <w:autoSpaceDN w:val="0"/>
        <w:adjustRightInd w:val="0"/>
        <w:spacing w:after="0"/>
        <w:ind w:firstLine="426"/>
        <w:jc w:val="both"/>
        <w:rPr>
          <w:rFonts w:ascii="Times New Roman" w:hAnsi="Times New Roman"/>
          <w:sz w:val="24"/>
          <w:szCs w:val="24"/>
        </w:rPr>
      </w:pPr>
      <w:r w:rsidRPr="003012C8">
        <w:rPr>
          <w:rFonts w:ascii="Times New Roman" w:hAnsi="Times New Roman"/>
          <w:sz w:val="24"/>
          <w:szCs w:val="24"/>
        </w:rPr>
        <w:t>Порядок бюджетных ассигнований обеспечивает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общеобразовательная организация) и общеобразовательная организация (оказание платных образовательных услуг для обеспечения материально-технической базы, удовлетворения спроса социума, участия учащихся в конкурсах различного уровня, очных научно-практических конференциях за пределами муниципалитета, а также повышения квалификации педагогов).</w:t>
      </w:r>
    </w:p>
    <w:p w:rsidR="00277FC7" w:rsidRPr="003012C8" w:rsidRDefault="00277FC7" w:rsidP="00277FC7">
      <w:pPr>
        <w:spacing w:after="0"/>
        <w:ind w:firstLine="426"/>
        <w:jc w:val="both"/>
        <w:rPr>
          <w:rFonts w:ascii="Times New Roman" w:hAnsi="Times New Roman"/>
          <w:sz w:val="24"/>
          <w:szCs w:val="24"/>
        </w:rPr>
      </w:pPr>
      <w:r w:rsidRPr="003012C8">
        <w:rPr>
          <w:rFonts w:ascii="Times New Roman" w:hAnsi="Times New Roman"/>
          <w:bCs/>
          <w:iCs/>
          <w:sz w:val="24"/>
          <w:szCs w:val="24"/>
        </w:rPr>
        <w:t>Региональный расчётный подушевой норматив предусматривает расходы на год:</w:t>
      </w:r>
    </w:p>
    <w:p w:rsidR="00277FC7" w:rsidRPr="003012C8" w:rsidRDefault="00277FC7" w:rsidP="00277FC7">
      <w:pPr>
        <w:pStyle w:val="s1"/>
        <w:numPr>
          <w:ilvl w:val="0"/>
          <w:numId w:val="78"/>
        </w:numPr>
        <w:shd w:val="clear" w:color="auto" w:fill="FFFFFF"/>
        <w:tabs>
          <w:tab w:val="left" w:pos="567"/>
        </w:tabs>
        <w:spacing w:before="0" w:beforeAutospacing="0" w:after="0" w:afterAutospacing="0" w:line="276" w:lineRule="auto"/>
        <w:ind w:left="0" w:firstLine="284"/>
        <w:jc w:val="both"/>
      </w:pPr>
      <w:r w:rsidRPr="003012C8">
        <w:t>оплату труда работников общеобразовательных организаций с учётом районных коэффициентов к заработной плате, а также отчисления;</w:t>
      </w:r>
    </w:p>
    <w:p w:rsidR="00277FC7" w:rsidRPr="003012C8" w:rsidRDefault="00277FC7" w:rsidP="00277FC7">
      <w:pPr>
        <w:pStyle w:val="s1"/>
        <w:numPr>
          <w:ilvl w:val="0"/>
          <w:numId w:val="78"/>
        </w:numPr>
        <w:shd w:val="clear" w:color="auto" w:fill="FFFFFF"/>
        <w:tabs>
          <w:tab w:val="left" w:pos="567"/>
        </w:tabs>
        <w:spacing w:before="0" w:beforeAutospacing="0" w:after="0" w:afterAutospacing="0" w:line="276" w:lineRule="auto"/>
        <w:ind w:left="0" w:firstLine="284"/>
        <w:jc w:val="both"/>
      </w:pPr>
      <w:r w:rsidRPr="003012C8">
        <w:t>расходы, непосредственно связанные с обеспечением образовательной деятельности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77FC7" w:rsidRPr="003012C8" w:rsidRDefault="00277FC7" w:rsidP="00277FC7">
      <w:pPr>
        <w:pStyle w:val="s1"/>
        <w:numPr>
          <w:ilvl w:val="0"/>
          <w:numId w:val="78"/>
        </w:numPr>
        <w:shd w:val="clear" w:color="auto" w:fill="FFFFFF"/>
        <w:tabs>
          <w:tab w:val="left" w:pos="567"/>
        </w:tabs>
        <w:spacing w:before="0" w:beforeAutospacing="0" w:after="0" w:afterAutospacing="0" w:line="276" w:lineRule="auto"/>
        <w:ind w:left="0" w:firstLine="284"/>
        <w:jc w:val="both"/>
      </w:pPr>
      <w:r w:rsidRPr="003012C8">
        <w:t>иные хозяйственные нужды и другие расходы, связанные с обеспечением образовательной деятельности (обучение, повышение квалификации педагогического и административно-управленческого персонала общеобразовательных организаций, командировочные расходы и др.), за исключением расходов на содержание зданий и коммунальных расходов, осуществляемых из местных бюджетов.</w:t>
      </w:r>
    </w:p>
    <w:p w:rsidR="00277FC7" w:rsidRPr="003012C8" w:rsidRDefault="00277FC7" w:rsidP="00277FC7">
      <w:pPr>
        <w:widowControl w:val="0"/>
        <w:shd w:val="clear" w:color="auto" w:fill="FFFFFF"/>
        <w:autoSpaceDE w:val="0"/>
        <w:autoSpaceDN w:val="0"/>
        <w:adjustRightInd w:val="0"/>
        <w:spacing w:after="0"/>
        <w:ind w:firstLine="426"/>
        <w:jc w:val="both"/>
        <w:rPr>
          <w:rFonts w:ascii="Times New Roman" w:hAnsi="Times New Roman"/>
          <w:i/>
          <w:sz w:val="24"/>
          <w:szCs w:val="24"/>
        </w:rPr>
      </w:pPr>
      <w:r w:rsidRPr="003012C8">
        <w:rPr>
          <w:rFonts w:ascii="Times New Roman" w:hAnsi="Times New Roman"/>
          <w:sz w:val="24"/>
          <w:szCs w:val="24"/>
        </w:rPr>
        <w:t xml:space="preserve">В связи с требованиями федерального государственного образовательного стандарта начального общего образования при расчёте регионального подушевого норматива учитываются затраты рабочего времени педагогических работников общеобразовательной организации на урочную и внеурочную деятельность, включая все виды работ (учебная, воспитательная, методическая и т. п.), входящие в трудовые (должностные) обязанности педагогических работников. </w:t>
      </w:r>
    </w:p>
    <w:p w:rsidR="00277FC7" w:rsidRPr="003012C8" w:rsidRDefault="00277FC7" w:rsidP="00277FC7">
      <w:pPr>
        <w:widowControl w:val="0"/>
        <w:tabs>
          <w:tab w:val="left" w:pos="720"/>
        </w:tabs>
        <w:autoSpaceDE w:val="0"/>
        <w:autoSpaceDN w:val="0"/>
        <w:adjustRightInd w:val="0"/>
        <w:spacing w:after="0"/>
        <w:ind w:firstLine="426"/>
        <w:jc w:val="both"/>
        <w:rPr>
          <w:rFonts w:ascii="Times New Roman" w:hAnsi="Times New Roman"/>
          <w:sz w:val="24"/>
          <w:szCs w:val="24"/>
        </w:rPr>
      </w:pPr>
      <w:r w:rsidRPr="003012C8">
        <w:rPr>
          <w:rFonts w:ascii="Times New Roman" w:hAnsi="Times New Roman"/>
          <w:sz w:val="24"/>
          <w:szCs w:val="24"/>
        </w:rPr>
        <w:t>Для обеспечения требований федерального государственного образовательного стандарта начального общего образования на основе проведённого анализа материально-технических условий реализации основной образовательной программы начального общего образования общеобразовательная организация:</w:t>
      </w:r>
    </w:p>
    <w:p w:rsidR="00277FC7" w:rsidRPr="003012C8" w:rsidRDefault="00277FC7" w:rsidP="00277FC7">
      <w:pPr>
        <w:spacing w:after="0"/>
        <w:ind w:firstLine="426"/>
        <w:contextualSpacing/>
        <w:jc w:val="both"/>
        <w:rPr>
          <w:rFonts w:ascii="Times New Roman" w:hAnsi="Times New Roman"/>
          <w:sz w:val="24"/>
          <w:szCs w:val="24"/>
        </w:rPr>
      </w:pPr>
      <w:r w:rsidRPr="003012C8">
        <w:rPr>
          <w:rFonts w:ascii="Times New Roman" w:hAnsi="Times New Roman"/>
          <w:sz w:val="24"/>
          <w:szCs w:val="24"/>
        </w:rPr>
        <w:t>1) определяет величину затрат на обеспечение требований к условиям реализации основной образовательной программы начального общего образования;</w:t>
      </w:r>
    </w:p>
    <w:p w:rsidR="00277FC7" w:rsidRPr="003012C8" w:rsidRDefault="00277FC7" w:rsidP="00277FC7">
      <w:pPr>
        <w:spacing w:after="0"/>
        <w:ind w:firstLine="426"/>
        <w:contextualSpacing/>
        <w:jc w:val="both"/>
        <w:rPr>
          <w:rFonts w:ascii="Times New Roman" w:hAnsi="Times New Roman"/>
          <w:sz w:val="24"/>
          <w:szCs w:val="24"/>
        </w:rPr>
      </w:pPr>
      <w:r w:rsidRPr="003012C8">
        <w:rPr>
          <w:rFonts w:ascii="Times New Roman" w:hAnsi="Times New Roman"/>
          <w:sz w:val="24"/>
          <w:szCs w:val="24"/>
        </w:rPr>
        <w:t xml:space="preserve">2) соотносит необходимые затраты с региональным (муниципальным) графиком внедрения  федерального государственного образовательного стандарта начального </w:t>
      </w:r>
      <w:r w:rsidRPr="003012C8">
        <w:rPr>
          <w:rFonts w:ascii="Times New Roman" w:hAnsi="Times New Roman"/>
          <w:sz w:val="24"/>
          <w:szCs w:val="24"/>
        </w:rPr>
        <w:lastRenderedPageBreak/>
        <w:t>общего образования и определяет распределение по годам освоения средств на обеспечение требований к условиям реализации основной образовательной программы начального общего образования в соответствии с требованиями федерального государственного образовательного стандарта начального общего образования;</w:t>
      </w:r>
    </w:p>
    <w:p w:rsidR="00277FC7" w:rsidRPr="003012C8" w:rsidRDefault="00277FC7" w:rsidP="00277FC7">
      <w:pPr>
        <w:spacing w:after="0"/>
        <w:ind w:firstLine="426"/>
        <w:contextualSpacing/>
        <w:jc w:val="both"/>
        <w:rPr>
          <w:rFonts w:ascii="Times New Roman" w:hAnsi="Times New Roman"/>
          <w:sz w:val="24"/>
          <w:szCs w:val="24"/>
        </w:rPr>
      </w:pPr>
      <w:r w:rsidRPr="003012C8">
        <w:rPr>
          <w:rFonts w:ascii="Times New Roman" w:hAnsi="Times New Roman"/>
          <w:sz w:val="24"/>
          <w:szCs w:val="24"/>
        </w:rPr>
        <w:t>3)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начального общего образования;</w:t>
      </w:r>
    </w:p>
    <w:p w:rsidR="00277FC7" w:rsidRPr="003012C8" w:rsidRDefault="00277FC7" w:rsidP="00277FC7">
      <w:pPr>
        <w:widowControl w:val="0"/>
        <w:autoSpaceDE w:val="0"/>
        <w:autoSpaceDN w:val="0"/>
        <w:adjustRightInd w:val="0"/>
        <w:spacing w:after="0"/>
        <w:ind w:firstLine="426"/>
        <w:jc w:val="both"/>
        <w:rPr>
          <w:rFonts w:ascii="Times New Roman" w:hAnsi="Times New Roman"/>
          <w:sz w:val="24"/>
          <w:szCs w:val="24"/>
        </w:rPr>
      </w:pPr>
      <w:r w:rsidRPr="003012C8">
        <w:rPr>
          <w:rFonts w:ascii="Times New Roman" w:hAnsi="Times New Roman"/>
          <w:sz w:val="24"/>
          <w:szCs w:val="24"/>
        </w:rPr>
        <w:t>4) определяет объёмы финансирования, обеспечивающие реализацию внеурочной деятельности обучающихся;</w:t>
      </w:r>
    </w:p>
    <w:p w:rsidR="00277FC7" w:rsidRPr="005900E5" w:rsidRDefault="00277FC7" w:rsidP="00277FC7">
      <w:pPr>
        <w:widowControl w:val="0"/>
        <w:autoSpaceDE w:val="0"/>
        <w:autoSpaceDN w:val="0"/>
        <w:adjustRightInd w:val="0"/>
        <w:spacing w:after="0"/>
        <w:ind w:firstLine="426"/>
        <w:jc w:val="both"/>
        <w:rPr>
          <w:rFonts w:ascii="Times New Roman" w:hAnsi="Times New Roman"/>
          <w:sz w:val="24"/>
          <w:szCs w:val="24"/>
        </w:rPr>
      </w:pPr>
      <w:r>
        <w:rPr>
          <w:rFonts w:ascii="Times New Roman" w:hAnsi="Times New Roman"/>
          <w:sz w:val="24"/>
          <w:szCs w:val="24"/>
        </w:rPr>
        <w:t>5</w:t>
      </w:r>
      <w:r w:rsidRPr="005900E5">
        <w:rPr>
          <w:rFonts w:ascii="Times New Roman" w:hAnsi="Times New Roman"/>
          <w:sz w:val="24"/>
          <w:szCs w:val="24"/>
        </w:rPr>
        <w:t xml:space="preserve">) </w:t>
      </w:r>
      <w:r w:rsidRPr="005900E5">
        <w:rPr>
          <w:rFonts w:ascii="Times New Roman" w:hAnsi="Times New Roman"/>
          <w:iCs/>
          <w:sz w:val="24"/>
          <w:szCs w:val="24"/>
        </w:rPr>
        <w:t>выделяет ставки для педагогов дополнительного образования,</w:t>
      </w:r>
      <w:r w:rsidRPr="005900E5">
        <w:rPr>
          <w:rFonts w:ascii="Times New Roman" w:hAnsi="Times New Roman"/>
          <w:bCs/>
          <w:sz w:val="24"/>
          <w:szCs w:val="24"/>
        </w:rPr>
        <w:t xml:space="preserve"> </w:t>
      </w:r>
      <w:r w:rsidRPr="005900E5">
        <w:rPr>
          <w:rFonts w:ascii="Times New Roman" w:hAnsi="Times New Roman"/>
          <w:sz w:val="24"/>
          <w:szCs w:val="24"/>
        </w:rPr>
        <w:t>которые обеспечивают реализацию  рабочих программ</w:t>
      </w:r>
      <w:r>
        <w:rPr>
          <w:rFonts w:ascii="Times New Roman" w:hAnsi="Times New Roman"/>
          <w:sz w:val="24"/>
          <w:szCs w:val="24"/>
        </w:rPr>
        <w:t xml:space="preserve"> курсов внеурочной деятельности.</w:t>
      </w:r>
    </w:p>
    <w:p w:rsidR="00277FC7" w:rsidRPr="003012C8" w:rsidRDefault="00277FC7" w:rsidP="00277FC7">
      <w:pPr>
        <w:spacing w:after="0"/>
        <w:ind w:right="48" w:firstLine="426"/>
        <w:jc w:val="both"/>
        <w:rPr>
          <w:rFonts w:ascii="Times New Roman" w:hAnsi="Times New Roman"/>
          <w:sz w:val="24"/>
          <w:szCs w:val="24"/>
        </w:rPr>
      </w:pPr>
      <w:r w:rsidRPr="003012C8">
        <w:rPr>
          <w:rFonts w:ascii="Times New Roman" w:hAnsi="Times New Roman"/>
          <w:sz w:val="24"/>
          <w:szCs w:val="24"/>
        </w:rPr>
        <w:t xml:space="preserve">Формирование фонда оплаты труда в образовательной организации осуществляется в пределах объёма средств общеобразовательной организации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w:t>
      </w:r>
      <w:r>
        <w:rPr>
          <w:rFonts w:ascii="Times New Roman" w:hAnsi="Times New Roman"/>
          <w:sz w:val="24"/>
          <w:szCs w:val="24"/>
        </w:rPr>
        <w:t>плане финансово-хозяйственной деятельности</w:t>
      </w:r>
      <w:r w:rsidRPr="003012C8">
        <w:rPr>
          <w:rFonts w:ascii="Times New Roman" w:hAnsi="Times New Roman"/>
          <w:sz w:val="24"/>
          <w:szCs w:val="24"/>
        </w:rPr>
        <w:t xml:space="preserve"> </w:t>
      </w:r>
      <w:r>
        <w:rPr>
          <w:rFonts w:ascii="Times New Roman" w:hAnsi="Times New Roman"/>
          <w:sz w:val="24"/>
          <w:szCs w:val="24"/>
        </w:rPr>
        <w:t>лицея.</w:t>
      </w:r>
    </w:p>
    <w:p w:rsidR="00277FC7" w:rsidRPr="003012C8" w:rsidRDefault="00277FC7" w:rsidP="00277FC7">
      <w:pPr>
        <w:widowControl w:val="0"/>
        <w:autoSpaceDE w:val="0"/>
        <w:autoSpaceDN w:val="0"/>
        <w:adjustRightInd w:val="0"/>
        <w:spacing w:after="0"/>
        <w:ind w:right="48" w:firstLine="426"/>
        <w:jc w:val="both"/>
        <w:rPr>
          <w:rFonts w:ascii="Times New Roman" w:hAnsi="Times New Roman"/>
          <w:bCs/>
          <w:sz w:val="24"/>
          <w:szCs w:val="24"/>
        </w:rPr>
      </w:pPr>
      <w:r w:rsidRPr="003012C8">
        <w:rPr>
          <w:rFonts w:ascii="Times New Roman" w:hAnsi="Times New Roman"/>
          <w:sz w:val="24"/>
          <w:szCs w:val="24"/>
        </w:rPr>
        <w:t xml:space="preserve">МБОУ «Лицей № 120 г.Челябинска» самостоятельно </w:t>
      </w:r>
      <w:r w:rsidRPr="003012C8">
        <w:rPr>
          <w:rFonts w:ascii="Times New Roman" w:hAnsi="Times New Roman"/>
          <w:bCs/>
          <w:sz w:val="24"/>
          <w:szCs w:val="24"/>
        </w:rPr>
        <w:t xml:space="preserve">устанавливает штатное расписание, </w:t>
      </w:r>
      <w:r w:rsidRPr="003012C8">
        <w:rPr>
          <w:rFonts w:ascii="Times New Roman" w:hAnsi="Times New Roman"/>
          <w:sz w:val="24"/>
          <w:szCs w:val="24"/>
        </w:rPr>
        <w:t xml:space="preserve">определяет в общем объеме средств долю, направляемую на материально-техническое обеспечение и оснащение образовательной деятельности; оснащение оборудованием помещений; стимулирующие выплаты, в том числе надбавки и доплаты к должностным окладам. </w:t>
      </w:r>
    </w:p>
    <w:p w:rsidR="00277FC7" w:rsidRPr="003012C8" w:rsidRDefault="00277FC7" w:rsidP="00277FC7">
      <w:pPr>
        <w:spacing w:after="0"/>
        <w:ind w:firstLine="426"/>
        <w:jc w:val="both"/>
        <w:rPr>
          <w:rFonts w:ascii="Times New Roman" w:hAnsi="Times New Roman"/>
          <w:sz w:val="24"/>
          <w:szCs w:val="24"/>
        </w:rPr>
      </w:pPr>
      <w:r w:rsidRPr="003012C8">
        <w:rPr>
          <w:rFonts w:ascii="Times New Roman" w:hAnsi="Times New Roman"/>
          <w:sz w:val="24"/>
          <w:szCs w:val="24"/>
        </w:rPr>
        <w:t xml:space="preserve">В соответствии с установленным порядком финансирования оплаты труда работников общеобразовательных организаций фонд оплаты труда в образовательной организации состоит из базовой части и стимулирующей части. </w:t>
      </w:r>
      <w:r w:rsidRPr="005900E5">
        <w:rPr>
          <w:rFonts w:ascii="Times New Roman" w:hAnsi="Times New Roman"/>
          <w:sz w:val="24"/>
          <w:szCs w:val="24"/>
        </w:rPr>
        <w:t>Значение стимулирующей доли определено общеобразовательной организацией образовательной организации и составляет не менее 40% объёма фонда оплаты труда. Базовая часть фонда оплаты труда обеспечивает</w:t>
      </w:r>
      <w:r w:rsidRPr="003012C8">
        <w:rPr>
          <w:rFonts w:ascii="Times New Roman" w:hAnsi="Times New Roman"/>
          <w:sz w:val="24"/>
          <w:szCs w:val="24"/>
        </w:rPr>
        <w:t xml:space="preserve"> гарантированную заработную плату руководителей, педагогических работников, непосредственно осуществляющих образовательную деятельность, учебно-вспомогательного и младшего обслуживающего персонала общеобразовательной организации. </w:t>
      </w:r>
      <w:r w:rsidRPr="005900E5">
        <w:rPr>
          <w:rFonts w:ascii="Times New Roman" w:hAnsi="Times New Roman"/>
          <w:sz w:val="24"/>
          <w:szCs w:val="24"/>
        </w:rPr>
        <w:t>Объём фонда оплаты труда педагогического персонала не превышает 70% от общего объёма фонда оплаты труда</w:t>
      </w:r>
      <w:r w:rsidRPr="005900E5">
        <w:rPr>
          <w:rFonts w:ascii="Times New Roman" w:hAnsi="Times New Roman"/>
          <w:spacing w:val="2"/>
          <w:sz w:val="24"/>
          <w:szCs w:val="24"/>
          <w:vertAlign w:val="superscript"/>
        </w:rPr>
        <w:footnoteReference w:id="7"/>
      </w:r>
      <w:r w:rsidRPr="005900E5">
        <w:rPr>
          <w:rFonts w:ascii="Times New Roman" w:hAnsi="Times New Roman"/>
          <w:sz w:val="24"/>
          <w:szCs w:val="24"/>
        </w:rPr>
        <w:t>. Базовая часть фонда оплаты труда для педагогического персонала,</w:t>
      </w:r>
      <w:r w:rsidRPr="003012C8">
        <w:rPr>
          <w:rFonts w:ascii="Times New Roman" w:hAnsi="Times New Roman"/>
          <w:sz w:val="24"/>
          <w:szCs w:val="24"/>
        </w:rPr>
        <w:t xml:space="preserve"> осуществляющего образовательную деятельность, состоит из общей части, которая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 и специальной части. </w:t>
      </w:r>
    </w:p>
    <w:p w:rsidR="00277FC7" w:rsidRPr="003012C8" w:rsidRDefault="00277FC7" w:rsidP="00277FC7">
      <w:pPr>
        <w:spacing w:after="0"/>
        <w:ind w:firstLine="426"/>
        <w:jc w:val="both"/>
        <w:rPr>
          <w:rFonts w:ascii="Times New Roman" w:hAnsi="Times New Roman"/>
          <w:sz w:val="24"/>
          <w:szCs w:val="24"/>
        </w:rPr>
      </w:pPr>
      <w:r w:rsidRPr="003012C8">
        <w:rPr>
          <w:rFonts w:ascii="Times New Roman" w:hAnsi="Times New Roman"/>
          <w:sz w:val="24"/>
          <w:szCs w:val="24"/>
        </w:rPr>
        <w:t>Комиссия по распределению средств в образовательной организации самостоятельно определяет соотношение базовой и стимулирующей части фонда оплаты труда;</w:t>
      </w:r>
      <w:r w:rsidRPr="003012C8">
        <w:rPr>
          <w:rFonts w:ascii="Times New Roman" w:hAnsi="Times New Roman"/>
          <w:bCs/>
          <w:iCs/>
          <w:sz w:val="24"/>
          <w:szCs w:val="24"/>
        </w:rPr>
        <w:t xml:space="preserve"> </w:t>
      </w:r>
      <w:r w:rsidRPr="003012C8">
        <w:rPr>
          <w:rFonts w:ascii="Times New Roman" w:hAnsi="Times New Roman"/>
          <w:sz w:val="24"/>
          <w:szCs w:val="24"/>
        </w:rPr>
        <w:t>соотношение фонда оплаты труда педагогического, административно-управленческого и учебно-вспомогательного персонала;</w:t>
      </w:r>
      <w:r w:rsidRPr="003012C8">
        <w:rPr>
          <w:rFonts w:ascii="Times New Roman" w:hAnsi="Times New Roman"/>
          <w:bCs/>
          <w:iCs/>
          <w:sz w:val="24"/>
          <w:szCs w:val="24"/>
        </w:rPr>
        <w:t xml:space="preserve"> </w:t>
      </w:r>
      <w:r w:rsidRPr="003012C8">
        <w:rPr>
          <w:rFonts w:ascii="Times New Roman" w:hAnsi="Times New Roman"/>
          <w:sz w:val="24"/>
          <w:szCs w:val="24"/>
        </w:rPr>
        <w:t>соотношение общей и специальной частей внутри базовой части фонда оплаты труда;</w:t>
      </w:r>
      <w:r w:rsidRPr="003012C8">
        <w:rPr>
          <w:rFonts w:ascii="Times New Roman" w:hAnsi="Times New Roman"/>
          <w:bCs/>
          <w:iCs/>
          <w:sz w:val="24"/>
          <w:szCs w:val="24"/>
        </w:rPr>
        <w:t xml:space="preserve"> </w:t>
      </w:r>
      <w:r w:rsidRPr="003012C8">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277FC7" w:rsidRDefault="00277FC7" w:rsidP="00277FC7">
      <w:pPr>
        <w:spacing w:after="0"/>
        <w:ind w:right="-146" w:firstLine="426"/>
        <w:jc w:val="both"/>
        <w:rPr>
          <w:rFonts w:ascii="Times New Roman" w:hAnsi="Times New Roman"/>
          <w:sz w:val="24"/>
          <w:szCs w:val="24"/>
        </w:rPr>
      </w:pPr>
      <w:r w:rsidRPr="00801D25">
        <w:rPr>
          <w:rFonts w:ascii="Times New Roman" w:hAnsi="Times New Roman"/>
          <w:sz w:val="24"/>
          <w:szCs w:val="24"/>
        </w:rPr>
        <w:lastRenderedPageBreak/>
        <w:t>Размеры, порядок и условия осуществления стимулирующих выплат определяются локальными нормативными актами</w:t>
      </w:r>
      <w:r w:rsidRPr="00801D25">
        <w:rPr>
          <w:rFonts w:ascii="Times New Roman" w:hAnsi="Times New Roman"/>
          <w:i/>
          <w:sz w:val="24"/>
          <w:szCs w:val="24"/>
        </w:rPr>
        <w:t xml:space="preserve">  </w:t>
      </w:r>
      <w:r w:rsidRPr="00801D25">
        <w:rPr>
          <w:rFonts w:ascii="Times New Roman" w:hAnsi="Times New Roman"/>
          <w:sz w:val="24"/>
          <w:szCs w:val="24"/>
        </w:rPr>
        <w:t>образовательной организации: в Положении об оплате труда образовательной организации и в Коллекти</w:t>
      </w:r>
      <w:r>
        <w:rPr>
          <w:rFonts w:ascii="Times New Roman" w:hAnsi="Times New Roman"/>
          <w:sz w:val="24"/>
          <w:szCs w:val="24"/>
        </w:rPr>
        <w:t>вном договоре.</w:t>
      </w:r>
    </w:p>
    <w:p w:rsidR="00277FC7" w:rsidRPr="007A2E97" w:rsidRDefault="00277FC7" w:rsidP="00277FC7">
      <w:pPr>
        <w:spacing w:after="0"/>
        <w:ind w:right="-146" w:firstLine="426"/>
        <w:jc w:val="both"/>
        <w:rPr>
          <w:rFonts w:ascii="Times New Roman" w:hAnsi="Times New Roman"/>
          <w:sz w:val="24"/>
          <w:szCs w:val="24"/>
        </w:rPr>
      </w:pPr>
      <w:r w:rsidRPr="00801D25">
        <w:rPr>
          <w:rFonts w:ascii="Times New Roman" w:hAnsi="Times New Roman"/>
          <w:i/>
          <w:sz w:val="24"/>
          <w:szCs w:val="24"/>
        </w:rPr>
        <w:t xml:space="preserve">       </w:t>
      </w:r>
      <w:r w:rsidRPr="007A2E97">
        <w:rPr>
          <w:rFonts w:ascii="Times New Roman" w:hAnsi="Times New Roman"/>
          <w:sz w:val="24"/>
          <w:szCs w:val="24"/>
        </w:rPr>
        <w:t>В Рейтинговой таблице образовательной деятельности педагогов</w:t>
      </w:r>
      <w:r w:rsidRPr="007A2E97">
        <w:rPr>
          <w:rFonts w:ascii="Times New Roman" w:hAnsi="Times New Roman"/>
          <w:spacing w:val="2"/>
          <w:sz w:val="24"/>
          <w:szCs w:val="24"/>
          <w:vertAlign w:val="superscript"/>
        </w:rPr>
        <w:footnoteReference w:id="8"/>
      </w:r>
      <w:r w:rsidRPr="007A2E97">
        <w:rPr>
          <w:rFonts w:ascii="Times New Roman" w:hAnsi="Times New Roman"/>
          <w:sz w:val="24"/>
          <w:szCs w:val="24"/>
        </w:rPr>
        <w:t xml:space="preserve"> определены критерии и показатели результативности и качества</w:t>
      </w:r>
      <w:r>
        <w:rPr>
          <w:rFonts w:ascii="Times New Roman" w:hAnsi="Times New Roman"/>
          <w:sz w:val="24"/>
          <w:szCs w:val="24"/>
        </w:rPr>
        <w:t>, к ним относятся:</w:t>
      </w:r>
    </w:p>
    <w:p w:rsidR="00277FC7" w:rsidRPr="007A2E97" w:rsidRDefault="00277FC7" w:rsidP="00277FC7">
      <w:pPr>
        <w:tabs>
          <w:tab w:val="left" w:pos="567"/>
        </w:tabs>
        <w:spacing w:after="0"/>
        <w:ind w:right="-146"/>
        <w:jc w:val="both"/>
        <w:rPr>
          <w:rFonts w:ascii="Times New Roman" w:hAnsi="Times New Roman"/>
          <w:sz w:val="24"/>
          <w:szCs w:val="24"/>
        </w:rPr>
      </w:pPr>
      <w:r w:rsidRPr="007A2E97">
        <w:rPr>
          <w:rFonts w:ascii="Times New Roman" w:hAnsi="Times New Roman"/>
          <w:sz w:val="24"/>
          <w:szCs w:val="24"/>
        </w:rPr>
        <w:t xml:space="preserve">- динамика учебных достижений обучающихся; </w:t>
      </w:r>
    </w:p>
    <w:p w:rsidR="00277FC7" w:rsidRDefault="00277FC7" w:rsidP="00277FC7">
      <w:pPr>
        <w:tabs>
          <w:tab w:val="left" w:pos="567"/>
        </w:tabs>
        <w:spacing w:after="0"/>
        <w:ind w:right="-146"/>
        <w:jc w:val="both"/>
        <w:rPr>
          <w:rFonts w:ascii="Times New Roman" w:hAnsi="Times New Roman"/>
          <w:sz w:val="24"/>
          <w:szCs w:val="24"/>
        </w:rPr>
      </w:pPr>
      <w:r w:rsidRPr="007A2E97">
        <w:rPr>
          <w:rFonts w:ascii="Times New Roman" w:hAnsi="Times New Roman"/>
          <w:sz w:val="24"/>
          <w:szCs w:val="24"/>
        </w:rPr>
        <w:t>- активность их участия во внеурочной деят</w:t>
      </w:r>
      <w:r>
        <w:rPr>
          <w:rFonts w:ascii="Times New Roman" w:hAnsi="Times New Roman"/>
          <w:sz w:val="24"/>
          <w:szCs w:val="24"/>
        </w:rPr>
        <w:t>ельности, олимпиадном движении;</w:t>
      </w:r>
    </w:p>
    <w:p w:rsidR="00277FC7" w:rsidRDefault="00277FC7" w:rsidP="00277FC7">
      <w:pPr>
        <w:tabs>
          <w:tab w:val="left" w:pos="567"/>
        </w:tabs>
        <w:spacing w:after="0"/>
        <w:ind w:right="-146"/>
        <w:jc w:val="both"/>
        <w:rPr>
          <w:rFonts w:ascii="Times New Roman" w:hAnsi="Times New Roman"/>
          <w:sz w:val="24"/>
          <w:szCs w:val="24"/>
        </w:rPr>
      </w:pPr>
      <w:r>
        <w:rPr>
          <w:rFonts w:ascii="Times New Roman" w:hAnsi="Times New Roman"/>
          <w:sz w:val="24"/>
          <w:szCs w:val="24"/>
        </w:rPr>
        <w:t>- работа по реализации подпрограммы «Одаренные дети»;</w:t>
      </w:r>
    </w:p>
    <w:p w:rsidR="00277FC7" w:rsidRDefault="00277FC7" w:rsidP="00277FC7">
      <w:pPr>
        <w:tabs>
          <w:tab w:val="left" w:pos="567"/>
        </w:tabs>
        <w:spacing w:after="0"/>
        <w:ind w:right="-146"/>
        <w:jc w:val="both"/>
        <w:rPr>
          <w:rFonts w:ascii="Times New Roman" w:hAnsi="Times New Roman"/>
          <w:sz w:val="24"/>
          <w:szCs w:val="24"/>
        </w:rPr>
      </w:pPr>
      <w:r>
        <w:rPr>
          <w:rFonts w:ascii="Times New Roman" w:hAnsi="Times New Roman"/>
          <w:sz w:val="24"/>
          <w:szCs w:val="24"/>
        </w:rPr>
        <w:t>- реализация проектной технологии в условиях развития технологического образования в лицее;</w:t>
      </w:r>
    </w:p>
    <w:p w:rsidR="00277FC7" w:rsidRPr="007A2E97" w:rsidRDefault="00277FC7" w:rsidP="00277FC7">
      <w:pPr>
        <w:tabs>
          <w:tab w:val="left" w:pos="567"/>
        </w:tabs>
        <w:spacing w:after="0"/>
        <w:ind w:right="-146"/>
        <w:jc w:val="both"/>
        <w:rPr>
          <w:rFonts w:ascii="Times New Roman" w:hAnsi="Times New Roman"/>
          <w:sz w:val="24"/>
          <w:szCs w:val="24"/>
        </w:rPr>
      </w:pPr>
      <w:r>
        <w:rPr>
          <w:rFonts w:ascii="Times New Roman" w:hAnsi="Times New Roman"/>
          <w:sz w:val="24"/>
          <w:szCs w:val="24"/>
        </w:rPr>
        <w:t>-</w:t>
      </w:r>
      <w:r w:rsidRPr="007A2E97">
        <w:rPr>
          <w:rFonts w:ascii="Times New Roman" w:hAnsi="Times New Roman"/>
          <w:sz w:val="24"/>
          <w:szCs w:val="24"/>
        </w:rPr>
        <w:t xml:space="preserve">использование учителями современных образовательных технологий, в том числе здоровьесберегающих; </w:t>
      </w:r>
    </w:p>
    <w:p w:rsidR="00277FC7" w:rsidRPr="007A2E97" w:rsidRDefault="00277FC7" w:rsidP="00277FC7">
      <w:pPr>
        <w:tabs>
          <w:tab w:val="left" w:pos="567"/>
        </w:tabs>
        <w:spacing w:after="0"/>
        <w:ind w:right="-146"/>
        <w:jc w:val="both"/>
        <w:rPr>
          <w:rFonts w:ascii="Times New Roman" w:hAnsi="Times New Roman"/>
          <w:sz w:val="24"/>
          <w:szCs w:val="24"/>
        </w:rPr>
      </w:pPr>
      <w:r w:rsidRPr="007A2E97">
        <w:rPr>
          <w:rFonts w:ascii="Times New Roman" w:hAnsi="Times New Roman"/>
          <w:sz w:val="24"/>
          <w:szCs w:val="24"/>
        </w:rPr>
        <w:t xml:space="preserve">- участие в профессиональных конкурсах и конференциях (очных, очно-заочных, с заочных, с использованием дистанционных образовательных технологий и др.), </w:t>
      </w:r>
      <w:r>
        <w:rPr>
          <w:rFonts w:ascii="Times New Roman" w:hAnsi="Times New Roman"/>
          <w:sz w:val="24"/>
          <w:szCs w:val="24"/>
        </w:rPr>
        <w:t>проведение мастер-классов;</w:t>
      </w:r>
    </w:p>
    <w:p w:rsidR="00277FC7" w:rsidRPr="007A2E97" w:rsidRDefault="00277FC7" w:rsidP="00277FC7">
      <w:pPr>
        <w:tabs>
          <w:tab w:val="left" w:pos="567"/>
        </w:tabs>
        <w:spacing w:after="0"/>
        <w:ind w:right="-146"/>
        <w:jc w:val="both"/>
        <w:rPr>
          <w:rFonts w:ascii="Times New Roman" w:hAnsi="Times New Roman"/>
          <w:sz w:val="24"/>
          <w:szCs w:val="24"/>
        </w:rPr>
      </w:pPr>
      <w:r w:rsidRPr="007A2E97">
        <w:rPr>
          <w:rFonts w:ascii="Times New Roman" w:hAnsi="Times New Roman"/>
          <w:sz w:val="24"/>
          <w:szCs w:val="24"/>
        </w:rPr>
        <w:t>-  распространение передового педагогического опыта; повышение уровня профессионал</w:t>
      </w:r>
      <w:r>
        <w:rPr>
          <w:rFonts w:ascii="Times New Roman" w:hAnsi="Times New Roman"/>
          <w:sz w:val="24"/>
          <w:szCs w:val="24"/>
        </w:rPr>
        <w:t>ьного мастерства;</w:t>
      </w:r>
    </w:p>
    <w:p w:rsidR="00277FC7" w:rsidRDefault="00277FC7" w:rsidP="00277FC7">
      <w:pPr>
        <w:pStyle w:val="Default"/>
        <w:spacing w:line="276" w:lineRule="auto"/>
      </w:pPr>
      <w:r w:rsidRPr="007A2E97">
        <w:t>- активность участия в экспериментальной работе, исследовательской работе, в творческих лабораториях по обновлению содержания образования, внедрению н</w:t>
      </w:r>
      <w:r>
        <w:t>овых педагогических технологий;</w:t>
      </w:r>
    </w:p>
    <w:p w:rsidR="00277FC7" w:rsidRPr="003012C8" w:rsidRDefault="00277FC7" w:rsidP="00277FC7">
      <w:pPr>
        <w:pStyle w:val="Default"/>
        <w:spacing w:line="276" w:lineRule="auto"/>
      </w:pPr>
      <w:r>
        <w:t>- публикация материалов из опыта работы в средствах массовой информации.</w:t>
      </w:r>
    </w:p>
    <w:p w:rsidR="00277FC7" w:rsidRPr="007A2E97" w:rsidRDefault="00277FC7" w:rsidP="00277FC7">
      <w:pPr>
        <w:spacing w:after="0"/>
        <w:ind w:firstLine="720"/>
        <w:rPr>
          <w:rFonts w:ascii="Times New Roman" w:hAnsi="Times New Roman"/>
          <w:sz w:val="24"/>
          <w:szCs w:val="24"/>
        </w:rPr>
      </w:pPr>
      <w:r w:rsidRPr="007A2E97">
        <w:rPr>
          <w:rFonts w:ascii="Times New Roman" w:hAnsi="Times New Roman"/>
          <w:sz w:val="24"/>
          <w:szCs w:val="24"/>
        </w:rPr>
        <w:t>Структура и объём расходов, необходимых для реализации  ООП НОО  МБОУ «Лицей №120 г.Челябинска» и  достижения планируемых результатов:</w:t>
      </w:r>
    </w:p>
    <w:p w:rsidR="00277FC7" w:rsidRPr="00801D25" w:rsidRDefault="00277FC7" w:rsidP="00277FC7">
      <w:pPr>
        <w:spacing w:after="0"/>
        <w:ind w:firstLine="720"/>
        <w:rPr>
          <w:rFonts w:ascii="Times New Roman" w:hAnsi="Times New Roman"/>
          <w:sz w:val="24"/>
          <w:szCs w:val="24"/>
        </w:rPr>
      </w:pPr>
      <w:r>
        <w:rPr>
          <w:rFonts w:ascii="Times New Roman" w:hAnsi="Times New Roman"/>
          <w:sz w:val="24"/>
          <w:szCs w:val="24"/>
        </w:rPr>
        <w:t xml:space="preserve"> - </w:t>
      </w:r>
      <w:r w:rsidRPr="00801D25">
        <w:rPr>
          <w:rFonts w:ascii="Times New Roman" w:hAnsi="Times New Roman"/>
          <w:sz w:val="24"/>
          <w:szCs w:val="24"/>
        </w:rPr>
        <w:t xml:space="preserve">расходы на оплату труда работников образовательного учреждения: </w:t>
      </w:r>
      <w:r>
        <w:rPr>
          <w:rFonts w:ascii="Times New Roman" w:hAnsi="Times New Roman"/>
          <w:sz w:val="24"/>
          <w:szCs w:val="24"/>
        </w:rPr>
        <w:t>начисление на фонд оплаты труда - 1059,6</w:t>
      </w:r>
      <w:r w:rsidRPr="00801D25">
        <w:rPr>
          <w:rFonts w:ascii="Times New Roman" w:hAnsi="Times New Roman"/>
          <w:sz w:val="24"/>
          <w:szCs w:val="24"/>
        </w:rPr>
        <w:t xml:space="preserve"> тысячи рублей;</w:t>
      </w:r>
    </w:p>
    <w:p w:rsidR="00277FC7" w:rsidRPr="00801D25" w:rsidRDefault="00277FC7" w:rsidP="00277FC7">
      <w:pPr>
        <w:spacing w:after="0"/>
        <w:ind w:firstLine="720"/>
        <w:rPr>
          <w:rFonts w:ascii="Times New Roman" w:hAnsi="Times New Roman"/>
          <w:sz w:val="24"/>
          <w:szCs w:val="24"/>
        </w:rPr>
      </w:pPr>
      <w:r w:rsidRPr="00801D25">
        <w:rPr>
          <w:rFonts w:ascii="Times New Roman" w:hAnsi="Times New Roman"/>
          <w:sz w:val="24"/>
          <w:szCs w:val="24"/>
        </w:rPr>
        <w:t>•</w:t>
      </w:r>
      <w:r w:rsidRPr="00801D25">
        <w:rPr>
          <w:rFonts w:ascii="Times New Roman" w:hAnsi="Times New Roman"/>
          <w:i/>
          <w:sz w:val="24"/>
          <w:szCs w:val="24"/>
        </w:rPr>
        <w:t xml:space="preserve"> </w:t>
      </w:r>
      <w:r w:rsidRPr="00801D25">
        <w:rPr>
          <w:rFonts w:ascii="Times New Roman" w:hAnsi="Times New Roman"/>
          <w:sz w:val="24"/>
          <w:szCs w:val="24"/>
        </w:rPr>
        <w:t>расходы на учебно-методическое и информационное обеспечение образовательного процесса</w:t>
      </w:r>
      <w:r>
        <w:rPr>
          <w:rFonts w:ascii="Times New Roman" w:hAnsi="Times New Roman"/>
          <w:sz w:val="24"/>
          <w:szCs w:val="24"/>
        </w:rPr>
        <w:t>: бюджет- 92,6</w:t>
      </w:r>
      <w:r w:rsidRPr="00801D25">
        <w:rPr>
          <w:rFonts w:ascii="Times New Roman" w:hAnsi="Times New Roman"/>
          <w:sz w:val="24"/>
          <w:szCs w:val="24"/>
        </w:rPr>
        <w:t xml:space="preserve"> тысяч рублей;</w:t>
      </w:r>
      <w:r>
        <w:rPr>
          <w:rFonts w:ascii="Times New Roman" w:hAnsi="Times New Roman"/>
          <w:sz w:val="24"/>
          <w:szCs w:val="24"/>
        </w:rPr>
        <w:t xml:space="preserve"> внебюджет – 6,5 тысяч рублей;</w:t>
      </w:r>
    </w:p>
    <w:p w:rsidR="00277FC7" w:rsidRPr="00801D25" w:rsidRDefault="00277FC7" w:rsidP="00277FC7">
      <w:pPr>
        <w:spacing w:after="0"/>
        <w:ind w:firstLine="720"/>
        <w:rPr>
          <w:rFonts w:ascii="Times New Roman" w:hAnsi="Times New Roman"/>
          <w:sz w:val="24"/>
          <w:szCs w:val="24"/>
        </w:rPr>
      </w:pPr>
      <w:r w:rsidRPr="00801D25">
        <w:rPr>
          <w:rFonts w:ascii="Times New Roman" w:hAnsi="Times New Roman"/>
          <w:sz w:val="24"/>
          <w:szCs w:val="24"/>
        </w:rPr>
        <w:t>• затраты на приобретение затратных материалов</w:t>
      </w:r>
      <w:r>
        <w:rPr>
          <w:rFonts w:ascii="Times New Roman" w:hAnsi="Times New Roman"/>
          <w:sz w:val="24"/>
          <w:szCs w:val="24"/>
        </w:rPr>
        <w:t>: бюджет -  18,5</w:t>
      </w:r>
      <w:r w:rsidRPr="00801D25">
        <w:rPr>
          <w:rFonts w:ascii="Times New Roman" w:hAnsi="Times New Roman"/>
          <w:sz w:val="24"/>
          <w:szCs w:val="24"/>
        </w:rPr>
        <w:t xml:space="preserve"> тысячи рублей;</w:t>
      </w:r>
      <w:r>
        <w:rPr>
          <w:rFonts w:ascii="Times New Roman" w:hAnsi="Times New Roman"/>
          <w:sz w:val="24"/>
          <w:szCs w:val="24"/>
        </w:rPr>
        <w:t xml:space="preserve"> внебюджет – 13,3 тысяч руб.</w:t>
      </w:r>
    </w:p>
    <w:p w:rsidR="00277FC7" w:rsidRPr="003012C8" w:rsidRDefault="00277FC7" w:rsidP="00277FC7">
      <w:pPr>
        <w:spacing w:after="0"/>
        <w:ind w:firstLine="720"/>
        <w:rPr>
          <w:rFonts w:ascii="Times New Roman" w:hAnsi="Times New Roman"/>
          <w:sz w:val="24"/>
          <w:szCs w:val="24"/>
        </w:rPr>
      </w:pPr>
      <w:r w:rsidRPr="00801D25">
        <w:rPr>
          <w:rFonts w:ascii="Times New Roman" w:hAnsi="Times New Roman"/>
          <w:sz w:val="24"/>
          <w:szCs w:val="24"/>
        </w:rPr>
        <w:t>• хозяйственные расходы (за исключением расходов на содержание зданий и коммунальных расходов)</w:t>
      </w:r>
      <w:r>
        <w:rPr>
          <w:rFonts w:ascii="Times New Roman" w:hAnsi="Times New Roman"/>
          <w:sz w:val="24"/>
          <w:szCs w:val="24"/>
        </w:rPr>
        <w:t>: бюджет -  10,0 тысячи рублей; внебюджет – 23,1 тысячи руб.</w:t>
      </w:r>
    </w:p>
    <w:p w:rsidR="00277FC7" w:rsidRPr="003012C8" w:rsidRDefault="00277FC7" w:rsidP="00277FC7">
      <w:pPr>
        <w:autoSpaceDE w:val="0"/>
        <w:autoSpaceDN w:val="0"/>
        <w:adjustRightInd w:val="0"/>
        <w:spacing w:after="0"/>
        <w:ind w:left="1080" w:firstLine="426"/>
        <w:jc w:val="right"/>
        <w:rPr>
          <w:rFonts w:ascii="Times New Roman" w:hAnsi="Times New Roman"/>
          <w:sz w:val="24"/>
          <w:szCs w:val="24"/>
        </w:rPr>
      </w:pPr>
    </w:p>
    <w:p w:rsidR="00277FC7" w:rsidRPr="003012C8" w:rsidRDefault="00277FC7" w:rsidP="00277FC7">
      <w:pPr>
        <w:autoSpaceDE w:val="0"/>
        <w:autoSpaceDN w:val="0"/>
        <w:adjustRightInd w:val="0"/>
        <w:spacing w:after="0"/>
        <w:ind w:left="1080" w:firstLine="426"/>
        <w:jc w:val="right"/>
        <w:rPr>
          <w:rFonts w:ascii="Times New Roman" w:hAnsi="Times New Roman"/>
          <w:sz w:val="24"/>
          <w:szCs w:val="24"/>
        </w:rPr>
      </w:pPr>
    </w:p>
    <w:p w:rsidR="00277FC7" w:rsidRPr="003012C8" w:rsidRDefault="00277FC7" w:rsidP="00277FC7">
      <w:pPr>
        <w:autoSpaceDE w:val="0"/>
        <w:autoSpaceDN w:val="0"/>
        <w:adjustRightInd w:val="0"/>
        <w:spacing w:after="0"/>
        <w:ind w:left="1080" w:firstLine="426"/>
        <w:jc w:val="right"/>
        <w:rPr>
          <w:rFonts w:ascii="Times New Roman" w:hAnsi="Times New Roman"/>
          <w:sz w:val="24"/>
          <w:szCs w:val="24"/>
        </w:rPr>
      </w:pPr>
    </w:p>
    <w:p w:rsidR="00277FC7" w:rsidRPr="003012C8" w:rsidRDefault="00277FC7" w:rsidP="00277FC7">
      <w:pPr>
        <w:autoSpaceDE w:val="0"/>
        <w:autoSpaceDN w:val="0"/>
        <w:adjustRightInd w:val="0"/>
        <w:spacing w:after="0"/>
        <w:ind w:left="1080" w:firstLine="426"/>
        <w:jc w:val="right"/>
        <w:rPr>
          <w:rFonts w:ascii="Times New Roman" w:hAnsi="Times New Roman"/>
          <w:sz w:val="24"/>
          <w:szCs w:val="24"/>
        </w:rPr>
      </w:pPr>
    </w:p>
    <w:p w:rsidR="00277FC7" w:rsidRDefault="00277FC7" w:rsidP="00277FC7">
      <w:pPr>
        <w:autoSpaceDE w:val="0"/>
        <w:autoSpaceDN w:val="0"/>
        <w:adjustRightInd w:val="0"/>
        <w:spacing w:after="0"/>
        <w:ind w:left="1080" w:firstLine="426"/>
        <w:jc w:val="right"/>
        <w:rPr>
          <w:rFonts w:ascii="Times New Roman" w:hAnsi="Times New Roman"/>
          <w:sz w:val="24"/>
          <w:szCs w:val="24"/>
        </w:rPr>
      </w:pPr>
    </w:p>
    <w:p w:rsidR="00277FC7" w:rsidRDefault="00277FC7" w:rsidP="00277FC7">
      <w:pPr>
        <w:autoSpaceDE w:val="0"/>
        <w:autoSpaceDN w:val="0"/>
        <w:adjustRightInd w:val="0"/>
        <w:spacing w:after="0"/>
        <w:ind w:left="1080" w:firstLine="426"/>
        <w:jc w:val="right"/>
        <w:rPr>
          <w:rFonts w:ascii="Times New Roman" w:hAnsi="Times New Roman"/>
          <w:sz w:val="24"/>
          <w:szCs w:val="24"/>
        </w:rPr>
      </w:pPr>
    </w:p>
    <w:p w:rsidR="00277FC7" w:rsidRDefault="00277FC7" w:rsidP="00277FC7">
      <w:pPr>
        <w:autoSpaceDE w:val="0"/>
        <w:autoSpaceDN w:val="0"/>
        <w:adjustRightInd w:val="0"/>
        <w:spacing w:after="0"/>
        <w:ind w:left="1080" w:firstLine="426"/>
        <w:jc w:val="right"/>
        <w:rPr>
          <w:rFonts w:ascii="Times New Roman" w:hAnsi="Times New Roman"/>
          <w:sz w:val="24"/>
          <w:szCs w:val="24"/>
        </w:rPr>
      </w:pPr>
    </w:p>
    <w:p w:rsidR="00096A7F" w:rsidRDefault="00096A7F" w:rsidP="00277FC7">
      <w:pPr>
        <w:autoSpaceDE w:val="0"/>
        <w:autoSpaceDN w:val="0"/>
        <w:adjustRightInd w:val="0"/>
        <w:spacing w:after="0"/>
        <w:ind w:left="1080" w:firstLine="426"/>
        <w:jc w:val="right"/>
        <w:rPr>
          <w:rFonts w:ascii="Times New Roman" w:hAnsi="Times New Roman"/>
          <w:sz w:val="24"/>
          <w:szCs w:val="24"/>
        </w:rPr>
      </w:pPr>
    </w:p>
    <w:p w:rsidR="00096A7F" w:rsidRDefault="00096A7F" w:rsidP="00277FC7">
      <w:pPr>
        <w:autoSpaceDE w:val="0"/>
        <w:autoSpaceDN w:val="0"/>
        <w:adjustRightInd w:val="0"/>
        <w:spacing w:after="0"/>
        <w:ind w:left="1080" w:firstLine="426"/>
        <w:jc w:val="right"/>
        <w:rPr>
          <w:rFonts w:ascii="Times New Roman" w:hAnsi="Times New Roman"/>
          <w:sz w:val="24"/>
          <w:szCs w:val="24"/>
        </w:rPr>
      </w:pPr>
    </w:p>
    <w:p w:rsidR="00096A7F" w:rsidRDefault="00096A7F" w:rsidP="00277FC7">
      <w:pPr>
        <w:autoSpaceDE w:val="0"/>
        <w:autoSpaceDN w:val="0"/>
        <w:adjustRightInd w:val="0"/>
        <w:spacing w:after="0"/>
        <w:ind w:left="1080" w:firstLine="426"/>
        <w:jc w:val="right"/>
        <w:rPr>
          <w:rFonts w:ascii="Times New Roman" w:hAnsi="Times New Roman"/>
          <w:sz w:val="24"/>
          <w:szCs w:val="24"/>
        </w:rPr>
      </w:pPr>
    </w:p>
    <w:p w:rsidR="00277FC7" w:rsidRPr="003012C8" w:rsidRDefault="00277FC7" w:rsidP="00277FC7">
      <w:pPr>
        <w:autoSpaceDE w:val="0"/>
        <w:autoSpaceDN w:val="0"/>
        <w:adjustRightInd w:val="0"/>
        <w:spacing w:after="0"/>
        <w:ind w:left="1080" w:firstLine="426"/>
        <w:jc w:val="right"/>
        <w:rPr>
          <w:rFonts w:ascii="Times New Roman" w:hAnsi="Times New Roman"/>
          <w:sz w:val="24"/>
          <w:szCs w:val="24"/>
        </w:rPr>
      </w:pPr>
      <w:r w:rsidRPr="003012C8">
        <w:rPr>
          <w:rFonts w:ascii="Times New Roman" w:hAnsi="Times New Roman"/>
          <w:sz w:val="24"/>
          <w:szCs w:val="24"/>
        </w:rPr>
        <w:lastRenderedPageBreak/>
        <w:t>Таблица 4</w:t>
      </w:r>
    </w:p>
    <w:p w:rsidR="00277FC7" w:rsidRPr="003012C8" w:rsidRDefault="00277FC7" w:rsidP="00277FC7">
      <w:pPr>
        <w:autoSpaceDE w:val="0"/>
        <w:autoSpaceDN w:val="0"/>
        <w:adjustRightInd w:val="0"/>
        <w:spacing w:after="0"/>
        <w:ind w:firstLine="426"/>
        <w:jc w:val="center"/>
        <w:rPr>
          <w:rFonts w:ascii="Times New Roman" w:hAnsi="Times New Roman"/>
          <w:b/>
          <w:sz w:val="24"/>
          <w:szCs w:val="24"/>
        </w:rPr>
      </w:pPr>
    </w:p>
    <w:p w:rsidR="00277FC7" w:rsidRPr="003012C8" w:rsidRDefault="00277FC7" w:rsidP="00277FC7">
      <w:pPr>
        <w:autoSpaceDE w:val="0"/>
        <w:autoSpaceDN w:val="0"/>
        <w:adjustRightInd w:val="0"/>
        <w:spacing w:after="0"/>
        <w:ind w:firstLine="426"/>
        <w:jc w:val="center"/>
        <w:rPr>
          <w:rFonts w:ascii="Times New Roman" w:hAnsi="Times New Roman"/>
          <w:b/>
          <w:sz w:val="24"/>
          <w:szCs w:val="24"/>
        </w:rPr>
      </w:pPr>
      <w:r w:rsidRPr="003012C8">
        <w:rPr>
          <w:rFonts w:ascii="Times New Roman" w:hAnsi="Times New Roman"/>
          <w:b/>
          <w:sz w:val="24"/>
          <w:szCs w:val="24"/>
        </w:rPr>
        <w:t>Соответствие финансовых условий реализации основной образовательной программы начального общего образования</w:t>
      </w:r>
    </w:p>
    <w:p w:rsidR="00277FC7" w:rsidRPr="003012C8" w:rsidRDefault="00277FC7" w:rsidP="00277FC7">
      <w:pPr>
        <w:autoSpaceDE w:val="0"/>
        <w:autoSpaceDN w:val="0"/>
        <w:adjustRightInd w:val="0"/>
        <w:spacing w:after="0"/>
        <w:ind w:firstLine="426"/>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2"/>
        <w:gridCol w:w="3438"/>
        <w:gridCol w:w="3191"/>
      </w:tblGrid>
      <w:tr w:rsidR="00277FC7" w:rsidRPr="003012C8" w:rsidTr="00A531D3">
        <w:tc>
          <w:tcPr>
            <w:tcW w:w="1537" w:type="pct"/>
          </w:tcPr>
          <w:p w:rsidR="00277FC7" w:rsidRPr="003012C8" w:rsidRDefault="00277FC7" w:rsidP="00A531D3">
            <w:pPr>
              <w:autoSpaceDE w:val="0"/>
              <w:autoSpaceDN w:val="0"/>
              <w:adjustRightInd w:val="0"/>
              <w:spacing w:after="0"/>
              <w:jc w:val="center"/>
              <w:rPr>
                <w:rFonts w:ascii="Times New Roman" w:hAnsi="Times New Roman"/>
                <w:b/>
                <w:i/>
                <w:sz w:val="24"/>
                <w:szCs w:val="24"/>
              </w:rPr>
            </w:pPr>
            <w:r w:rsidRPr="003012C8">
              <w:rPr>
                <w:rFonts w:ascii="Times New Roman" w:hAnsi="Times New Roman"/>
                <w:b/>
                <w:sz w:val="24"/>
                <w:szCs w:val="24"/>
              </w:rPr>
              <w:t>Требование</w:t>
            </w:r>
          </w:p>
        </w:tc>
        <w:tc>
          <w:tcPr>
            <w:tcW w:w="1796" w:type="pct"/>
          </w:tcPr>
          <w:p w:rsidR="00277FC7" w:rsidRPr="003012C8" w:rsidRDefault="00277FC7" w:rsidP="00A531D3">
            <w:pPr>
              <w:autoSpaceDE w:val="0"/>
              <w:autoSpaceDN w:val="0"/>
              <w:adjustRightInd w:val="0"/>
              <w:spacing w:after="0"/>
              <w:jc w:val="center"/>
              <w:rPr>
                <w:rFonts w:ascii="Times New Roman" w:hAnsi="Times New Roman"/>
                <w:b/>
                <w:i/>
                <w:sz w:val="24"/>
                <w:szCs w:val="24"/>
              </w:rPr>
            </w:pPr>
            <w:r w:rsidRPr="003012C8">
              <w:rPr>
                <w:rFonts w:ascii="Times New Roman" w:hAnsi="Times New Roman"/>
                <w:b/>
                <w:sz w:val="24"/>
                <w:szCs w:val="24"/>
              </w:rPr>
              <w:t>Показатели</w:t>
            </w:r>
          </w:p>
        </w:tc>
        <w:tc>
          <w:tcPr>
            <w:tcW w:w="1667" w:type="pct"/>
          </w:tcPr>
          <w:p w:rsidR="00277FC7" w:rsidRPr="003012C8" w:rsidRDefault="00277FC7" w:rsidP="00A531D3">
            <w:pPr>
              <w:autoSpaceDE w:val="0"/>
              <w:autoSpaceDN w:val="0"/>
              <w:adjustRightInd w:val="0"/>
              <w:spacing w:after="0"/>
              <w:jc w:val="center"/>
              <w:rPr>
                <w:rFonts w:ascii="Times New Roman" w:hAnsi="Times New Roman"/>
                <w:b/>
                <w:sz w:val="24"/>
                <w:szCs w:val="24"/>
              </w:rPr>
            </w:pPr>
            <w:r w:rsidRPr="003012C8">
              <w:rPr>
                <w:rFonts w:ascii="Times New Roman" w:hAnsi="Times New Roman"/>
                <w:b/>
                <w:sz w:val="24"/>
                <w:szCs w:val="24"/>
              </w:rPr>
              <w:t>Документационное обеспечение</w:t>
            </w:r>
          </w:p>
          <w:p w:rsidR="00277FC7" w:rsidRPr="003012C8" w:rsidRDefault="00277FC7" w:rsidP="00A531D3">
            <w:pPr>
              <w:autoSpaceDE w:val="0"/>
              <w:autoSpaceDN w:val="0"/>
              <w:adjustRightInd w:val="0"/>
              <w:spacing w:after="0"/>
              <w:rPr>
                <w:rFonts w:ascii="Times New Roman" w:hAnsi="Times New Roman"/>
                <w:b/>
                <w:i/>
                <w:color w:val="0041C4"/>
                <w:sz w:val="24"/>
                <w:szCs w:val="24"/>
              </w:rPr>
            </w:pPr>
          </w:p>
        </w:tc>
      </w:tr>
      <w:tr w:rsidR="00277FC7" w:rsidRPr="003012C8" w:rsidTr="00A531D3">
        <w:tc>
          <w:tcPr>
            <w:tcW w:w="153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bCs/>
                <w:iCs/>
                <w:sz w:val="24"/>
                <w:szCs w:val="24"/>
              </w:rPr>
              <w:t xml:space="preserve">Финансирование реализации </w:t>
            </w:r>
            <w:r w:rsidRPr="003012C8">
              <w:rPr>
                <w:rFonts w:ascii="Times New Roman" w:hAnsi="Times New Roman"/>
                <w:kern w:val="2"/>
                <w:sz w:val="24"/>
                <w:szCs w:val="24"/>
              </w:rPr>
              <w:t xml:space="preserve">ООП НОО </w:t>
            </w:r>
            <w:r w:rsidRPr="003012C8">
              <w:rPr>
                <w:rFonts w:ascii="Times New Roman" w:hAnsi="Times New Roman"/>
                <w:bCs/>
                <w:iCs/>
                <w:sz w:val="24"/>
                <w:szCs w:val="24"/>
              </w:rPr>
              <w:t>в объеме не ниже установленных нормативов финансирования государственного (муниципального) задания общеобразовательной организации</w:t>
            </w:r>
          </w:p>
        </w:tc>
        <w:tc>
          <w:tcPr>
            <w:tcW w:w="1796"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pacing w:val="-12"/>
                <w:sz w:val="24"/>
                <w:szCs w:val="24"/>
              </w:rPr>
              <w:t>Наличие в локальных нормативных актах, регламентирующих установление заработной платы работников общеобразовательной организации, в том числе стимулирующих выплат в соответствии с системой оплаты труда, выплат стимулирующего характера работникам общеобразовательной организации, обеспечивающим реализацию ФГОС НОО</w:t>
            </w: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Приказ об утверждении соответствующих локальных нормальных актов,  учитывающих необходимость выплат стимулирующего характера работникам общеобразовательной организации, обеспечивающим реализацию ФГОС НОО</w:t>
            </w:r>
          </w:p>
        </w:tc>
      </w:tr>
      <w:tr w:rsidR="00277FC7" w:rsidRPr="003012C8" w:rsidTr="00A531D3">
        <w:tc>
          <w:tcPr>
            <w:tcW w:w="1537" w:type="pct"/>
          </w:tcPr>
          <w:p w:rsidR="00277FC7" w:rsidRPr="003012C8" w:rsidRDefault="00277FC7" w:rsidP="00A531D3">
            <w:pPr>
              <w:autoSpaceDE w:val="0"/>
              <w:autoSpaceDN w:val="0"/>
              <w:adjustRightInd w:val="0"/>
              <w:spacing w:after="0"/>
              <w:rPr>
                <w:rFonts w:ascii="Times New Roman" w:hAnsi="Times New Roman"/>
                <w:sz w:val="24"/>
                <w:szCs w:val="24"/>
              </w:rPr>
            </w:pPr>
          </w:p>
        </w:tc>
        <w:tc>
          <w:tcPr>
            <w:tcW w:w="1796" w:type="pct"/>
          </w:tcPr>
          <w:p w:rsidR="00277FC7" w:rsidRPr="003012C8" w:rsidRDefault="00277FC7" w:rsidP="00A531D3">
            <w:pPr>
              <w:autoSpaceDE w:val="0"/>
              <w:autoSpaceDN w:val="0"/>
              <w:adjustRightInd w:val="0"/>
              <w:spacing w:after="0"/>
              <w:rPr>
                <w:rFonts w:ascii="Times New Roman" w:hAnsi="Times New Roman"/>
                <w:spacing w:val="-12"/>
                <w:sz w:val="24"/>
                <w:szCs w:val="24"/>
              </w:rPr>
            </w:pPr>
            <w:r w:rsidRPr="003012C8">
              <w:rPr>
                <w:rFonts w:ascii="Times New Roman" w:hAnsi="Times New Roman"/>
                <w:spacing w:val="-12"/>
                <w:sz w:val="24"/>
                <w:szCs w:val="24"/>
              </w:rPr>
              <w:t>Наличие дополнительных соглашений к трудовому договору с работниками общеобразовательной организации, обеспечивающими реализацию ФГОС НОО</w:t>
            </w: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Дополнительные соглашения с работниками общеобразовательной организации, обеспечивающими реализацию ФГОС НОО</w:t>
            </w:r>
          </w:p>
        </w:tc>
      </w:tr>
      <w:tr w:rsidR="00277FC7" w:rsidRPr="003012C8" w:rsidTr="00A531D3">
        <w:tc>
          <w:tcPr>
            <w:tcW w:w="1537" w:type="pct"/>
            <w:vMerge w:val="restar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kern w:val="2"/>
                <w:sz w:val="24"/>
                <w:szCs w:val="24"/>
              </w:rPr>
              <w:t>обеспечение реализации обязательной части  ООП НОО и части, формируемой участниками образовательных отношений</w:t>
            </w:r>
            <w:r w:rsidRPr="003012C8">
              <w:rPr>
                <w:rFonts w:ascii="Times New Roman" w:hAnsi="Times New Roman"/>
                <w:bCs/>
                <w:sz w:val="24"/>
                <w:szCs w:val="24"/>
              </w:rPr>
              <w:t xml:space="preserve"> вне зависимости от количества учебных дней в неделю</w:t>
            </w:r>
          </w:p>
        </w:tc>
        <w:tc>
          <w:tcPr>
            <w:tcW w:w="1796" w:type="pct"/>
          </w:tcPr>
          <w:p w:rsidR="00277FC7" w:rsidRPr="003012C8" w:rsidRDefault="00277FC7" w:rsidP="00A531D3">
            <w:pPr>
              <w:autoSpaceDE w:val="0"/>
              <w:autoSpaceDN w:val="0"/>
              <w:adjustRightInd w:val="0"/>
              <w:spacing w:after="0"/>
              <w:rPr>
                <w:rFonts w:ascii="Times New Roman" w:hAnsi="Times New Roman"/>
                <w:spacing w:val="-12"/>
                <w:sz w:val="24"/>
                <w:szCs w:val="24"/>
              </w:rPr>
            </w:pPr>
            <w:r w:rsidRPr="003012C8">
              <w:rPr>
                <w:rFonts w:ascii="Times New Roman" w:hAnsi="Times New Roman"/>
                <w:sz w:val="24"/>
                <w:szCs w:val="24"/>
              </w:rPr>
              <w:t xml:space="preserve">наличие инструментария для изучения образовательных потребностей и интересов обучающихся общеобразовательной организации и запросов родителей (законных представителей)  по использованию часов части учебного плана, формируемой участниками образовательных отношений </w:t>
            </w: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pacing w:val="-8"/>
                <w:sz w:val="24"/>
                <w:szCs w:val="24"/>
              </w:rPr>
              <w:t xml:space="preserve">Пакет материалов для проведения диагностики в общеобразовательной организации для определения потребностей родителей (законных представителей) в услугах общеобразовательного организации по формированию учебного плана – части формируемой участниками образовательных отношений и плана внеурочной деятельности </w:t>
            </w:r>
          </w:p>
        </w:tc>
      </w:tr>
      <w:tr w:rsidR="00277FC7" w:rsidRPr="003012C8" w:rsidTr="00A531D3">
        <w:tc>
          <w:tcPr>
            <w:tcW w:w="1537" w:type="pct"/>
            <w:vMerge/>
          </w:tcPr>
          <w:p w:rsidR="00277FC7" w:rsidRPr="003012C8" w:rsidRDefault="00277FC7" w:rsidP="00A531D3">
            <w:pPr>
              <w:autoSpaceDE w:val="0"/>
              <w:autoSpaceDN w:val="0"/>
              <w:adjustRightInd w:val="0"/>
              <w:spacing w:after="0"/>
              <w:rPr>
                <w:rFonts w:ascii="Times New Roman" w:hAnsi="Times New Roman"/>
                <w:kern w:val="2"/>
                <w:sz w:val="24"/>
                <w:szCs w:val="24"/>
              </w:rPr>
            </w:pPr>
          </w:p>
        </w:tc>
        <w:tc>
          <w:tcPr>
            <w:tcW w:w="1796" w:type="pct"/>
          </w:tcPr>
          <w:p w:rsidR="00277FC7" w:rsidRPr="003012C8" w:rsidRDefault="00277FC7" w:rsidP="00A531D3">
            <w:pPr>
              <w:autoSpaceDE w:val="0"/>
              <w:autoSpaceDN w:val="0"/>
              <w:adjustRightInd w:val="0"/>
              <w:spacing w:after="0"/>
              <w:rPr>
                <w:rFonts w:ascii="Times New Roman" w:hAnsi="Times New Roman"/>
                <w:spacing w:val="-12"/>
                <w:sz w:val="24"/>
                <w:szCs w:val="24"/>
              </w:rPr>
            </w:pPr>
            <w:r w:rsidRPr="003012C8">
              <w:rPr>
                <w:rFonts w:ascii="Times New Roman" w:hAnsi="Times New Roman"/>
                <w:spacing w:val="-4"/>
                <w:sz w:val="24"/>
                <w:szCs w:val="24"/>
              </w:rPr>
              <w:t xml:space="preserve">Наличие результатов анкетирования по изучению образовательных потребностей и интересов обучающихся и </w:t>
            </w:r>
            <w:r w:rsidRPr="003012C8">
              <w:rPr>
                <w:rFonts w:ascii="Times New Roman" w:hAnsi="Times New Roman"/>
                <w:spacing w:val="-4"/>
                <w:sz w:val="24"/>
                <w:szCs w:val="24"/>
              </w:rPr>
              <w:lastRenderedPageBreak/>
              <w:t>запросов родителей (законных представителей) по использованию часов части учебного плана, формируемой участниками образовательных отношений</w:t>
            </w: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lastRenderedPageBreak/>
              <w:t>Информационная справка по результатам анкетирования (1 раз в год)</w:t>
            </w:r>
          </w:p>
        </w:tc>
      </w:tr>
      <w:tr w:rsidR="00277FC7" w:rsidRPr="003012C8" w:rsidTr="00A531D3">
        <w:tc>
          <w:tcPr>
            <w:tcW w:w="1537" w:type="pct"/>
            <w:vMerge/>
          </w:tcPr>
          <w:p w:rsidR="00277FC7" w:rsidRPr="003012C8" w:rsidRDefault="00277FC7" w:rsidP="00A531D3">
            <w:pPr>
              <w:autoSpaceDE w:val="0"/>
              <w:autoSpaceDN w:val="0"/>
              <w:adjustRightInd w:val="0"/>
              <w:spacing w:after="0"/>
              <w:rPr>
                <w:rFonts w:ascii="Times New Roman" w:hAnsi="Times New Roman"/>
                <w:kern w:val="2"/>
                <w:sz w:val="24"/>
                <w:szCs w:val="24"/>
              </w:rPr>
            </w:pPr>
          </w:p>
        </w:tc>
        <w:tc>
          <w:tcPr>
            <w:tcW w:w="1796" w:type="pct"/>
          </w:tcPr>
          <w:p w:rsidR="00277FC7" w:rsidRPr="003012C8" w:rsidRDefault="00277FC7" w:rsidP="00A531D3">
            <w:pPr>
              <w:autoSpaceDE w:val="0"/>
              <w:autoSpaceDN w:val="0"/>
              <w:adjustRightInd w:val="0"/>
              <w:spacing w:after="0"/>
              <w:rPr>
                <w:rFonts w:ascii="Times New Roman" w:hAnsi="Times New Roman"/>
                <w:spacing w:val="-4"/>
                <w:sz w:val="24"/>
                <w:szCs w:val="24"/>
              </w:rPr>
            </w:pPr>
            <w:r w:rsidRPr="003012C8">
              <w:rPr>
                <w:rFonts w:ascii="Times New Roman" w:hAnsi="Times New Roman"/>
                <w:spacing w:val="-4"/>
                <w:sz w:val="24"/>
                <w:szCs w:val="24"/>
              </w:rPr>
              <w:t>Наличие результатов анкетирования по изучению образовательных потребностей и интересов обучающихся и запросов родителей по направлениям и формам внеурочной деятельности</w:t>
            </w: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Информационная справка по результатам анкетирования (1 раз в год)</w:t>
            </w:r>
          </w:p>
        </w:tc>
      </w:tr>
      <w:tr w:rsidR="00277FC7" w:rsidRPr="003012C8" w:rsidTr="00A531D3">
        <w:tc>
          <w:tcPr>
            <w:tcW w:w="1537" w:type="pct"/>
          </w:tcPr>
          <w:p w:rsidR="00277FC7" w:rsidRPr="003012C8" w:rsidRDefault="00277FC7" w:rsidP="00A531D3">
            <w:pPr>
              <w:autoSpaceDE w:val="0"/>
              <w:autoSpaceDN w:val="0"/>
              <w:adjustRightInd w:val="0"/>
              <w:spacing w:after="0"/>
              <w:rPr>
                <w:rFonts w:ascii="Times New Roman" w:hAnsi="Times New Roman"/>
                <w:kern w:val="2"/>
                <w:sz w:val="24"/>
                <w:szCs w:val="24"/>
              </w:rPr>
            </w:pPr>
            <w:r w:rsidRPr="003012C8">
              <w:rPr>
                <w:rFonts w:ascii="Times New Roman" w:hAnsi="Times New Roman"/>
                <w:kern w:val="2"/>
                <w:sz w:val="24"/>
                <w:szCs w:val="24"/>
              </w:rPr>
              <w:t>привлечение дополнительных финансовых средств</w:t>
            </w:r>
          </w:p>
        </w:tc>
        <w:tc>
          <w:tcPr>
            <w:tcW w:w="1796" w:type="pct"/>
          </w:tcPr>
          <w:p w:rsidR="00277FC7" w:rsidRPr="003012C8" w:rsidRDefault="00277FC7" w:rsidP="00A531D3">
            <w:pPr>
              <w:autoSpaceDE w:val="0"/>
              <w:autoSpaceDN w:val="0"/>
              <w:adjustRightInd w:val="0"/>
              <w:spacing w:after="0"/>
              <w:rPr>
                <w:rFonts w:ascii="Times New Roman" w:hAnsi="Times New Roman"/>
                <w:spacing w:val="-4"/>
                <w:sz w:val="24"/>
                <w:szCs w:val="24"/>
              </w:rPr>
            </w:pP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Информационная справка  по итогам</w:t>
            </w:r>
          </w:p>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самообследования (1 раз в год)</w:t>
            </w:r>
          </w:p>
        </w:tc>
      </w:tr>
      <w:tr w:rsidR="00277FC7" w:rsidRPr="003012C8" w:rsidTr="00A531D3">
        <w:tc>
          <w:tcPr>
            <w:tcW w:w="1537" w:type="pct"/>
          </w:tcPr>
          <w:p w:rsidR="00277FC7" w:rsidRPr="003012C8" w:rsidRDefault="00277FC7" w:rsidP="00A531D3">
            <w:pPr>
              <w:autoSpaceDE w:val="0"/>
              <w:autoSpaceDN w:val="0"/>
              <w:adjustRightInd w:val="0"/>
              <w:spacing w:after="0"/>
              <w:jc w:val="both"/>
              <w:rPr>
                <w:rFonts w:ascii="Times New Roman" w:hAnsi="Times New Roman"/>
                <w:bCs/>
                <w:sz w:val="24"/>
                <w:szCs w:val="24"/>
              </w:rPr>
            </w:pPr>
            <w:r w:rsidRPr="003012C8">
              <w:rPr>
                <w:rFonts w:ascii="Times New Roman" w:hAnsi="Times New Roman"/>
                <w:sz w:val="24"/>
                <w:szCs w:val="24"/>
              </w:rPr>
              <w:t>использование добровольных пожертвований и целевых взносов  физических и(или) юридических лиц</w:t>
            </w:r>
          </w:p>
        </w:tc>
        <w:tc>
          <w:tcPr>
            <w:tcW w:w="1796" w:type="pct"/>
          </w:tcPr>
          <w:p w:rsidR="00277FC7" w:rsidRPr="003012C8" w:rsidRDefault="00277FC7" w:rsidP="00A531D3">
            <w:pPr>
              <w:autoSpaceDE w:val="0"/>
              <w:autoSpaceDN w:val="0"/>
              <w:adjustRightInd w:val="0"/>
              <w:spacing w:after="0"/>
              <w:rPr>
                <w:rFonts w:ascii="Times New Roman" w:hAnsi="Times New Roman"/>
                <w:spacing w:val="-4"/>
                <w:sz w:val="24"/>
                <w:szCs w:val="24"/>
              </w:rPr>
            </w:pP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Информационная справка по итогам</w:t>
            </w:r>
          </w:p>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самообследования (1 раз в год)</w:t>
            </w:r>
          </w:p>
        </w:tc>
      </w:tr>
    </w:tbl>
    <w:p w:rsidR="00277FC7" w:rsidRPr="003012C8" w:rsidRDefault="00277FC7" w:rsidP="00277FC7">
      <w:pPr>
        <w:autoSpaceDE w:val="0"/>
        <w:autoSpaceDN w:val="0"/>
        <w:adjustRightInd w:val="0"/>
        <w:spacing w:after="0"/>
        <w:ind w:firstLine="426"/>
        <w:rPr>
          <w:rFonts w:ascii="Times New Roman" w:hAnsi="Times New Roman"/>
          <w:i/>
          <w:sz w:val="24"/>
          <w:szCs w:val="24"/>
        </w:rPr>
      </w:pPr>
    </w:p>
    <w:p w:rsidR="00277FC7" w:rsidRPr="003012C8" w:rsidRDefault="00277FC7" w:rsidP="00277FC7">
      <w:pPr>
        <w:shd w:val="clear" w:color="auto" w:fill="FFFFFF"/>
        <w:spacing w:after="0"/>
        <w:ind w:firstLine="426"/>
        <w:jc w:val="both"/>
        <w:rPr>
          <w:rFonts w:ascii="Times New Roman" w:hAnsi="Times New Roman"/>
          <w:bCs/>
          <w:spacing w:val="-3"/>
          <w:sz w:val="24"/>
          <w:szCs w:val="24"/>
        </w:rPr>
      </w:pPr>
    </w:p>
    <w:p w:rsidR="00277FC7" w:rsidRPr="00FA5399" w:rsidRDefault="00277FC7" w:rsidP="00277FC7">
      <w:pPr>
        <w:pStyle w:val="Default"/>
        <w:spacing w:line="276" w:lineRule="auto"/>
        <w:rPr>
          <w:b/>
          <w:bCs/>
        </w:rPr>
      </w:pPr>
      <w:bookmarkStart w:id="11" w:name="_Toc288394113"/>
      <w:bookmarkStart w:id="12" w:name="_Toc288410580"/>
      <w:bookmarkStart w:id="13" w:name="_Toc288410709"/>
      <w:bookmarkStart w:id="14" w:name="_Toc418108343"/>
      <w:r w:rsidRPr="003012C8">
        <w:rPr>
          <w:b/>
          <w:bCs/>
        </w:rPr>
        <w:t xml:space="preserve">              </w:t>
      </w:r>
    </w:p>
    <w:p w:rsidR="00277FC7" w:rsidRDefault="00277FC7" w:rsidP="00277FC7">
      <w:pPr>
        <w:pStyle w:val="Default"/>
        <w:spacing w:line="276" w:lineRule="auto"/>
        <w:jc w:val="center"/>
        <w:rPr>
          <w:b/>
          <w:bCs/>
        </w:rPr>
      </w:pPr>
      <w:r w:rsidRPr="003012C8">
        <w:rPr>
          <w:b/>
          <w:bCs/>
        </w:rPr>
        <w:t>Материально-технические условия реализации ООП НОО</w:t>
      </w:r>
    </w:p>
    <w:p w:rsidR="00277FC7" w:rsidRPr="003012C8" w:rsidRDefault="00277FC7" w:rsidP="00277FC7">
      <w:pPr>
        <w:pStyle w:val="Default"/>
        <w:spacing w:line="276" w:lineRule="auto"/>
        <w:jc w:val="center"/>
      </w:pPr>
    </w:p>
    <w:bookmarkEnd w:id="11"/>
    <w:bookmarkEnd w:id="12"/>
    <w:bookmarkEnd w:id="13"/>
    <w:bookmarkEnd w:id="14"/>
    <w:p w:rsidR="00277FC7" w:rsidRPr="003012C8" w:rsidRDefault="00277FC7" w:rsidP="00277FC7">
      <w:pPr>
        <w:shd w:val="clear" w:color="auto" w:fill="FFFFFF"/>
        <w:spacing w:before="30" w:after="30"/>
        <w:ind w:right="-6" w:firstLine="426"/>
        <w:jc w:val="both"/>
        <w:rPr>
          <w:rFonts w:ascii="Times New Roman" w:hAnsi="Times New Roman"/>
          <w:color w:val="000000"/>
          <w:sz w:val="24"/>
          <w:szCs w:val="24"/>
        </w:rPr>
      </w:pPr>
      <w:r w:rsidRPr="003012C8">
        <w:rPr>
          <w:rFonts w:ascii="Times New Roman" w:hAnsi="Times New Roman"/>
          <w:color w:val="000000"/>
          <w:sz w:val="24"/>
          <w:szCs w:val="24"/>
        </w:rPr>
        <w:t xml:space="preserve">Материально-техническое обеспечение – одно из важнейших условий реализации основной образовательной программы начального общего образования в общеобразовательной организации. </w:t>
      </w:r>
    </w:p>
    <w:p w:rsidR="00277FC7" w:rsidRPr="003012C8" w:rsidRDefault="00277FC7" w:rsidP="00277FC7">
      <w:pPr>
        <w:pStyle w:val="s1"/>
        <w:shd w:val="clear" w:color="auto" w:fill="FFFFFF"/>
        <w:spacing w:before="0" w:beforeAutospacing="0" w:after="0" w:afterAutospacing="0" w:line="276" w:lineRule="auto"/>
        <w:ind w:firstLine="426"/>
        <w:jc w:val="both"/>
      </w:pPr>
      <w:r w:rsidRPr="003012C8">
        <w:t>Материально-технические условия реализации основной образовательной программы начального общего образования в МБОУ «Лицей №120 г.Челябинска» обеспечивают:</w:t>
      </w:r>
    </w:p>
    <w:p w:rsidR="00277FC7" w:rsidRPr="003012C8" w:rsidRDefault="00277FC7" w:rsidP="00277FC7">
      <w:pPr>
        <w:pStyle w:val="s1"/>
        <w:shd w:val="clear" w:color="auto" w:fill="FFFFFF"/>
        <w:spacing w:before="0" w:beforeAutospacing="0" w:after="0" w:afterAutospacing="0" w:line="276" w:lineRule="auto"/>
        <w:ind w:firstLine="426"/>
        <w:jc w:val="both"/>
      </w:pPr>
      <w:r w:rsidRPr="003012C8">
        <w:t>1) 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w:t>
      </w:r>
    </w:p>
    <w:p w:rsidR="00277FC7" w:rsidRPr="003012C8" w:rsidRDefault="00277FC7" w:rsidP="00277FC7">
      <w:pPr>
        <w:pStyle w:val="s1"/>
        <w:shd w:val="clear" w:color="auto" w:fill="FFFFFF"/>
        <w:spacing w:before="0" w:beforeAutospacing="0" w:after="0" w:afterAutospacing="0" w:line="276" w:lineRule="auto"/>
        <w:ind w:firstLine="426"/>
        <w:jc w:val="both"/>
      </w:pPr>
      <w:r w:rsidRPr="003012C8">
        <w:t>2) соблюдение:</w:t>
      </w:r>
    </w:p>
    <w:p w:rsidR="00277FC7" w:rsidRPr="003012C8" w:rsidRDefault="00277FC7" w:rsidP="00277FC7">
      <w:pPr>
        <w:numPr>
          <w:ilvl w:val="0"/>
          <w:numId w:val="79"/>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санитарно-гигиенических норм образовательной деятельности (требования к водоснабжению, канализации, освещению, воздушно-тепловому режиму и т. д.);</w:t>
      </w:r>
    </w:p>
    <w:p w:rsidR="00277FC7" w:rsidRPr="003012C8" w:rsidRDefault="00277FC7" w:rsidP="00277FC7">
      <w:pPr>
        <w:numPr>
          <w:ilvl w:val="0"/>
          <w:numId w:val="79"/>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санитарно-бытовых условий (наличие оборудованных гардеробов, санузлов, мест личной гигиены и т. д.);</w:t>
      </w:r>
    </w:p>
    <w:p w:rsidR="00277FC7" w:rsidRPr="003012C8" w:rsidRDefault="00277FC7" w:rsidP="00277FC7">
      <w:pPr>
        <w:numPr>
          <w:ilvl w:val="0"/>
          <w:numId w:val="79"/>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социально-бытовых условий (наличие оборудованного рабочего места, учительской, комнаты психологической разгрузки и т.д.);</w:t>
      </w:r>
    </w:p>
    <w:p w:rsidR="00277FC7" w:rsidRPr="003012C8" w:rsidRDefault="00277FC7" w:rsidP="00277FC7">
      <w:pPr>
        <w:numPr>
          <w:ilvl w:val="0"/>
          <w:numId w:val="79"/>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пожарной и электробезопасности;</w:t>
      </w:r>
    </w:p>
    <w:p w:rsidR="00277FC7" w:rsidRPr="003012C8" w:rsidRDefault="00277FC7" w:rsidP="00277FC7">
      <w:pPr>
        <w:numPr>
          <w:ilvl w:val="0"/>
          <w:numId w:val="79"/>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требований охраны труда;</w:t>
      </w:r>
    </w:p>
    <w:p w:rsidR="00277FC7" w:rsidRPr="003012C8" w:rsidRDefault="00277FC7" w:rsidP="00277FC7">
      <w:pPr>
        <w:numPr>
          <w:ilvl w:val="0"/>
          <w:numId w:val="79"/>
        </w:numPr>
        <w:tabs>
          <w:tab w:val="left" w:pos="567"/>
        </w:tabs>
        <w:spacing w:after="0"/>
        <w:ind w:left="0" w:firstLine="284"/>
        <w:contextualSpacing/>
        <w:jc w:val="both"/>
        <w:rPr>
          <w:sz w:val="24"/>
          <w:szCs w:val="24"/>
        </w:rPr>
      </w:pPr>
      <w:r w:rsidRPr="003012C8">
        <w:rPr>
          <w:rFonts w:ascii="Times New Roman" w:hAnsi="Times New Roman"/>
          <w:sz w:val="24"/>
          <w:szCs w:val="24"/>
        </w:rPr>
        <w:lastRenderedPageBreak/>
        <w:t>своевременных сроков и необходимых объемов текущего и капитального ремонта</w:t>
      </w:r>
      <w:r w:rsidRPr="003012C8">
        <w:rPr>
          <w:sz w:val="24"/>
          <w:szCs w:val="24"/>
        </w:rPr>
        <w:t>;</w:t>
      </w:r>
    </w:p>
    <w:p w:rsidR="00277FC7" w:rsidRPr="003012C8" w:rsidRDefault="00277FC7" w:rsidP="00096A7F">
      <w:pPr>
        <w:pStyle w:val="s1"/>
        <w:shd w:val="clear" w:color="auto" w:fill="FFFFFF"/>
        <w:spacing w:before="0" w:beforeAutospacing="0" w:after="0" w:afterAutospacing="0" w:line="276" w:lineRule="auto"/>
        <w:ind w:firstLine="426"/>
        <w:jc w:val="both"/>
      </w:pPr>
      <w:r w:rsidRPr="003012C8">
        <w:t xml:space="preserve">3) возможность для беспрепятственного доступа обучающихся с ограниченными возможностями здоровья к объектам инфраструктуры образовательной организации. </w:t>
      </w:r>
    </w:p>
    <w:p w:rsidR="00277FC7" w:rsidRPr="003012C8" w:rsidRDefault="00277FC7" w:rsidP="00096A7F">
      <w:pPr>
        <w:pStyle w:val="s1"/>
        <w:shd w:val="clear" w:color="auto" w:fill="FFFFFF"/>
        <w:spacing w:before="0" w:beforeAutospacing="0" w:after="0" w:afterAutospacing="0" w:line="276" w:lineRule="auto"/>
        <w:ind w:firstLine="426"/>
        <w:jc w:val="both"/>
      </w:pPr>
      <w:r w:rsidRPr="003012C8">
        <w:t xml:space="preserve">Критериальными источниками оценки учебно­материального обеспечения образовательной деятельности являются требования федерального государственного образовательного стандарта начального общего образования, лицензионные требования и условия Положения о лицензировании образовательной деятельности, утверждённого </w:t>
      </w:r>
      <w:r w:rsidRPr="003012C8">
        <w:rPr>
          <w:spacing w:val="2"/>
        </w:rPr>
        <w:t xml:space="preserve">постановлением Правительства Российской Федерации </w:t>
      </w:r>
      <w:r w:rsidRPr="003012C8">
        <w:t xml:space="preserve">28 октября </w:t>
      </w:r>
      <w:smartTag w:uri="urn:schemas-microsoft-com:office:smarttags" w:element="metricconverter">
        <w:smartTagPr>
          <w:attr w:name="ProductID" w:val="2010 г"/>
        </w:smartTagPr>
        <w:r w:rsidRPr="003012C8">
          <w:t>2013 г</w:t>
        </w:r>
      </w:smartTag>
      <w:r w:rsidRPr="003012C8">
        <w:t xml:space="preserve">. № 966, а также соответствующие приказы и методические рекомендации, в том числе: постановление Федеральной службы по надзору в сфере защиты прав потребителей и благополучия человека от 29 декабря </w:t>
      </w:r>
      <w:smartTag w:uri="urn:schemas-microsoft-com:office:smarttags" w:element="metricconverter">
        <w:smartTagPr>
          <w:attr w:name="ProductID" w:val="2010 г"/>
        </w:smartTagPr>
        <w:r w:rsidRPr="003012C8">
          <w:t>2010 г</w:t>
        </w:r>
      </w:smartTag>
      <w:r w:rsidRPr="003012C8">
        <w:t xml:space="preserve">. № 189, СанПиН 2.4.2.2821­10 «Санитарно­эпидемиологические требования к условиям и организации обучения в общеобразовательных учреждениях»; перечни рекомендуемой учебной литературы и цифровых образовательных ресурсов; </w:t>
      </w:r>
      <w:r w:rsidRPr="003012C8">
        <w:rPr>
          <w:spacing w:val="-2"/>
        </w:rPr>
        <w:t>аналогичные перечни, утверждённые региональными нор</w:t>
      </w:r>
      <w:r w:rsidRPr="003012C8">
        <w:rPr>
          <w:spacing w:val="2"/>
        </w:rPr>
        <w:t>мативными актами и локальными нормативными актами обще</w:t>
      </w:r>
      <w:r w:rsidRPr="003012C8">
        <w:t xml:space="preserve">образовательной </w:t>
      </w:r>
      <w:r w:rsidRPr="003012C8">
        <w:rPr>
          <w:spacing w:val="2"/>
        </w:rPr>
        <w:t xml:space="preserve">организации, </w:t>
      </w:r>
      <w:r w:rsidRPr="003012C8">
        <w:t>разработанные с учётом особенностей реализа</w:t>
      </w:r>
      <w:r w:rsidRPr="003012C8">
        <w:rPr>
          <w:spacing w:val="2"/>
        </w:rPr>
        <w:t>ции основной образовательной программы начального общего образования  в общеобразователь</w:t>
      </w:r>
      <w:r w:rsidRPr="003012C8">
        <w:t>ной организации.</w:t>
      </w:r>
    </w:p>
    <w:p w:rsidR="00277FC7" w:rsidRPr="003012C8" w:rsidRDefault="00277FC7" w:rsidP="00096A7F">
      <w:pPr>
        <w:spacing w:before="30" w:after="30"/>
        <w:ind w:firstLine="426"/>
        <w:jc w:val="both"/>
        <w:rPr>
          <w:rFonts w:ascii="Times New Roman" w:hAnsi="Times New Roman"/>
          <w:color w:val="000000"/>
          <w:sz w:val="24"/>
          <w:szCs w:val="24"/>
        </w:rPr>
      </w:pPr>
      <w:r w:rsidRPr="003012C8">
        <w:rPr>
          <w:rFonts w:ascii="Times New Roman" w:hAnsi="Times New Roman"/>
          <w:spacing w:val="2"/>
          <w:sz w:val="24"/>
          <w:szCs w:val="24"/>
        </w:rPr>
        <w:t xml:space="preserve">Создание в МБОУ «Лицей № 120 г.Челябинска» соответствующей </w:t>
      </w:r>
      <w:r w:rsidRPr="003012C8">
        <w:rPr>
          <w:rFonts w:ascii="Times New Roman" w:hAnsi="Times New Roman"/>
          <w:sz w:val="24"/>
          <w:szCs w:val="24"/>
        </w:rPr>
        <w:t>образовательной и социальной среды</w:t>
      </w:r>
      <w:r w:rsidRPr="003012C8">
        <w:rPr>
          <w:rFonts w:ascii="Times New Roman" w:hAnsi="Times New Roman"/>
          <w:color w:val="000000"/>
          <w:sz w:val="24"/>
          <w:szCs w:val="24"/>
        </w:rPr>
        <w:t xml:space="preserve"> обеспечивает достижение планируемых результатов освоения основной образовательной программы начального общего образования и способствует: </w:t>
      </w:r>
    </w:p>
    <w:p w:rsidR="00277FC7" w:rsidRPr="003012C8" w:rsidRDefault="00277FC7" w:rsidP="00096A7F">
      <w:pPr>
        <w:numPr>
          <w:ilvl w:val="0"/>
          <w:numId w:val="79"/>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 xml:space="preserve">учёту национальных, региональных и этнокультурных особенностей, который обеспечивается уточнением формулировок планируемых (личностных, метапредметных и предметных) результатов и их дополнением; </w:t>
      </w:r>
    </w:p>
    <w:p w:rsidR="00277FC7" w:rsidRPr="003012C8" w:rsidRDefault="00277FC7" w:rsidP="00096A7F">
      <w:pPr>
        <w:numPr>
          <w:ilvl w:val="0"/>
          <w:numId w:val="79"/>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сформированностью основ российской гражданской идентичности, чувства гордости за свою Родину, российский народ, историю России и родного края;</w:t>
      </w:r>
    </w:p>
    <w:p w:rsidR="00277FC7" w:rsidRPr="003012C8" w:rsidRDefault="00277FC7" w:rsidP="00096A7F">
      <w:pPr>
        <w:numPr>
          <w:ilvl w:val="0"/>
          <w:numId w:val="79"/>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освоенности первичных действий в проектной, конструктивно-модельной, поисковой деятельности в области естественно-математического и технического профиля (реализация регионального  образовательного проекта «ТЕМП»);</w:t>
      </w:r>
    </w:p>
    <w:p w:rsidR="00277FC7" w:rsidRPr="003012C8" w:rsidRDefault="00277FC7" w:rsidP="00096A7F">
      <w:pPr>
        <w:numPr>
          <w:ilvl w:val="0"/>
          <w:numId w:val="79"/>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сформированностью способностей младших школьников к естественно-научному мышлению, техническому творчеству и интереса к техническим специальностям;</w:t>
      </w:r>
    </w:p>
    <w:p w:rsidR="00277FC7" w:rsidRPr="003012C8" w:rsidRDefault="00277FC7" w:rsidP="00096A7F">
      <w:pPr>
        <w:numPr>
          <w:ilvl w:val="0"/>
          <w:numId w:val="79"/>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переходу от репродуктивных форм учебной деятельности к самостоятельным, проектным и поисково-исследовательским;</w:t>
      </w:r>
    </w:p>
    <w:p w:rsidR="00277FC7" w:rsidRPr="003012C8" w:rsidRDefault="00277FC7" w:rsidP="00096A7F">
      <w:pPr>
        <w:numPr>
          <w:ilvl w:val="0"/>
          <w:numId w:val="79"/>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формированию умений работы с различными видами информации и её источниками;</w:t>
      </w:r>
    </w:p>
    <w:p w:rsidR="00277FC7" w:rsidRPr="003012C8" w:rsidRDefault="00277FC7" w:rsidP="00096A7F">
      <w:pPr>
        <w:numPr>
          <w:ilvl w:val="0"/>
          <w:numId w:val="79"/>
        </w:numPr>
        <w:tabs>
          <w:tab w:val="left" w:pos="567"/>
        </w:tabs>
        <w:spacing w:after="0"/>
        <w:ind w:left="0" w:firstLine="284"/>
        <w:contextualSpacing/>
        <w:jc w:val="both"/>
        <w:rPr>
          <w:rFonts w:ascii="Times New Roman" w:hAnsi="Times New Roman"/>
          <w:color w:val="000000"/>
          <w:sz w:val="24"/>
          <w:szCs w:val="24"/>
        </w:rPr>
      </w:pPr>
      <w:r w:rsidRPr="003012C8">
        <w:rPr>
          <w:rFonts w:ascii="Times New Roman" w:hAnsi="Times New Roman"/>
          <w:color w:val="000000"/>
          <w:sz w:val="24"/>
          <w:szCs w:val="24"/>
        </w:rPr>
        <w:t>формированию коммуникативной культуры учащихся.</w:t>
      </w:r>
    </w:p>
    <w:p w:rsidR="00277FC7" w:rsidRPr="003012C8" w:rsidRDefault="00277FC7" w:rsidP="00096A7F">
      <w:pPr>
        <w:autoSpaceDE w:val="0"/>
        <w:autoSpaceDN w:val="0"/>
        <w:adjustRightInd w:val="0"/>
        <w:spacing w:after="0"/>
        <w:ind w:firstLine="426"/>
        <w:jc w:val="both"/>
        <w:textAlignment w:val="center"/>
        <w:rPr>
          <w:rFonts w:ascii="Times New Roman" w:hAnsi="Times New Roman"/>
          <w:sz w:val="24"/>
          <w:szCs w:val="24"/>
        </w:rPr>
      </w:pPr>
      <w:r w:rsidRPr="003012C8">
        <w:rPr>
          <w:rFonts w:ascii="Times New Roman" w:hAnsi="Times New Roman"/>
          <w:sz w:val="24"/>
          <w:szCs w:val="24"/>
        </w:rPr>
        <w:t xml:space="preserve">Материально-техническая база БМБОУ «Лицей № 120 г.Челябинска» приведена в соответствие с задачами по обеспечению реализации ООП НОО, необходимого учебно-материального оснащения образовательного процесса и созданию соответствующей образовательной и социальной среды. </w:t>
      </w:r>
    </w:p>
    <w:p w:rsidR="00277FC7" w:rsidRPr="003012C8" w:rsidRDefault="00277FC7" w:rsidP="00096A7F">
      <w:pPr>
        <w:autoSpaceDE w:val="0"/>
        <w:autoSpaceDN w:val="0"/>
        <w:adjustRightInd w:val="0"/>
        <w:spacing w:after="0"/>
        <w:ind w:firstLine="426"/>
        <w:jc w:val="both"/>
        <w:textAlignment w:val="center"/>
        <w:rPr>
          <w:rFonts w:ascii="Times New Roman" w:hAnsi="Times New Roman"/>
          <w:sz w:val="24"/>
          <w:szCs w:val="24"/>
        </w:rPr>
      </w:pPr>
    </w:p>
    <w:p w:rsidR="00277FC7" w:rsidRPr="003012C8" w:rsidRDefault="00277FC7" w:rsidP="00096A7F">
      <w:pPr>
        <w:pStyle w:val="Default"/>
        <w:spacing w:line="276" w:lineRule="auto"/>
        <w:jc w:val="both"/>
      </w:pPr>
      <w:r w:rsidRPr="003012C8">
        <w:t xml:space="preserve">Состояние и содержание зданий и помещений лицея соответствуют санитарным и гигиеническим нормам, нормам пожарной безопасности, требованиям охраны здоровья и охраны труда учащихся. Санитарно-гигиенические и санитарно-бытовые условия соответствуют нормам СанПиН 2.42.1178-02. Обеспечение пожарной и </w:t>
      </w:r>
      <w:r w:rsidRPr="003012C8">
        <w:lastRenderedPageBreak/>
        <w:t xml:space="preserve">электробезопасности соответствуют нормам ФЗ от 21.12.1994 г. № 69-ФЗ «О пожарной безопасности». Соблюдение требований охраны труда соответствует Постановлению Минтруда № 80 от 17.12.2002 г. и № 29 от 13.01.2003 г. </w:t>
      </w:r>
    </w:p>
    <w:p w:rsidR="00277FC7" w:rsidRPr="003012C8" w:rsidRDefault="00277FC7" w:rsidP="00277FC7">
      <w:pPr>
        <w:spacing w:after="0"/>
        <w:ind w:firstLine="708"/>
        <w:jc w:val="both"/>
        <w:rPr>
          <w:rFonts w:ascii="Times New Roman" w:hAnsi="Times New Roman"/>
          <w:sz w:val="24"/>
          <w:szCs w:val="24"/>
        </w:rPr>
      </w:pPr>
      <w:r w:rsidRPr="003012C8">
        <w:rPr>
          <w:rFonts w:ascii="Times New Roman" w:hAnsi="Times New Roman"/>
          <w:sz w:val="24"/>
          <w:szCs w:val="24"/>
        </w:rPr>
        <w:t>В нач</w:t>
      </w:r>
      <w:r w:rsidR="000A1AD7">
        <w:rPr>
          <w:rFonts w:ascii="Times New Roman" w:hAnsi="Times New Roman"/>
          <w:sz w:val="24"/>
          <w:szCs w:val="24"/>
        </w:rPr>
        <w:t>альной школе лицея – 16 классов</w:t>
      </w:r>
      <w:r w:rsidRPr="003012C8">
        <w:rPr>
          <w:rFonts w:ascii="Times New Roman" w:hAnsi="Times New Roman"/>
          <w:sz w:val="24"/>
          <w:szCs w:val="24"/>
        </w:rPr>
        <w:t xml:space="preserve">. </w:t>
      </w:r>
      <w:r w:rsidR="000A1AD7">
        <w:rPr>
          <w:rFonts w:ascii="Times New Roman" w:hAnsi="Times New Roman"/>
          <w:sz w:val="24"/>
          <w:szCs w:val="24"/>
        </w:rPr>
        <w:t xml:space="preserve"> </w:t>
      </w:r>
      <w:r w:rsidRPr="003012C8">
        <w:rPr>
          <w:rFonts w:ascii="Times New Roman" w:hAnsi="Times New Roman"/>
          <w:sz w:val="24"/>
          <w:szCs w:val="24"/>
        </w:rPr>
        <w:t>Обучение в 1-4 классах  МБОУ «Лицей № 120 г.Челябинска» осуществляется в 2 смены в режиме пятидневной рабочей недели.</w:t>
      </w:r>
    </w:p>
    <w:p w:rsidR="00277FC7" w:rsidRPr="003012C8" w:rsidRDefault="00277FC7" w:rsidP="00277FC7">
      <w:pPr>
        <w:spacing w:after="0"/>
        <w:ind w:firstLine="708"/>
        <w:rPr>
          <w:rFonts w:ascii="Times New Roman" w:hAnsi="Times New Roman"/>
          <w:sz w:val="24"/>
          <w:szCs w:val="24"/>
        </w:rPr>
      </w:pPr>
      <w:r w:rsidRPr="003012C8">
        <w:rPr>
          <w:rFonts w:ascii="Times New Roman" w:hAnsi="Times New Roman"/>
          <w:sz w:val="24"/>
          <w:szCs w:val="24"/>
        </w:rPr>
        <w:t xml:space="preserve">  В соответствии с требованиями Стандарта для обеспечения всех предметных областей и внеурочной деятельности образовательное учреждение, реализующее основную образовательную программу начального общего образования, обеспечено мебелью, офисным освещением, хозяйственным инвентарем и оборудовано:</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6240"/>
        <w:gridCol w:w="3116"/>
      </w:tblGrid>
      <w:tr w:rsidR="00277FC7" w:rsidRPr="003012C8" w:rsidTr="00A531D3">
        <w:tc>
          <w:tcPr>
            <w:tcW w:w="6240" w:type="dxa"/>
            <w:tcBorders>
              <w:top w:val="single" w:sz="2" w:space="0" w:color="000000"/>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Необходимое материально-техническое обеспечение</w:t>
            </w:r>
          </w:p>
        </w:tc>
        <w:tc>
          <w:tcPr>
            <w:tcW w:w="3116" w:type="dxa"/>
            <w:tcBorders>
              <w:top w:val="single" w:sz="2" w:space="0" w:color="000000"/>
              <w:left w:val="single" w:sz="2" w:space="0" w:color="000000"/>
              <w:bottom w:val="single" w:sz="2" w:space="0" w:color="000000"/>
              <w:right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 xml:space="preserve"> Имеется в               </w:t>
            </w:r>
          </w:p>
          <w:p w:rsidR="00277FC7" w:rsidRPr="003012C8" w:rsidRDefault="00277FC7" w:rsidP="00A531D3">
            <w:pPr>
              <w:rPr>
                <w:rFonts w:ascii="Times New Roman" w:hAnsi="Times New Roman"/>
                <w:sz w:val="24"/>
                <w:szCs w:val="24"/>
              </w:rPr>
            </w:pPr>
            <w:r w:rsidRPr="003012C8">
              <w:rPr>
                <w:rFonts w:ascii="Times New Roman" w:hAnsi="Times New Roman"/>
                <w:sz w:val="24"/>
                <w:szCs w:val="24"/>
              </w:rPr>
              <w:t>наличии/требуется</w:t>
            </w:r>
          </w:p>
        </w:tc>
      </w:tr>
      <w:tr w:rsidR="00277FC7" w:rsidRPr="003012C8" w:rsidTr="00A531D3">
        <w:tc>
          <w:tcPr>
            <w:tcW w:w="6240" w:type="dxa"/>
            <w:tcBorders>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Учебные кабинеты начальной школы с автоматизированными рабочими местами педагога</w:t>
            </w:r>
          </w:p>
        </w:tc>
        <w:tc>
          <w:tcPr>
            <w:tcW w:w="3116" w:type="dxa"/>
            <w:tcBorders>
              <w:left w:val="single" w:sz="2" w:space="0" w:color="000000"/>
              <w:bottom w:val="single" w:sz="2" w:space="0" w:color="000000"/>
              <w:right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 xml:space="preserve"> 8/0</w:t>
            </w:r>
          </w:p>
        </w:tc>
      </w:tr>
      <w:tr w:rsidR="00277FC7" w:rsidRPr="003012C8" w:rsidTr="00CB3495">
        <w:trPr>
          <w:trHeight w:val="949"/>
        </w:trPr>
        <w:tc>
          <w:tcPr>
            <w:tcW w:w="6240" w:type="dxa"/>
            <w:tcBorders>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С</w:t>
            </w:r>
            <w:r w:rsidR="00096A7F">
              <w:rPr>
                <w:rFonts w:ascii="Times New Roman" w:hAnsi="Times New Roman"/>
                <w:sz w:val="24"/>
                <w:szCs w:val="24"/>
              </w:rPr>
              <w:t>п</w:t>
            </w:r>
            <w:r w:rsidRPr="003012C8">
              <w:rPr>
                <w:rFonts w:ascii="Times New Roman" w:hAnsi="Times New Roman"/>
                <w:sz w:val="24"/>
                <w:szCs w:val="24"/>
              </w:rPr>
              <w:t>ециализированные кабинеты для начальной школы:</w:t>
            </w:r>
          </w:p>
          <w:p w:rsidR="00277FC7" w:rsidRPr="003012C8" w:rsidRDefault="00277FC7" w:rsidP="00A531D3">
            <w:pPr>
              <w:rPr>
                <w:rFonts w:ascii="Times New Roman" w:hAnsi="Times New Roman"/>
                <w:sz w:val="24"/>
                <w:szCs w:val="24"/>
              </w:rPr>
            </w:pPr>
            <w:r w:rsidRPr="003012C8">
              <w:rPr>
                <w:rFonts w:ascii="Times New Roman" w:hAnsi="Times New Roman"/>
                <w:sz w:val="24"/>
                <w:szCs w:val="24"/>
              </w:rPr>
              <w:t>- кабинет музыки</w:t>
            </w:r>
          </w:p>
        </w:tc>
        <w:tc>
          <w:tcPr>
            <w:tcW w:w="3116" w:type="dxa"/>
            <w:tcBorders>
              <w:left w:val="single" w:sz="2" w:space="0" w:color="000000"/>
              <w:bottom w:val="single" w:sz="2" w:space="0" w:color="000000"/>
              <w:right w:val="single" w:sz="2" w:space="0" w:color="000000"/>
            </w:tcBorders>
          </w:tcPr>
          <w:p w:rsidR="00277FC7" w:rsidRPr="003012C8" w:rsidRDefault="00277FC7" w:rsidP="00A531D3">
            <w:pPr>
              <w:rPr>
                <w:rFonts w:ascii="Times New Roman" w:hAnsi="Times New Roman"/>
                <w:sz w:val="24"/>
                <w:szCs w:val="24"/>
              </w:rPr>
            </w:pPr>
          </w:p>
          <w:p w:rsidR="00277FC7" w:rsidRPr="003012C8" w:rsidRDefault="00277FC7" w:rsidP="00A531D3">
            <w:pPr>
              <w:rPr>
                <w:rFonts w:ascii="Times New Roman" w:hAnsi="Times New Roman"/>
                <w:sz w:val="24"/>
                <w:szCs w:val="24"/>
              </w:rPr>
            </w:pPr>
            <w:r w:rsidRPr="003012C8">
              <w:rPr>
                <w:rFonts w:ascii="Times New Roman" w:hAnsi="Times New Roman"/>
                <w:sz w:val="24"/>
                <w:szCs w:val="24"/>
              </w:rPr>
              <w:t>1/</w:t>
            </w:r>
            <w:r w:rsidR="00CB3495">
              <w:rPr>
                <w:rFonts w:ascii="Times New Roman" w:hAnsi="Times New Roman"/>
                <w:sz w:val="24"/>
                <w:szCs w:val="24"/>
              </w:rPr>
              <w:t>0</w:t>
            </w:r>
          </w:p>
        </w:tc>
      </w:tr>
      <w:tr w:rsidR="00277FC7" w:rsidRPr="003012C8" w:rsidTr="000A1AD7">
        <w:trPr>
          <w:trHeight w:val="819"/>
        </w:trPr>
        <w:tc>
          <w:tcPr>
            <w:tcW w:w="6240" w:type="dxa"/>
            <w:tcBorders>
              <w:top w:val="single" w:sz="4" w:space="0" w:color="auto"/>
              <w:left w:val="single" w:sz="2" w:space="0" w:color="000000"/>
              <w:bottom w:val="single" w:sz="2" w:space="0" w:color="000000"/>
              <w:right w:val="single" w:sz="2" w:space="0" w:color="000000"/>
            </w:tcBorders>
          </w:tcPr>
          <w:p w:rsidR="00277FC7" w:rsidRPr="003012C8" w:rsidRDefault="00277FC7" w:rsidP="000A1AD7">
            <w:pPr>
              <w:rPr>
                <w:rFonts w:ascii="Times New Roman" w:hAnsi="Times New Roman"/>
                <w:sz w:val="24"/>
                <w:szCs w:val="24"/>
              </w:rPr>
            </w:pPr>
            <w:r w:rsidRPr="003012C8">
              <w:rPr>
                <w:rFonts w:ascii="Times New Roman" w:hAnsi="Times New Roman"/>
                <w:sz w:val="24"/>
                <w:szCs w:val="24"/>
              </w:rPr>
              <w:t>Библиотека с читальным залом и книгохранилищем, обеспечивающим сохранность книжного фонда</w:t>
            </w:r>
          </w:p>
        </w:tc>
        <w:tc>
          <w:tcPr>
            <w:tcW w:w="3116" w:type="dxa"/>
            <w:tcBorders>
              <w:top w:val="single" w:sz="4" w:space="0" w:color="auto"/>
              <w:left w:val="single" w:sz="2" w:space="0" w:color="000000"/>
              <w:bottom w:val="single" w:sz="2" w:space="0" w:color="000000"/>
              <w:right w:val="single" w:sz="2" w:space="0" w:color="000000"/>
            </w:tcBorders>
          </w:tcPr>
          <w:p w:rsidR="00277FC7" w:rsidRPr="003012C8" w:rsidRDefault="00277FC7" w:rsidP="00A531D3">
            <w:pPr>
              <w:spacing w:after="0"/>
              <w:rPr>
                <w:rFonts w:ascii="Times New Roman" w:hAnsi="Times New Roman"/>
                <w:sz w:val="24"/>
                <w:szCs w:val="24"/>
              </w:rPr>
            </w:pPr>
            <w:r w:rsidRPr="003012C8">
              <w:rPr>
                <w:rFonts w:ascii="Times New Roman" w:hAnsi="Times New Roman"/>
                <w:sz w:val="24"/>
                <w:szCs w:val="24"/>
              </w:rPr>
              <w:t xml:space="preserve">     1/0 </w:t>
            </w:r>
          </w:p>
          <w:p w:rsidR="00277FC7" w:rsidRPr="003012C8" w:rsidRDefault="00277FC7" w:rsidP="00A531D3">
            <w:pPr>
              <w:spacing w:after="0"/>
              <w:rPr>
                <w:rFonts w:ascii="Times New Roman" w:hAnsi="Times New Roman"/>
                <w:sz w:val="24"/>
                <w:szCs w:val="24"/>
              </w:rPr>
            </w:pPr>
          </w:p>
        </w:tc>
      </w:tr>
      <w:tr w:rsidR="00277FC7" w:rsidRPr="003012C8" w:rsidTr="00A531D3">
        <w:tc>
          <w:tcPr>
            <w:tcW w:w="6240" w:type="dxa"/>
            <w:tcBorders>
              <w:top w:val="single" w:sz="2" w:space="0" w:color="000000"/>
              <w:left w:val="single" w:sz="2" w:space="0" w:color="000000"/>
              <w:bottom w:val="single" w:sz="4" w:space="0" w:color="auto"/>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Столовая</w:t>
            </w:r>
          </w:p>
        </w:tc>
        <w:tc>
          <w:tcPr>
            <w:tcW w:w="3116" w:type="dxa"/>
            <w:tcBorders>
              <w:top w:val="single" w:sz="2" w:space="0" w:color="000000"/>
              <w:left w:val="single" w:sz="2" w:space="0" w:color="000000"/>
              <w:bottom w:val="single" w:sz="4" w:space="0" w:color="auto"/>
              <w:right w:val="single" w:sz="2" w:space="0" w:color="000000"/>
            </w:tcBorders>
          </w:tcPr>
          <w:p w:rsidR="00277FC7" w:rsidRPr="003012C8" w:rsidRDefault="007A234F" w:rsidP="00A531D3">
            <w:pPr>
              <w:rPr>
                <w:rFonts w:ascii="Times New Roman" w:hAnsi="Times New Roman"/>
                <w:sz w:val="24"/>
                <w:szCs w:val="24"/>
              </w:rPr>
            </w:pPr>
            <w:r>
              <w:rPr>
                <w:rFonts w:ascii="Times New Roman" w:hAnsi="Times New Roman"/>
                <w:sz w:val="24"/>
                <w:szCs w:val="24"/>
                <w:lang w:val="en-US"/>
              </w:rPr>
              <w:t xml:space="preserve">160 </w:t>
            </w:r>
            <w:r w:rsidR="00277FC7" w:rsidRPr="003012C8">
              <w:rPr>
                <w:rFonts w:ascii="Times New Roman" w:hAnsi="Times New Roman"/>
                <w:sz w:val="24"/>
                <w:szCs w:val="24"/>
              </w:rPr>
              <w:t xml:space="preserve"> посадочных мест/0</w:t>
            </w:r>
          </w:p>
        </w:tc>
      </w:tr>
      <w:tr w:rsidR="00277FC7" w:rsidRPr="003012C8" w:rsidTr="00A531D3">
        <w:tc>
          <w:tcPr>
            <w:tcW w:w="6240" w:type="dxa"/>
            <w:tcBorders>
              <w:top w:val="single" w:sz="4" w:space="0" w:color="auto"/>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Спортивный зал</w:t>
            </w:r>
          </w:p>
        </w:tc>
        <w:tc>
          <w:tcPr>
            <w:tcW w:w="3116" w:type="dxa"/>
            <w:tcBorders>
              <w:top w:val="single" w:sz="4" w:space="0" w:color="auto"/>
              <w:left w:val="single" w:sz="2" w:space="0" w:color="000000"/>
              <w:bottom w:val="single" w:sz="2" w:space="0" w:color="000000"/>
              <w:right w:val="single" w:sz="2" w:space="0" w:color="000000"/>
            </w:tcBorders>
          </w:tcPr>
          <w:p w:rsidR="00277FC7" w:rsidRPr="003012C8" w:rsidRDefault="00277FC7" w:rsidP="00A531D3">
            <w:pPr>
              <w:rPr>
                <w:rFonts w:ascii="Times New Roman" w:hAnsi="Times New Roman"/>
                <w:sz w:val="24"/>
                <w:szCs w:val="24"/>
              </w:rPr>
            </w:pPr>
            <w:r>
              <w:rPr>
                <w:rFonts w:ascii="Times New Roman" w:hAnsi="Times New Roman"/>
                <w:sz w:val="24"/>
                <w:szCs w:val="24"/>
              </w:rPr>
              <w:t>1/0</w:t>
            </w:r>
          </w:p>
        </w:tc>
      </w:tr>
      <w:tr w:rsidR="00277FC7" w:rsidRPr="003012C8" w:rsidTr="00A531D3">
        <w:tc>
          <w:tcPr>
            <w:tcW w:w="6240" w:type="dxa"/>
            <w:tcBorders>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Медицинский  и процедурный кабинеты</w:t>
            </w:r>
          </w:p>
        </w:tc>
        <w:tc>
          <w:tcPr>
            <w:tcW w:w="3116" w:type="dxa"/>
            <w:tcBorders>
              <w:left w:val="single" w:sz="2" w:space="0" w:color="000000"/>
              <w:bottom w:val="single" w:sz="2" w:space="0" w:color="000000"/>
              <w:right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2/0</w:t>
            </w:r>
          </w:p>
        </w:tc>
      </w:tr>
      <w:tr w:rsidR="00277FC7" w:rsidRPr="003012C8" w:rsidTr="00A531D3">
        <w:trPr>
          <w:trHeight w:val="585"/>
        </w:trPr>
        <w:tc>
          <w:tcPr>
            <w:tcW w:w="6240" w:type="dxa"/>
            <w:tcBorders>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Гардеробы, санузлы</w:t>
            </w:r>
          </w:p>
        </w:tc>
        <w:tc>
          <w:tcPr>
            <w:tcW w:w="3116" w:type="dxa"/>
            <w:tcBorders>
              <w:left w:val="single" w:sz="2" w:space="0" w:color="000000"/>
              <w:bottom w:val="single" w:sz="2" w:space="0" w:color="000000"/>
              <w:right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2 гардероба для начальной школы; 5 санузлов/0</w:t>
            </w:r>
          </w:p>
        </w:tc>
      </w:tr>
      <w:tr w:rsidR="00277FC7" w:rsidRPr="003012C8" w:rsidTr="00A531D3">
        <w:tc>
          <w:tcPr>
            <w:tcW w:w="6240" w:type="dxa"/>
            <w:tcBorders>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Кабинет педагога-психолога</w:t>
            </w:r>
          </w:p>
        </w:tc>
        <w:tc>
          <w:tcPr>
            <w:tcW w:w="3116" w:type="dxa"/>
            <w:tcBorders>
              <w:left w:val="single" w:sz="2" w:space="0" w:color="000000"/>
              <w:bottom w:val="single" w:sz="2" w:space="0" w:color="000000"/>
              <w:right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1/0</w:t>
            </w:r>
          </w:p>
        </w:tc>
      </w:tr>
    </w:tbl>
    <w:p w:rsidR="00277FC7" w:rsidRPr="003012C8" w:rsidRDefault="00277FC7" w:rsidP="00277FC7">
      <w:pPr>
        <w:autoSpaceDE w:val="0"/>
        <w:autoSpaceDN w:val="0"/>
        <w:adjustRightInd w:val="0"/>
        <w:spacing w:after="0"/>
        <w:ind w:firstLine="426"/>
        <w:jc w:val="both"/>
        <w:textAlignment w:val="center"/>
        <w:rPr>
          <w:rFonts w:ascii="Times New Roman" w:hAnsi="Times New Roman"/>
          <w:sz w:val="24"/>
          <w:szCs w:val="24"/>
        </w:rPr>
      </w:pPr>
    </w:p>
    <w:p w:rsidR="00277FC7" w:rsidRPr="003012C8" w:rsidRDefault="00277FC7" w:rsidP="00277FC7">
      <w:pPr>
        <w:spacing w:after="0"/>
        <w:jc w:val="both"/>
        <w:rPr>
          <w:rFonts w:ascii="Times New Roman" w:hAnsi="Times New Roman"/>
          <w:sz w:val="24"/>
          <w:szCs w:val="24"/>
        </w:rPr>
      </w:pPr>
      <w:r w:rsidRPr="003012C8">
        <w:rPr>
          <w:rFonts w:ascii="Times New Roman" w:hAnsi="Times New Roman"/>
          <w:sz w:val="24"/>
          <w:szCs w:val="24"/>
        </w:rPr>
        <w:t xml:space="preserve">       Данные материально-технические условия реализации  ООП НОО  отвечают требованиям к оснащённости учебны</w:t>
      </w:r>
      <w:r w:rsidR="00CB3495">
        <w:rPr>
          <w:rFonts w:ascii="Times New Roman" w:hAnsi="Times New Roman"/>
          <w:sz w:val="24"/>
          <w:szCs w:val="24"/>
        </w:rPr>
        <w:t xml:space="preserve">х и административных помещений. </w:t>
      </w:r>
      <w:r w:rsidRPr="003012C8">
        <w:rPr>
          <w:rFonts w:ascii="Times New Roman" w:hAnsi="Times New Roman"/>
          <w:sz w:val="24"/>
          <w:szCs w:val="24"/>
        </w:rPr>
        <w:t xml:space="preserve">Имеющиеся условия соответствуют возрастным особенностям и возможностям обучающихся, позволяют обеспечить реализацию образовательных потребностей обучающихся.                       </w:t>
      </w:r>
    </w:p>
    <w:p w:rsidR="00277FC7" w:rsidRPr="003012C8" w:rsidRDefault="00277FC7" w:rsidP="00277FC7">
      <w:pPr>
        <w:autoSpaceDE w:val="0"/>
        <w:autoSpaceDN w:val="0"/>
        <w:adjustRightInd w:val="0"/>
        <w:spacing w:after="0"/>
        <w:jc w:val="both"/>
        <w:rPr>
          <w:rFonts w:ascii="Times New Roman" w:hAnsi="Times New Roman"/>
          <w:sz w:val="24"/>
          <w:szCs w:val="24"/>
        </w:rPr>
      </w:pPr>
      <w:r w:rsidRPr="003012C8">
        <w:rPr>
          <w:rFonts w:ascii="Times New Roman" w:hAnsi="Times New Roman"/>
          <w:sz w:val="24"/>
          <w:szCs w:val="24"/>
        </w:rPr>
        <w:t xml:space="preserve">             Каждый класс начальной школы имеет закрепленное за ним учебное помещение–кабинет.  </w:t>
      </w:r>
      <w:r w:rsidRPr="003012C8">
        <w:rPr>
          <w:rFonts w:ascii="Times New Roman" w:hAnsi="Times New Roman"/>
          <w:bCs/>
          <w:sz w:val="24"/>
          <w:szCs w:val="24"/>
        </w:rPr>
        <w:t>Учебное пространство кабинетов</w:t>
      </w:r>
      <w:r w:rsidRPr="003012C8">
        <w:rPr>
          <w:rFonts w:ascii="Times New Roman" w:hAnsi="Times New Roman"/>
          <w:b/>
          <w:bCs/>
          <w:sz w:val="24"/>
          <w:szCs w:val="24"/>
        </w:rPr>
        <w:t xml:space="preserve"> </w:t>
      </w:r>
      <w:r w:rsidRPr="003012C8">
        <w:rPr>
          <w:rFonts w:ascii="Times New Roman" w:hAnsi="Times New Roman"/>
          <w:sz w:val="24"/>
          <w:szCs w:val="24"/>
        </w:rPr>
        <w:t>предназначается для осуществления образовательной  деятельности и обеспечивается столами для парной работы, шкафами с раздаточным учебным материалом, находящимся в свободном доступе детей, учебными книгами, компьютером с выходом в Интернет для самостоятельного поиска информации, местом для выставки ученических работ.</w:t>
      </w:r>
    </w:p>
    <w:p w:rsidR="00277FC7" w:rsidRPr="003012C8" w:rsidRDefault="00277FC7" w:rsidP="00277FC7">
      <w:pPr>
        <w:pStyle w:val="Default"/>
        <w:spacing w:line="276" w:lineRule="auto"/>
        <w:jc w:val="both"/>
      </w:pPr>
      <w:r w:rsidRPr="003012C8">
        <w:lastRenderedPageBreak/>
        <w:t xml:space="preserve">                 В каждом кабинете начальной школы имеются в наличии классная доска темно-зеленого цвета с антибликовым покрытием, с лотком для задержания меловой пыли, хранения мела, тряпки, держателя для чертёжных принадлежностей; столы ученические -15, стулья ученические – 30, стол учительский – 1, стул учительский -1, комплект корпусной мебели – 1, жалюзи -3.</w:t>
      </w:r>
    </w:p>
    <w:p w:rsidR="00277FC7" w:rsidRPr="003012C8" w:rsidRDefault="00277FC7" w:rsidP="00277FC7">
      <w:pPr>
        <w:autoSpaceDE w:val="0"/>
        <w:autoSpaceDN w:val="0"/>
        <w:adjustRightInd w:val="0"/>
        <w:spacing w:after="0"/>
        <w:jc w:val="both"/>
        <w:rPr>
          <w:rFonts w:ascii="Times New Roman" w:hAnsi="Times New Roman"/>
          <w:sz w:val="24"/>
          <w:szCs w:val="24"/>
        </w:rPr>
      </w:pPr>
      <w:r w:rsidRPr="003012C8">
        <w:rPr>
          <w:rFonts w:ascii="Times New Roman" w:hAnsi="Times New Roman"/>
          <w:sz w:val="24"/>
          <w:szCs w:val="24"/>
        </w:rPr>
        <w:t xml:space="preserve">        В учебных кабинетах присутствует и </w:t>
      </w:r>
      <w:r w:rsidRPr="003012C8">
        <w:rPr>
          <w:rFonts w:ascii="Times New Roman" w:hAnsi="Times New Roman"/>
          <w:bCs/>
          <w:sz w:val="24"/>
          <w:szCs w:val="24"/>
        </w:rPr>
        <w:t>методическая зона</w:t>
      </w:r>
      <w:r w:rsidRPr="003012C8">
        <w:rPr>
          <w:rFonts w:ascii="Times New Roman" w:hAnsi="Times New Roman"/>
          <w:sz w:val="24"/>
          <w:szCs w:val="24"/>
        </w:rPr>
        <w:t>. Она включает набор средств, необходимых для реализации рабочих программ по учебным предметам и внеурочным курсам.</w:t>
      </w:r>
    </w:p>
    <w:p w:rsidR="00277FC7" w:rsidRPr="003012C8" w:rsidRDefault="00277FC7" w:rsidP="00277FC7">
      <w:pPr>
        <w:autoSpaceDE w:val="0"/>
        <w:autoSpaceDN w:val="0"/>
        <w:adjustRightInd w:val="0"/>
        <w:spacing w:after="0"/>
        <w:jc w:val="both"/>
        <w:rPr>
          <w:rFonts w:ascii="Times New Roman" w:hAnsi="Times New Roman"/>
          <w:sz w:val="24"/>
          <w:szCs w:val="24"/>
        </w:rPr>
      </w:pPr>
      <w:r w:rsidRPr="003012C8">
        <w:rPr>
          <w:rFonts w:ascii="Times New Roman" w:hAnsi="Times New Roman"/>
          <w:bCs/>
          <w:sz w:val="24"/>
          <w:szCs w:val="24"/>
        </w:rPr>
        <w:t xml:space="preserve">        Игровое пространство</w:t>
      </w:r>
      <w:r w:rsidRPr="003012C8">
        <w:rPr>
          <w:rFonts w:ascii="Times New Roman" w:hAnsi="Times New Roman"/>
          <w:b/>
          <w:bCs/>
          <w:sz w:val="24"/>
          <w:szCs w:val="24"/>
        </w:rPr>
        <w:t xml:space="preserve"> </w:t>
      </w:r>
      <w:r w:rsidRPr="003012C8">
        <w:rPr>
          <w:rFonts w:ascii="Times New Roman" w:hAnsi="Times New Roman"/>
          <w:bCs/>
          <w:sz w:val="24"/>
          <w:szCs w:val="24"/>
        </w:rPr>
        <w:t xml:space="preserve">оборудовано в рекреациях начальной школы и </w:t>
      </w:r>
      <w:r w:rsidRPr="003012C8">
        <w:rPr>
          <w:rFonts w:ascii="Times New Roman" w:hAnsi="Times New Roman"/>
          <w:sz w:val="24"/>
          <w:szCs w:val="24"/>
        </w:rPr>
        <w:t>предназначается для сюжетных, ролевых игр,  для занятий физическими упражнениями.</w:t>
      </w:r>
    </w:p>
    <w:p w:rsidR="00277FC7" w:rsidRPr="003012C8" w:rsidRDefault="00277FC7" w:rsidP="00277FC7">
      <w:pPr>
        <w:autoSpaceDE w:val="0"/>
        <w:autoSpaceDN w:val="0"/>
        <w:adjustRightInd w:val="0"/>
        <w:spacing w:after="0"/>
        <w:jc w:val="both"/>
        <w:rPr>
          <w:rFonts w:ascii="Times New Roman" w:hAnsi="Times New Roman"/>
          <w:sz w:val="24"/>
          <w:szCs w:val="24"/>
        </w:rPr>
      </w:pPr>
      <w:r w:rsidRPr="003012C8">
        <w:rPr>
          <w:rFonts w:ascii="Times New Roman" w:hAnsi="Times New Roman"/>
          <w:sz w:val="24"/>
          <w:szCs w:val="24"/>
        </w:rPr>
        <w:t xml:space="preserve">        Для организации образовательной деятельности младших школьников в рамках ООП НОО имеются также кабинеты английского языка, оборудование которых имеет минимальное оснащение (ноутбук, магнитофон), кабинет музыки, спортивный зал.</w:t>
      </w:r>
    </w:p>
    <w:p w:rsidR="00277FC7" w:rsidRPr="003012C8" w:rsidRDefault="00277FC7" w:rsidP="00277FC7">
      <w:pPr>
        <w:autoSpaceDE w:val="0"/>
        <w:autoSpaceDN w:val="0"/>
        <w:adjustRightInd w:val="0"/>
        <w:spacing w:after="0"/>
        <w:jc w:val="both"/>
        <w:rPr>
          <w:rFonts w:ascii="Times New Roman" w:hAnsi="Times New Roman"/>
          <w:sz w:val="24"/>
          <w:szCs w:val="24"/>
        </w:rPr>
      </w:pPr>
      <w:r w:rsidRPr="003012C8">
        <w:rPr>
          <w:rFonts w:ascii="Times New Roman" w:hAnsi="Times New Roman"/>
          <w:sz w:val="24"/>
          <w:szCs w:val="24"/>
        </w:rPr>
        <w:t xml:space="preserve">         В лицее имеется библиотека с читальным залом на 25 мест, она снабжена средствами сканирования и распознавания текстов и выходом в сеть Интернет, контролируемой распечаткой и копированием бумажных материалов.</w:t>
      </w:r>
    </w:p>
    <w:p w:rsidR="00277FC7" w:rsidRPr="003012C8" w:rsidRDefault="00277FC7" w:rsidP="00277FC7">
      <w:pPr>
        <w:spacing w:after="0"/>
        <w:ind w:firstLine="709"/>
        <w:jc w:val="both"/>
        <w:rPr>
          <w:rFonts w:ascii="Times New Roman" w:hAnsi="Times New Roman"/>
          <w:sz w:val="24"/>
          <w:szCs w:val="24"/>
        </w:rPr>
      </w:pPr>
      <w:r w:rsidRPr="003012C8">
        <w:rPr>
          <w:rFonts w:ascii="Times New Roman" w:hAnsi="Times New Roman"/>
          <w:sz w:val="24"/>
          <w:szCs w:val="24"/>
        </w:rPr>
        <w:t>Спортивный зал школы оснащен гимнастическим оборудованием, игровая  площадка  (волейбол, баскетбол, гандбол) – спортивным инвентарём (сетки, мячи, стойки), школьный стадион имеет беговую дорожку, игровое футбольное поле.</w:t>
      </w:r>
    </w:p>
    <w:p w:rsidR="00277FC7" w:rsidRPr="003012C8" w:rsidRDefault="00277FC7" w:rsidP="00277FC7">
      <w:pPr>
        <w:spacing w:after="0"/>
        <w:ind w:firstLine="709"/>
        <w:rPr>
          <w:rFonts w:ascii="Times New Roman" w:hAnsi="Times New Roman"/>
          <w:sz w:val="24"/>
          <w:szCs w:val="24"/>
        </w:rPr>
      </w:pPr>
      <w:r w:rsidRPr="003012C8">
        <w:rPr>
          <w:rFonts w:ascii="Times New Roman" w:hAnsi="Times New Roman"/>
          <w:sz w:val="24"/>
          <w:szCs w:val="24"/>
        </w:rPr>
        <w:t>Школьн</w:t>
      </w:r>
      <w:r w:rsidR="007A234F">
        <w:rPr>
          <w:rFonts w:ascii="Times New Roman" w:hAnsi="Times New Roman"/>
          <w:sz w:val="24"/>
          <w:szCs w:val="24"/>
        </w:rPr>
        <w:t xml:space="preserve">ая столовая, рассчитанная на </w:t>
      </w:r>
      <w:r w:rsidR="007A234F" w:rsidRPr="007A234F">
        <w:rPr>
          <w:rFonts w:ascii="Times New Roman" w:hAnsi="Times New Roman"/>
          <w:sz w:val="24"/>
          <w:szCs w:val="24"/>
        </w:rPr>
        <w:t xml:space="preserve">160 </w:t>
      </w:r>
      <w:r w:rsidRPr="003012C8">
        <w:rPr>
          <w:rFonts w:ascii="Times New Roman" w:hAnsi="Times New Roman"/>
          <w:sz w:val="24"/>
          <w:szCs w:val="24"/>
        </w:rPr>
        <w:t xml:space="preserve"> мест, включает пищеблок,  обеденный зал, а также помещения для хранения продуктов питания.</w:t>
      </w:r>
    </w:p>
    <w:p w:rsidR="00277FC7" w:rsidRPr="003012C8" w:rsidRDefault="00277FC7" w:rsidP="00277FC7">
      <w:pPr>
        <w:spacing w:after="0"/>
        <w:ind w:firstLine="709"/>
        <w:rPr>
          <w:rFonts w:ascii="Times New Roman" w:hAnsi="Times New Roman"/>
          <w:sz w:val="24"/>
          <w:szCs w:val="24"/>
        </w:rPr>
      </w:pPr>
      <w:r w:rsidRPr="003012C8">
        <w:rPr>
          <w:rFonts w:ascii="Times New Roman" w:hAnsi="Times New Roman"/>
          <w:sz w:val="24"/>
          <w:szCs w:val="24"/>
        </w:rPr>
        <w:t>Для обучающихся начальной ступени образования организовано горячее питание</w:t>
      </w:r>
      <w:r>
        <w:rPr>
          <w:rFonts w:ascii="Times New Roman" w:hAnsi="Times New Roman"/>
          <w:sz w:val="24"/>
          <w:szCs w:val="24"/>
        </w:rPr>
        <w:t>.</w:t>
      </w:r>
      <w:r w:rsidRPr="003012C8">
        <w:rPr>
          <w:rFonts w:ascii="Times New Roman" w:hAnsi="Times New Roman"/>
          <w:sz w:val="24"/>
          <w:szCs w:val="24"/>
        </w:rPr>
        <w:t xml:space="preserve"> Работает буфет, организован питьевой режим для учащихся.</w:t>
      </w:r>
    </w:p>
    <w:p w:rsidR="00277FC7" w:rsidRPr="0033445B" w:rsidRDefault="00277FC7" w:rsidP="00277FC7">
      <w:pPr>
        <w:pStyle w:val="Default"/>
        <w:spacing w:line="276" w:lineRule="auto"/>
        <w:jc w:val="both"/>
      </w:pPr>
      <w:r w:rsidRPr="003012C8">
        <w:t xml:space="preserve">         </w:t>
      </w:r>
      <w:r w:rsidRPr="0033445B">
        <w:t>Согласно</w:t>
      </w:r>
      <w:r w:rsidR="00096A7F">
        <w:t xml:space="preserve"> отраслевой целевой программ</w:t>
      </w:r>
      <w:r w:rsidRPr="0033445B">
        <w:t xml:space="preserve">е «Организация питания воспитанников и учащихся в муниципальных образовательных учреждениях города Челябинска» лицею выделены льготы из средств областного и городского бюджетов. Льготное питание получали следующие категории детей: </w:t>
      </w:r>
    </w:p>
    <w:p w:rsidR="00277FC7" w:rsidRPr="0033445B" w:rsidRDefault="00277FC7" w:rsidP="00277FC7">
      <w:pPr>
        <w:pStyle w:val="Default"/>
        <w:spacing w:line="276" w:lineRule="auto"/>
        <w:jc w:val="both"/>
      </w:pPr>
      <w:r w:rsidRPr="0033445B">
        <w:t xml:space="preserve">- из многодетных семей; </w:t>
      </w:r>
    </w:p>
    <w:p w:rsidR="00277FC7" w:rsidRPr="0033445B" w:rsidRDefault="00277FC7" w:rsidP="00277FC7">
      <w:pPr>
        <w:pStyle w:val="Default"/>
        <w:spacing w:line="276" w:lineRule="auto"/>
        <w:jc w:val="both"/>
      </w:pPr>
      <w:r w:rsidRPr="0033445B">
        <w:t xml:space="preserve"> - из малообеспеченных семей; </w:t>
      </w:r>
    </w:p>
    <w:p w:rsidR="00277FC7" w:rsidRPr="0033445B" w:rsidRDefault="00277FC7" w:rsidP="00277FC7">
      <w:pPr>
        <w:pStyle w:val="Default"/>
        <w:spacing w:line="276" w:lineRule="auto"/>
        <w:jc w:val="both"/>
      </w:pPr>
      <w:r w:rsidRPr="0033445B">
        <w:t xml:space="preserve">- дети, родители которых участвовали в боевых действиях; </w:t>
      </w:r>
    </w:p>
    <w:p w:rsidR="00277FC7" w:rsidRPr="00F2425D" w:rsidRDefault="00277FC7" w:rsidP="007A234F">
      <w:pPr>
        <w:pStyle w:val="Default"/>
        <w:spacing w:line="276" w:lineRule="auto"/>
        <w:jc w:val="both"/>
      </w:pPr>
      <w:r w:rsidRPr="0033445B">
        <w:t>- дети, имеющие нарушения в состоянии здоровья.</w:t>
      </w:r>
      <w:r w:rsidRPr="003012C8">
        <w:t xml:space="preserve"> </w:t>
      </w:r>
    </w:p>
    <w:p w:rsidR="00277FC7" w:rsidRPr="00F2425D" w:rsidRDefault="00277FC7" w:rsidP="007A234F">
      <w:pPr>
        <w:ind w:firstLine="709"/>
        <w:jc w:val="both"/>
        <w:rPr>
          <w:rFonts w:ascii="Times New Roman" w:hAnsi="Times New Roman"/>
          <w:sz w:val="24"/>
          <w:szCs w:val="24"/>
        </w:rPr>
      </w:pPr>
      <w:r w:rsidRPr="003012C8">
        <w:rPr>
          <w:rFonts w:ascii="Times New Roman" w:hAnsi="Times New Roman"/>
          <w:sz w:val="24"/>
          <w:szCs w:val="24"/>
        </w:rPr>
        <w:t>Медицинский и  процедурный кабинеты лицея оснащены необходимым медицинским оборудованием, имеют лицензию, в них работают квалифицированные специалисты.</w:t>
      </w:r>
      <w:r w:rsidRPr="003012C8">
        <w:rPr>
          <w:sz w:val="24"/>
          <w:szCs w:val="24"/>
        </w:rPr>
        <w:t xml:space="preserve"> </w:t>
      </w:r>
      <w:r w:rsidRPr="0033445B">
        <w:rPr>
          <w:rFonts w:ascii="Times New Roman" w:hAnsi="Times New Roman"/>
          <w:sz w:val="24"/>
          <w:szCs w:val="24"/>
        </w:rPr>
        <w:t>Медицинское обслуживание обучающихся лицея обеспечивается медицинским персоналом МБУЗ ДГКБ</w:t>
      </w:r>
      <w:r w:rsidR="00CB3495">
        <w:rPr>
          <w:rFonts w:ascii="Times New Roman" w:hAnsi="Times New Roman"/>
          <w:sz w:val="24"/>
          <w:szCs w:val="24"/>
        </w:rPr>
        <w:t xml:space="preserve"> № 1 города Челябинска, который</w:t>
      </w:r>
      <w:r w:rsidRPr="0033445B">
        <w:rPr>
          <w:rFonts w:ascii="Times New Roman" w:hAnsi="Times New Roman"/>
          <w:sz w:val="24"/>
          <w:szCs w:val="24"/>
        </w:rPr>
        <w:t xml:space="preserve"> пров</w:t>
      </w:r>
      <w:r w:rsidR="00CB3495">
        <w:rPr>
          <w:rFonts w:ascii="Times New Roman" w:hAnsi="Times New Roman"/>
          <w:sz w:val="24"/>
          <w:szCs w:val="24"/>
        </w:rPr>
        <w:t>одит лечебно-профилактические мероприятия, следит за</w:t>
      </w:r>
      <w:r w:rsidRPr="0033445B">
        <w:rPr>
          <w:rFonts w:ascii="Times New Roman" w:hAnsi="Times New Roman"/>
          <w:sz w:val="24"/>
          <w:szCs w:val="24"/>
        </w:rPr>
        <w:t xml:space="preserve"> соблюдение</w:t>
      </w:r>
      <w:r w:rsidR="00CB3495">
        <w:rPr>
          <w:rFonts w:ascii="Times New Roman" w:hAnsi="Times New Roman"/>
          <w:sz w:val="24"/>
          <w:szCs w:val="24"/>
        </w:rPr>
        <w:t>м</w:t>
      </w:r>
      <w:r w:rsidRPr="0033445B">
        <w:rPr>
          <w:rFonts w:ascii="Times New Roman" w:hAnsi="Times New Roman"/>
          <w:sz w:val="24"/>
          <w:szCs w:val="24"/>
        </w:rPr>
        <w:t xml:space="preserve"> санитарно-гигиенических норм</w:t>
      </w:r>
      <w:r w:rsidR="00CB3495">
        <w:rPr>
          <w:rFonts w:ascii="Times New Roman" w:hAnsi="Times New Roman"/>
          <w:sz w:val="24"/>
          <w:szCs w:val="24"/>
        </w:rPr>
        <w:t>.</w:t>
      </w:r>
    </w:p>
    <w:p w:rsidR="00277FC7" w:rsidRPr="003012C8" w:rsidRDefault="00277FC7" w:rsidP="00277FC7">
      <w:pPr>
        <w:spacing w:after="0"/>
        <w:jc w:val="center"/>
        <w:rPr>
          <w:rFonts w:ascii="Times New Roman" w:hAnsi="Times New Roman"/>
          <w:b/>
          <w:sz w:val="24"/>
          <w:szCs w:val="24"/>
        </w:rPr>
      </w:pPr>
      <w:r w:rsidRPr="003012C8">
        <w:rPr>
          <w:rFonts w:ascii="Times New Roman" w:hAnsi="Times New Roman"/>
          <w:b/>
          <w:sz w:val="24"/>
          <w:szCs w:val="24"/>
        </w:rPr>
        <w:t>Сведения по оборудованию кабинетов начальных классов</w:t>
      </w:r>
    </w:p>
    <w:p w:rsidR="00277FC7" w:rsidRPr="003012C8" w:rsidRDefault="00277FC7" w:rsidP="00277FC7">
      <w:pPr>
        <w:spacing w:after="0"/>
        <w:rPr>
          <w:rFonts w:ascii="Times New Roman" w:hAnsi="Times New Roman"/>
          <w:b/>
          <w:sz w:val="24"/>
          <w:szCs w:val="24"/>
        </w:rPr>
      </w:pPr>
      <w:r w:rsidRPr="003012C8">
        <w:rPr>
          <w:rFonts w:ascii="Times New Roman" w:hAnsi="Times New Roman"/>
          <w:b/>
          <w:sz w:val="24"/>
          <w:szCs w:val="24"/>
        </w:rPr>
        <w:t xml:space="preserve">                                                (на 2019-2020  учебный год)</w:t>
      </w:r>
    </w:p>
    <w:tbl>
      <w:tblPr>
        <w:tblW w:w="9640" w:type="dxa"/>
        <w:tblInd w:w="-87" w:type="dxa"/>
        <w:tblLayout w:type="fixed"/>
        <w:tblCellMar>
          <w:top w:w="55" w:type="dxa"/>
          <w:left w:w="55" w:type="dxa"/>
          <w:bottom w:w="55" w:type="dxa"/>
          <w:right w:w="55" w:type="dxa"/>
        </w:tblCellMar>
        <w:tblLook w:val="0000" w:firstRow="0" w:lastRow="0" w:firstColumn="0" w:lastColumn="0" w:noHBand="0" w:noVBand="0"/>
      </w:tblPr>
      <w:tblGrid>
        <w:gridCol w:w="4954"/>
        <w:gridCol w:w="2769"/>
        <w:gridCol w:w="1917"/>
      </w:tblGrid>
      <w:tr w:rsidR="00277FC7" w:rsidRPr="003012C8" w:rsidTr="00A531D3">
        <w:tc>
          <w:tcPr>
            <w:tcW w:w="4954" w:type="dxa"/>
            <w:tcBorders>
              <w:top w:val="single" w:sz="2" w:space="0" w:color="000000"/>
              <w:left w:val="single" w:sz="2" w:space="0" w:color="000000"/>
              <w:bottom w:val="single" w:sz="2" w:space="0" w:color="000000"/>
            </w:tcBorders>
          </w:tcPr>
          <w:p w:rsidR="00277FC7" w:rsidRPr="003012C8" w:rsidRDefault="00277FC7" w:rsidP="00A531D3">
            <w:pPr>
              <w:spacing w:after="0"/>
              <w:jc w:val="center"/>
              <w:rPr>
                <w:rFonts w:ascii="Times New Roman" w:hAnsi="Times New Roman"/>
                <w:sz w:val="24"/>
                <w:szCs w:val="24"/>
              </w:rPr>
            </w:pPr>
            <w:r w:rsidRPr="003012C8">
              <w:rPr>
                <w:rFonts w:ascii="Times New Roman" w:hAnsi="Times New Roman"/>
                <w:sz w:val="24"/>
                <w:szCs w:val="24"/>
              </w:rPr>
              <w:t>Показатели</w:t>
            </w:r>
          </w:p>
        </w:tc>
        <w:tc>
          <w:tcPr>
            <w:tcW w:w="2769" w:type="dxa"/>
            <w:tcBorders>
              <w:top w:val="single" w:sz="2" w:space="0" w:color="000000"/>
              <w:left w:val="single" w:sz="2" w:space="0" w:color="000000"/>
              <w:bottom w:val="single" w:sz="2" w:space="0" w:color="000000"/>
            </w:tcBorders>
          </w:tcPr>
          <w:p w:rsidR="00277FC7" w:rsidRPr="003012C8" w:rsidRDefault="00277FC7" w:rsidP="00A531D3">
            <w:pPr>
              <w:jc w:val="center"/>
              <w:rPr>
                <w:rFonts w:ascii="Times New Roman" w:hAnsi="Times New Roman"/>
                <w:sz w:val="24"/>
                <w:szCs w:val="24"/>
              </w:rPr>
            </w:pPr>
            <w:r w:rsidRPr="003012C8">
              <w:rPr>
                <w:rFonts w:ascii="Times New Roman" w:hAnsi="Times New Roman"/>
                <w:sz w:val="24"/>
                <w:szCs w:val="24"/>
              </w:rPr>
              <w:t>Степень оснащенности</w:t>
            </w:r>
          </w:p>
        </w:tc>
        <w:tc>
          <w:tcPr>
            <w:tcW w:w="1917" w:type="dxa"/>
            <w:tcBorders>
              <w:top w:val="single" w:sz="2" w:space="0" w:color="000000"/>
              <w:left w:val="single" w:sz="2" w:space="0" w:color="000000"/>
              <w:bottom w:val="single" w:sz="2" w:space="0" w:color="000000"/>
              <w:right w:val="single" w:sz="2" w:space="0" w:color="000000"/>
            </w:tcBorders>
          </w:tcPr>
          <w:p w:rsidR="00277FC7" w:rsidRPr="003012C8" w:rsidRDefault="00277FC7" w:rsidP="00A531D3">
            <w:pPr>
              <w:jc w:val="center"/>
              <w:rPr>
                <w:rFonts w:ascii="Times New Roman" w:hAnsi="Times New Roman"/>
                <w:sz w:val="24"/>
                <w:szCs w:val="24"/>
              </w:rPr>
            </w:pPr>
            <w:r w:rsidRPr="003012C8">
              <w:rPr>
                <w:rFonts w:ascii="Times New Roman" w:hAnsi="Times New Roman"/>
                <w:sz w:val="24"/>
                <w:szCs w:val="24"/>
              </w:rPr>
              <w:t>Необходимо оснастить</w:t>
            </w:r>
          </w:p>
        </w:tc>
      </w:tr>
      <w:tr w:rsidR="00277FC7" w:rsidRPr="003012C8" w:rsidTr="00A531D3">
        <w:trPr>
          <w:trHeight w:val="1657"/>
        </w:trPr>
        <w:tc>
          <w:tcPr>
            <w:tcW w:w="4954" w:type="dxa"/>
            <w:tcBorders>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lastRenderedPageBreak/>
              <w:t>Классная доска темно-зеленого цвета с антибликовым покрытием, с лотком для задержания меловой пыли, хранения мела, тряпки, держателя для чертёжных принадлежностей</w:t>
            </w:r>
          </w:p>
        </w:tc>
        <w:tc>
          <w:tcPr>
            <w:tcW w:w="2769" w:type="dxa"/>
            <w:tcBorders>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 xml:space="preserve">Все кабинеты начальной школы </w:t>
            </w:r>
          </w:p>
          <w:p w:rsidR="00277FC7" w:rsidRPr="003012C8" w:rsidRDefault="00277FC7" w:rsidP="00A531D3">
            <w:pPr>
              <w:rPr>
                <w:rFonts w:ascii="Times New Roman" w:hAnsi="Times New Roman"/>
                <w:sz w:val="24"/>
                <w:szCs w:val="24"/>
              </w:rPr>
            </w:pPr>
          </w:p>
        </w:tc>
        <w:tc>
          <w:tcPr>
            <w:tcW w:w="1917" w:type="dxa"/>
            <w:tcBorders>
              <w:left w:val="single" w:sz="2" w:space="0" w:color="000000"/>
              <w:bottom w:val="single" w:sz="2" w:space="0" w:color="000000"/>
              <w:right w:val="single" w:sz="2" w:space="0" w:color="000000"/>
            </w:tcBorders>
          </w:tcPr>
          <w:p w:rsidR="00277FC7" w:rsidRPr="003012C8" w:rsidRDefault="00277FC7" w:rsidP="00A531D3">
            <w:pPr>
              <w:rPr>
                <w:rFonts w:ascii="Times New Roman" w:hAnsi="Times New Roman"/>
                <w:sz w:val="24"/>
                <w:szCs w:val="24"/>
              </w:rPr>
            </w:pPr>
          </w:p>
        </w:tc>
      </w:tr>
      <w:tr w:rsidR="00277FC7" w:rsidRPr="003012C8" w:rsidTr="00A531D3">
        <w:tc>
          <w:tcPr>
            <w:tcW w:w="4954" w:type="dxa"/>
            <w:tcBorders>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 xml:space="preserve">Парты ученические </w:t>
            </w:r>
          </w:p>
        </w:tc>
        <w:tc>
          <w:tcPr>
            <w:tcW w:w="2769" w:type="dxa"/>
            <w:tcBorders>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 xml:space="preserve">Все кабинеты начальной школы </w:t>
            </w:r>
          </w:p>
        </w:tc>
        <w:tc>
          <w:tcPr>
            <w:tcW w:w="1917" w:type="dxa"/>
            <w:tcBorders>
              <w:left w:val="single" w:sz="2" w:space="0" w:color="000000"/>
              <w:bottom w:val="single" w:sz="2" w:space="0" w:color="000000"/>
              <w:right w:val="single" w:sz="2" w:space="0" w:color="000000"/>
            </w:tcBorders>
          </w:tcPr>
          <w:p w:rsidR="00277FC7" w:rsidRPr="003012C8" w:rsidRDefault="00277FC7" w:rsidP="00A531D3">
            <w:pPr>
              <w:rPr>
                <w:rFonts w:ascii="Times New Roman" w:hAnsi="Times New Roman"/>
                <w:sz w:val="24"/>
                <w:szCs w:val="24"/>
              </w:rPr>
            </w:pPr>
          </w:p>
        </w:tc>
      </w:tr>
      <w:tr w:rsidR="00277FC7" w:rsidRPr="003012C8" w:rsidTr="00A531D3">
        <w:tc>
          <w:tcPr>
            <w:tcW w:w="4954" w:type="dxa"/>
            <w:tcBorders>
              <w:left w:val="single" w:sz="2" w:space="0" w:color="000000"/>
              <w:bottom w:val="single" w:sz="4" w:space="0" w:color="auto"/>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Стулья ученические</w:t>
            </w:r>
          </w:p>
        </w:tc>
        <w:tc>
          <w:tcPr>
            <w:tcW w:w="2769" w:type="dxa"/>
            <w:tcBorders>
              <w:left w:val="single" w:sz="2" w:space="0" w:color="000000"/>
              <w:bottom w:val="single" w:sz="4" w:space="0" w:color="auto"/>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 xml:space="preserve">Все кабинеты начальной школы </w:t>
            </w:r>
          </w:p>
        </w:tc>
        <w:tc>
          <w:tcPr>
            <w:tcW w:w="1917" w:type="dxa"/>
            <w:tcBorders>
              <w:left w:val="single" w:sz="2" w:space="0" w:color="000000"/>
              <w:bottom w:val="single" w:sz="4" w:space="0" w:color="auto"/>
              <w:right w:val="single" w:sz="2" w:space="0" w:color="000000"/>
            </w:tcBorders>
          </w:tcPr>
          <w:p w:rsidR="00277FC7" w:rsidRPr="003012C8" w:rsidRDefault="00277FC7" w:rsidP="00A531D3">
            <w:pPr>
              <w:rPr>
                <w:rFonts w:ascii="Times New Roman" w:hAnsi="Times New Roman"/>
                <w:sz w:val="24"/>
                <w:szCs w:val="24"/>
              </w:rPr>
            </w:pPr>
          </w:p>
        </w:tc>
      </w:tr>
      <w:tr w:rsidR="00277FC7" w:rsidRPr="003012C8" w:rsidTr="00A531D3">
        <w:tc>
          <w:tcPr>
            <w:tcW w:w="4954" w:type="dxa"/>
            <w:tcBorders>
              <w:top w:val="single" w:sz="4" w:space="0" w:color="auto"/>
              <w:left w:val="single" w:sz="2" w:space="0" w:color="000000"/>
              <w:bottom w:val="single" w:sz="4" w:space="0" w:color="auto"/>
              <w:right w:val="single" w:sz="2" w:space="0" w:color="000000"/>
            </w:tcBorders>
          </w:tcPr>
          <w:p w:rsidR="00277FC7" w:rsidRPr="004515B3" w:rsidRDefault="00277FC7" w:rsidP="00A531D3">
            <w:pPr>
              <w:rPr>
                <w:rFonts w:ascii="Times New Roman" w:hAnsi="Times New Roman"/>
                <w:sz w:val="24"/>
                <w:szCs w:val="24"/>
              </w:rPr>
            </w:pPr>
            <w:r w:rsidRPr="004515B3">
              <w:rPr>
                <w:rFonts w:ascii="Times New Roman" w:hAnsi="Times New Roman"/>
                <w:sz w:val="24"/>
                <w:szCs w:val="24"/>
              </w:rPr>
              <w:t>Автоматизированное рабочее место учителя</w:t>
            </w:r>
          </w:p>
        </w:tc>
        <w:tc>
          <w:tcPr>
            <w:tcW w:w="2769" w:type="dxa"/>
            <w:tcBorders>
              <w:top w:val="single" w:sz="4" w:space="0" w:color="auto"/>
              <w:left w:val="single" w:sz="2" w:space="0" w:color="000000"/>
              <w:bottom w:val="single" w:sz="4" w:space="0" w:color="auto"/>
              <w:right w:val="single" w:sz="2" w:space="0" w:color="000000"/>
            </w:tcBorders>
          </w:tcPr>
          <w:p w:rsidR="00277FC7" w:rsidRPr="004515B3" w:rsidRDefault="00277FC7" w:rsidP="00A531D3">
            <w:pPr>
              <w:rPr>
                <w:rFonts w:ascii="Times New Roman" w:hAnsi="Times New Roman"/>
                <w:sz w:val="24"/>
                <w:szCs w:val="24"/>
              </w:rPr>
            </w:pPr>
            <w:r w:rsidRPr="004515B3">
              <w:rPr>
                <w:rFonts w:ascii="Times New Roman" w:hAnsi="Times New Roman"/>
                <w:sz w:val="24"/>
                <w:szCs w:val="24"/>
              </w:rPr>
              <w:t xml:space="preserve">Все кабинеты начальной школы </w:t>
            </w:r>
          </w:p>
        </w:tc>
        <w:tc>
          <w:tcPr>
            <w:tcW w:w="1917" w:type="dxa"/>
            <w:tcBorders>
              <w:top w:val="single" w:sz="4" w:space="0" w:color="auto"/>
              <w:left w:val="single" w:sz="2" w:space="0" w:color="000000"/>
              <w:bottom w:val="single" w:sz="4" w:space="0" w:color="auto"/>
              <w:right w:val="single" w:sz="2" w:space="0" w:color="000000"/>
            </w:tcBorders>
          </w:tcPr>
          <w:p w:rsidR="00277FC7" w:rsidRPr="003012C8" w:rsidRDefault="00277FC7" w:rsidP="00A531D3">
            <w:pPr>
              <w:rPr>
                <w:rFonts w:ascii="Times New Roman" w:hAnsi="Times New Roman"/>
                <w:sz w:val="24"/>
                <w:szCs w:val="24"/>
              </w:rPr>
            </w:pPr>
          </w:p>
        </w:tc>
      </w:tr>
      <w:tr w:rsidR="00277FC7" w:rsidRPr="003012C8" w:rsidTr="00A531D3">
        <w:tc>
          <w:tcPr>
            <w:tcW w:w="4954" w:type="dxa"/>
            <w:tcBorders>
              <w:top w:val="single" w:sz="4" w:space="0" w:color="auto"/>
              <w:left w:val="single" w:sz="2" w:space="0" w:color="000000"/>
              <w:bottom w:val="single" w:sz="4" w:space="0" w:color="auto"/>
              <w:right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Интерактивная доска</w:t>
            </w:r>
          </w:p>
        </w:tc>
        <w:tc>
          <w:tcPr>
            <w:tcW w:w="2769" w:type="dxa"/>
            <w:tcBorders>
              <w:top w:val="single" w:sz="4" w:space="0" w:color="auto"/>
              <w:left w:val="single" w:sz="2" w:space="0" w:color="000000"/>
              <w:bottom w:val="single" w:sz="4" w:space="0" w:color="auto"/>
              <w:right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 1, 7, 8</w:t>
            </w:r>
          </w:p>
        </w:tc>
        <w:tc>
          <w:tcPr>
            <w:tcW w:w="1917" w:type="dxa"/>
            <w:tcBorders>
              <w:top w:val="single" w:sz="4" w:space="0" w:color="auto"/>
              <w:left w:val="single" w:sz="2" w:space="0" w:color="000000"/>
              <w:bottom w:val="single" w:sz="4" w:space="0" w:color="auto"/>
              <w:right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 2,3,4,20,26</w:t>
            </w:r>
          </w:p>
        </w:tc>
      </w:tr>
      <w:tr w:rsidR="00277FC7" w:rsidRPr="003012C8" w:rsidTr="00A531D3">
        <w:tc>
          <w:tcPr>
            <w:tcW w:w="4954" w:type="dxa"/>
            <w:tcBorders>
              <w:top w:val="single" w:sz="4" w:space="0" w:color="auto"/>
              <w:left w:val="single" w:sz="2" w:space="0" w:color="000000"/>
              <w:bottom w:val="single" w:sz="4" w:space="0" w:color="auto"/>
              <w:right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Экран</w:t>
            </w:r>
          </w:p>
        </w:tc>
        <w:tc>
          <w:tcPr>
            <w:tcW w:w="2769" w:type="dxa"/>
            <w:tcBorders>
              <w:top w:val="single" w:sz="4" w:space="0" w:color="auto"/>
              <w:left w:val="single" w:sz="2" w:space="0" w:color="000000"/>
              <w:bottom w:val="single" w:sz="4" w:space="0" w:color="auto"/>
              <w:right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 2,3,4,20,26</w:t>
            </w:r>
          </w:p>
        </w:tc>
        <w:tc>
          <w:tcPr>
            <w:tcW w:w="1917" w:type="dxa"/>
            <w:tcBorders>
              <w:top w:val="single" w:sz="4" w:space="0" w:color="auto"/>
              <w:left w:val="single" w:sz="2" w:space="0" w:color="000000"/>
              <w:bottom w:val="single" w:sz="4" w:space="0" w:color="auto"/>
              <w:right w:val="single" w:sz="2" w:space="0" w:color="000000"/>
            </w:tcBorders>
          </w:tcPr>
          <w:p w:rsidR="00277FC7" w:rsidRPr="003012C8" w:rsidRDefault="00277FC7" w:rsidP="00A531D3">
            <w:pPr>
              <w:rPr>
                <w:rFonts w:ascii="Times New Roman" w:hAnsi="Times New Roman"/>
                <w:sz w:val="24"/>
                <w:szCs w:val="24"/>
              </w:rPr>
            </w:pPr>
          </w:p>
        </w:tc>
      </w:tr>
    </w:tbl>
    <w:p w:rsidR="00277FC7" w:rsidRDefault="00277FC7" w:rsidP="000A1AD7">
      <w:pPr>
        <w:autoSpaceDE w:val="0"/>
        <w:autoSpaceDN w:val="0"/>
        <w:adjustRightInd w:val="0"/>
        <w:spacing w:after="0" w:line="240" w:lineRule="auto"/>
        <w:jc w:val="both"/>
        <w:textAlignment w:val="center"/>
        <w:rPr>
          <w:rFonts w:ascii="Times New Roman" w:hAnsi="Times New Roman"/>
          <w:spacing w:val="-2"/>
          <w:sz w:val="28"/>
          <w:szCs w:val="28"/>
        </w:rPr>
      </w:pPr>
    </w:p>
    <w:p w:rsidR="00277FC7" w:rsidRPr="003012C8" w:rsidRDefault="00277FC7" w:rsidP="00277FC7">
      <w:pPr>
        <w:autoSpaceDE w:val="0"/>
        <w:autoSpaceDN w:val="0"/>
        <w:adjustRightInd w:val="0"/>
        <w:spacing w:after="0"/>
        <w:ind w:firstLine="426"/>
        <w:jc w:val="both"/>
        <w:textAlignment w:val="center"/>
        <w:rPr>
          <w:rFonts w:ascii="Times New Roman" w:hAnsi="Times New Roman"/>
          <w:i/>
          <w:sz w:val="24"/>
          <w:szCs w:val="24"/>
        </w:rPr>
      </w:pPr>
      <w:r w:rsidRPr="003012C8">
        <w:rPr>
          <w:rFonts w:ascii="Times New Roman" w:hAnsi="Times New Roman"/>
          <w:sz w:val="24"/>
          <w:szCs w:val="24"/>
        </w:rPr>
        <w:t>Документационное обеспечение материально-технических условий реализации основной образовательной программы начального общего образования в МБОУ «Лицей № 120 г.Челябинска» представлено в таблице.</w:t>
      </w:r>
    </w:p>
    <w:p w:rsidR="00096A7F" w:rsidRDefault="00096A7F" w:rsidP="00277FC7">
      <w:pPr>
        <w:autoSpaceDE w:val="0"/>
        <w:autoSpaceDN w:val="0"/>
        <w:adjustRightInd w:val="0"/>
        <w:spacing w:after="0"/>
        <w:jc w:val="center"/>
        <w:rPr>
          <w:rFonts w:ascii="Times New Roman" w:hAnsi="Times New Roman"/>
          <w:b/>
          <w:sz w:val="24"/>
          <w:szCs w:val="24"/>
        </w:rPr>
      </w:pPr>
    </w:p>
    <w:p w:rsidR="00096A7F" w:rsidRDefault="00096A7F" w:rsidP="00277FC7">
      <w:pPr>
        <w:autoSpaceDE w:val="0"/>
        <w:autoSpaceDN w:val="0"/>
        <w:adjustRightInd w:val="0"/>
        <w:spacing w:after="0"/>
        <w:jc w:val="center"/>
        <w:rPr>
          <w:rFonts w:ascii="Times New Roman" w:hAnsi="Times New Roman"/>
          <w:b/>
          <w:sz w:val="24"/>
          <w:szCs w:val="24"/>
        </w:rPr>
      </w:pPr>
    </w:p>
    <w:p w:rsidR="00277FC7" w:rsidRPr="003012C8" w:rsidRDefault="00277FC7" w:rsidP="00277FC7">
      <w:pPr>
        <w:autoSpaceDE w:val="0"/>
        <w:autoSpaceDN w:val="0"/>
        <w:adjustRightInd w:val="0"/>
        <w:spacing w:after="0"/>
        <w:jc w:val="center"/>
        <w:rPr>
          <w:rFonts w:ascii="Times New Roman" w:hAnsi="Times New Roman"/>
          <w:b/>
          <w:sz w:val="24"/>
          <w:szCs w:val="24"/>
        </w:rPr>
      </w:pPr>
      <w:r w:rsidRPr="003012C8">
        <w:rPr>
          <w:rFonts w:ascii="Times New Roman" w:hAnsi="Times New Roman"/>
          <w:b/>
          <w:sz w:val="24"/>
          <w:szCs w:val="24"/>
        </w:rPr>
        <w:t xml:space="preserve">Материально-технические условия реализации основной образовательной программы начального общего образования </w:t>
      </w:r>
    </w:p>
    <w:p w:rsidR="00277FC7" w:rsidRDefault="00277FC7" w:rsidP="00277FC7">
      <w:pPr>
        <w:autoSpaceDE w:val="0"/>
        <w:autoSpaceDN w:val="0"/>
        <w:adjustRightInd w:val="0"/>
        <w:spacing w:after="0"/>
        <w:jc w:val="center"/>
        <w:rPr>
          <w:rFonts w:ascii="Times New Roman" w:hAnsi="Times New Roman"/>
          <w:sz w:val="24"/>
          <w:szCs w:val="24"/>
        </w:rPr>
      </w:pPr>
    </w:p>
    <w:p w:rsidR="00096A7F" w:rsidRPr="003012C8" w:rsidRDefault="00096A7F" w:rsidP="00277FC7">
      <w:pPr>
        <w:autoSpaceDE w:val="0"/>
        <w:autoSpaceDN w:val="0"/>
        <w:adjustRightInd w:val="0"/>
        <w:spacing w:after="0"/>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2"/>
        <w:gridCol w:w="3438"/>
        <w:gridCol w:w="3191"/>
      </w:tblGrid>
      <w:tr w:rsidR="00277FC7" w:rsidRPr="003012C8" w:rsidTr="00A531D3">
        <w:tc>
          <w:tcPr>
            <w:tcW w:w="1537" w:type="pct"/>
          </w:tcPr>
          <w:p w:rsidR="00277FC7" w:rsidRPr="003012C8" w:rsidRDefault="00277FC7" w:rsidP="00A531D3">
            <w:pPr>
              <w:autoSpaceDE w:val="0"/>
              <w:autoSpaceDN w:val="0"/>
              <w:adjustRightInd w:val="0"/>
              <w:spacing w:after="0"/>
              <w:jc w:val="center"/>
              <w:rPr>
                <w:rFonts w:ascii="Times New Roman" w:hAnsi="Times New Roman"/>
                <w:b/>
                <w:i/>
                <w:sz w:val="24"/>
                <w:szCs w:val="24"/>
              </w:rPr>
            </w:pPr>
            <w:r w:rsidRPr="003012C8">
              <w:rPr>
                <w:rFonts w:ascii="Times New Roman" w:hAnsi="Times New Roman"/>
                <w:b/>
                <w:sz w:val="24"/>
                <w:szCs w:val="24"/>
              </w:rPr>
              <w:t>Требование</w:t>
            </w:r>
          </w:p>
        </w:tc>
        <w:tc>
          <w:tcPr>
            <w:tcW w:w="1796" w:type="pct"/>
          </w:tcPr>
          <w:p w:rsidR="00277FC7" w:rsidRPr="003012C8" w:rsidRDefault="00277FC7" w:rsidP="00A531D3">
            <w:pPr>
              <w:autoSpaceDE w:val="0"/>
              <w:autoSpaceDN w:val="0"/>
              <w:adjustRightInd w:val="0"/>
              <w:spacing w:after="0"/>
              <w:jc w:val="center"/>
              <w:rPr>
                <w:rFonts w:ascii="Times New Roman" w:hAnsi="Times New Roman"/>
                <w:b/>
                <w:i/>
                <w:sz w:val="24"/>
                <w:szCs w:val="24"/>
              </w:rPr>
            </w:pPr>
            <w:r w:rsidRPr="003012C8">
              <w:rPr>
                <w:rFonts w:ascii="Times New Roman" w:hAnsi="Times New Roman"/>
                <w:b/>
                <w:sz w:val="24"/>
                <w:szCs w:val="24"/>
              </w:rPr>
              <w:t>Показатели</w:t>
            </w:r>
          </w:p>
        </w:tc>
        <w:tc>
          <w:tcPr>
            <w:tcW w:w="1667" w:type="pct"/>
          </w:tcPr>
          <w:p w:rsidR="00277FC7" w:rsidRPr="003012C8" w:rsidRDefault="00277FC7" w:rsidP="00A531D3">
            <w:pPr>
              <w:autoSpaceDE w:val="0"/>
              <w:autoSpaceDN w:val="0"/>
              <w:adjustRightInd w:val="0"/>
              <w:spacing w:after="0"/>
              <w:jc w:val="center"/>
              <w:rPr>
                <w:rFonts w:ascii="Times New Roman" w:hAnsi="Times New Roman"/>
                <w:b/>
                <w:i/>
                <w:sz w:val="24"/>
                <w:szCs w:val="24"/>
              </w:rPr>
            </w:pPr>
            <w:r w:rsidRPr="003012C8">
              <w:rPr>
                <w:rFonts w:ascii="Times New Roman" w:hAnsi="Times New Roman"/>
                <w:b/>
                <w:sz w:val="24"/>
                <w:szCs w:val="24"/>
              </w:rPr>
              <w:t>Документационное обеспечение</w:t>
            </w:r>
          </w:p>
        </w:tc>
      </w:tr>
      <w:tr w:rsidR="00277FC7" w:rsidRPr="003012C8" w:rsidTr="00A531D3">
        <w:tc>
          <w:tcPr>
            <w:tcW w:w="1537" w:type="pct"/>
            <w:vMerge w:val="restar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Возможность достижения обучающимися установленных ФГОС НОО требований к результатам освоения основной образовательной программы начального общего образования</w:t>
            </w:r>
          </w:p>
        </w:tc>
        <w:tc>
          <w:tcPr>
            <w:tcW w:w="1796"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Соответствие материально-технических условий общеобразовательной организации требованиям ФГОС НОО к материально-техническим условиям реализации  основной образовательной программы начального общего образования</w:t>
            </w: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 xml:space="preserve">Акт приемки готовности общеобразовательной организации к 2019-2020  учебному году, акты очередных и внеочередных проверок надзорных органов о соответствии требованиям действующих санитарных и противопожарных норм, план мероприятий по устранению нарушений, выявленных в ходе проверок надзорных органов о </w:t>
            </w:r>
            <w:r w:rsidRPr="003012C8">
              <w:rPr>
                <w:rFonts w:ascii="Times New Roman" w:hAnsi="Times New Roman"/>
                <w:sz w:val="24"/>
                <w:szCs w:val="24"/>
              </w:rPr>
              <w:lastRenderedPageBreak/>
              <w:t>соответствии общеобразовательной организации требованиям действующих санитарных и противопожарных норм (при наличии нарушений)</w:t>
            </w:r>
          </w:p>
        </w:tc>
      </w:tr>
      <w:tr w:rsidR="00277FC7" w:rsidRPr="003012C8" w:rsidTr="00A531D3">
        <w:tc>
          <w:tcPr>
            <w:tcW w:w="1537" w:type="pct"/>
            <w:vMerge/>
          </w:tcPr>
          <w:p w:rsidR="00277FC7" w:rsidRPr="003012C8" w:rsidRDefault="00277FC7" w:rsidP="00A531D3">
            <w:pPr>
              <w:autoSpaceDE w:val="0"/>
              <w:autoSpaceDN w:val="0"/>
              <w:adjustRightInd w:val="0"/>
              <w:spacing w:after="0"/>
              <w:rPr>
                <w:rFonts w:ascii="Times New Roman" w:hAnsi="Times New Roman"/>
                <w:sz w:val="24"/>
                <w:szCs w:val="24"/>
              </w:rPr>
            </w:pPr>
          </w:p>
        </w:tc>
        <w:tc>
          <w:tcPr>
            <w:tcW w:w="1796"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Обеспеченность общеобразовательной организации учебниками и учебными пособиями в соответствии с требованиями ФГОС НОО</w:t>
            </w: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pacing w:val="-10"/>
                <w:sz w:val="24"/>
                <w:szCs w:val="24"/>
              </w:rPr>
              <w:t>Информация об обеспеченности учебниками и учебными пособиями с указанием % обеспеченности по каждому учебному предмету, курсу учебного плана</w:t>
            </w:r>
          </w:p>
        </w:tc>
      </w:tr>
      <w:tr w:rsidR="00277FC7" w:rsidRPr="003012C8" w:rsidTr="00A531D3">
        <w:tc>
          <w:tcPr>
            <w:tcW w:w="1537" w:type="pct"/>
            <w:vMerge/>
          </w:tcPr>
          <w:p w:rsidR="00277FC7" w:rsidRPr="003012C8" w:rsidRDefault="00277FC7" w:rsidP="00A531D3">
            <w:pPr>
              <w:autoSpaceDE w:val="0"/>
              <w:autoSpaceDN w:val="0"/>
              <w:adjustRightInd w:val="0"/>
              <w:spacing w:after="0"/>
              <w:rPr>
                <w:rFonts w:ascii="Times New Roman" w:hAnsi="Times New Roman"/>
                <w:sz w:val="24"/>
                <w:szCs w:val="24"/>
              </w:rPr>
            </w:pPr>
          </w:p>
        </w:tc>
        <w:tc>
          <w:tcPr>
            <w:tcW w:w="1796"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Обеспечение контролируемого доступа участников образовательных отношений к информационным образовательным ресурсам в сети Интернет</w:t>
            </w:r>
          </w:p>
        </w:tc>
        <w:tc>
          <w:tcPr>
            <w:tcW w:w="1667" w:type="pct"/>
          </w:tcPr>
          <w:p w:rsidR="00277FC7" w:rsidRPr="003012C8" w:rsidRDefault="00277FC7" w:rsidP="00A531D3">
            <w:pPr>
              <w:autoSpaceDE w:val="0"/>
              <w:autoSpaceDN w:val="0"/>
              <w:adjustRightInd w:val="0"/>
              <w:spacing w:after="0"/>
              <w:rPr>
                <w:rFonts w:ascii="Times New Roman" w:hAnsi="Times New Roman"/>
                <w:spacing w:val="-10"/>
                <w:sz w:val="24"/>
                <w:szCs w:val="24"/>
              </w:rPr>
            </w:pPr>
            <w:r w:rsidRPr="003012C8">
              <w:rPr>
                <w:rFonts w:ascii="Times New Roman" w:hAnsi="Times New Roman"/>
                <w:sz w:val="24"/>
                <w:szCs w:val="24"/>
              </w:rPr>
              <w:t>Информация о системе ограничения доступа к информации, несовместимой с задачами духовно-нравственного развития и воспитания обучающихся</w:t>
            </w:r>
          </w:p>
        </w:tc>
      </w:tr>
      <w:tr w:rsidR="00277FC7" w:rsidRPr="003012C8" w:rsidTr="00A531D3">
        <w:tc>
          <w:tcPr>
            <w:tcW w:w="1537" w:type="pct"/>
          </w:tcPr>
          <w:p w:rsidR="00277FC7" w:rsidRPr="003012C8" w:rsidRDefault="00277FC7" w:rsidP="00A531D3">
            <w:pPr>
              <w:autoSpaceDE w:val="0"/>
              <w:autoSpaceDN w:val="0"/>
              <w:adjustRightInd w:val="0"/>
              <w:spacing w:after="0"/>
              <w:jc w:val="both"/>
              <w:rPr>
                <w:rFonts w:ascii="Times New Roman" w:hAnsi="Times New Roman"/>
                <w:sz w:val="24"/>
                <w:szCs w:val="24"/>
              </w:rPr>
            </w:pPr>
            <w:r w:rsidRPr="003012C8">
              <w:rPr>
                <w:rFonts w:ascii="Times New Roman" w:hAnsi="Times New Roman"/>
                <w:sz w:val="24"/>
                <w:szCs w:val="24"/>
              </w:rPr>
              <w:t>соблюдение: санитарно-гигиенических норм</w:t>
            </w:r>
            <w:r w:rsidRPr="003012C8">
              <w:rPr>
                <w:rFonts w:ascii="Times New Roman" w:hAnsi="Times New Roman"/>
                <w:color w:val="FF0000"/>
                <w:sz w:val="24"/>
                <w:szCs w:val="24"/>
              </w:rPr>
              <w:t xml:space="preserve"> </w:t>
            </w:r>
            <w:r w:rsidRPr="003012C8">
              <w:rPr>
                <w:rFonts w:ascii="Times New Roman" w:hAnsi="Times New Roman"/>
                <w:sz w:val="24"/>
                <w:szCs w:val="24"/>
              </w:rPr>
              <w:t>образовательной деятельности; санитарно-бытовых условий; социально-бытовых условий; пожарной и электробезопасности; требований</w:t>
            </w:r>
            <w:r w:rsidRPr="003012C8">
              <w:rPr>
                <w:rFonts w:ascii="Times New Roman" w:hAnsi="Times New Roman"/>
                <w:color w:val="FF0000"/>
                <w:sz w:val="24"/>
                <w:szCs w:val="24"/>
              </w:rPr>
              <w:t xml:space="preserve"> </w:t>
            </w:r>
            <w:r w:rsidRPr="003012C8">
              <w:rPr>
                <w:rFonts w:ascii="Times New Roman" w:hAnsi="Times New Roman"/>
                <w:sz w:val="24"/>
                <w:szCs w:val="24"/>
              </w:rPr>
              <w:t>охраны труда; своевременных сроков и необходимых объемов текущего и капитального ремонта</w:t>
            </w:r>
          </w:p>
        </w:tc>
        <w:tc>
          <w:tcPr>
            <w:tcW w:w="1796"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Соответствие общеобразовательной организации требованиям к материально-техническим условиям реализации ООП НОО (санитарно-бытовых условий; социально-бытовых условий; пожарной и электробезопасности; требований</w:t>
            </w:r>
            <w:r w:rsidRPr="003012C8">
              <w:rPr>
                <w:rFonts w:ascii="Times New Roman" w:hAnsi="Times New Roman"/>
                <w:color w:val="FF0000"/>
                <w:sz w:val="24"/>
                <w:szCs w:val="24"/>
              </w:rPr>
              <w:t xml:space="preserve"> </w:t>
            </w:r>
            <w:r w:rsidRPr="003012C8">
              <w:rPr>
                <w:rFonts w:ascii="Times New Roman" w:hAnsi="Times New Roman"/>
                <w:sz w:val="24"/>
                <w:szCs w:val="24"/>
              </w:rPr>
              <w:t>охраны труда)</w:t>
            </w: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Акт приемки готовности общеобразовательной организации к  2019-2020  учебному году, акты очередных и внеочередных проверок надзорных органов о соответствии  требованиям действующих санитарных и противопожарных норм, план мероприятий по устранению нарушений, выявленных в ходе проверок надзорных органов о соответствии требованиям действующих санитарных и противопожарных норм (при наличии нарушений)</w:t>
            </w:r>
          </w:p>
        </w:tc>
      </w:tr>
      <w:tr w:rsidR="00277FC7" w:rsidRPr="003012C8" w:rsidTr="00A531D3">
        <w:tc>
          <w:tcPr>
            <w:tcW w:w="1537" w:type="pct"/>
          </w:tcPr>
          <w:p w:rsidR="00277FC7" w:rsidRPr="003012C8" w:rsidRDefault="00277FC7" w:rsidP="00A531D3">
            <w:pPr>
              <w:autoSpaceDE w:val="0"/>
              <w:autoSpaceDN w:val="0"/>
              <w:adjustRightInd w:val="0"/>
              <w:spacing w:after="0"/>
              <w:jc w:val="both"/>
              <w:rPr>
                <w:rFonts w:ascii="Times New Roman" w:hAnsi="Times New Roman"/>
                <w:sz w:val="24"/>
                <w:szCs w:val="24"/>
              </w:rPr>
            </w:pPr>
            <w:r w:rsidRPr="003012C8">
              <w:rPr>
                <w:rFonts w:ascii="Times New Roman" w:hAnsi="Times New Roman"/>
                <w:sz w:val="24"/>
                <w:szCs w:val="24"/>
              </w:rPr>
              <w:t xml:space="preserve">возможность для беспрепятственного доступа обучающихся с ограниченными возможностями здоровья к объектам инфраструктуры </w:t>
            </w:r>
            <w:r w:rsidRPr="003012C8">
              <w:rPr>
                <w:rFonts w:ascii="Times New Roman" w:hAnsi="Times New Roman"/>
                <w:sz w:val="24"/>
                <w:szCs w:val="24"/>
              </w:rPr>
              <w:lastRenderedPageBreak/>
              <w:t>образовательно организации</w:t>
            </w:r>
          </w:p>
        </w:tc>
        <w:tc>
          <w:tcPr>
            <w:tcW w:w="1796"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lastRenderedPageBreak/>
              <w:t>предоставление возможности беспрепятственного доступа</w:t>
            </w:r>
          </w:p>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обучающихся с ограниченными возможностями здоровья к объектам инфраструктуры образовательной организации</w:t>
            </w: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Акты проверки</w:t>
            </w:r>
          </w:p>
        </w:tc>
      </w:tr>
    </w:tbl>
    <w:p w:rsidR="00277FC7" w:rsidRPr="003012C8" w:rsidRDefault="00277FC7" w:rsidP="00277FC7">
      <w:pPr>
        <w:autoSpaceDE w:val="0"/>
        <w:autoSpaceDN w:val="0"/>
        <w:adjustRightInd w:val="0"/>
        <w:spacing w:after="0"/>
        <w:ind w:firstLine="426"/>
        <w:textAlignment w:val="center"/>
        <w:rPr>
          <w:rFonts w:ascii="Times New Roman" w:hAnsi="Times New Roman"/>
          <w:sz w:val="24"/>
          <w:szCs w:val="24"/>
        </w:rPr>
      </w:pPr>
    </w:p>
    <w:p w:rsidR="00277FC7" w:rsidRPr="003012C8" w:rsidRDefault="00277FC7" w:rsidP="00277FC7">
      <w:pPr>
        <w:autoSpaceDE w:val="0"/>
        <w:autoSpaceDN w:val="0"/>
        <w:adjustRightInd w:val="0"/>
        <w:spacing w:after="0"/>
        <w:ind w:firstLine="426"/>
        <w:jc w:val="both"/>
        <w:textAlignment w:val="center"/>
        <w:rPr>
          <w:rFonts w:ascii="Times New Roman" w:hAnsi="Times New Roman"/>
          <w:b/>
          <w:bCs/>
          <w:iCs/>
          <w:sz w:val="24"/>
          <w:szCs w:val="24"/>
        </w:rPr>
      </w:pPr>
    </w:p>
    <w:p w:rsidR="00277FC7" w:rsidRPr="000A1AD7" w:rsidRDefault="00277FC7" w:rsidP="00277FC7">
      <w:pPr>
        <w:jc w:val="center"/>
        <w:rPr>
          <w:rFonts w:ascii="Times New Roman" w:hAnsi="Times New Roman"/>
          <w:b/>
          <w:sz w:val="24"/>
          <w:szCs w:val="24"/>
        </w:rPr>
      </w:pPr>
      <w:r w:rsidRPr="000A1AD7">
        <w:rPr>
          <w:rFonts w:ascii="Times New Roman" w:hAnsi="Times New Roman"/>
          <w:b/>
          <w:sz w:val="24"/>
          <w:szCs w:val="24"/>
        </w:rPr>
        <w:t>Информационно-методические условия реализации ООП НОО</w:t>
      </w:r>
    </w:p>
    <w:p w:rsidR="00277FC7" w:rsidRPr="003012C8" w:rsidRDefault="00277FC7" w:rsidP="00277FC7">
      <w:pPr>
        <w:autoSpaceDE w:val="0"/>
        <w:autoSpaceDN w:val="0"/>
        <w:adjustRightInd w:val="0"/>
        <w:spacing w:after="0"/>
        <w:ind w:firstLine="426"/>
        <w:jc w:val="both"/>
        <w:textAlignment w:val="center"/>
        <w:rPr>
          <w:rFonts w:ascii="Times New Roman" w:hAnsi="Times New Roman"/>
          <w:sz w:val="24"/>
          <w:szCs w:val="24"/>
        </w:rPr>
      </w:pPr>
      <w:r w:rsidRPr="003012C8">
        <w:rPr>
          <w:rFonts w:ascii="Times New Roman" w:hAnsi="Times New Roman"/>
          <w:b/>
          <w:bCs/>
          <w:iCs/>
          <w:sz w:val="24"/>
          <w:szCs w:val="24"/>
        </w:rPr>
        <w:t xml:space="preserve">     </w:t>
      </w:r>
      <w:r w:rsidRPr="003012C8">
        <w:rPr>
          <w:rFonts w:ascii="Times New Roman" w:hAnsi="Times New Roman"/>
          <w:sz w:val="24"/>
          <w:szCs w:val="24"/>
        </w:rPr>
        <w:t>В соответствии с требованиями федерального государственного образовательного стандарта начального общего образования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277FC7" w:rsidRPr="003012C8" w:rsidRDefault="00277FC7" w:rsidP="00277FC7">
      <w:pPr>
        <w:pStyle w:val="s1"/>
        <w:shd w:val="clear" w:color="auto" w:fill="FFFFFF"/>
        <w:spacing w:before="0" w:beforeAutospacing="0" w:after="0" w:afterAutospacing="0" w:line="276" w:lineRule="auto"/>
        <w:ind w:firstLine="425"/>
        <w:jc w:val="both"/>
      </w:pPr>
      <w:r w:rsidRPr="003012C8">
        <w:rPr>
          <w:spacing w:val="2"/>
        </w:rPr>
        <w:t xml:space="preserve">        Информационно-образовательная среда МБОУ «Лицей № 120 г.Челябинска» включает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r w:rsidRPr="003012C8">
        <w:t xml:space="preserve"> </w:t>
      </w:r>
    </w:p>
    <w:p w:rsidR="00277FC7" w:rsidRPr="003012C8" w:rsidRDefault="00277FC7" w:rsidP="00277FC7">
      <w:pPr>
        <w:pStyle w:val="s1"/>
        <w:shd w:val="clear" w:color="auto" w:fill="FFFFFF"/>
        <w:spacing w:before="0" w:beforeAutospacing="0" w:after="0" w:afterAutospacing="0" w:line="276" w:lineRule="auto"/>
        <w:ind w:firstLine="425"/>
        <w:jc w:val="both"/>
        <w:rPr>
          <w:spacing w:val="2"/>
        </w:rPr>
      </w:pPr>
      <w:r w:rsidRPr="003012C8">
        <w:rPr>
          <w:spacing w:val="2"/>
        </w:rPr>
        <w:t>Информационно-образовательная среда МБОУ «Лицей №120</w:t>
      </w:r>
      <w:r w:rsidRPr="003012C8">
        <w:rPr>
          <w:i/>
          <w:spacing w:val="2"/>
        </w:rPr>
        <w:t xml:space="preserve"> </w:t>
      </w:r>
      <w:r w:rsidRPr="003012C8">
        <w:rPr>
          <w:spacing w:val="2"/>
        </w:rPr>
        <w:t>г.Челябинска» обеспечивает возможность осуществлять в электронной (цифровой) форме следующие виды деятельности:</w:t>
      </w:r>
    </w:p>
    <w:p w:rsidR="00277FC7" w:rsidRPr="003012C8" w:rsidRDefault="00277FC7" w:rsidP="00277FC7">
      <w:pPr>
        <w:pStyle w:val="s1"/>
        <w:numPr>
          <w:ilvl w:val="0"/>
          <w:numId w:val="80"/>
        </w:numPr>
        <w:shd w:val="clear" w:color="auto" w:fill="FFFFFF"/>
        <w:tabs>
          <w:tab w:val="left" w:pos="567"/>
        </w:tabs>
        <w:spacing w:before="0" w:beforeAutospacing="0" w:after="0" w:afterAutospacing="0" w:line="276" w:lineRule="auto"/>
        <w:ind w:left="0" w:firstLine="284"/>
        <w:jc w:val="both"/>
        <w:rPr>
          <w:spacing w:val="-2"/>
        </w:rPr>
      </w:pPr>
      <w:r w:rsidRPr="003012C8">
        <w:rPr>
          <w:spacing w:val="-2"/>
        </w:rPr>
        <w:t>планирование образовательной деятельности;</w:t>
      </w:r>
    </w:p>
    <w:p w:rsidR="00277FC7" w:rsidRPr="003012C8" w:rsidRDefault="00277FC7" w:rsidP="00277FC7">
      <w:pPr>
        <w:pStyle w:val="s1"/>
        <w:numPr>
          <w:ilvl w:val="0"/>
          <w:numId w:val="80"/>
        </w:numPr>
        <w:shd w:val="clear" w:color="auto" w:fill="FFFFFF"/>
        <w:tabs>
          <w:tab w:val="left" w:pos="567"/>
        </w:tabs>
        <w:spacing w:before="0" w:beforeAutospacing="0" w:after="0" w:afterAutospacing="0" w:line="276" w:lineRule="auto"/>
        <w:ind w:left="0" w:firstLine="284"/>
        <w:jc w:val="both"/>
        <w:rPr>
          <w:spacing w:val="-2"/>
        </w:rPr>
      </w:pPr>
      <w:r w:rsidRPr="003012C8">
        <w:rPr>
          <w:spacing w:val="-2"/>
        </w:rPr>
        <w:t>размещение и сохранение материалов образовательной деятельности, в том числе работ обучающихся и педагогов, используемых участниками образовательных отношений информационных ресурсов;</w:t>
      </w:r>
    </w:p>
    <w:p w:rsidR="00277FC7" w:rsidRPr="003012C8" w:rsidRDefault="00277FC7" w:rsidP="00277FC7">
      <w:pPr>
        <w:pStyle w:val="s1"/>
        <w:numPr>
          <w:ilvl w:val="0"/>
          <w:numId w:val="80"/>
        </w:numPr>
        <w:shd w:val="clear" w:color="auto" w:fill="FFFFFF"/>
        <w:tabs>
          <w:tab w:val="left" w:pos="567"/>
        </w:tabs>
        <w:spacing w:before="0" w:beforeAutospacing="0" w:after="0" w:afterAutospacing="0" w:line="276" w:lineRule="auto"/>
        <w:ind w:left="0" w:firstLine="284"/>
        <w:jc w:val="both"/>
        <w:rPr>
          <w:spacing w:val="-2"/>
        </w:rPr>
      </w:pPr>
      <w:r w:rsidRPr="003012C8">
        <w:rPr>
          <w:spacing w:val="-2"/>
        </w:rPr>
        <w:t>фиксацию хода образовательной деятельности и результатов освоения основной образовательной программы начального общего образования;</w:t>
      </w:r>
    </w:p>
    <w:p w:rsidR="00277FC7" w:rsidRPr="003012C8" w:rsidRDefault="00277FC7" w:rsidP="00277FC7">
      <w:pPr>
        <w:pStyle w:val="s1"/>
        <w:numPr>
          <w:ilvl w:val="0"/>
          <w:numId w:val="80"/>
        </w:numPr>
        <w:shd w:val="clear" w:color="auto" w:fill="FFFFFF"/>
        <w:tabs>
          <w:tab w:val="left" w:pos="567"/>
        </w:tabs>
        <w:spacing w:before="0" w:beforeAutospacing="0" w:after="0" w:afterAutospacing="0" w:line="276" w:lineRule="auto"/>
        <w:ind w:left="0" w:firstLine="284"/>
        <w:jc w:val="both"/>
        <w:rPr>
          <w:spacing w:val="-2"/>
        </w:rPr>
      </w:pPr>
      <w:r w:rsidRPr="003012C8">
        <w:rPr>
          <w:spacing w:val="-2"/>
        </w:rPr>
        <w:t>взаимодействие между участниками образовательных отношений, в том числе дистанционное посредством сети Интернет, возможность использования данных, формируемых в ходе образовательной деятельности для решения задач управления образовательной деятельностью;</w:t>
      </w:r>
    </w:p>
    <w:p w:rsidR="00277FC7" w:rsidRPr="003012C8" w:rsidRDefault="00277FC7" w:rsidP="00277FC7">
      <w:pPr>
        <w:pStyle w:val="s1"/>
        <w:numPr>
          <w:ilvl w:val="0"/>
          <w:numId w:val="80"/>
        </w:numPr>
        <w:shd w:val="clear" w:color="auto" w:fill="FFFFFF"/>
        <w:tabs>
          <w:tab w:val="left" w:pos="567"/>
        </w:tabs>
        <w:spacing w:before="0" w:beforeAutospacing="0" w:after="0" w:afterAutospacing="0" w:line="276" w:lineRule="auto"/>
        <w:ind w:left="0" w:firstLine="284"/>
        <w:jc w:val="both"/>
        <w:rPr>
          <w:spacing w:val="-2"/>
        </w:rPr>
      </w:pPr>
      <w:r w:rsidRPr="003012C8">
        <w:rPr>
          <w:spacing w:val="-2"/>
        </w:rPr>
        <w:t>контролируемый доступ участников образовательных отношений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277FC7" w:rsidRPr="003012C8" w:rsidRDefault="00277FC7" w:rsidP="00277FC7">
      <w:pPr>
        <w:pStyle w:val="s1"/>
        <w:numPr>
          <w:ilvl w:val="0"/>
          <w:numId w:val="80"/>
        </w:numPr>
        <w:shd w:val="clear" w:color="auto" w:fill="FFFFFF"/>
        <w:tabs>
          <w:tab w:val="left" w:pos="567"/>
        </w:tabs>
        <w:spacing w:before="0" w:beforeAutospacing="0" w:after="0" w:afterAutospacing="0" w:line="276" w:lineRule="auto"/>
        <w:ind w:left="0" w:firstLine="284"/>
        <w:jc w:val="both"/>
        <w:rPr>
          <w:spacing w:val="-2"/>
        </w:rPr>
      </w:pPr>
      <w:r w:rsidRPr="003012C8">
        <w:rPr>
          <w:spacing w:val="-2"/>
        </w:rPr>
        <w:t>взаимодействие организации, осуществляющей образовательную деятельность с органами, осуществляющими управление в сфере образования, и</w:t>
      </w:r>
      <w:r w:rsidRPr="003012C8">
        <w:rPr>
          <w:i/>
          <w:color w:val="0041C4"/>
          <w:spacing w:val="-2"/>
        </w:rPr>
        <w:t xml:space="preserve"> </w:t>
      </w:r>
      <w:r w:rsidRPr="003012C8">
        <w:rPr>
          <w:spacing w:val="-2"/>
        </w:rPr>
        <w:t>с другими организациями, осуществляющими образовательную деятельность, организациями.</w:t>
      </w:r>
    </w:p>
    <w:p w:rsidR="00277FC7" w:rsidRPr="003012C8" w:rsidRDefault="00277FC7" w:rsidP="00277FC7">
      <w:pPr>
        <w:pStyle w:val="s1"/>
        <w:shd w:val="clear" w:color="auto" w:fill="FFFFFF"/>
        <w:spacing w:before="0" w:beforeAutospacing="0" w:after="0" w:afterAutospacing="0" w:line="276" w:lineRule="auto"/>
        <w:ind w:firstLine="425"/>
        <w:jc w:val="both"/>
        <w:rPr>
          <w:spacing w:val="2"/>
        </w:rPr>
      </w:pPr>
      <w:r w:rsidRPr="003012C8">
        <w:rPr>
          <w:spacing w:val="2"/>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 Российской Федерации.</w:t>
      </w:r>
    </w:p>
    <w:p w:rsidR="00277FC7" w:rsidRPr="003012C8" w:rsidRDefault="00277FC7" w:rsidP="00277FC7">
      <w:pPr>
        <w:pStyle w:val="s1"/>
        <w:shd w:val="clear" w:color="auto" w:fill="FFFFFF"/>
        <w:spacing w:before="0" w:beforeAutospacing="0" w:after="0" w:afterAutospacing="0" w:line="276" w:lineRule="auto"/>
        <w:ind w:firstLine="425"/>
        <w:jc w:val="both"/>
        <w:rPr>
          <w:spacing w:val="2"/>
        </w:rPr>
      </w:pPr>
      <w:r w:rsidRPr="003012C8">
        <w:rPr>
          <w:spacing w:val="2"/>
        </w:rPr>
        <w:t xml:space="preserve">Информационно-образовательная среда МБОУ «Лицей № 120 г.Челябинска» </w:t>
      </w:r>
      <w:r w:rsidRPr="003012C8">
        <w:t>включает:</w:t>
      </w:r>
    </w:p>
    <w:p w:rsidR="00277FC7" w:rsidRPr="003012C8" w:rsidRDefault="00277FC7" w:rsidP="00277FC7">
      <w:pPr>
        <w:pStyle w:val="a3"/>
        <w:spacing w:line="276" w:lineRule="auto"/>
        <w:ind w:firstLine="0"/>
        <w:rPr>
          <w:rFonts w:ascii="Times New Roman" w:hAnsi="Times New Roman"/>
          <w:color w:val="auto"/>
          <w:spacing w:val="2"/>
          <w:sz w:val="24"/>
          <w:szCs w:val="24"/>
        </w:rPr>
      </w:pPr>
      <w:r w:rsidRPr="003012C8">
        <w:rPr>
          <w:rFonts w:ascii="Times New Roman" w:hAnsi="Times New Roman"/>
          <w:bCs/>
          <w:spacing w:val="2"/>
          <w:sz w:val="24"/>
          <w:szCs w:val="24"/>
        </w:rPr>
        <w:t xml:space="preserve">       - технические средства (</w:t>
      </w:r>
      <w:r w:rsidRPr="003012C8">
        <w:rPr>
          <w:rFonts w:ascii="Times New Roman" w:hAnsi="Times New Roman"/>
          <w:color w:val="auto"/>
          <w:spacing w:val="2"/>
          <w:sz w:val="24"/>
          <w:szCs w:val="24"/>
        </w:rPr>
        <w:t xml:space="preserve">мультимедийный проектор и экран; принтер монохромный; принтер цветной; цифровой фотоаппарат; цифровая видеокамера; сканер; микрофон; </w:t>
      </w:r>
      <w:r w:rsidRPr="003012C8">
        <w:rPr>
          <w:rFonts w:ascii="Times New Roman" w:hAnsi="Times New Roman"/>
          <w:color w:val="auto"/>
          <w:spacing w:val="2"/>
          <w:sz w:val="24"/>
          <w:szCs w:val="24"/>
        </w:rPr>
        <w:lastRenderedPageBreak/>
        <w:t>музыкальная клавиатура; оборудование компьютерной сети; доска со средствами, обеспечивающими обратную связь;</w:t>
      </w:r>
    </w:p>
    <w:p w:rsidR="00277FC7" w:rsidRPr="003012C8" w:rsidRDefault="00277FC7" w:rsidP="00277FC7">
      <w:pPr>
        <w:spacing w:after="0"/>
        <w:jc w:val="both"/>
        <w:rPr>
          <w:rFonts w:ascii="Times New Roman" w:hAnsi="Times New Roman"/>
          <w:sz w:val="24"/>
          <w:szCs w:val="24"/>
        </w:rPr>
      </w:pPr>
      <w:r w:rsidRPr="003012C8">
        <w:rPr>
          <w:rFonts w:ascii="Times New Roman" w:hAnsi="Times New Roman"/>
          <w:bCs/>
          <w:spacing w:val="-4"/>
          <w:sz w:val="24"/>
          <w:szCs w:val="24"/>
        </w:rPr>
        <w:t xml:space="preserve">      - программные инструменты (</w:t>
      </w:r>
      <w:r w:rsidRPr="003012C8">
        <w:rPr>
          <w:rFonts w:ascii="Times New Roman" w:hAnsi="Times New Roman"/>
          <w:sz w:val="24"/>
          <w:szCs w:val="24"/>
        </w:rPr>
        <w:t>операционные системы и служебные инструменты; орфографический корректор для текстов на русском и иностранном языках; текстовый редактор для работы с русскими и иноязычными текстами; редактор подготовки презентаций; редактор интернет-сайтов);</w:t>
      </w:r>
    </w:p>
    <w:p w:rsidR="00277FC7" w:rsidRPr="003012C8" w:rsidRDefault="00277FC7" w:rsidP="00277FC7">
      <w:pPr>
        <w:numPr>
          <w:ilvl w:val="0"/>
          <w:numId w:val="80"/>
        </w:numPr>
        <w:tabs>
          <w:tab w:val="left" w:pos="567"/>
        </w:tabs>
        <w:autoSpaceDE w:val="0"/>
        <w:autoSpaceDN w:val="0"/>
        <w:adjustRightInd w:val="0"/>
        <w:spacing w:after="0"/>
        <w:ind w:left="0" w:firstLine="284"/>
        <w:jc w:val="both"/>
        <w:textAlignment w:val="center"/>
        <w:rPr>
          <w:rFonts w:ascii="Times New Roman" w:hAnsi="Times New Roman"/>
          <w:sz w:val="24"/>
          <w:szCs w:val="24"/>
        </w:rPr>
      </w:pPr>
      <w:r w:rsidRPr="003012C8">
        <w:rPr>
          <w:rFonts w:ascii="Times New Roman" w:hAnsi="Times New Roman"/>
          <w:bCs/>
          <w:spacing w:val="2"/>
          <w:sz w:val="24"/>
          <w:szCs w:val="24"/>
        </w:rPr>
        <w:t>обеспечение технической, методической и организационной поддержки;</w:t>
      </w:r>
    </w:p>
    <w:p w:rsidR="00277FC7" w:rsidRPr="003012C8" w:rsidRDefault="00277FC7" w:rsidP="00277FC7">
      <w:pPr>
        <w:numPr>
          <w:ilvl w:val="0"/>
          <w:numId w:val="80"/>
        </w:numPr>
        <w:tabs>
          <w:tab w:val="left" w:pos="567"/>
        </w:tabs>
        <w:autoSpaceDE w:val="0"/>
        <w:autoSpaceDN w:val="0"/>
        <w:adjustRightInd w:val="0"/>
        <w:spacing w:after="0"/>
        <w:ind w:left="0" w:firstLine="284"/>
        <w:jc w:val="both"/>
        <w:textAlignment w:val="center"/>
        <w:rPr>
          <w:rFonts w:ascii="Times New Roman" w:hAnsi="Times New Roman"/>
          <w:bCs/>
          <w:sz w:val="24"/>
          <w:szCs w:val="24"/>
        </w:rPr>
      </w:pPr>
      <w:r w:rsidRPr="003012C8">
        <w:rPr>
          <w:rFonts w:ascii="Times New Roman" w:hAnsi="Times New Roman"/>
          <w:bCs/>
          <w:spacing w:val="2"/>
          <w:sz w:val="24"/>
          <w:szCs w:val="24"/>
        </w:rPr>
        <w:t xml:space="preserve">отображение образовательной деятельности в информационной среде; </w:t>
      </w:r>
    </w:p>
    <w:p w:rsidR="00277FC7" w:rsidRPr="003012C8" w:rsidRDefault="00277FC7" w:rsidP="00277FC7">
      <w:pPr>
        <w:numPr>
          <w:ilvl w:val="0"/>
          <w:numId w:val="80"/>
        </w:numPr>
        <w:tabs>
          <w:tab w:val="left" w:pos="567"/>
        </w:tabs>
        <w:autoSpaceDE w:val="0"/>
        <w:autoSpaceDN w:val="0"/>
        <w:adjustRightInd w:val="0"/>
        <w:spacing w:after="0"/>
        <w:ind w:left="0" w:firstLine="284"/>
        <w:jc w:val="both"/>
        <w:textAlignment w:val="center"/>
        <w:rPr>
          <w:rFonts w:ascii="Times New Roman" w:hAnsi="Times New Roman"/>
          <w:i/>
          <w:color w:val="0041C4"/>
          <w:sz w:val="24"/>
          <w:szCs w:val="24"/>
        </w:rPr>
      </w:pPr>
      <w:r w:rsidRPr="003012C8">
        <w:rPr>
          <w:rFonts w:ascii="Times New Roman" w:hAnsi="Times New Roman"/>
          <w:bCs/>
          <w:sz w:val="24"/>
          <w:szCs w:val="24"/>
        </w:rPr>
        <w:t>компоненты на бумажных носителях: учебники</w:t>
      </w:r>
    </w:p>
    <w:p w:rsidR="00277FC7" w:rsidRPr="003012C8" w:rsidRDefault="00277FC7" w:rsidP="00277FC7">
      <w:pPr>
        <w:spacing w:after="0"/>
        <w:ind w:firstLine="708"/>
        <w:rPr>
          <w:rFonts w:ascii="Times New Roman" w:hAnsi="Times New Roman"/>
          <w:sz w:val="24"/>
          <w:szCs w:val="24"/>
        </w:rPr>
      </w:pPr>
      <w:r w:rsidRPr="003012C8">
        <w:rPr>
          <w:rFonts w:ascii="Times New Roman" w:hAnsi="Times New Roman"/>
          <w:bCs/>
          <w:i/>
          <w:color w:val="0041C4"/>
          <w:sz w:val="24"/>
          <w:szCs w:val="24"/>
        </w:rPr>
        <w:t xml:space="preserve"> </w:t>
      </w:r>
      <w:r w:rsidRPr="003012C8">
        <w:rPr>
          <w:rFonts w:ascii="Times New Roman" w:hAnsi="Times New Roman"/>
          <w:bCs/>
          <w:sz w:val="24"/>
          <w:szCs w:val="24"/>
        </w:rPr>
        <w:t>компоненты на CD и DVD (</w:t>
      </w:r>
      <w:r w:rsidRPr="003012C8">
        <w:rPr>
          <w:rFonts w:ascii="Times New Roman" w:hAnsi="Times New Roman"/>
          <w:sz w:val="24"/>
          <w:szCs w:val="24"/>
        </w:rPr>
        <w:t>электронные приложения к учебникам; электронные наглядные пособия; электронные тренажёры).</w:t>
      </w:r>
    </w:p>
    <w:p w:rsidR="00277FC7" w:rsidRPr="003012C8" w:rsidRDefault="00277FC7" w:rsidP="00277FC7">
      <w:pPr>
        <w:pStyle w:val="Default"/>
        <w:spacing w:line="276" w:lineRule="auto"/>
        <w:jc w:val="both"/>
      </w:pPr>
      <w:r w:rsidRPr="003012C8">
        <w:t xml:space="preserve">       Для обеспечения широкого, постоянного и устойчивого доступа участников образовательной деятельности к информации, связанной с реализацией ФГОС НОО организована работа официального сайта лицея</w:t>
      </w:r>
      <w:r w:rsidRPr="003012C8">
        <w:rPr>
          <w:rStyle w:val="10"/>
          <w:rFonts w:ascii="Tahoma" w:hAnsi="Tahoma" w:cs="Tahoma"/>
          <w:color w:val="222222"/>
          <w:sz w:val="24"/>
          <w:szCs w:val="24"/>
        </w:rPr>
        <w:t xml:space="preserve"> </w:t>
      </w:r>
      <w:r w:rsidRPr="003012C8">
        <w:rPr>
          <w:rStyle w:val="apple-converted-space"/>
          <w:rFonts w:ascii="Tahoma" w:eastAsia="MS Gothic" w:hAnsi="Tahoma" w:cs="Tahoma"/>
          <w:color w:val="222222"/>
        </w:rPr>
        <w:t> </w:t>
      </w:r>
      <w:hyperlink r:id="rId14" w:tgtFrame="_blank" w:history="1">
        <w:r w:rsidRPr="003012C8">
          <w:rPr>
            <w:rStyle w:val="aff3"/>
            <w:rFonts w:ascii="Tahoma" w:eastAsia="MS Gothic" w:hAnsi="Tahoma" w:cs="Tahoma"/>
            <w:color w:val="4493BD"/>
          </w:rPr>
          <w:t>licey120.ru</w:t>
        </w:r>
      </w:hyperlink>
      <w:r w:rsidRPr="003012C8">
        <w:t xml:space="preserve"> , который функционирует согласно Положению об официальном сайте.      </w:t>
      </w:r>
    </w:p>
    <w:p w:rsidR="00277FC7" w:rsidRPr="003012C8" w:rsidRDefault="00277FC7" w:rsidP="00277FC7">
      <w:pPr>
        <w:pStyle w:val="Default"/>
        <w:spacing w:line="276" w:lineRule="auto"/>
        <w:jc w:val="both"/>
      </w:pPr>
      <w:r w:rsidRPr="003012C8">
        <w:t xml:space="preserve">         Лицей активно работает в автоматизированной системе «Сетевой город. Образование», которая обеспечивает взаимодействие всех участников образовательного процесса.        Основными функциями АС СГО являются: </w:t>
      </w:r>
    </w:p>
    <w:p w:rsidR="00277FC7" w:rsidRPr="003012C8" w:rsidRDefault="00277FC7" w:rsidP="00277FC7">
      <w:pPr>
        <w:pStyle w:val="Default"/>
        <w:spacing w:line="276" w:lineRule="auto"/>
        <w:jc w:val="both"/>
      </w:pPr>
      <w:r w:rsidRPr="003012C8">
        <w:t xml:space="preserve">1. Включение лицея в единое городское информационное образовательное пространство. </w:t>
      </w:r>
    </w:p>
    <w:p w:rsidR="00277FC7" w:rsidRPr="003012C8" w:rsidRDefault="00277FC7" w:rsidP="00277FC7">
      <w:pPr>
        <w:pStyle w:val="Default"/>
        <w:spacing w:line="276" w:lineRule="auto"/>
        <w:jc w:val="both"/>
      </w:pPr>
      <w:r w:rsidRPr="003012C8">
        <w:t>2. Организация ведения электронного журнала и электронных дневников обучающихся.</w:t>
      </w:r>
    </w:p>
    <w:p w:rsidR="00277FC7" w:rsidRPr="003012C8" w:rsidRDefault="00277FC7" w:rsidP="00277FC7">
      <w:pPr>
        <w:pStyle w:val="Default"/>
        <w:spacing w:line="276" w:lineRule="auto"/>
        <w:jc w:val="both"/>
      </w:pPr>
      <w:r w:rsidRPr="003012C8">
        <w:t xml:space="preserve">3. Обеспечение сбора и анализа данных о результатах образовательной деятельности. </w:t>
      </w:r>
    </w:p>
    <w:p w:rsidR="00277FC7" w:rsidRPr="003012C8" w:rsidRDefault="00277FC7" w:rsidP="00277FC7">
      <w:pPr>
        <w:pStyle w:val="Default"/>
        <w:spacing w:line="276" w:lineRule="auto"/>
        <w:jc w:val="both"/>
      </w:pPr>
      <w:r w:rsidRPr="003012C8">
        <w:t>4. Предоставляет возможность организации дистанционного обучения, а также интерактивного взаимодействия всех участников образовательных отношений.</w:t>
      </w:r>
    </w:p>
    <w:p w:rsidR="00277FC7" w:rsidRPr="003012C8" w:rsidRDefault="00277FC7" w:rsidP="00277FC7">
      <w:pPr>
        <w:spacing w:after="0"/>
        <w:ind w:firstLine="709"/>
        <w:jc w:val="both"/>
        <w:rPr>
          <w:rFonts w:ascii="Times New Roman" w:hAnsi="Times New Roman"/>
          <w:sz w:val="24"/>
          <w:szCs w:val="24"/>
        </w:rPr>
      </w:pPr>
      <w:r w:rsidRPr="003012C8">
        <w:rPr>
          <w:rFonts w:ascii="Times New Roman" w:hAnsi="Times New Roman"/>
          <w:b/>
          <w:i/>
          <w:sz w:val="24"/>
          <w:szCs w:val="24"/>
        </w:rPr>
        <w:t>Учебно-методическое обеспечение</w:t>
      </w:r>
      <w:r w:rsidRPr="003012C8">
        <w:rPr>
          <w:rFonts w:ascii="Times New Roman" w:hAnsi="Times New Roman"/>
          <w:sz w:val="24"/>
          <w:szCs w:val="24"/>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277FC7" w:rsidRPr="003012C8" w:rsidRDefault="00277FC7" w:rsidP="00277FC7">
      <w:pPr>
        <w:widowControl w:val="0"/>
        <w:autoSpaceDE w:val="0"/>
        <w:autoSpaceDN w:val="0"/>
        <w:adjustRightInd w:val="0"/>
        <w:spacing w:after="0"/>
        <w:ind w:firstLine="426"/>
        <w:jc w:val="both"/>
        <w:rPr>
          <w:rFonts w:ascii="Times New Roman" w:hAnsi="Times New Roman"/>
          <w:sz w:val="24"/>
          <w:szCs w:val="24"/>
        </w:rPr>
      </w:pPr>
      <w:r w:rsidRPr="003012C8">
        <w:rPr>
          <w:rFonts w:ascii="Times New Roman" w:hAnsi="Times New Roman"/>
          <w:sz w:val="24"/>
          <w:szCs w:val="24"/>
        </w:rPr>
        <w:t>МБОУ «Лицей № 120 г.Челябинска» обеспечен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w:t>
      </w:r>
    </w:p>
    <w:p w:rsidR="00277FC7" w:rsidRPr="003012C8" w:rsidRDefault="00277FC7" w:rsidP="00277FC7">
      <w:pPr>
        <w:spacing w:after="0"/>
        <w:ind w:firstLine="426"/>
        <w:jc w:val="both"/>
        <w:rPr>
          <w:rFonts w:ascii="Times New Roman" w:hAnsi="Times New Roman"/>
          <w:sz w:val="24"/>
          <w:szCs w:val="24"/>
        </w:rPr>
      </w:pPr>
      <w:r w:rsidRPr="003012C8">
        <w:rPr>
          <w:rFonts w:ascii="Times New Roman" w:hAnsi="Times New Roman"/>
          <w:sz w:val="24"/>
          <w:szCs w:val="24"/>
        </w:rPr>
        <w:t>Норма обеспеченности образовательной деятельности учебными изданиями определена исходя из расчёта:</w:t>
      </w:r>
    </w:p>
    <w:p w:rsidR="00277FC7" w:rsidRPr="003012C8" w:rsidRDefault="00277FC7" w:rsidP="00277FC7">
      <w:pPr>
        <w:tabs>
          <w:tab w:val="left" w:pos="567"/>
        </w:tabs>
        <w:spacing w:after="0"/>
        <w:jc w:val="both"/>
        <w:rPr>
          <w:rFonts w:ascii="Times New Roman" w:hAnsi="Times New Roman"/>
          <w:sz w:val="24"/>
          <w:szCs w:val="24"/>
        </w:rPr>
      </w:pPr>
      <w:r w:rsidRPr="00860C97">
        <w:rPr>
          <w:rFonts w:ascii="Times New Roman" w:hAnsi="Times New Roman"/>
          <w:sz w:val="24"/>
          <w:szCs w:val="24"/>
        </w:rPr>
        <w:t xml:space="preserve">- </w:t>
      </w:r>
      <w:r w:rsidRPr="003012C8">
        <w:rPr>
          <w:rFonts w:ascii="Times New Roman" w:hAnsi="Times New Roman"/>
          <w:sz w:val="24"/>
          <w:szCs w:val="24"/>
        </w:rPr>
        <w:t>не менее одного учебника в печатной и (или) электронной форме, достаточного для освоения рабочей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начального общего образования;</w:t>
      </w:r>
    </w:p>
    <w:p w:rsidR="00277FC7" w:rsidRPr="003012C8" w:rsidRDefault="00277FC7" w:rsidP="00277FC7">
      <w:pPr>
        <w:tabs>
          <w:tab w:val="left" w:pos="567"/>
        </w:tabs>
        <w:spacing w:after="0"/>
        <w:jc w:val="both"/>
        <w:rPr>
          <w:rFonts w:ascii="Times New Roman" w:hAnsi="Times New Roman"/>
          <w:sz w:val="24"/>
          <w:szCs w:val="24"/>
        </w:rPr>
      </w:pPr>
      <w:r w:rsidRPr="00860C97">
        <w:rPr>
          <w:rFonts w:ascii="Times New Roman" w:hAnsi="Times New Roman"/>
          <w:sz w:val="24"/>
          <w:szCs w:val="24"/>
        </w:rPr>
        <w:t>-</w:t>
      </w:r>
      <w:r w:rsidRPr="003012C8">
        <w:rPr>
          <w:rFonts w:ascii="Times New Roman" w:hAnsi="Times New Roman"/>
          <w:sz w:val="24"/>
          <w:szCs w:val="24"/>
        </w:rPr>
        <w:t xml:space="preserve"> не менее одного учебника в печатной и (или) электронной форме или учебного пособия, достаточного для освоения рабочей программы учебного предмета, курса на каждого обучающегося по каждому учебному предмету, курсу, входящими в часть, формируемую участниками образовательных отношений, учебного плана основной образовательной программы начального общего образования. Общеобразовательная организация должно также иметь доступ к печатным и электронным образовательным ресурсам, в том числе к </w:t>
      </w:r>
      <w:r w:rsidRPr="003012C8">
        <w:rPr>
          <w:rFonts w:ascii="Times New Roman" w:hAnsi="Times New Roman"/>
          <w:sz w:val="24"/>
          <w:szCs w:val="24"/>
        </w:rPr>
        <w:lastRenderedPageBreak/>
        <w:t>электронным образовательным ресурсам, размещенным в федеральных и региональных базах данных электронных образовательных ресурсов.</w:t>
      </w:r>
    </w:p>
    <w:p w:rsidR="00277FC7" w:rsidRPr="003012C8" w:rsidRDefault="00277FC7" w:rsidP="00277FC7">
      <w:pPr>
        <w:spacing w:after="0"/>
        <w:ind w:right="-2"/>
        <w:jc w:val="both"/>
        <w:rPr>
          <w:rFonts w:ascii="Times New Roman" w:hAnsi="Times New Roman"/>
          <w:sz w:val="24"/>
          <w:szCs w:val="24"/>
        </w:rPr>
      </w:pPr>
      <w:r w:rsidRPr="003012C8">
        <w:rPr>
          <w:rFonts w:ascii="Times New Roman" w:hAnsi="Times New Roman"/>
          <w:sz w:val="24"/>
          <w:szCs w:val="24"/>
        </w:rPr>
        <w:t xml:space="preserve">     Библиотека МБОУ «Лицей № 120 г.Челябинска» укомплектована печатными образовательными ресурсами и электронными образовательными ресурсами по всем учебным предметам учебного плана, а также имеет фонд дополнительной литературы.    </w:t>
      </w:r>
    </w:p>
    <w:p w:rsidR="00277FC7" w:rsidRPr="003012C8" w:rsidRDefault="00277FC7" w:rsidP="00277FC7">
      <w:pPr>
        <w:spacing w:after="0"/>
        <w:ind w:right="-2"/>
        <w:jc w:val="both"/>
        <w:rPr>
          <w:rFonts w:ascii="Times New Roman" w:hAnsi="Times New Roman"/>
          <w:sz w:val="24"/>
          <w:szCs w:val="24"/>
          <w:lang w:eastAsia="zh-CN"/>
        </w:rPr>
      </w:pPr>
      <w:r w:rsidRPr="003012C8">
        <w:rPr>
          <w:rFonts w:ascii="Times New Roman" w:hAnsi="Times New Roman"/>
          <w:sz w:val="24"/>
          <w:szCs w:val="24"/>
        </w:rPr>
        <w:t xml:space="preserve">       </w:t>
      </w:r>
      <w:r w:rsidRPr="003012C8">
        <w:rPr>
          <w:rFonts w:ascii="Times New Roman" w:hAnsi="Times New Roman"/>
          <w:sz w:val="24"/>
          <w:szCs w:val="24"/>
          <w:lang w:eastAsia="zh-CN"/>
        </w:rPr>
        <w:t xml:space="preserve">Учащиеся 1 – 4 классов, обучающиеся по УМК «Перспектива», обеспечены учебниками   на 100%.  </w:t>
      </w:r>
    </w:p>
    <w:p w:rsidR="00277FC7" w:rsidRPr="003012C8" w:rsidRDefault="00277FC7" w:rsidP="00277FC7">
      <w:pPr>
        <w:tabs>
          <w:tab w:val="left" w:pos="567"/>
        </w:tabs>
        <w:spacing w:after="0"/>
        <w:jc w:val="both"/>
        <w:rPr>
          <w:rFonts w:ascii="Times New Roman" w:hAnsi="Times New Roman"/>
          <w:sz w:val="24"/>
          <w:szCs w:val="24"/>
        </w:rPr>
      </w:pPr>
      <w:r w:rsidRPr="003012C8">
        <w:rPr>
          <w:rFonts w:ascii="Times New Roman" w:hAnsi="Times New Roman"/>
          <w:sz w:val="24"/>
          <w:szCs w:val="24"/>
        </w:rPr>
        <w:t xml:space="preserve">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277FC7" w:rsidRPr="00801D25" w:rsidRDefault="00277FC7" w:rsidP="00277FC7">
      <w:pPr>
        <w:spacing w:after="0"/>
        <w:ind w:right="-2"/>
        <w:jc w:val="both"/>
        <w:rPr>
          <w:rFonts w:ascii="Times New Roman" w:hAnsi="Times New Roman"/>
          <w:sz w:val="24"/>
          <w:szCs w:val="24"/>
          <w:lang w:eastAsia="zh-CN"/>
        </w:rPr>
      </w:pPr>
      <w:r w:rsidRPr="00217B3C">
        <w:rPr>
          <w:rFonts w:ascii="Times New Roman" w:hAnsi="Times New Roman"/>
          <w:sz w:val="24"/>
          <w:szCs w:val="24"/>
          <w:lang w:eastAsia="zh-CN"/>
        </w:rPr>
        <w:t xml:space="preserve">      </w:t>
      </w:r>
    </w:p>
    <w:p w:rsidR="00277FC7" w:rsidRPr="00195892" w:rsidRDefault="00277FC7" w:rsidP="00277FC7">
      <w:pPr>
        <w:pStyle w:val="Default"/>
        <w:jc w:val="center"/>
        <w:rPr>
          <w:b/>
          <w:bCs/>
          <w:iCs/>
        </w:rPr>
      </w:pPr>
      <w:r w:rsidRPr="00195892">
        <w:rPr>
          <w:b/>
          <w:bCs/>
          <w:iCs/>
        </w:rPr>
        <w:t>Обоснование необходимых изменений в имеющихся условиях</w:t>
      </w:r>
    </w:p>
    <w:p w:rsidR="00277FC7" w:rsidRDefault="00277FC7" w:rsidP="00277FC7">
      <w:pPr>
        <w:pStyle w:val="Default"/>
        <w:jc w:val="center"/>
        <w:rPr>
          <w:b/>
          <w:bCs/>
          <w:iCs/>
        </w:rPr>
      </w:pPr>
      <w:r w:rsidRPr="00195892">
        <w:rPr>
          <w:b/>
          <w:bCs/>
          <w:iCs/>
        </w:rPr>
        <w:t xml:space="preserve"> в соответствии с приоритетами ООП НОО</w:t>
      </w:r>
    </w:p>
    <w:p w:rsidR="00277FC7" w:rsidRPr="00195892" w:rsidRDefault="00277FC7" w:rsidP="00277FC7">
      <w:pPr>
        <w:pStyle w:val="Default"/>
        <w:jc w:val="center"/>
        <w:rPr>
          <w:rStyle w:val="dash041e005f0431005f044b005f0447005f043d005f044b005f0439005f005fchar1char1"/>
        </w:rPr>
      </w:pPr>
    </w:p>
    <w:p w:rsidR="00FB3F4A" w:rsidRPr="00FB3F4A" w:rsidRDefault="00FB3F4A" w:rsidP="00FB3F4A">
      <w:pPr>
        <w:spacing w:after="0"/>
        <w:ind w:firstLine="708"/>
        <w:jc w:val="both"/>
        <w:rPr>
          <w:rFonts w:ascii="Times New Roman" w:hAnsi="Times New Roman" w:cs="Times New Roman"/>
          <w:sz w:val="24"/>
          <w:szCs w:val="24"/>
        </w:rPr>
      </w:pPr>
      <w:r w:rsidRPr="00FB3F4A">
        <w:rPr>
          <w:rFonts w:ascii="Times New Roman" w:hAnsi="Times New Roman" w:cs="Times New Roman"/>
          <w:sz w:val="24"/>
          <w:szCs w:val="24"/>
        </w:rPr>
        <w:t xml:space="preserve">Изменения и дополнения в основную образовательную программу начального общего образования внесены в связи с обновлением нормативной базы: в соответствии с Приказами Министерства образования и науки Российской Федерации от 26.11.2010 </w:t>
      </w:r>
      <w:hyperlink r:id="rId15" w:tooltip="Приказ Минобрнауки РФ от 26.11.2010 N 1241 &quo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quot; (Заре" w:history="1">
        <w:r w:rsidRPr="00FB3F4A">
          <w:rPr>
            <w:rFonts w:ascii="Times New Roman" w:hAnsi="Times New Roman" w:cs="Times New Roman"/>
            <w:sz w:val="24"/>
            <w:szCs w:val="24"/>
          </w:rPr>
          <w:t>№ 1241</w:t>
        </w:r>
      </w:hyperlink>
      <w:r w:rsidRPr="00FB3F4A">
        <w:rPr>
          <w:rFonts w:ascii="Times New Roman" w:hAnsi="Times New Roman" w:cs="Times New Roman"/>
          <w:sz w:val="24"/>
          <w:szCs w:val="24"/>
        </w:rPr>
        <w:t xml:space="preserve">, от 22.09.2011 </w:t>
      </w:r>
      <w:hyperlink r:id="rId16" w:tooltip="Приказ Минобрнауки РФ от 22.09.2011 N 2357 &quo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quot; (Заре" w:history="1">
        <w:r w:rsidRPr="00FB3F4A">
          <w:rPr>
            <w:rFonts w:ascii="Times New Roman" w:hAnsi="Times New Roman" w:cs="Times New Roman"/>
            <w:sz w:val="24"/>
            <w:szCs w:val="24"/>
          </w:rPr>
          <w:t>№ 2357</w:t>
        </w:r>
      </w:hyperlink>
      <w:r w:rsidRPr="00FB3F4A">
        <w:rPr>
          <w:rFonts w:ascii="Times New Roman" w:hAnsi="Times New Roman" w:cs="Times New Roman"/>
          <w:sz w:val="24"/>
          <w:szCs w:val="24"/>
        </w:rPr>
        <w:t xml:space="preserve">, от 18.12.2012 </w:t>
      </w:r>
      <w:hyperlink r:id="rId17" w:tooltip="Приказ Минобрнауки России от 18.12.2012 N 1060 &quo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quot; (" w:history="1">
        <w:r w:rsidRPr="00FB3F4A">
          <w:rPr>
            <w:rFonts w:ascii="Times New Roman" w:hAnsi="Times New Roman" w:cs="Times New Roman"/>
            <w:sz w:val="24"/>
            <w:szCs w:val="24"/>
          </w:rPr>
          <w:t>№ 1060</w:t>
        </w:r>
      </w:hyperlink>
      <w:r w:rsidRPr="00FB3F4A">
        <w:rPr>
          <w:rFonts w:ascii="Times New Roman" w:hAnsi="Times New Roman" w:cs="Times New Roman"/>
          <w:sz w:val="24"/>
          <w:szCs w:val="24"/>
        </w:rPr>
        <w:t xml:space="preserve">, от 29.12.2014 </w:t>
      </w:r>
      <w:hyperlink r:id="rId18" w:tooltip="Приказ Минобрнауки России от 29.12.2014 N 1643 &quot;О внесении изменений в приказ Министерства образования и науки Российской Федерации от 6 октября 2009 г. N 373 &quot;Об утверждении и введении в действие федерального государственного образовательного стандарта началь" w:history="1">
        <w:r w:rsidRPr="00FB3F4A">
          <w:rPr>
            <w:rFonts w:ascii="Times New Roman" w:hAnsi="Times New Roman" w:cs="Times New Roman"/>
            <w:sz w:val="24"/>
            <w:szCs w:val="24"/>
          </w:rPr>
          <w:t>№ 1643</w:t>
        </w:r>
      </w:hyperlink>
      <w:r w:rsidRPr="00FB3F4A">
        <w:rPr>
          <w:rFonts w:ascii="Times New Roman" w:hAnsi="Times New Roman" w:cs="Times New Roman"/>
          <w:sz w:val="24"/>
          <w:szCs w:val="24"/>
        </w:rPr>
        <w:t>,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№373» в основную образовательную программу начального общего образования, в связи с изменениями, внесенными в Федеральный Закон от 29 декабря 2012 года № 273 ФЗ «Об образовании в Российской Федерации»</w:t>
      </w:r>
      <w:r>
        <w:rPr>
          <w:rFonts w:ascii="Times New Roman" w:hAnsi="Times New Roman" w:cs="Times New Roman"/>
          <w:sz w:val="24"/>
          <w:szCs w:val="24"/>
        </w:rPr>
        <w:t xml:space="preserve">,  а также в </w:t>
      </w:r>
      <w:r w:rsidRPr="00505372">
        <w:rPr>
          <w:rFonts w:ascii="Times New Roman" w:hAnsi="Times New Roman" w:cs="Times New Roman"/>
        </w:rPr>
        <w:t xml:space="preserve"> </w:t>
      </w:r>
      <w:r w:rsidRPr="00FB3F4A">
        <w:rPr>
          <w:rFonts w:ascii="Times New Roman" w:hAnsi="Times New Roman" w:cs="Times New Roman"/>
          <w:sz w:val="24"/>
          <w:szCs w:val="24"/>
        </w:rPr>
        <w:t xml:space="preserve">связи с объективными изменениями </w:t>
      </w:r>
      <w:r>
        <w:rPr>
          <w:rFonts w:ascii="Times New Roman" w:hAnsi="Times New Roman" w:cs="Times New Roman"/>
          <w:sz w:val="24"/>
          <w:szCs w:val="24"/>
        </w:rPr>
        <w:t xml:space="preserve">в условиях реализации </w:t>
      </w:r>
      <w:r w:rsidRPr="00FB3F4A">
        <w:rPr>
          <w:rFonts w:ascii="Times New Roman" w:hAnsi="Times New Roman" w:cs="Times New Roman"/>
          <w:sz w:val="24"/>
          <w:szCs w:val="24"/>
        </w:rPr>
        <w:t>программы.</w:t>
      </w:r>
    </w:p>
    <w:p w:rsidR="00FB3F4A" w:rsidRDefault="00FB3F4A" w:rsidP="00FB3F4A">
      <w:pPr>
        <w:spacing w:after="0"/>
        <w:ind w:firstLine="708"/>
        <w:jc w:val="both"/>
        <w:rPr>
          <w:rFonts w:ascii="Times New Roman" w:hAnsi="Times New Roman" w:cs="Times New Roman"/>
          <w:sz w:val="24"/>
          <w:szCs w:val="24"/>
        </w:rPr>
      </w:pPr>
      <w:r>
        <w:rPr>
          <w:rFonts w:ascii="Times New Roman" w:hAnsi="Times New Roman" w:cs="Times New Roman"/>
          <w:sz w:val="24"/>
          <w:szCs w:val="24"/>
        </w:rPr>
        <w:t>В</w:t>
      </w:r>
      <w:r w:rsidRPr="00FB3F4A">
        <w:rPr>
          <w:rFonts w:ascii="Times New Roman" w:hAnsi="Times New Roman" w:cs="Times New Roman"/>
          <w:sz w:val="24"/>
          <w:szCs w:val="24"/>
        </w:rPr>
        <w:t>несены изменения в структуру разделов ООП в части создания целевого, содержательного</w:t>
      </w:r>
      <w:r w:rsidRPr="00505372">
        <w:rPr>
          <w:rFonts w:ascii="Times New Roman" w:hAnsi="Times New Roman" w:cs="Times New Roman"/>
        </w:rPr>
        <w:t xml:space="preserve"> </w:t>
      </w:r>
      <w:r w:rsidRPr="00FB3F4A">
        <w:rPr>
          <w:rFonts w:ascii="Times New Roman" w:hAnsi="Times New Roman" w:cs="Times New Roman"/>
          <w:sz w:val="24"/>
          <w:szCs w:val="24"/>
        </w:rPr>
        <w:t xml:space="preserve">и организационного разделов, а также в связи с изменениями требований стандарта по наименованию, содержанию  и созданию новых </w:t>
      </w:r>
      <w:r>
        <w:rPr>
          <w:rFonts w:ascii="Times New Roman" w:hAnsi="Times New Roman" w:cs="Times New Roman"/>
          <w:sz w:val="24"/>
          <w:szCs w:val="24"/>
        </w:rPr>
        <w:t>отдельных подразделов программы (приказ по МБОУ «Лицей №120 г.Челябинска» от 31.08.2012 № 246).</w:t>
      </w:r>
    </w:p>
    <w:p w:rsidR="00FB3F4A" w:rsidRDefault="00FB3F4A" w:rsidP="00FB3F4A">
      <w:pPr>
        <w:spacing w:after="0"/>
        <w:ind w:firstLine="708"/>
        <w:jc w:val="both"/>
        <w:rPr>
          <w:rFonts w:ascii="Times New Roman" w:hAnsi="Times New Roman" w:cs="Times New Roman"/>
          <w:sz w:val="24"/>
          <w:szCs w:val="24"/>
        </w:rPr>
      </w:pPr>
      <w:r>
        <w:rPr>
          <w:rFonts w:ascii="Times New Roman" w:hAnsi="Times New Roman" w:cs="Times New Roman"/>
          <w:sz w:val="24"/>
          <w:szCs w:val="24"/>
        </w:rPr>
        <w:t>В</w:t>
      </w:r>
      <w:r w:rsidRPr="00FB3F4A">
        <w:rPr>
          <w:rFonts w:ascii="Times New Roman" w:hAnsi="Times New Roman" w:cs="Times New Roman"/>
          <w:sz w:val="24"/>
          <w:szCs w:val="24"/>
        </w:rPr>
        <w:t>несены изменения в подразделы ООП в связи с переименованием предмета «Основы религи</w:t>
      </w:r>
      <w:r>
        <w:rPr>
          <w:rFonts w:ascii="Times New Roman" w:hAnsi="Times New Roman" w:cs="Times New Roman"/>
          <w:sz w:val="24"/>
          <w:szCs w:val="24"/>
        </w:rPr>
        <w:t>озных культур и светской этики»</w:t>
      </w:r>
      <w:r w:rsidRPr="00FB3F4A">
        <w:rPr>
          <w:rFonts w:ascii="Times New Roman" w:hAnsi="Times New Roman" w:cs="Times New Roman"/>
          <w:sz w:val="24"/>
          <w:szCs w:val="24"/>
        </w:rPr>
        <w:t xml:space="preserve"> </w:t>
      </w:r>
      <w:r>
        <w:rPr>
          <w:rFonts w:ascii="Times New Roman" w:hAnsi="Times New Roman" w:cs="Times New Roman"/>
          <w:sz w:val="24"/>
          <w:szCs w:val="24"/>
        </w:rPr>
        <w:t>(приказ по МБОУ «Лицей №120 г.Челябинска» от 30.08.2013 № 235).</w:t>
      </w:r>
    </w:p>
    <w:p w:rsidR="006D1F01" w:rsidRDefault="00FB3F4A" w:rsidP="006D1F01">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Приказом  по МБОУ «Лицей №120 г.Челябинска» от 31.08.2015 № </w:t>
      </w:r>
      <w:r w:rsidR="00E170BB">
        <w:rPr>
          <w:rFonts w:ascii="Times New Roman" w:hAnsi="Times New Roman" w:cs="Times New Roman"/>
          <w:sz w:val="24"/>
          <w:szCs w:val="24"/>
        </w:rPr>
        <w:t>249</w:t>
      </w:r>
      <w:r>
        <w:rPr>
          <w:rFonts w:ascii="Times New Roman" w:hAnsi="Times New Roman" w:cs="Times New Roman"/>
          <w:sz w:val="24"/>
          <w:szCs w:val="24"/>
        </w:rPr>
        <w:t xml:space="preserve"> в связи с введением обучения по УМУ «Перспектива»    внесены изменения    в разделы ООП НОО:  </w:t>
      </w:r>
      <w:r w:rsidR="006D1F01">
        <w:rPr>
          <w:rFonts w:ascii="Times New Roman" w:hAnsi="Times New Roman" w:cs="Times New Roman"/>
          <w:sz w:val="24"/>
          <w:szCs w:val="24"/>
        </w:rPr>
        <w:t xml:space="preserve"> -   </w:t>
      </w:r>
      <w:r w:rsidRPr="006D1F01">
        <w:rPr>
          <w:rFonts w:ascii="Times New Roman" w:hAnsi="Times New Roman" w:cs="Times New Roman"/>
          <w:sz w:val="24"/>
          <w:szCs w:val="24"/>
        </w:rPr>
        <w:t xml:space="preserve">Пояснительная записка </w:t>
      </w:r>
    </w:p>
    <w:p w:rsidR="006D1F01" w:rsidRDefault="006D1F01" w:rsidP="006D1F0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B3F4A" w:rsidRPr="006D1F01">
        <w:rPr>
          <w:rFonts w:ascii="Times New Roman" w:hAnsi="Times New Roman" w:cs="Times New Roman"/>
          <w:sz w:val="24"/>
          <w:szCs w:val="24"/>
        </w:rPr>
        <w:t xml:space="preserve">Планируемые результаты освоения обучающимися основной образовательной программы начального общего образования </w:t>
      </w:r>
    </w:p>
    <w:p w:rsidR="006D1F01" w:rsidRDefault="006D1F01" w:rsidP="006D1F0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B3F4A" w:rsidRPr="00FB3F4A">
        <w:rPr>
          <w:rFonts w:ascii="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w:t>
      </w:r>
    </w:p>
    <w:p w:rsidR="00FB3F4A" w:rsidRPr="00FB3F4A" w:rsidRDefault="006D1F01" w:rsidP="006D1F0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B3F4A" w:rsidRPr="00FB3F4A">
        <w:rPr>
          <w:rFonts w:ascii="Times New Roman" w:hAnsi="Times New Roman" w:cs="Times New Roman"/>
          <w:sz w:val="24"/>
          <w:szCs w:val="24"/>
        </w:rPr>
        <w:t xml:space="preserve">Программа формирования универсальных учебных действий у обучающихся на ступени начального общего образования (в том числе в связи с введением обучения по УМК «Планета знаний»); </w:t>
      </w:r>
    </w:p>
    <w:p w:rsidR="00FB3F4A" w:rsidRPr="006D1F01" w:rsidRDefault="006D1F01" w:rsidP="006D1F01">
      <w:pPr>
        <w:widowControl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B3F4A" w:rsidRPr="006D1F01">
        <w:rPr>
          <w:rFonts w:ascii="Times New Roman" w:hAnsi="Times New Roman" w:cs="Times New Roman"/>
          <w:sz w:val="24"/>
          <w:szCs w:val="24"/>
        </w:rPr>
        <w:t>Программы отдельных учебных предметов, курсов и курсов внеурочной деятельности</w:t>
      </w:r>
      <w:r>
        <w:rPr>
          <w:rFonts w:ascii="Times New Roman" w:hAnsi="Times New Roman" w:cs="Times New Roman"/>
          <w:sz w:val="24"/>
          <w:szCs w:val="24"/>
        </w:rPr>
        <w:t>.</w:t>
      </w:r>
      <w:r w:rsidR="00FB3F4A" w:rsidRPr="006D1F01">
        <w:rPr>
          <w:rFonts w:ascii="Times New Roman" w:hAnsi="Times New Roman" w:cs="Times New Roman"/>
          <w:sz w:val="24"/>
          <w:szCs w:val="24"/>
        </w:rPr>
        <w:t xml:space="preserve"> </w:t>
      </w:r>
    </w:p>
    <w:p w:rsidR="006D1F01" w:rsidRPr="005947F5" w:rsidRDefault="006D1F01" w:rsidP="006D1F01">
      <w:pPr>
        <w:spacing w:after="0"/>
        <w:ind w:firstLine="708"/>
        <w:jc w:val="both"/>
        <w:rPr>
          <w:rFonts w:ascii="Times New Roman" w:hAnsi="Times New Roman" w:cs="Times New Roman"/>
          <w:sz w:val="24"/>
          <w:szCs w:val="24"/>
        </w:rPr>
      </w:pPr>
    </w:p>
    <w:p w:rsidR="00E170BB" w:rsidRPr="00E170BB" w:rsidRDefault="00E170BB" w:rsidP="00E170BB">
      <w:pPr>
        <w:spacing w:after="0"/>
        <w:ind w:firstLine="708"/>
        <w:jc w:val="both"/>
        <w:rPr>
          <w:rFonts w:ascii="Times New Roman" w:hAnsi="Times New Roman" w:cs="Times New Roman"/>
          <w:sz w:val="24"/>
          <w:szCs w:val="24"/>
        </w:rPr>
      </w:pPr>
      <w:r w:rsidRPr="00E170BB">
        <w:rPr>
          <w:rFonts w:ascii="Times New Roman" w:hAnsi="Times New Roman" w:cs="Times New Roman"/>
          <w:sz w:val="24"/>
          <w:szCs w:val="24"/>
        </w:rPr>
        <w:lastRenderedPageBreak/>
        <w:t>В соответствии с Письмом Министерства образования и науки Челябинской области от 02.03.2015г. №03.02./1464 «О внесении изменений в Основные образовательные программы начального общего, основного общего, среднего общего образования общеобразовательных организаций Челябинской области» в ООП НОО внесены следующие изменения:</w:t>
      </w:r>
    </w:p>
    <w:p w:rsidR="00E170BB" w:rsidRPr="00E170BB" w:rsidRDefault="00E170BB" w:rsidP="00E170BB">
      <w:pPr>
        <w:spacing w:after="0"/>
        <w:ind w:firstLine="708"/>
        <w:jc w:val="both"/>
        <w:rPr>
          <w:rFonts w:ascii="Times New Roman" w:hAnsi="Times New Roman" w:cs="Times New Roman"/>
          <w:sz w:val="24"/>
          <w:szCs w:val="24"/>
        </w:rPr>
      </w:pPr>
      <w:r w:rsidRPr="00E170BB">
        <w:rPr>
          <w:rFonts w:ascii="Times New Roman" w:hAnsi="Times New Roman" w:cs="Times New Roman"/>
          <w:sz w:val="24"/>
          <w:szCs w:val="24"/>
        </w:rPr>
        <w:t>Изменения касались приведения в соответствие с ФЗ-273 «Об образовании в РФ» терминологического аппарата, а также структуры и содержания отдельных компонентов основных образовательных программ.</w:t>
      </w:r>
    </w:p>
    <w:p w:rsidR="00E170BB" w:rsidRPr="00E170BB" w:rsidRDefault="00E170BB" w:rsidP="00E170BB">
      <w:pPr>
        <w:spacing w:after="0"/>
        <w:ind w:firstLine="708"/>
        <w:jc w:val="both"/>
        <w:rPr>
          <w:rFonts w:ascii="Times New Roman" w:hAnsi="Times New Roman" w:cs="Times New Roman"/>
          <w:sz w:val="24"/>
          <w:szCs w:val="24"/>
        </w:rPr>
      </w:pPr>
      <w:r w:rsidRPr="00E170BB">
        <w:rPr>
          <w:rFonts w:ascii="Times New Roman" w:hAnsi="Times New Roman" w:cs="Times New Roman"/>
          <w:sz w:val="24"/>
          <w:szCs w:val="24"/>
        </w:rPr>
        <w:t>Изменения в терминологическом аппарате:</w:t>
      </w:r>
    </w:p>
    <w:p w:rsidR="00E170BB" w:rsidRPr="00E170BB" w:rsidRDefault="00E170BB" w:rsidP="00E170BB">
      <w:pPr>
        <w:spacing w:after="0"/>
        <w:ind w:firstLine="708"/>
        <w:jc w:val="both"/>
        <w:rPr>
          <w:rFonts w:ascii="Times New Roman" w:hAnsi="Times New Roman" w:cs="Times New Roman"/>
          <w:sz w:val="24"/>
          <w:szCs w:val="24"/>
        </w:rPr>
      </w:pPr>
      <w:r w:rsidRPr="00E170BB">
        <w:rPr>
          <w:rFonts w:ascii="Times New Roman" w:hAnsi="Times New Roman" w:cs="Times New Roman"/>
          <w:sz w:val="24"/>
          <w:szCs w:val="24"/>
        </w:rPr>
        <w:t>«Изменения в терминологическом аппарате ФГОС общего образования» в соответствии с таблицей №1 Приложения к письму Министерства образования и науки Челябинской области от 02.03.2015г. №03.02./1464.</w:t>
      </w:r>
    </w:p>
    <w:p w:rsidR="00E170BB" w:rsidRPr="00E170BB" w:rsidRDefault="00E170BB" w:rsidP="00E170BB">
      <w:pPr>
        <w:spacing w:after="0"/>
        <w:ind w:firstLine="708"/>
        <w:jc w:val="both"/>
        <w:rPr>
          <w:rFonts w:ascii="Times New Roman" w:hAnsi="Times New Roman" w:cs="Times New Roman"/>
          <w:sz w:val="24"/>
          <w:szCs w:val="24"/>
        </w:rPr>
      </w:pPr>
      <w:r w:rsidRPr="00E170BB">
        <w:rPr>
          <w:rFonts w:ascii="Times New Roman" w:hAnsi="Times New Roman" w:cs="Times New Roman"/>
          <w:sz w:val="24"/>
          <w:szCs w:val="24"/>
        </w:rPr>
        <w:t>Изменения в ООП НОО:</w:t>
      </w:r>
    </w:p>
    <w:p w:rsidR="00E170BB" w:rsidRPr="00E170BB" w:rsidRDefault="00E170BB" w:rsidP="00E170BB">
      <w:pPr>
        <w:widowControl w:val="0"/>
        <w:numPr>
          <w:ilvl w:val="0"/>
          <w:numId w:val="89"/>
        </w:numPr>
        <w:spacing w:after="0"/>
        <w:jc w:val="both"/>
        <w:rPr>
          <w:rFonts w:ascii="Times New Roman" w:hAnsi="Times New Roman" w:cs="Times New Roman"/>
          <w:sz w:val="24"/>
          <w:szCs w:val="24"/>
        </w:rPr>
      </w:pPr>
      <w:r w:rsidRPr="00E170BB">
        <w:rPr>
          <w:rFonts w:ascii="Times New Roman" w:hAnsi="Times New Roman" w:cs="Times New Roman"/>
          <w:sz w:val="24"/>
          <w:szCs w:val="24"/>
        </w:rPr>
        <w:t>Целевой раздел: пояснительная записка, планируемые результаты освоения обучающимися ООП НОО; система оценки достижения планируемых результатов освоения ООП НОО;</w:t>
      </w:r>
    </w:p>
    <w:p w:rsidR="00E170BB" w:rsidRPr="00E170BB" w:rsidRDefault="00E170BB" w:rsidP="00E170BB">
      <w:pPr>
        <w:widowControl w:val="0"/>
        <w:numPr>
          <w:ilvl w:val="0"/>
          <w:numId w:val="89"/>
        </w:numPr>
        <w:spacing w:after="0"/>
        <w:jc w:val="both"/>
        <w:rPr>
          <w:rFonts w:ascii="Times New Roman" w:hAnsi="Times New Roman" w:cs="Times New Roman"/>
          <w:sz w:val="24"/>
          <w:szCs w:val="24"/>
        </w:rPr>
      </w:pPr>
      <w:r w:rsidRPr="00E170BB">
        <w:rPr>
          <w:rFonts w:ascii="Times New Roman" w:hAnsi="Times New Roman" w:cs="Times New Roman"/>
          <w:sz w:val="24"/>
          <w:szCs w:val="24"/>
        </w:rPr>
        <w:t>Содержательный раздел: программа формирования УУД у обучающихся при получении начального общего образования; программы отдельных предметов, курсов и курсов внеурочной деятельности; программа духовно-нравственного развития, воспитания обучающихся при получении начального общего образования; программа формирования экологической культуры, здорового и безопасного образа жизни; программа коррекционной работы;</w:t>
      </w:r>
    </w:p>
    <w:p w:rsidR="00E170BB" w:rsidRPr="00E170BB" w:rsidRDefault="00E170BB" w:rsidP="00E170BB">
      <w:pPr>
        <w:widowControl w:val="0"/>
        <w:numPr>
          <w:ilvl w:val="0"/>
          <w:numId w:val="89"/>
        </w:numPr>
        <w:spacing w:after="0"/>
        <w:jc w:val="both"/>
        <w:rPr>
          <w:rFonts w:ascii="Times New Roman" w:hAnsi="Times New Roman" w:cs="Times New Roman"/>
          <w:sz w:val="24"/>
          <w:szCs w:val="24"/>
        </w:rPr>
      </w:pPr>
      <w:r w:rsidRPr="00E170BB">
        <w:rPr>
          <w:rFonts w:ascii="Times New Roman" w:hAnsi="Times New Roman" w:cs="Times New Roman"/>
          <w:sz w:val="24"/>
          <w:szCs w:val="24"/>
        </w:rPr>
        <w:t>Организационный раздел: учебный план начального общего образования, план внеурочной деятельности, календарный учебный график, система условий реализации ООП НОО.</w:t>
      </w:r>
    </w:p>
    <w:p w:rsidR="00E170BB" w:rsidRPr="00E170BB" w:rsidRDefault="00E170BB" w:rsidP="00E170BB">
      <w:pPr>
        <w:spacing w:after="0"/>
        <w:ind w:firstLine="708"/>
        <w:jc w:val="both"/>
        <w:rPr>
          <w:rFonts w:ascii="Times New Roman" w:hAnsi="Times New Roman" w:cs="Times New Roman"/>
          <w:sz w:val="24"/>
          <w:szCs w:val="24"/>
        </w:rPr>
      </w:pPr>
      <w:r w:rsidRPr="00E170BB">
        <w:rPr>
          <w:rFonts w:ascii="Times New Roman" w:hAnsi="Times New Roman" w:cs="Times New Roman"/>
          <w:sz w:val="24"/>
          <w:szCs w:val="24"/>
        </w:rPr>
        <w:t>В содержание предмета «Физическая культура» добавлены вопросы подготовки к сдаче норм ГТО.</w:t>
      </w:r>
    </w:p>
    <w:p w:rsidR="00E170BB" w:rsidRPr="00E170BB" w:rsidRDefault="00E170BB" w:rsidP="00E170BB">
      <w:pPr>
        <w:spacing w:after="0"/>
        <w:ind w:firstLine="708"/>
        <w:jc w:val="both"/>
        <w:rPr>
          <w:rFonts w:ascii="Times New Roman" w:hAnsi="Times New Roman" w:cs="Times New Roman"/>
          <w:sz w:val="24"/>
          <w:szCs w:val="24"/>
        </w:rPr>
      </w:pPr>
      <w:r w:rsidRPr="00E170BB">
        <w:rPr>
          <w:rFonts w:ascii="Times New Roman" w:hAnsi="Times New Roman" w:cs="Times New Roman"/>
          <w:sz w:val="24"/>
          <w:szCs w:val="24"/>
        </w:rPr>
        <w:t>Организационный раздел дополнен самостоятельным разделом «Календарный учебный график», который регламентирует организацию образовательной деятельности начальной школы МБОУ «Лицей №120 г.Челябинска» при реализации основной образовательной программы начального общего образования.</w:t>
      </w:r>
    </w:p>
    <w:p w:rsidR="00E170BB" w:rsidRPr="00FB3F4A" w:rsidRDefault="00E170BB" w:rsidP="00E170BB">
      <w:pPr>
        <w:spacing w:after="0"/>
        <w:ind w:firstLine="708"/>
        <w:jc w:val="both"/>
        <w:rPr>
          <w:rFonts w:ascii="Times New Roman" w:hAnsi="Times New Roman" w:cs="Times New Roman"/>
          <w:sz w:val="24"/>
          <w:szCs w:val="24"/>
        </w:rPr>
      </w:pPr>
      <w:r>
        <w:rPr>
          <w:rFonts w:ascii="Times New Roman" w:hAnsi="Times New Roman" w:cs="Times New Roman"/>
          <w:sz w:val="24"/>
          <w:szCs w:val="24"/>
        </w:rPr>
        <w:t>Ежегодно вносятся изменения в связи с</w:t>
      </w:r>
      <w:r w:rsidRPr="006D1F01">
        <w:rPr>
          <w:rFonts w:ascii="Times New Roman" w:hAnsi="Times New Roman" w:cs="Times New Roman"/>
          <w:sz w:val="24"/>
          <w:szCs w:val="24"/>
        </w:rPr>
        <w:t xml:space="preserve"> </w:t>
      </w:r>
      <w:r w:rsidRPr="00FB3F4A">
        <w:rPr>
          <w:rFonts w:ascii="Times New Roman" w:hAnsi="Times New Roman" w:cs="Times New Roman"/>
          <w:sz w:val="24"/>
          <w:szCs w:val="24"/>
        </w:rPr>
        <w:t xml:space="preserve">объективными изменениями </w:t>
      </w:r>
      <w:r>
        <w:rPr>
          <w:rFonts w:ascii="Times New Roman" w:hAnsi="Times New Roman" w:cs="Times New Roman"/>
          <w:sz w:val="24"/>
          <w:szCs w:val="24"/>
        </w:rPr>
        <w:t xml:space="preserve">в условиях реализации </w:t>
      </w:r>
      <w:r w:rsidRPr="00FB3F4A">
        <w:rPr>
          <w:rFonts w:ascii="Times New Roman" w:hAnsi="Times New Roman" w:cs="Times New Roman"/>
          <w:sz w:val="24"/>
          <w:szCs w:val="24"/>
        </w:rPr>
        <w:t>программы</w:t>
      </w:r>
      <w:r>
        <w:rPr>
          <w:rFonts w:ascii="Times New Roman" w:hAnsi="Times New Roman" w:cs="Times New Roman"/>
          <w:sz w:val="24"/>
          <w:szCs w:val="24"/>
        </w:rPr>
        <w:t xml:space="preserve"> в подразделы:</w:t>
      </w:r>
    </w:p>
    <w:p w:rsidR="00E170BB" w:rsidRDefault="00E170BB" w:rsidP="00E170BB">
      <w:pPr>
        <w:spacing w:after="0"/>
        <w:ind w:firstLine="708"/>
        <w:jc w:val="both"/>
        <w:rPr>
          <w:rFonts w:ascii="Times New Roman" w:hAnsi="Times New Roman" w:cs="Times New Roman"/>
          <w:sz w:val="24"/>
          <w:szCs w:val="24"/>
        </w:rPr>
      </w:pPr>
      <w:r>
        <w:rPr>
          <w:rFonts w:ascii="Times New Roman" w:hAnsi="Times New Roman" w:cs="Times New Roman"/>
          <w:sz w:val="24"/>
          <w:szCs w:val="24"/>
        </w:rPr>
        <w:t>- Учебный план начального общего образования;</w:t>
      </w:r>
    </w:p>
    <w:p w:rsidR="00E170BB" w:rsidRDefault="00E170BB" w:rsidP="00E170BB">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План внеурочной деятельности </w:t>
      </w:r>
    </w:p>
    <w:p w:rsidR="00E170BB" w:rsidRPr="00FB3F4A" w:rsidRDefault="00E170BB" w:rsidP="00E170BB">
      <w:pPr>
        <w:spacing w:after="0"/>
        <w:ind w:firstLine="708"/>
        <w:jc w:val="both"/>
        <w:rPr>
          <w:rFonts w:ascii="Times New Roman" w:hAnsi="Times New Roman" w:cs="Times New Roman"/>
          <w:sz w:val="24"/>
          <w:szCs w:val="24"/>
        </w:rPr>
      </w:pPr>
      <w:r>
        <w:rPr>
          <w:rFonts w:ascii="Times New Roman" w:hAnsi="Times New Roman" w:cs="Times New Roman"/>
          <w:sz w:val="24"/>
          <w:szCs w:val="24"/>
        </w:rPr>
        <w:t>- Система условий реализации основной образовательной программы.</w:t>
      </w:r>
    </w:p>
    <w:p w:rsidR="00E170BB" w:rsidRDefault="00E170BB" w:rsidP="00E170BB">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Приказом  по МБОУ «Лицей №120 г.Челябинска» от 11.09.2019 № 335 утверждена новая редакция ООП НОО, </w:t>
      </w:r>
      <w:r w:rsidRPr="00E170BB">
        <w:rPr>
          <w:rFonts w:ascii="Times New Roman" w:hAnsi="Times New Roman" w:cs="Times New Roman"/>
          <w:sz w:val="24"/>
          <w:szCs w:val="24"/>
        </w:rPr>
        <w:t xml:space="preserve"> </w:t>
      </w:r>
      <w:r>
        <w:rPr>
          <w:rFonts w:ascii="Times New Roman" w:hAnsi="Times New Roman" w:cs="Times New Roman"/>
          <w:sz w:val="24"/>
          <w:szCs w:val="24"/>
        </w:rPr>
        <w:t>разработанная  на основе М</w:t>
      </w:r>
      <w:r w:rsidRPr="00771137">
        <w:rPr>
          <w:rFonts w:ascii="Times New Roman" w:hAnsi="Times New Roman" w:cs="Times New Roman"/>
          <w:sz w:val="24"/>
          <w:szCs w:val="24"/>
        </w:rPr>
        <w:t>одельной региональной основной образовательной программы начального общего образования.</w:t>
      </w:r>
    </w:p>
    <w:p w:rsidR="00E170BB" w:rsidRPr="00E170BB" w:rsidRDefault="00E170BB" w:rsidP="00E170BB">
      <w:pPr>
        <w:spacing w:after="0"/>
        <w:rPr>
          <w:sz w:val="24"/>
          <w:szCs w:val="24"/>
        </w:rPr>
      </w:pPr>
    </w:p>
    <w:p w:rsidR="000A1AD7" w:rsidRPr="00E170BB" w:rsidRDefault="000A1AD7" w:rsidP="00E170BB">
      <w:pPr>
        <w:tabs>
          <w:tab w:val="left" w:pos="720"/>
        </w:tabs>
        <w:spacing w:after="0"/>
        <w:rPr>
          <w:rStyle w:val="dash041e005f0431005f044b005f0447005f043d005f044b005f0439005f005fchar1char1"/>
          <w:b/>
          <w:szCs w:val="24"/>
        </w:rPr>
      </w:pPr>
    </w:p>
    <w:p w:rsidR="00454819" w:rsidRPr="005947F5" w:rsidRDefault="00454819" w:rsidP="00277FC7">
      <w:pPr>
        <w:tabs>
          <w:tab w:val="left" w:pos="720"/>
        </w:tabs>
        <w:jc w:val="center"/>
        <w:rPr>
          <w:rStyle w:val="dash041e005f0431005f044b005f0447005f043d005f044b005f0439005f005fchar1char1"/>
          <w:b/>
        </w:rPr>
      </w:pPr>
    </w:p>
    <w:p w:rsidR="00454819" w:rsidRPr="005947F5" w:rsidRDefault="00454819" w:rsidP="00277FC7">
      <w:pPr>
        <w:tabs>
          <w:tab w:val="left" w:pos="720"/>
        </w:tabs>
        <w:jc w:val="center"/>
        <w:rPr>
          <w:rStyle w:val="dash041e005f0431005f044b005f0447005f043d005f044b005f0439005f005fchar1char1"/>
          <w:b/>
        </w:rPr>
      </w:pPr>
    </w:p>
    <w:p w:rsidR="00277FC7" w:rsidRDefault="00277FC7" w:rsidP="00277FC7">
      <w:pPr>
        <w:tabs>
          <w:tab w:val="left" w:pos="720"/>
        </w:tabs>
        <w:jc w:val="center"/>
        <w:rPr>
          <w:rStyle w:val="dash041e005f0431005f044b005f0447005f043d005f044b005f0439005f005fchar1char1"/>
          <w:b/>
        </w:rPr>
      </w:pPr>
      <w:r w:rsidRPr="0042742B">
        <w:rPr>
          <w:rStyle w:val="dash041e005f0431005f044b005f0447005f043d005f044b005f0439005f005fchar1char1"/>
          <w:b/>
        </w:rPr>
        <w:lastRenderedPageBreak/>
        <w:t>Механизмы достижения целевых ориентиров в системе условий</w:t>
      </w:r>
    </w:p>
    <w:p w:rsidR="00277FC7" w:rsidRPr="00020392" w:rsidRDefault="00277FC7" w:rsidP="00277FC7">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w:t>
      </w:r>
      <w:r w:rsidRPr="00020392">
        <w:rPr>
          <w:rFonts w:ascii="Times New Roman" w:hAnsi="Times New Roman"/>
          <w:sz w:val="24"/>
          <w:szCs w:val="24"/>
        </w:rPr>
        <w:t>Основным механизмом достижения целевых ориентиров в системе</w:t>
      </w:r>
      <w:r>
        <w:rPr>
          <w:rFonts w:ascii="Times New Roman" w:hAnsi="Times New Roman"/>
          <w:sz w:val="24"/>
          <w:szCs w:val="24"/>
        </w:rPr>
        <w:t xml:space="preserve"> </w:t>
      </w:r>
      <w:r w:rsidRPr="00020392">
        <w:rPr>
          <w:rFonts w:ascii="Times New Roman" w:hAnsi="Times New Roman"/>
          <w:sz w:val="24"/>
          <w:szCs w:val="24"/>
        </w:rPr>
        <w:t>условий МБОУ «</w:t>
      </w:r>
      <w:r>
        <w:rPr>
          <w:rFonts w:ascii="Times New Roman" w:hAnsi="Times New Roman"/>
          <w:sz w:val="24"/>
          <w:szCs w:val="24"/>
        </w:rPr>
        <w:t>Лицей № 120  г.</w:t>
      </w:r>
      <w:r w:rsidRPr="00020392">
        <w:rPr>
          <w:rFonts w:ascii="Times New Roman" w:hAnsi="Times New Roman"/>
          <w:sz w:val="24"/>
          <w:szCs w:val="24"/>
        </w:rPr>
        <w:t>Челябинска» является чёткое взаимодействие</w:t>
      </w:r>
      <w:r>
        <w:rPr>
          <w:rFonts w:ascii="Times New Roman" w:hAnsi="Times New Roman"/>
          <w:sz w:val="24"/>
          <w:szCs w:val="24"/>
        </w:rPr>
        <w:t xml:space="preserve"> </w:t>
      </w:r>
      <w:r w:rsidRPr="00020392">
        <w:rPr>
          <w:rFonts w:ascii="Times New Roman" w:hAnsi="Times New Roman"/>
          <w:sz w:val="24"/>
          <w:szCs w:val="24"/>
        </w:rPr>
        <w:t>всех участников образовательных отношений.</w:t>
      </w:r>
    </w:p>
    <w:p w:rsidR="00277FC7" w:rsidRPr="00020392" w:rsidRDefault="00277FC7" w:rsidP="00277FC7">
      <w:pPr>
        <w:autoSpaceDE w:val="0"/>
        <w:autoSpaceDN w:val="0"/>
        <w:adjustRightInd w:val="0"/>
        <w:spacing w:after="0"/>
        <w:jc w:val="both"/>
        <w:rPr>
          <w:rFonts w:ascii="Times New Roman" w:hAnsi="Times New Roman"/>
          <w:sz w:val="24"/>
          <w:szCs w:val="24"/>
        </w:rPr>
      </w:pPr>
      <w:r w:rsidRPr="00020392">
        <w:rPr>
          <w:rFonts w:ascii="Times New Roman" w:hAnsi="Times New Roman"/>
          <w:sz w:val="24"/>
          <w:szCs w:val="24"/>
        </w:rPr>
        <w:t>Целевые ориентиры в системе условий:</w:t>
      </w:r>
    </w:p>
    <w:p w:rsidR="00277FC7" w:rsidRPr="00020392" w:rsidRDefault="00277FC7" w:rsidP="00277FC7">
      <w:pPr>
        <w:autoSpaceDE w:val="0"/>
        <w:autoSpaceDN w:val="0"/>
        <w:adjustRightInd w:val="0"/>
        <w:spacing w:after="0"/>
        <w:jc w:val="both"/>
        <w:rPr>
          <w:rFonts w:ascii="Times New Roman" w:hAnsi="Times New Roman"/>
          <w:sz w:val="24"/>
          <w:szCs w:val="24"/>
        </w:rPr>
      </w:pPr>
      <w:r w:rsidRPr="00020392">
        <w:rPr>
          <w:rFonts w:ascii="Times New Roman" w:hAnsi="Times New Roman"/>
          <w:sz w:val="24"/>
          <w:szCs w:val="24"/>
        </w:rPr>
        <w:t xml:space="preserve">- нормативное и правовое обеспечение развития </w:t>
      </w:r>
      <w:r>
        <w:rPr>
          <w:rFonts w:ascii="Times New Roman" w:hAnsi="Times New Roman"/>
          <w:sz w:val="24"/>
          <w:szCs w:val="24"/>
        </w:rPr>
        <w:t>МБОУ «Лицей № 120 г.Челябинска»</w:t>
      </w:r>
      <w:r w:rsidRPr="00020392">
        <w:rPr>
          <w:rFonts w:ascii="Times New Roman" w:hAnsi="Times New Roman"/>
          <w:sz w:val="24"/>
          <w:szCs w:val="24"/>
        </w:rPr>
        <w:t xml:space="preserve"> направлено на формирование</w:t>
      </w:r>
      <w:r>
        <w:rPr>
          <w:rFonts w:ascii="Times New Roman" w:hAnsi="Times New Roman"/>
          <w:sz w:val="24"/>
          <w:szCs w:val="24"/>
        </w:rPr>
        <w:t xml:space="preserve"> </w:t>
      </w:r>
      <w:r w:rsidRPr="00020392">
        <w:rPr>
          <w:rFonts w:ascii="Times New Roman" w:hAnsi="Times New Roman"/>
          <w:sz w:val="24"/>
          <w:szCs w:val="24"/>
        </w:rPr>
        <w:t>единой, целостной нормативной и право</w:t>
      </w:r>
      <w:r>
        <w:rPr>
          <w:rFonts w:ascii="Times New Roman" w:hAnsi="Times New Roman"/>
          <w:sz w:val="24"/>
          <w:szCs w:val="24"/>
        </w:rPr>
        <w:t>вой базы для реализации ООП НОО;</w:t>
      </w:r>
    </w:p>
    <w:p w:rsidR="00277FC7" w:rsidRPr="00020392" w:rsidRDefault="00277FC7" w:rsidP="00277FC7">
      <w:pPr>
        <w:autoSpaceDE w:val="0"/>
        <w:autoSpaceDN w:val="0"/>
        <w:adjustRightInd w:val="0"/>
        <w:spacing w:after="0"/>
        <w:jc w:val="both"/>
        <w:rPr>
          <w:rFonts w:ascii="Times New Roman" w:hAnsi="Times New Roman"/>
          <w:sz w:val="24"/>
          <w:szCs w:val="24"/>
        </w:rPr>
      </w:pPr>
      <w:r w:rsidRPr="00020392">
        <w:rPr>
          <w:rFonts w:ascii="Times New Roman" w:hAnsi="Times New Roman"/>
          <w:sz w:val="24"/>
          <w:szCs w:val="24"/>
        </w:rPr>
        <w:t>- учебно-методическое сопровождение направлено на внедрение</w:t>
      </w:r>
      <w:r>
        <w:rPr>
          <w:rFonts w:ascii="Times New Roman" w:hAnsi="Times New Roman"/>
          <w:sz w:val="24"/>
          <w:szCs w:val="24"/>
        </w:rPr>
        <w:t xml:space="preserve"> </w:t>
      </w:r>
      <w:r w:rsidRPr="00020392">
        <w:rPr>
          <w:rFonts w:ascii="Times New Roman" w:hAnsi="Times New Roman"/>
          <w:sz w:val="24"/>
          <w:szCs w:val="24"/>
        </w:rPr>
        <w:t>развивающих программ, инновационных</w:t>
      </w:r>
      <w:r>
        <w:rPr>
          <w:rFonts w:ascii="Times New Roman" w:hAnsi="Times New Roman"/>
          <w:sz w:val="24"/>
          <w:szCs w:val="24"/>
        </w:rPr>
        <w:t xml:space="preserve">     </w:t>
      </w:r>
      <w:r w:rsidRPr="00020392">
        <w:rPr>
          <w:rFonts w:ascii="Times New Roman" w:hAnsi="Times New Roman"/>
          <w:sz w:val="24"/>
          <w:szCs w:val="24"/>
        </w:rPr>
        <w:t xml:space="preserve"> педагогических </w:t>
      </w:r>
      <w:r>
        <w:rPr>
          <w:rFonts w:ascii="Times New Roman" w:hAnsi="Times New Roman"/>
          <w:sz w:val="24"/>
          <w:szCs w:val="24"/>
        </w:rPr>
        <w:t xml:space="preserve">     </w:t>
      </w:r>
      <w:r w:rsidRPr="00020392">
        <w:rPr>
          <w:rFonts w:ascii="Times New Roman" w:hAnsi="Times New Roman"/>
          <w:sz w:val="24"/>
          <w:szCs w:val="24"/>
        </w:rPr>
        <w:t>технологий,</w:t>
      </w:r>
      <w:r>
        <w:rPr>
          <w:rFonts w:ascii="Times New Roman" w:hAnsi="Times New Roman"/>
          <w:sz w:val="24"/>
          <w:szCs w:val="24"/>
        </w:rPr>
        <w:t xml:space="preserve">        </w:t>
      </w:r>
      <w:r w:rsidRPr="00020392">
        <w:rPr>
          <w:rFonts w:ascii="Times New Roman" w:hAnsi="Times New Roman"/>
          <w:sz w:val="24"/>
          <w:szCs w:val="24"/>
        </w:rPr>
        <w:t xml:space="preserve">осуществление </w:t>
      </w:r>
      <w:r>
        <w:rPr>
          <w:rFonts w:ascii="Times New Roman" w:hAnsi="Times New Roman"/>
          <w:sz w:val="24"/>
          <w:szCs w:val="24"/>
        </w:rPr>
        <w:t xml:space="preserve">     </w:t>
      </w:r>
      <w:r w:rsidRPr="00020392">
        <w:rPr>
          <w:rFonts w:ascii="Times New Roman" w:hAnsi="Times New Roman"/>
          <w:sz w:val="24"/>
          <w:szCs w:val="24"/>
        </w:rPr>
        <w:t>педагогического</w:t>
      </w:r>
      <w:r>
        <w:rPr>
          <w:rFonts w:ascii="Times New Roman" w:hAnsi="Times New Roman"/>
          <w:sz w:val="24"/>
          <w:szCs w:val="24"/>
        </w:rPr>
        <w:t xml:space="preserve"> </w:t>
      </w:r>
      <w:r w:rsidRPr="00020392">
        <w:rPr>
          <w:rFonts w:ascii="Times New Roman" w:hAnsi="Times New Roman"/>
          <w:sz w:val="24"/>
          <w:szCs w:val="24"/>
        </w:rPr>
        <w:t xml:space="preserve">мониторинга образовательной деятельности, организацию подготовки </w:t>
      </w:r>
      <w:r>
        <w:rPr>
          <w:rFonts w:ascii="Times New Roman" w:hAnsi="Times New Roman"/>
          <w:sz w:val="24"/>
          <w:szCs w:val="24"/>
        </w:rPr>
        <w:t xml:space="preserve"> публикаций </w:t>
      </w:r>
      <w:r w:rsidRPr="00020392">
        <w:rPr>
          <w:rFonts w:ascii="Times New Roman" w:hAnsi="Times New Roman"/>
          <w:sz w:val="24"/>
          <w:szCs w:val="24"/>
        </w:rPr>
        <w:t>педагогов, проведение мастер-классов, семинаров,</w:t>
      </w:r>
      <w:r>
        <w:rPr>
          <w:rFonts w:ascii="Times New Roman" w:hAnsi="Times New Roman"/>
          <w:sz w:val="24"/>
          <w:szCs w:val="24"/>
        </w:rPr>
        <w:t xml:space="preserve"> научно-практических конференций;</w:t>
      </w:r>
    </w:p>
    <w:p w:rsidR="00277FC7" w:rsidRPr="00020392" w:rsidRDefault="00277FC7" w:rsidP="00277FC7">
      <w:pPr>
        <w:autoSpaceDE w:val="0"/>
        <w:autoSpaceDN w:val="0"/>
        <w:adjustRightInd w:val="0"/>
        <w:spacing w:after="0"/>
        <w:jc w:val="both"/>
        <w:rPr>
          <w:rFonts w:ascii="Times New Roman" w:hAnsi="Times New Roman"/>
          <w:sz w:val="24"/>
          <w:szCs w:val="24"/>
        </w:rPr>
      </w:pPr>
      <w:r w:rsidRPr="00020392">
        <w:rPr>
          <w:rFonts w:ascii="Times New Roman" w:hAnsi="Times New Roman"/>
          <w:sz w:val="24"/>
          <w:szCs w:val="24"/>
        </w:rPr>
        <w:t>- информационно-техническое обеспечение будет направлено на</w:t>
      </w:r>
      <w:r>
        <w:rPr>
          <w:rFonts w:ascii="Times New Roman" w:hAnsi="Times New Roman"/>
          <w:sz w:val="24"/>
          <w:szCs w:val="24"/>
        </w:rPr>
        <w:t xml:space="preserve"> ф</w:t>
      </w:r>
      <w:r w:rsidRPr="00020392">
        <w:rPr>
          <w:rFonts w:ascii="Times New Roman" w:hAnsi="Times New Roman"/>
          <w:sz w:val="24"/>
          <w:szCs w:val="24"/>
        </w:rPr>
        <w:t>ормирование банка данных о потенциальных участниках реализации</w:t>
      </w:r>
      <w:r>
        <w:rPr>
          <w:rFonts w:ascii="Times New Roman" w:hAnsi="Times New Roman"/>
          <w:sz w:val="24"/>
          <w:szCs w:val="24"/>
        </w:rPr>
        <w:t xml:space="preserve"> </w:t>
      </w:r>
      <w:r w:rsidRPr="00020392">
        <w:rPr>
          <w:rFonts w:ascii="Times New Roman" w:hAnsi="Times New Roman"/>
          <w:sz w:val="24"/>
          <w:szCs w:val="24"/>
        </w:rPr>
        <w:t>образовательной деятельности с использованием современных</w:t>
      </w:r>
      <w:r>
        <w:rPr>
          <w:rFonts w:ascii="Times New Roman" w:hAnsi="Times New Roman"/>
          <w:sz w:val="24"/>
          <w:szCs w:val="24"/>
        </w:rPr>
        <w:t xml:space="preserve"> </w:t>
      </w:r>
      <w:r w:rsidRPr="00020392">
        <w:rPr>
          <w:rFonts w:ascii="Times New Roman" w:hAnsi="Times New Roman"/>
          <w:sz w:val="24"/>
          <w:szCs w:val="24"/>
        </w:rPr>
        <w:t>информационных технологий; создание банка данных о передовом опыте в</w:t>
      </w:r>
      <w:r>
        <w:rPr>
          <w:rFonts w:ascii="Times New Roman" w:hAnsi="Times New Roman"/>
          <w:sz w:val="24"/>
          <w:szCs w:val="24"/>
        </w:rPr>
        <w:t xml:space="preserve"> </w:t>
      </w:r>
      <w:r w:rsidRPr="00020392">
        <w:rPr>
          <w:rFonts w:ascii="Times New Roman" w:hAnsi="Times New Roman"/>
          <w:sz w:val="24"/>
          <w:szCs w:val="24"/>
        </w:rPr>
        <w:t>сфере управления и практиче</w:t>
      </w:r>
      <w:r>
        <w:rPr>
          <w:rFonts w:ascii="Times New Roman" w:hAnsi="Times New Roman"/>
          <w:sz w:val="24"/>
          <w:szCs w:val="24"/>
        </w:rPr>
        <w:t>ской реализации на всех уровнях;</w:t>
      </w:r>
    </w:p>
    <w:p w:rsidR="00277FC7" w:rsidRPr="00020392" w:rsidRDefault="00277FC7" w:rsidP="00277FC7">
      <w:pPr>
        <w:autoSpaceDE w:val="0"/>
        <w:autoSpaceDN w:val="0"/>
        <w:adjustRightInd w:val="0"/>
        <w:spacing w:after="0"/>
        <w:jc w:val="both"/>
        <w:rPr>
          <w:rFonts w:ascii="Times New Roman" w:hAnsi="Times New Roman"/>
          <w:sz w:val="24"/>
          <w:szCs w:val="24"/>
        </w:rPr>
      </w:pPr>
      <w:r w:rsidRPr="00020392">
        <w:rPr>
          <w:rFonts w:ascii="Times New Roman" w:hAnsi="Times New Roman"/>
          <w:sz w:val="24"/>
          <w:szCs w:val="24"/>
        </w:rPr>
        <w:t>- кадровое обеспечение школы высококвалифицированными</w:t>
      </w:r>
      <w:r>
        <w:rPr>
          <w:rFonts w:ascii="Times New Roman" w:hAnsi="Times New Roman"/>
          <w:sz w:val="24"/>
          <w:szCs w:val="24"/>
        </w:rPr>
        <w:t xml:space="preserve"> </w:t>
      </w:r>
      <w:r w:rsidRPr="00020392">
        <w:rPr>
          <w:rFonts w:ascii="Times New Roman" w:hAnsi="Times New Roman"/>
          <w:sz w:val="24"/>
          <w:szCs w:val="24"/>
        </w:rPr>
        <w:t>специалистами направлено на повышение качества образовательных услуг,</w:t>
      </w:r>
      <w:r>
        <w:rPr>
          <w:rFonts w:ascii="Times New Roman" w:hAnsi="Times New Roman"/>
          <w:sz w:val="24"/>
          <w:szCs w:val="24"/>
        </w:rPr>
        <w:t xml:space="preserve"> </w:t>
      </w:r>
      <w:r w:rsidRPr="00020392">
        <w:rPr>
          <w:rFonts w:ascii="Times New Roman" w:hAnsi="Times New Roman"/>
          <w:sz w:val="24"/>
          <w:szCs w:val="24"/>
        </w:rPr>
        <w:t>достижение высоких результатов учебной и внеучебной деятельности</w:t>
      </w:r>
      <w:r>
        <w:rPr>
          <w:rFonts w:ascii="Times New Roman" w:hAnsi="Times New Roman"/>
          <w:sz w:val="24"/>
          <w:szCs w:val="24"/>
        </w:rPr>
        <w:t xml:space="preserve">  </w:t>
      </w:r>
      <w:r w:rsidRPr="00020392">
        <w:rPr>
          <w:rFonts w:ascii="Times New Roman" w:hAnsi="Times New Roman"/>
          <w:sz w:val="24"/>
          <w:szCs w:val="24"/>
        </w:rPr>
        <w:t>учащихся, получение преподавателями дополнительного профессионально</w:t>
      </w:r>
      <w:r>
        <w:rPr>
          <w:rFonts w:ascii="Times New Roman" w:hAnsi="Times New Roman"/>
          <w:sz w:val="24"/>
          <w:szCs w:val="24"/>
        </w:rPr>
        <w:t>го образования.</w:t>
      </w:r>
    </w:p>
    <w:p w:rsidR="00277FC7" w:rsidRPr="00C049B2" w:rsidRDefault="00277FC7" w:rsidP="00277FC7">
      <w:pPr>
        <w:tabs>
          <w:tab w:val="left" w:pos="720"/>
        </w:tabs>
        <w:jc w:val="center"/>
        <w:rPr>
          <w:rStyle w:val="dash041e005f0431005f044b005f0447005f043d005f044b005f0439005f005fchar1char1"/>
          <w:b/>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4683"/>
        <w:gridCol w:w="2542"/>
      </w:tblGrid>
      <w:tr w:rsidR="00277FC7" w:rsidTr="00A531D3">
        <w:tc>
          <w:tcPr>
            <w:tcW w:w="2346" w:type="dxa"/>
          </w:tcPr>
          <w:p w:rsidR="00277FC7" w:rsidRPr="00417EC8" w:rsidRDefault="00277FC7" w:rsidP="00A531D3">
            <w:pPr>
              <w:pStyle w:val="Default"/>
              <w:rPr>
                <w:b/>
              </w:rPr>
            </w:pPr>
            <w:r w:rsidRPr="00417EC8">
              <w:rPr>
                <w:b/>
              </w:rPr>
              <w:t>Система условий</w:t>
            </w:r>
          </w:p>
        </w:tc>
        <w:tc>
          <w:tcPr>
            <w:tcW w:w="4683" w:type="dxa"/>
          </w:tcPr>
          <w:p w:rsidR="00277FC7" w:rsidRPr="00417EC8" w:rsidRDefault="00277FC7" w:rsidP="00A531D3">
            <w:pPr>
              <w:jc w:val="center"/>
              <w:rPr>
                <w:rFonts w:ascii="Times New Roman" w:hAnsi="Times New Roman"/>
                <w:b/>
                <w:sz w:val="24"/>
                <w:szCs w:val="24"/>
              </w:rPr>
            </w:pPr>
            <w:r w:rsidRPr="00417EC8">
              <w:rPr>
                <w:rFonts w:ascii="Times New Roman" w:hAnsi="Times New Roman"/>
                <w:b/>
                <w:sz w:val="24"/>
                <w:szCs w:val="24"/>
              </w:rPr>
              <w:t>Содержание деятельности</w:t>
            </w:r>
          </w:p>
        </w:tc>
        <w:tc>
          <w:tcPr>
            <w:tcW w:w="2542" w:type="dxa"/>
          </w:tcPr>
          <w:p w:rsidR="00277FC7" w:rsidRPr="00417EC8" w:rsidRDefault="00277FC7" w:rsidP="00A531D3">
            <w:pPr>
              <w:pStyle w:val="Default"/>
              <w:jc w:val="center"/>
              <w:rPr>
                <w:b/>
              </w:rPr>
            </w:pPr>
            <w:r w:rsidRPr="00417EC8">
              <w:rPr>
                <w:b/>
              </w:rPr>
              <w:t>Результат</w:t>
            </w:r>
          </w:p>
        </w:tc>
      </w:tr>
      <w:tr w:rsidR="00277FC7" w:rsidTr="00A531D3">
        <w:tc>
          <w:tcPr>
            <w:tcW w:w="2346" w:type="dxa"/>
          </w:tcPr>
          <w:p w:rsidR="00277FC7" w:rsidRPr="007516D4" w:rsidRDefault="00277FC7" w:rsidP="00A531D3">
            <w:pPr>
              <w:pStyle w:val="Default"/>
            </w:pPr>
            <w:r w:rsidRPr="007516D4">
              <w:t xml:space="preserve">Кадровые условия </w:t>
            </w:r>
          </w:p>
          <w:p w:rsidR="00277FC7" w:rsidRPr="007516D4" w:rsidRDefault="00277FC7" w:rsidP="00A531D3">
            <w:pPr>
              <w:rPr>
                <w:i/>
              </w:rPr>
            </w:pPr>
          </w:p>
        </w:tc>
        <w:tc>
          <w:tcPr>
            <w:tcW w:w="4683" w:type="dxa"/>
          </w:tcPr>
          <w:p w:rsidR="00277FC7" w:rsidRPr="003012C8" w:rsidRDefault="00277FC7" w:rsidP="00A531D3">
            <w:pPr>
              <w:spacing w:after="0" w:line="240" w:lineRule="auto"/>
              <w:rPr>
                <w:rFonts w:ascii="Times New Roman" w:hAnsi="Times New Roman"/>
                <w:sz w:val="24"/>
                <w:szCs w:val="24"/>
              </w:rPr>
            </w:pPr>
            <w:r w:rsidRPr="003012C8">
              <w:rPr>
                <w:rFonts w:ascii="Times New Roman" w:hAnsi="Times New Roman"/>
                <w:sz w:val="24"/>
                <w:szCs w:val="24"/>
              </w:rPr>
              <w:t>- Совершенствование системы повышения профессиональной компетенции педагогов.</w:t>
            </w:r>
          </w:p>
          <w:p w:rsidR="00277FC7" w:rsidRPr="003012C8" w:rsidRDefault="00277FC7" w:rsidP="00A531D3">
            <w:pPr>
              <w:spacing w:after="0" w:line="240" w:lineRule="auto"/>
              <w:rPr>
                <w:rFonts w:ascii="Times New Roman" w:hAnsi="Times New Roman"/>
                <w:sz w:val="24"/>
                <w:szCs w:val="24"/>
              </w:rPr>
            </w:pPr>
            <w:r w:rsidRPr="003012C8">
              <w:rPr>
                <w:rFonts w:ascii="Times New Roman" w:hAnsi="Times New Roman"/>
                <w:sz w:val="24"/>
                <w:szCs w:val="24"/>
              </w:rPr>
              <w:t>-   Обеспечение многообразия форм и методов профессионального общения педагогов.</w:t>
            </w:r>
          </w:p>
          <w:p w:rsidR="00277FC7" w:rsidRPr="003012C8" w:rsidRDefault="00277FC7" w:rsidP="00A531D3">
            <w:pPr>
              <w:spacing w:after="0" w:line="240" w:lineRule="auto"/>
              <w:rPr>
                <w:rFonts w:ascii="Times New Roman" w:hAnsi="Times New Roman"/>
                <w:sz w:val="24"/>
                <w:szCs w:val="24"/>
              </w:rPr>
            </w:pPr>
            <w:r w:rsidRPr="003012C8">
              <w:rPr>
                <w:rFonts w:ascii="Times New Roman" w:hAnsi="Times New Roman"/>
                <w:sz w:val="24"/>
                <w:szCs w:val="24"/>
              </w:rPr>
              <w:t>- Повышение компетентности педагогов через включение в инновационную деятельность.</w:t>
            </w:r>
          </w:p>
          <w:p w:rsidR="00277FC7" w:rsidRPr="007516D4" w:rsidRDefault="00277FC7" w:rsidP="00A531D3">
            <w:pPr>
              <w:spacing w:line="240" w:lineRule="auto"/>
            </w:pPr>
            <w:r w:rsidRPr="003012C8">
              <w:rPr>
                <w:rFonts w:ascii="Times New Roman" w:hAnsi="Times New Roman"/>
                <w:sz w:val="24"/>
                <w:szCs w:val="24"/>
              </w:rPr>
              <w:t>- Реализация педагогических технологий, форм и методов обучения, соответствующих требованиям ФГОС НОО.</w:t>
            </w:r>
          </w:p>
        </w:tc>
        <w:tc>
          <w:tcPr>
            <w:tcW w:w="2542" w:type="dxa"/>
          </w:tcPr>
          <w:p w:rsidR="00277FC7" w:rsidRDefault="00277FC7" w:rsidP="00A531D3">
            <w:pPr>
              <w:pStyle w:val="Default"/>
              <w:rPr>
                <w:sz w:val="23"/>
                <w:szCs w:val="23"/>
              </w:rPr>
            </w:pPr>
            <w:r>
              <w:rPr>
                <w:sz w:val="23"/>
                <w:szCs w:val="23"/>
              </w:rPr>
              <w:t xml:space="preserve">Соответствие кадровых условий требованиям ФГОС </w:t>
            </w:r>
          </w:p>
          <w:p w:rsidR="00277FC7" w:rsidRPr="00417EC8" w:rsidRDefault="00277FC7" w:rsidP="00A531D3">
            <w:r w:rsidRPr="003012C8">
              <w:rPr>
                <w:rFonts w:ascii="Times New Roman" w:hAnsi="Times New Roman"/>
                <w:sz w:val="24"/>
                <w:szCs w:val="24"/>
              </w:rPr>
              <w:t>НОО, достижение положительной динамики профессиональной</w:t>
            </w:r>
            <w:r>
              <w:t xml:space="preserve"> </w:t>
            </w:r>
            <w:r w:rsidRPr="003012C8">
              <w:rPr>
                <w:rFonts w:ascii="Times New Roman" w:hAnsi="Times New Roman"/>
                <w:sz w:val="24"/>
                <w:szCs w:val="24"/>
              </w:rPr>
              <w:t>компетентности педагогов.</w:t>
            </w:r>
          </w:p>
        </w:tc>
      </w:tr>
      <w:tr w:rsidR="00277FC7" w:rsidTr="00A531D3">
        <w:tc>
          <w:tcPr>
            <w:tcW w:w="2346" w:type="dxa"/>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Психолого-педагогические условия</w:t>
            </w:r>
          </w:p>
        </w:tc>
        <w:tc>
          <w:tcPr>
            <w:tcW w:w="4683" w:type="dxa"/>
          </w:tcPr>
          <w:p w:rsidR="00277FC7" w:rsidRDefault="00277FC7" w:rsidP="00A531D3">
            <w:pPr>
              <w:pStyle w:val="Default"/>
            </w:pPr>
            <w:r>
              <w:t>-  Повышение профессионального уровня педагога-психолога  через участие в семинарах, научно-практических конференциях, курсы.</w:t>
            </w:r>
          </w:p>
          <w:p w:rsidR="00277FC7" w:rsidRDefault="00277FC7" w:rsidP="00A531D3">
            <w:pPr>
              <w:pStyle w:val="Default"/>
            </w:pPr>
            <w:r>
              <w:t>- Оказание помощи педагогам в организации условий обучения и воспитания для учащихся с особыми образовательными потребностями.</w:t>
            </w:r>
          </w:p>
          <w:p w:rsidR="00277FC7" w:rsidRDefault="00277FC7" w:rsidP="00A531D3">
            <w:pPr>
              <w:pStyle w:val="Default"/>
            </w:pPr>
            <w:r>
              <w:t xml:space="preserve">- Консультирование и оказание помощи учителям в организации взаимодействия </w:t>
            </w:r>
            <w:r>
              <w:lastRenderedPageBreak/>
              <w:t>между учащимися в урочной и внеурочной деятельности.</w:t>
            </w:r>
          </w:p>
          <w:p w:rsidR="00277FC7" w:rsidRPr="007516D4" w:rsidRDefault="00277FC7" w:rsidP="00A531D3">
            <w:pPr>
              <w:pStyle w:val="Default"/>
            </w:pPr>
            <w:r>
              <w:t>- Содействие педагогическому коллективу  в обеспечении психологического комфорта для всех участников образовательного процесса.</w:t>
            </w:r>
          </w:p>
        </w:tc>
        <w:tc>
          <w:tcPr>
            <w:tcW w:w="2542" w:type="dxa"/>
          </w:tcPr>
          <w:p w:rsidR="00277FC7" w:rsidRDefault="00277FC7" w:rsidP="00A531D3">
            <w:pPr>
              <w:pStyle w:val="Default"/>
              <w:rPr>
                <w:sz w:val="23"/>
                <w:szCs w:val="23"/>
              </w:rPr>
            </w:pPr>
            <w:r>
              <w:rPr>
                <w:sz w:val="23"/>
                <w:szCs w:val="23"/>
              </w:rPr>
              <w:lastRenderedPageBreak/>
              <w:t>Совершенствование  психологического сопровождения  деятельности учителя.</w:t>
            </w:r>
          </w:p>
        </w:tc>
      </w:tr>
      <w:tr w:rsidR="00277FC7" w:rsidTr="00A531D3">
        <w:tc>
          <w:tcPr>
            <w:tcW w:w="2346" w:type="dxa"/>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lastRenderedPageBreak/>
              <w:t>Учебно-методические условия</w:t>
            </w:r>
          </w:p>
        </w:tc>
        <w:tc>
          <w:tcPr>
            <w:tcW w:w="4683" w:type="dxa"/>
          </w:tcPr>
          <w:p w:rsidR="00277FC7" w:rsidRDefault="00277FC7" w:rsidP="00A531D3">
            <w:pPr>
              <w:pStyle w:val="Default"/>
            </w:pPr>
            <w:r>
              <w:t>- Разработка содержания программ по учебным предметам и для внеурочной деятельности.</w:t>
            </w:r>
          </w:p>
          <w:p w:rsidR="00277FC7" w:rsidRDefault="00277FC7" w:rsidP="00A531D3">
            <w:pPr>
              <w:pStyle w:val="Default"/>
            </w:pPr>
            <w:r>
              <w:t>- Совершенствование механизмов оценки  достижения обучающимися  планируемых результатов освоения ООП  НОО.</w:t>
            </w:r>
          </w:p>
          <w:p w:rsidR="00277FC7" w:rsidRDefault="00277FC7" w:rsidP="00A531D3">
            <w:pPr>
              <w:pStyle w:val="Default"/>
            </w:pPr>
            <w:r>
              <w:t>- Включение в  содержание обучения методов самоконтроля и самооценки.</w:t>
            </w:r>
          </w:p>
          <w:p w:rsidR="00277FC7" w:rsidRDefault="00277FC7" w:rsidP="00A531D3">
            <w:pPr>
              <w:pStyle w:val="Default"/>
            </w:pPr>
            <w:r>
              <w:t>- Использование метода проектов в урочной и внеурочной деятельности.</w:t>
            </w:r>
          </w:p>
          <w:p w:rsidR="00277FC7" w:rsidRPr="007516D4" w:rsidRDefault="00277FC7" w:rsidP="00A531D3">
            <w:pPr>
              <w:pStyle w:val="Default"/>
            </w:pPr>
            <w:r>
              <w:t>- Использование в образовательной деятельности различных форм социальных практик.</w:t>
            </w:r>
          </w:p>
        </w:tc>
        <w:tc>
          <w:tcPr>
            <w:tcW w:w="2542" w:type="dxa"/>
          </w:tcPr>
          <w:p w:rsidR="00277FC7" w:rsidRPr="00417EC8" w:rsidRDefault="00277FC7" w:rsidP="00A531D3">
            <w:pPr>
              <w:pStyle w:val="Default"/>
            </w:pPr>
            <w:r w:rsidRPr="00417EC8">
              <w:t>Совершенствование образовательной деятельности в соответствии с требованиями ФГОС НОО.</w:t>
            </w:r>
          </w:p>
        </w:tc>
      </w:tr>
      <w:tr w:rsidR="00277FC7" w:rsidTr="00A531D3">
        <w:tc>
          <w:tcPr>
            <w:tcW w:w="2346" w:type="dxa"/>
          </w:tcPr>
          <w:p w:rsidR="00277FC7" w:rsidRPr="007516D4" w:rsidRDefault="00277FC7" w:rsidP="00A531D3">
            <w:pPr>
              <w:pStyle w:val="Default"/>
            </w:pPr>
            <w:r>
              <w:t>И</w:t>
            </w:r>
            <w:r w:rsidRPr="007516D4">
              <w:t xml:space="preserve">нформационные условия </w:t>
            </w:r>
          </w:p>
          <w:p w:rsidR="00277FC7" w:rsidRPr="007516D4" w:rsidRDefault="00277FC7" w:rsidP="00A531D3">
            <w:pPr>
              <w:rPr>
                <w:i/>
              </w:rPr>
            </w:pPr>
          </w:p>
        </w:tc>
        <w:tc>
          <w:tcPr>
            <w:tcW w:w="4683" w:type="dxa"/>
          </w:tcPr>
          <w:p w:rsidR="00277FC7" w:rsidRPr="003012C8" w:rsidRDefault="00277FC7" w:rsidP="00A531D3">
            <w:pPr>
              <w:pStyle w:val="Default"/>
            </w:pPr>
            <w:r w:rsidRPr="003012C8">
              <w:t>- 100% обеспечение учащихся учебниками  в печатной и /или электронных формах.</w:t>
            </w:r>
          </w:p>
          <w:p w:rsidR="00277FC7" w:rsidRPr="003012C8" w:rsidRDefault="00277FC7" w:rsidP="00A531D3">
            <w:pPr>
              <w:pStyle w:val="Default"/>
            </w:pPr>
            <w:r w:rsidRPr="003012C8">
              <w:t>- Оснащение учебных кабинетов современным оборудованием.</w:t>
            </w:r>
          </w:p>
          <w:p w:rsidR="00277FC7" w:rsidRPr="003012C8" w:rsidRDefault="00277FC7" w:rsidP="00A531D3">
            <w:pPr>
              <w:pStyle w:val="Default"/>
            </w:pPr>
            <w:r w:rsidRPr="003012C8">
              <w:t>- Обеспечение доступа к ресурсам Интернет всех участников образовательного процесса в полном объеме.</w:t>
            </w:r>
          </w:p>
          <w:p w:rsidR="00277FC7" w:rsidRDefault="00277FC7" w:rsidP="00A531D3">
            <w:pPr>
              <w:spacing w:after="0" w:line="240" w:lineRule="auto"/>
              <w:rPr>
                <w:rFonts w:ascii="Times New Roman" w:hAnsi="Times New Roman"/>
                <w:sz w:val="24"/>
                <w:szCs w:val="24"/>
              </w:rPr>
            </w:pPr>
            <w:r w:rsidRPr="003012C8">
              <w:rPr>
                <w:rFonts w:ascii="Times New Roman" w:hAnsi="Times New Roman"/>
                <w:sz w:val="24"/>
                <w:szCs w:val="24"/>
              </w:rPr>
              <w:t xml:space="preserve">- Обеспечение обновления ЭОР библиотеки и медиатики  лицея. </w:t>
            </w:r>
          </w:p>
          <w:p w:rsidR="00277FC7" w:rsidRPr="003012C8" w:rsidRDefault="00277FC7" w:rsidP="00A531D3">
            <w:pPr>
              <w:spacing w:after="0" w:line="240" w:lineRule="auto"/>
              <w:rPr>
                <w:rFonts w:ascii="Times New Roman" w:hAnsi="Times New Roman"/>
                <w:sz w:val="24"/>
                <w:szCs w:val="24"/>
              </w:rPr>
            </w:pPr>
            <w:r w:rsidRPr="003012C8">
              <w:rPr>
                <w:rFonts w:ascii="Times New Roman" w:hAnsi="Times New Roman"/>
                <w:sz w:val="24"/>
                <w:szCs w:val="24"/>
              </w:rPr>
              <w:t>- Совершенствование навыков работы педагогов  на персональных компьютерах и применение информационных технологий.</w:t>
            </w:r>
          </w:p>
          <w:p w:rsidR="00277FC7" w:rsidRPr="003012C8" w:rsidRDefault="00277FC7" w:rsidP="00A531D3">
            <w:pPr>
              <w:spacing w:line="240" w:lineRule="auto"/>
              <w:rPr>
                <w:rFonts w:ascii="Times New Roman" w:hAnsi="Times New Roman"/>
                <w:sz w:val="24"/>
                <w:szCs w:val="24"/>
              </w:rPr>
            </w:pPr>
            <w:r w:rsidRPr="003012C8">
              <w:rPr>
                <w:rFonts w:ascii="Times New Roman" w:hAnsi="Times New Roman"/>
                <w:sz w:val="24"/>
                <w:szCs w:val="24"/>
              </w:rPr>
              <w:t>- Формирование ИТК-компетенций учащихся в урочной и внеурочной деятельности.</w:t>
            </w:r>
          </w:p>
        </w:tc>
        <w:tc>
          <w:tcPr>
            <w:tcW w:w="2542" w:type="dxa"/>
          </w:tcPr>
          <w:p w:rsidR="00277FC7" w:rsidRPr="00417EC8" w:rsidRDefault="00277FC7" w:rsidP="00A531D3">
            <w:pPr>
              <w:pStyle w:val="Default"/>
            </w:pPr>
            <w:r w:rsidRPr="00417EC8">
              <w:t xml:space="preserve">Соответствие информационных условий требованиям ФГОС НОО </w:t>
            </w:r>
          </w:p>
          <w:p w:rsidR="00277FC7" w:rsidRPr="00417EC8" w:rsidRDefault="00277FC7" w:rsidP="00A531D3">
            <w:pPr>
              <w:rPr>
                <w:sz w:val="24"/>
                <w:szCs w:val="24"/>
              </w:rPr>
            </w:pPr>
          </w:p>
        </w:tc>
      </w:tr>
      <w:tr w:rsidR="00277FC7" w:rsidTr="00A531D3">
        <w:tc>
          <w:tcPr>
            <w:tcW w:w="2346" w:type="dxa"/>
          </w:tcPr>
          <w:p w:rsidR="00277FC7" w:rsidRDefault="00277FC7" w:rsidP="00A531D3">
            <w:pPr>
              <w:pStyle w:val="Default"/>
            </w:pPr>
            <w:r>
              <w:t>Здоровьесбережение обучающихся</w:t>
            </w:r>
          </w:p>
        </w:tc>
        <w:tc>
          <w:tcPr>
            <w:tcW w:w="4683" w:type="dxa"/>
          </w:tcPr>
          <w:p w:rsidR="00277FC7" w:rsidRDefault="00277FC7" w:rsidP="00A531D3">
            <w:pPr>
              <w:pStyle w:val="Default"/>
            </w:pPr>
            <w:r>
              <w:t>-Профилактика школьной и социальной дезадаптации  учащихся.</w:t>
            </w:r>
          </w:p>
          <w:p w:rsidR="00277FC7" w:rsidRDefault="00277FC7" w:rsidP="00A531D3">
            <w:pPr>
              <w:pStyle w:val="Default"/>
            </w:pPr>
            <w:r>
              <w:t>- Профилактика и преодоление отклонений  в психологическом здоровье учащихся.</w:t>
            </w:r>
          </w:p>
          <w:p w:rsidR="00277FC7" w:rsidRDefault="00277FC7" w:rsidP="00A531D3">
            <w:pPr>
              <w:pStyle w:val="Default"/>
            </w:pPr>
            <w:r>
              <w:t>- Внедрение технологий здоровьесбережения  и создание здоровьесберегающей среды в лицее.</w:t>
            </w:r>
          </w:p>
          <w:p w:rsidR="00277FC7" w:rsidRDefault="00277FC7" w:rsidP="00A531D3">
            <w:pPr>
              <w:pStyle w:val="Default"/>
            </w:pPr>
            <w:r>
              <w:t>- Организация мониторинга состояния здоровья обучающихся.</w:t>
            </w:r>
          </w:p>
          <w:p w:rsidR="00277FC7" w:rsidRPr="007516D4" w:rsidRDefault="00277FC7" w:rsidP="00A531D3">
            <w:pPr>
              <w:pStyle w:val="Default"/>
            </w:pPr>
            <w:r>
              <w:t>- Пропаганда здорового образа жизни среди обучающихся, их родителей, педагогов.</w:t>
            </w:r>
          </w:p>
        </w:tc>
        <w:tc>
          <w:tcPr>
            <w:tcW w:w="2542" w:type="dxa"/>
          </w:tcPr>
          <w:p w:rsidR="00277FC7" w:rsidRDefault="00277FC7" w:rsidP="00A531D3">
            <w:pPr>
              <w:pStyle w:val="Default"/>
              <w:rPr>
                <w:sz w:val="23"/>
                <w:szCs w:val="23"/>
              </w:rPr>
            </w:pPr>
            <w:r>
              <w:rPr>
                <w:sz w:val="23"/>
                <w:szCs w:val="23"/>
              </w:rPr>
              <w:t>Обеспечение сохранности и укрепления физического, психологического и социального  здоровья обучающихся</w:t>
            </w:r>
          </w:p>
        </w:tc>
      </w:tr>
      <w:tr w:rsidR="00277FC7" w:rsidTr="00A531D3">
        <w:tc>
          <w:tcPr>
            <w:tcW w:w="2346" w:type="dxa"/>
          </w:tcPr>
          <w:p w:rsidR="00277FC7" w:rsidRDefault="00277FC7" w:rsidP="00A531D3">
            <w:pPr>
              <w:pStyle w:val="Default"/>
            </w:pPr>
            <w:r w:rsidRPr="007516D4">
              <w:t>Финансовые условия</w:t>
            </w:r>
          </w:p>
        </w:tc>
        <w:tc>
          <w:tcPr>
            <w:tcW w:w="4683" w:type="dxa"/>
          </w:tcPr>
          <w:p w:rsidR="00277FC7" w:rsidRDefault="00277FC7" w:rsidP="00A531D3">
            <w:pPr>
              <w:pStyle w:val="Default"/>
            </w:pPr>
            <w:r w:rsidRPr="007516D4">
              <w:t xml:space="preserve">Увеличение объема финансовых средств образовательного учреждения, </w:t>
            </w:r>
            <w:r w:rsidRPr="007516D4">
              <w:lastRenderedPageBreak/>
              <w:t>направленных на модернизацию учебно-методических, информационных и материально-технических условий реализации ООП НОО из разных источников финансирования.</w:t>
            </w:r>
          </w:p>
        </w:tc>
        <w:tc>
          <w:tcPr>
            <w:tcW w:w="2542" w:type="dxa"/>
          </w:tcPr>
          <w:p w:rsidR="00277FC7" w:rsidRPr="00417EC8" w:rsidRDefault="00277FC7" w:rsidP="00A531D3">
            <w:pPr>
              <w:pStyle w:val="Default"/>
            </w:pPr>
            <w:r w:rsidRPr="00417EC8">
              <w:lastRenderedPageBreak/>
              <w:t>Соответствие материально-</w:t>
            </w:r>
            <w:r w:rsidRPr="00417EC8">
              <w:lastRenderedPageBreak/>
              <w:t xml:space="preserve">технических условий требованиям ФГОС </w:t>
            </w:r>
          </w:p>
          <w:p w:rsidR="00277FC7" w:rsidRPr="00417EC8" w:rsidRDefault="00277FC7" w:rsidP="00A531D3">
            <w:pPr>
              <w:rPr>
                <w:rFonts w:ascii="Times New Roman" w:hAnsi="Times New Roman"/>
                <w:sz w:val="24"/>
                <w:szCs w:val="24"/>
              </w:rPr>
            </w:pPr>
            <w:r w:rsidRPr="00417EC8">
              <w:rPr>
                <w:rFonts w:ascii="Times New Roman" w:hAnsi="Times New Roman"/>
                <w:sz w:val="24"/>
                <w:szCs w:val="24"/>
              </w:rPr>
              <w:t>НОО</w:t>
            </w:r>
          </w:p>
          <w:p w:rsidR="00277FC7" w:rsidRPr="00417EC8" w:rsidRDefault="00277FC7" w:rsidP="00A531D3">
            <w:pPr>
              <w:rPr>
                <w:rFonts w:ascii="Times New Roman" w:hAnsi="Times New Roman"/>
                <w:sz w:val="24"/>
                <w:szCs w:val="24"/>
              </w:rPr>
            </w:pPr>
          </w:p>
        </w:tc>
      </w:tr>
      <w:tr w:rsidR="00277FC7" w:rsidTr="00A531D3">
        <w:tc>
          <w:tcPr>
            <w:tcW w:w="2346" w:type="dxa"/>
          </w:tcPr>
          <w:p w:rsidR="00277FC7" w:rsidRDefault="00277FC7" w:rsidP="00A531D3">
            <w:pPr>
              <w:pStyle w:val="Default"/>
            </w:pPr>
            <w:r w:rsidRPr="007516D4">
              <w:lastRenderedPageBreak/>
              <w:t>Материально-технические условия</w:t>
            </w:r>
          </w:p>
        </w:tc>
        <w:tc>
          <w:tcPr>
            <w:tcW w:w="4683" w:type="dxa"/>
          </w:tcPr>
          <w:p w:rsidR="00277FC7" w:rsidRDefault="00277FC7" w:rsidP="00A531D3">
            <w:pPr>
              <w:pStyle w:val="Default"/>
            </w:pPr>
            <w:r>
              <w:t>-  Приобретение мобильного компьютерного класса.</w:t>
            </w:r>
          </w:p>
          <w:p w:rsidR="00277FC7" w:rsidRDefault="00277FC7" w:rsidP="00A531D3">
            <w:pPr>
              <w:pStyle w:val="Default"/>
            </w:pPr>
            <w:r>
              <w:t>- Систематическое пополнение учебного оборудования кабинетов начальной школы.</w:t>
            </w:r>
          </w:p>
          <w:p w:rsidR="00277FC7" w:rsidRPr="007516D4" w:rsidRDefault="00277FC7" w:rsidP="00A531D3">
            <w:pPr>
              <w:pStyle w:val="Default"/>
            </w:pPr>
            <w:r>
              <w:t>- Ресурсное обеспечение ООП НОО. Расширение библиотечного фонда учебников и методических пособий, фонда дидактических и иных учебно-методических материалов, в том числе ЭОР.</w:t>
            </w:r>
          </w:p>
          <w:p w:rsidR="00277FC7" w:rsidRPr="007516D4" w:rsidRDefault="00277FC7" w:rsidP="00A531D3">
            <w:pPr>
              <w:pStyle w:val="Default"/>
            </w:pPr>
            <w:r w:rsidRPr="007516D4">
              <w:t>- Текущий ремонт уче</w:t>
            </w:r>
            <w:r>
              <w:t>бных кабинетов и других  помещений.</w:t>
            </w:r>
          </w:p>
          <w:p w:rsidR="00277FC7" w:rsidRPr="007516D4" w:rsidRDefault="00277FC7" w:rsidP="00A531D3">
            <w:pPr>
              <w:pStyle w:val="Default"/>
            </w:pPr>
            <w:r>
              <w:t xml:space="preserve">- Оснащение территории лицея </w:t>
            </w:r>
            <w:r w:rsidRPr="007516D4">
              <w:t xml:space="preserve">и спортивных площадок современным игровым и спортивным оборудованием; </w:t>
            </w:r>
          </w:p>
          <w:p w:rsidR="00277FC7" w:rsidRDefault="00277FC7" w:rsidP="00A531D3">
            <w:pPr>
              <w:pStyle w:val="Default"/>
            </w:pPr>
            <w:r w:rsidRPr="007516D4">
              <w:t>- Выполнение предписаний Роспотребнадзора и пожнадзора.</w:t>
            </w:r>
          </w:p>
        </w:tc>
        <w:tc>
          <w:tcPr>
            <w:tcW w:w="2542" w:type="dxa"/>
          </w:tcPr>
          <w:p w:rsidR="00277FC7" w:rsidRPr="00DF743D" w:rsidRDefault="00277FC7" w:rsidP="00A531D3">
            <w:pPr>
              <w:pStyle w:val="Default"/>
            </w:pPr>
            <w:r w:rsidRPr="00DF743D">
              <w:t xml:space="preserve">Соответствие материально-технических условий требованиям ФГОС НОО </w:t>
            </w:r>
          </w:p>
          <w:p w:rsidR="00277FC7" w:rsidRPr="00DF743D" w:rsidRDefault="00277FC7" w:rsidP="00A531D3"/>
        </w:tc>
      </w:tr>
    </w:tbl>
    <w:p w:rsidR="00277FC7" w:rsidRPr="00A909E7" w:rsidRDefault="00277FC7" w:rsidP="00277FC7">
      <w:pPr>
        <w:spacing w:after="0"/>
        <w:jc w:val="both"/>
        <w:rPr>
          <w:rFonts w:ascii="Times New Roman" w:hAnsi="Times New Roman"/>
          <w:i/>
          <w:sz w:val="24"/>
          <w:szCs w:val="24"/>
        </w:rPr>
      </w:pPr>
    </w:p>
    <w:p w:rsidR="00277FC7" w:rsidRPr="006A0BB6" w:rsidRDefault="00277FC7" w:rsidP="00277FC7">
      <w:pPr>
        <w:spacing w:after="0" w:line="240" w:lineRule="auto"/>
        <w:jc w:val="center"/>
        <w:outlineLvl w:val="1"/>
        <w:rPr>
          <w:rFonts w:ascii="Times New Roman" w:hAnsi="Times New Roman"/>
          <w:b/>
          <w:color w:val="000000"/>
          <w:sz w:val="24"/>
          <w:szCs w:val="24"/>
        </w:rPr>
      </w:pPr>
      <w:r w:rsidRPr="006A0BB6">
        <w:rPr>
          <w:rFonts w:ascii="Times New Roman" w:hAnsi="Times New Roman"/>
          <w:b/>
          <w:color w:val="000000"/>
          <w:sz w:val="24"/>
          <w:szCs w:val="24"/>
        </w:rPr>
        <w:t>Сетевой график (дорожная карта) по формированию необходимой системы условий реализации основной образовательной программы начального общего образования</w:t>
      </w:r>
    </w:p>
    <w:p w:rsidR="00277FC7" w:rsidRPr="00534E60" w:rsidRDefault="00277FC7" w:rsidP="00277FC7">
      <w:pPr>
        <w:spacing w:after="0" w:line="240" w:lineRule="auto"/>
        <w:jc w:val="center"/>
        <w:outlineLvl w:val="1"/>
        <w:rPr>
          <w:rFonts w:ascii="Times New Roman" w:eastAsia="MS Gothic" w:hAnsi="Times New Roman"/>
          <w:b/>
          <w:sz w:val="28"/>
          <w:szCs w:val="28"/>
        </w:rPr>
      </w:pPr>
    </w:p>
    <w:p w:rsidR="00277FC7" w:rsidRPr="00D47F89" w:rsidRDefault="00277FC7" w:rsidP="00277FC7">
      <w:pPr>
        <w:spacing w:after="0" w:line="240" w:lineRule="auto"/>
        <w:outlineLvl w:val="1"/>
        <w:rPr>
          <w:rFonts w:ascii="Times New Roman" w:eastAsia="MS Gothic" w:hAnsi="Times New Roman"/>
          <w:b/>
          <w:sz w:val="28"/>
          <w:szCs w:val="28"/>
        </w:rPr>
      </w:pPr>
    </w:p>
    <w:tbl>
      <w:tblPr>
        <w:tblW w:w="5000" w:type="pct"/>
        <w:tblCellMar>
          <w:left w:w="0" w:type="dxa"/>
          <w:right w:w="0" w:type="dxa"/>
        </w:tblCellMar>
        <w:tblLook w:val="0000" w:firstRow="0" w:lastRow="0" w:firstColumn="0" w:lastColumn="0" w:noHBand="0" w:noVBand="0"/>
      </w:tblPr>
      <w:tblGrid>
        <w:gridCol w:w="2880"/>
        <w:gridCol w:w="4895"/>
        <w:gridCol w:w="1750"/>
      </w:tblGrid>
      <w:tr w:rsidR="00277FC7" w:rsidRPr="00282460" w:rsidTr="00A531D3">
        <w:trPr>
          <w:trHeight w:val="500"/>
          <w:tblHeader/>
        </w:trPr>
        <w:tc>
          <w:tcPr>
            <w:tcW w:w="1512" w:type="pct"/>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vAlign w:val="center"/>
          </w:tcPr>
          <w:p w:rsidR="00277FC7" w:rsidRPr="00EF4915" w:rsidRDefault="00277FC7" w:rsidP="00A531D3">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bCs/>
                <w:sz w:val="24"/>
                <w:szCs w:val="24"/>
              </w:rPr>
            </w:pPr>
            <w:r w:rsidRPr="00EF4915">
              <w:rPr>
                <w:rFonts w:ascii="Times New Roman" w:hAnsi="Times New Roman"/>
                <w:bCs/>
                <w:sz w:val="24"/>
                <w:szCs w:val="24"/>
              </w:rPr>
              <w:t>Направление мероприятий</w:t>
            </w: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277FC7" w:rsidRPr="00EF4915" w:rsidRDefault="00277FC7" w:rsidP="00A531D3">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bCs/>
                <w:sz w:val="24"/>
                <w:szCs w:val="24"/>
              </w:rPr>
            </w:pPr>
            <w:r w:rsidRPr="00EF4915">
              <w:rPr>
                <w:rFonts w:ascii="Times New Roman" w:hAnsi="Times New Roman"/>
                <w:bCs/>
                <w:sz w:val="24"/>
                <w:szCs w:val="24"/>
              </w:rPr>
              <w:t>Мероприятия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277FC7" w:rsidRPr="00EF4915" w:rsidRDefault="00277FC7" w:rsidP="00A531D3">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bCs/>
                <w:sz w:val="24"/>
                <w:szCs w:val="24"/>
              </w:rPr>
            </w:pPr>
            <w:r w:rsidRPr="00EF4915">
              <w:rPr>
                <w:rFonts w:ascii="Times New Roman" w:hAnsi="Times New Roman"/>
                <w:bCs/>
                <w:sz w:val="24"/>
                <w:szCs w:val="24"/>
              </w:rPr>
              <w:t>Сроки реализации</w:t>
            </w:r>
          </w:p>
        </w:tc>
      </w:tr>
      <w:tr w:rsidR="00277FC7" w:rsidRPr="00282460" w:rsidTr="00A531D3">
        <w:trPr>
          <w:trHeight w:val="1377"/>
        </w:trPr>
        <w:tc>
          <w:tcPr>
            <w:tcW w:w="1512" w:type="pct"/>
            <w:vMerge w:val="restart"/>
            <w:tcBorders>
              <w:top w:val="single" w:sz="4" w:space="0" w:color="auto"/>
              <w:left w:val="single" w:sz="4" w:space="0" w:color="auto"/>
              <w:bottom w:val="single" w:sz="4" w:space="0" w:color="auto"/>
              <w:right w:val="single" w:sz="4" w:space="0" w:color="auto"/>
            </w:tcBorders>
            <w:tcMar>
              <w:top w:w="68" w:type="dxa"/>
              <w:left w:w="85" w:type="dxa"/>
              <w:bottom w:w="85" w:type="dxa"/>
              <w:right w:w="85" w:type="dxa"/>
            </w:tcMar>
          </w:tcPr>
          <w:p w:rsidR="00277FC7"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I.</w:t>
            </w:r>
            <w:r w:rsidRPr="00EF4915">
              <w:rPr>
                <w:rFonts w:ascii="Times New Roman" w:hAnsi="Times New Roman"/>
                <w:sz w:val="24"/>
                <w:szCs w:val="24"/>
              </w:rPr>
              <w:t> </w:t>
            </w:r>
            <w:r w:rsidRPr="00EF4915">
              <w:rPr>
                <w:rFonts w:ascii="Times New Roman" w:hAnsi="Times New Roman"/>
                <w:sz w:val="24"/>
                <w:szCs w:val="24"/>
              </w:rPr>
              <w:t>Нормативное обеспечение  реализации  федерального государственного образовательного стандарта начального общего образования</w:t>
            </w: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jc w:val="right"/>
              <w:rPr>
                <w:rFonts w:ascii="Times New Roman" w:hAnsi="Times New Roman"/>
                <w:sz w:val="24"/>
                <w:szCs w:val="24"/>
              </w:rPr>
            </w:pPr>
          </w:p>
        </w:tc>
        <w:tc>
          <w:tcPr>
            <w:tcW w:w="2570" w:type="pct"/>
            <w:tcBorders>
              <w:top w:val="single" w:sz="4" w:space="0" w:color="000000"/>
              <w:left w:val="single" w:sz="4" w:space="0" w:color="auto"/>
              <w:right w:val="single" w:sz="4" w:space="0" w:color="000000"/>
            </w:tcBorders>
            <w:tcMar>
              <w:top w:w="68"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pacing w:val="-2"/>
                <w:sz w:val="24"/>
                <w:szCs w:val="24"/>
              </w:rPr>
              <w:lastRenderedPageBreak/>
              <w:t>1.</w:t>
            </w:r>
            <w:r w:rsidRPr="00EF4915">
              <w:rPr>
                <w:rFonts w:ascii="Cambria Math" w:hAnsi="Cambria Math" w:cs="Cambria Math"/>
                <w:spacing w:val="-2"/>
                <w:sz w:val="24"/>
                <w:szCs w:val="24"/>
              </w:rPr>
              <w:t> </w:t>
            </w:r>
            <w:r w:rsidRPr="00EF4915">
              <w:rPr>
                <w:rFonts w:ascii="Times New Roman" w:hAnsi="Times New Roman"/>
                <w:spacing w:val="-2"/>
                <w:sz w:val="24"/>
                <w:szCs w:val="24"/>
              </w:rPr>
              <w:t>Наличие решения органа государствен</w:t>
            </w:r>
            <w:r w:rsidRPr="00EF4915">
              <w:rPr>
                <w:rFonts w:ascii="Times New Roman" w:hAnsi="Times New Roman"/>
                <w:spacing w:val="2"/>
                <w:sz w:val="24"/>
                <w:szCs w:val="24"/>
              </w:rPr>
              <w:t>но­обществ</w:t>
            </w:r>
            <w:r>
              <w:rPr>
                <w:rFonts w:ascii="Times New Roman" w:hAnsi="Times New Roman"/>
                <w:spacing w:val="2"/>
                <w:sz w:val="24"/>
                <w:szCs w:val="24"/>
              </w:rPr>
              <w:t>енного управления (совета школы</w:t>
            </w:r>
            <w:r w:rsidRPr="00EF4915">
              <w:rPr>
                <w:rFonts w:ascii="Times New Roman" w:hAnsi="Times New Roman"/>
                <w:spacing w:val="2"/>
                <w:sz w:val="24"/>
                <w:szCs w:val="24"/>
              </w:rPr>
              <w:t>) о реализации в образо</w:t>
            </w:r>
            <w:r w:rsidRPr="00EF4915">
              <w:rPr>
                <w:rFonts w:ascii="Times New Roman" w:hAnsi="Times New Roman"/>
                <w:sz w:val="24"/>
                <w:szCs w:val="24"/>
              </w:rPr>
              <w:t xml:space="preserve">вательной организации ФГОС НОО </w:t>
            </w:r>
          </w:p>
        </w:tc>
        <w:tc>
          <w:tcPr>
            <w:tcW w:w="918" w:type="pct"/>
            <w:tcBorders>
              <w:top w:val="single" w:sz="4" w:space="0" w:color="000000"/>
              <w:left w:val="single" w:sz="4" w:space="0" w:color="000000"/>
              <w:right w:val="single" w:sz="4" w:space="0" w:color="000000"/>
            </w:tcBorders>
            <w:tcMar>
              <w:top w:w="68" w:type="dxa"/>
              <w:left w:w="85" w:type="dxa"/>
              <w:bottom w:w="85" w:type="dxa"/>
              <w:right w:w="85" w:type="dxa"/>
            </w:tcMar>
          </w:tcPr>
          <w:p w:rsidR="00277FC7" w:rsidRPr="006A0BB6" w:rsidRDefault="00277FC7" w:rsidP="00A531D3">
            <w:pPr>
              <w:autoSpaceDE w:val="0"/>
              <w:autoSpaceDN w:val="0"/>
              <w:adjustRightInd w:val="0"/>
              <w:spacing w:after="0" w:line="240" w:lineRule="auto"/>
              <w:ind w:firstLine="426"/>
              <w:jc w:val="both"/>
              <w:rPr>
                <w:rFonts w:ascii="Times New Roman" w:hAnsi="Times New Roman"/>
                <w:sz w:val="24"/>
                <w:szCs w:val="24"/>
              </w:rPr>
            </w:pPr>
            <w:r w:rsidRPr="006A0BB6">
              <w:rPr>
                <w:rFonts w:ascii="Times New Roman" w:hAnsi="Times New Roman"/>
                <w:sz w:val="24"/>
                <w:szCs w:val="24"/>
              </w:rPr>
              <w:t>имеется</w:t>
            </w:r>
          </w:p>
        </w:tc>
      </w:tr>
      <w:tr w:rsidR="00277FC7" w:rsidRPr="00282460" w:rsidTr="00A531D3">
        <w:trPr>
          <w:trHeight w:val="60"/>
        </w:trPr>
        <w:tc>
          <w:tcPr>
            <w:tcW w:w="1512" w:type="pct"/>
            <w:vMerge/>
            <w:tcBorders>
              <w:top w:val="single" w:sz="4" w:space="0" w:color="auto"/>
              <w:left w:val="single" w:sz="4" w:space="0" w:color="auto"/>
              <w:bottom w:val="single" w:sz="4" w:space="0" w:color="auto"/>
              <w:right w:val="single" w:sz="4" w:space="0" w:color="auto"/>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auto"/>
              <w:bottom w:val="single" w:sz="4" w:space="0" w:color="000000"/>
              <w:right w:val="single" w:sz="4" w:space="0" w:color="000000"/>
            </w:tcBorders>
            <w:tcMar>
              <w:top w:w="68"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2.</w:t>
            </w:r>
            <w:r w:rsidRPr="00EF4915">
              <w:rPr>
                <w:rFonts w:ascii="Times New Roman" w:hAnsi="Times New Roman"/>
                <w:sz w:val="24"/>
                <w:szCs w:val="24"/>
              </w:rPr>
              <w:t> </w:t>
            </w:r>
            <w:r w:rsidRPr="00EF4915">
              <w:rPr>
                <w:rFonts w:ascii="Times New Roman" w:hAnsi="Times New Roman"/>
                <w:sz w:val="24"/>
                <w:szCs w:val="24"/>
              </w:rPr>
              <w:t>Разработка на основе примерной основной образовательной программы на</w:t>
            </w:r>
            <w:r w:rsidRPr="00EF4915">
              <w:rPr>
                <w:rFonts w:ascii="Times New Roman" w:hAnsi="Times New Roman"/>
                <w:spacing w:val="2"/>
                <w:sz w:val="24"/>
                <w:szCs w:val="24"/>
              </w:rPr>
              <w:t xml:space="preserve">чального общего образования (реестр) основной образовательной программы </w:t>
            </w:r>
            <w:r>
              <w:rPr>
                <w:rFonts w:ascii="Times New Roman" w:hAnsi="Times New Roman"/>
                <w:spacing w:val="2"/>
                <w:sz w:val="24"/>
                <w:szCs w:val="24"/>
              </w:rPr>
              <w:t>МБОУ «Лицей №120 г.Челябинска» (новая редакция)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6A0BB6" w:rsidRDefault="00277FC7" w:rsidP="00A531D3">
            <w:pPr>
              <w:autoSpaceDE w:val="0"/>
              <w:autoSpaceDN w:val="0"/>
              <w:adjustRightInd w:val="0"/>
              <w:spacing w:after="0" w:line="240" w:lineRule="auto"/>
              <w:ind w:firstLine="426"/>
              <w:jc w:val="both"/>
              <w:rPr>
                <w:rFonts w:ascii="Times New Roman" w:hAnsi="Times New Roman"/>
                <w:sz w:val="24"/>
                <w:szCs w:val="24"/>
              </w:rPr>
            </w:pPr>
            <w:r w:rsidRPr="006A0BB6">
              <w:rPr>
                <w:rFonts w:ascii="Times New Roman" w:hAnsi="Times New Roman"/>
                <w:sz w:val="24"/>
                <w:szCs w:val="24"/>
              </w:rPr>
              <w:t>2019</w:t>
            </w:r>
            <w:r>
              <w:rPr>
                <w:rFonts w:ascii="Times New Roman" w:hAnsi="Times New Roman"/>
                <w:sz w:val="24"/>
                <w:szCs w:val="24"/>
              </w:rPr>
              <w:t xml:space="preserve"> г.</w:t>
            </w:r>
          </w:p>
        </w:tc>
      </w:tr>
      <w:tr w:rsidR="00277FC7" w:rsidRPr="00282460" w:rsidTr="00A531D3">
        <w:trPr>
          <w:trHeight w:val="503"/>
        </w:trPr>
        <w:tc>
          <w:tcPr>
            <w:tcW w:w="1512" w:type="pct"/>
            <w:vMerge/>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auto"/>
              <w:bottom w:val="single" w:sz="4" w:space="0" w:color="000000"/>
              <w:right w:val="single" w:sz="4" w:space="0" w:color="000000"/>
            </w:tcBorders>
            <w:tcMar>
              <w:top w:w="71"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pacing w:val="-4"/>
                <w:sz w:val="24"/>
                <w:szCs w:val="24"/>
              </w:rPr>
              <w:t>3.</w:t>
            </w:r>
            <w:r w:rsidRPr="00EF4915">
              <w:rPr>
                <w:rFonts w:ascii="Times New Roman" w:hAnsi="Times New Roman"/>
                <w:spacing w:val="-4"/>
                <w:sz w:val="24"/>
                <w:szCs w:val="24"/>
              </w:rPr>
              <w:t> </w:t>
            </w:r>
            <w:r w:rsidRPr="00EF4915">
              <w:rPr>
                <w:rFonts w:ascii="Times New Roman" w:hAnsi="Times New Roman"/>
                <w:spacing w:val="-4"/>
                <w:sz w:val="24"/>
                <w:szCs w:val="24"/>
              </w:rPr>
              <w:t xml:space="preserve">Утверждение основной образовательной </w:t>
            </w:r>
            <w:r w:rsidRPr="00EF4915">
              <w:rPr>
                <w:rFonts w:ascii="Times New Roman" w:hAnsi="Times New Roman"/>
                <w:sz w:val="24"/>
                <w:szCs w:val="24"/>
              </w:rPr>
              <w:t>программы начального общего образования, внесение изменений и дополнений</w:t>
            </w:r>
          </w:p>
        </w:tc>
        <w:tc>
          <w:tcPr>
            <w:tcW w:w="918"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77FC7" w:rsidRDefault="00277FC7" w:rsidP="00A531D3">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Август</w:t>
            </w:r>
          </w:p>
          <w:p w:rsidR="00277FC7" w:rsidRPr="006A0BB6" w:rsidRDefault="00277FC7" w:rsidP="00A531D3">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2019 г.</w:t>
            </w:r>
          </w:p>
        </w:tc>
      </w:tr>
      <w:tr w:rsidR="00277FC7" w:rsidRPr="00282460" w:rsidTr="00A531D3">
        <w:trPr>
          <w:trHeight w:val="494"/>
        </w:trPr>
        <w:tc>
          <w:tcPr>
            <w:tcW w:w="1512" w:type="pct"/>
            <w:vMerge/>
            <w:tcBorders>
              <w:top w:val="single" w:sz="4" w:space="0" w:color="auto"/>
              <w:left w:val="single" w:sz="4" w:space="0" w:color="auto"/>
              <w:bottom w:val="single" w:sz="4" w:space="0" w:color="auto"/>
              <w:right w:val="single" w:sz="4" w:space="0" w:color="auto"/>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auto"/>
              <w:bottom w:val="single" w:sz="4" w:space="0" w:color="000000"/>
              <w:right w:val="single" w:sz="4" w:space="0" w:color="000000"/>
            </w:tcBorders>
            <w:tcMar>
              <w:top w:w="71"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pacing w:val="2"/>
                <w:sz w:val="24"/>
                <w:szCs w:val="24"/>
              </w:rPr>
              <w:t>4.</w:t>
            </w:r>
            <w:r w:rsidRPr="00EF4915">
              <w:rPr>
                <w:rFonts w:ascii="Times New Roman" w:hAnsi="Times New Roman"/>
                <w:spacing w:val="2"/>
                <w:sz w:val="24"/>
                <w:szCs w:val="24"/>
              </w:rPr>
              <w:t> </w:t>
            </w:r>
            <w:r w:rsidRPr="00EF4915">
              <w:rPr>
                <w:rFonts w:ascii="Times New Roman" w:hAnsi="Times New Roman"/>
                <w:spacing w:val="2"/>
                <w:sz w:val="24"/>
                <w:szCs w:val="24"/>
              </w:rPr>
              <w:t>Обеспечение соответствия норматив</w:t>
            </w:r>
            <w:r w:rsidRPr="00EF4915">
              <w:rPr>
                <w:rFonts w:ascii="Times New Roman" w:hAnsi="Times New Roman"/>
                <w:sz w:val="24"/>
                <w:szCs w:val="24"/>
              </w:rPr>
              <w:t>ной базы общеобразовательной организации требованиям ФГОС начального общего образования</w:t>
            </w:r>
          </w:p>
        </w:tc>
        <w:tc>
          <w:tcPr>
            <w:tcW w:w="918"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77FC7" w:rsidRPr="006A0BB6" w:rsidRDefault="00277FC7" w:rsidP="00A531D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постоянно</w:t>
            </w:r>
          </w:p>
        </w:tc>
      </w:tr>
      <w:tr w:rsidR="00277FC7" w:rsidRPr="00282460" w:rsidTr="00A531D3">
        <w:trPr>
          <w:trHeight w:val="1076"/>
        </w:trPr>
        <w:tc>
          <w:tcPr>
            <w:tcW w:w="1512" w:type="pct"/>
            <w:vMerge/>
            <w:tcBorders>
              <w:top w:val="single" w:sz="4" w:space="0" w:color="auto"/>
              <w:left w:val="single" w:sz="4" w:space="0" w:color="auto"/>
              <w:bottom w:val="single" w:sz="4" w:space="0" w:color="auto"/>
              <w:right w:val="single" w:sz="4" w:space="0" w:color="auto"/>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auto"/>
              <w:bottom w:val="single" w:sz="4" w:space="0" w:color="000000"/>
              <w:right w:val="single" w:sz="4" w:space="0" w:color="000000"/>
            </w:tcBorders>
            <w:tcMar>
              <w:top w:w="71"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5.</w:t>
            </w:r>
            <w:r w:rsidRPr="00EF4915">
              <w:rPr>
                <w:rFonts w:ascii="Times New Roman" w:hAnsi="Times New Roman"/>
                <w:sz w:val="24"/>
                <w:szCs w:val="24"/>
              </w:rPr>
              <w:t> </w:t>
            </w:r>
            <w:r w:rsidRPr="00EF4915">
              <w:rPr>
                <w:rFonts w:ascii="Times New Roman" w:hAnsi="Times New Roman"/>
                <w:sz w:val="24"/>
                <w:szCs w:val="24"/>
              </w:rPr>
              <w:t xml:space="preserve">Приведение должностных инструкций </w:t>
            </w:r>
            <w:r w:rsidRPr="00EF4915">
              <w:rPr>
                <w:rFonts w:ascii="Times New Roman" w:hAnsi="Times New Roman"/>
                <w:spacing w:val="-2"/>
                <w:sz w:val="24"/>
                <w:szCs w:val="24"/>
              </w:rPr>
              <w:t xml:space="preserve">работников общеобразовательной организации в соответствие с требованиями </w:t>
            </w:r>
            <w:r w:rsidRPr="00EF4915">
              <w:rPr>
                <w:rFonts w:ascii="Times New Roman" w:hAnsi="Times New Roman"/>
                <w:sz w:val="24"/>
                <w:szCs w:val="24"/>
              </w:rPr>
              <w:t>ФГОС НОО</w:t>
            </w:r>
            <w:r w:rsidRPr="00EF4915">
              <w:rPr>
                <w:rFonts w:ascii="Times New Roman" w:hAnsi="Times New Roman"/>
                <w:spacing w:val="-2"/>
                <w:sz w:val="24"/>
                <w:szCs w:val="24"/>
              </w:rPr>
              <w:t xml:space="preserve"> и тарифно­квалификационными</w:t>
            </w:r>
            <w:r w:rsidRPr="00EF4915">
              <w:rPr>
                <w:rFonts w:ascii="Times New Roman" w:hAnsi="Times New Roman"/>
                <w:sz w:val="24"/>
                <w:szCs w:val="24"/>
              </w:rPr>
              <w:t xml:space="preserve"> характеристиками и профессиональным стандартом</w:t>
            </w:r>
          </w:p>
        </w:tc>
        <w:tc>
          <w:tcPr>
            <w:tcW w:w="918"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77FC7" w:rsidRPr="006A0BB6" w:rsidRDefault="00277FC7" w:rsidP="00A531D3">
            <w:pPr>
              <w:autoSpaceDE w:val="0"/>
              <w:autoSpaceDN w:val="0"/>
              <w:adjustRightInd w:val="0"/>
              <w:spacing w:after="0" w:line="240" w:lineRule="auto"/>
              <w:ind w:firstLine="426"/>
              <w:rPr>
                <w:rFonts w:ascii="Times New Roman" w:hAnsi="Times New Roman"/>
                <w:sz w:val="24"/>
                <w:szCs w:val="24"/>
              </w:rPr>
            </w:pPr>
            <w:r>
              <w:rPr>
                <w:rFonts w:ascii="Times New Roman" w:hAnsi="Times New Roman"/>
                <w:sz w:val="24"/>
                <w:szCs w:val="24"/>
              </w:rPr>
              <w:t>по мере необходимости</w:t>
            </w:r>
          </w:p>
        </w:tc>
      </w:tr>
      <w:tr w:rsidR="00277FC7" w:rsidRPr="00282460" w:rsidTr="00A531D3">
        <w:trPr>
          <w:trHeight w:val="688"/>
        </w:trPr>
        <w:tc>
          <w:tcPr>
            <w:tcW w:w="1512" w:type="pct"/>
            <w:vMerge/>
            <w:tcBorders>
              <w:top w:val="single" w:sz="4" w:space="0" w:color="auto"/>
              <w:left w:val="single" w:sz="4" w:space="0" w:color="auto"/>
              <w:bottom w:val="single" w:sz="4" w:space="0" w:color="auto"/>
              <w:right w:val="single" w:sz="4" w:space="0" w:color="auto"/>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auto"/>
              <w:bottom w:val="single" w:sz="4" w:space="0" w:color="000000"/>
              <w:right w:val="single" w:sz="4" w:space="0" w:color="000000"/>
            </w:tcBorders>
            <w:tcMar>
              <w:top w:w="71"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Pr>
                <w:rFonts w:ascii="Times New Roman" w:hAnsi="Times New Roman"/>
                <w:spacing w:val="-2"/>
                <w:sz w:val="24"/>
                <w:szCs w:val="24"/>
              </w:rPr>
              <w:t>6</w:t>
            </w:r>
            <w:r w:rsidRPr="00EF4915">
              <w:rPr>
                <w:rFonts w:ascii="Times New Roman" w:hAnsi="Times New Roman"/>
                <w:spacing w:val="-2"/>
                <w:sz w:val="24"/>
                <w:szCs w:val="24"/>
              </w:rPr>
              <w:t>.</w:t>
            </w:r>
            <w:r w:rsidRPr="00EF4915">
              <w:rPr>
                <w:rFonts w:ascii="Times New Roman" w:hAnsi="Times New Roman"/>
                <w:spacing w:val="-2"/>
                <w:sz w:val="24"/>
                <w:szCs w:val="24"/>
              </w:rPr>
              <w:t> </w:t>
            </w:r>
            <w:r w:rsidRPr="00EF4915">
              <w:rPr>
                <w:rFonts w:ascii="Times New Roman" w:hAnsi="Times New Roman"/>
                <w:spacing w:val="-2"/>
                <w:sz w:val="24"/>
                <w:szCs w:val="24"/>
              </w:rPr>
              <w:t>Определение списка учебников и учеб</w:t>
            </w:r>
            <w:r w:rsidRPr="00EF4915">
              <w:rPr>
                <w:rFonts w:ascii="Times New Roman" w:hAnsi="Times New Roman"/>
                <w:spacing w:val="2"/>
                <w:sz w:val="24"/>
                <w:szCs w:val="24"/>
              </w:rPr>
              <w:t xml:space="preserve">ных пособий, используемых в образовательной деятельности </w:t>
            </w:r>
          </w:p>
        </w:tc>
        <w:tc>
          <w:tcPr>
            <w:tcW w:w="918"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77FC7" w:rsidRDefault="00277FC7" w:rsidP="00A531D3">
            <w:pPr>
              <w:autoSpaceDE w:val="0"/>
              <w:autoSpaceDN w:val="0"/>
              <w:adjustRightInd w:val="0"/>
              <w:spacing w:after="0" w:line="240" w:lineRule="auto"/>
              <w:ind w:firstLine="426"/>
              <w:jc w:val="center"/>
              <w:rPr>
                <w:rFonts w:ascii="Times New Roman" w:hAnsi="Times New Roman"/>
                <w:sz w:val="24"/>
                <w:szCs w:val="24"/>
              </w:rPr>
            </w:pPr>
            <w:r>
              <w:rPr>
                <w:rFonts w:ascii="Times New Roman" w:hAnsi="Times New Roman"/>
                <w:sz w:val="24"/>
                <w:szCs w:val="24"/>
              </w:rPr>
              <w:t>ежегодно -</w:t>
            </w:r>
          </w:p>
          <w:p w:rsidR="00277FC7" w:rsidRPr="006A0BB6" w:rsidRDefault="00277FC7" w:rsidP="00A531D3">
            <w:pPr>
              <w:autoSpaceDE w:val="0"/>
              <w:autoSpaceDN w:val="0"/>
              <w:adjustRightInd w:val="0"/>
              <w:spacing w:after="0" w:line="240" w:lineRule="auto"/>
              <w:ind w:firstLine="426"/>
              <w:jc w:val="center"/>
              <w:rPr>
                <w:rFonts w:ascii="Times New Roman" w:hAnsi="Times New Roman"/>
                <w:sz w:val="24"/>
                <w:szCs w:val="24"/>
              </w:rPr>
            </w:pPr>
            <w:r>
              <w:rPr>
                <w:rFonts w:ascii="Times New Roman" w:hAnsi="Times New Roman"/>
                <w:sz w:val="24"/>
                <w:szCs w:val="24"/>
              </w:rPr>
              <w:t>март</w:t>
            </w:r>
          </w:p>
        </w:tc>
      </w:tr>
      <w:tr w:rsidR="00277FC7" w:rsidRPr="00282460" w:rsidTr="00A531D3">
        <w:trPr>
          <w:trHeight w:val="756"/>
        </w:trPr>
        <w:tc>
          <w:tcPr>
            <w:tcW w:w="1512" w:type="pct"/>
            <w:vMerge/>
            <w:tcBorders>
              <w:top w:val="single" w:sz="4" w:space="0" w:color="auto"/>
              <w:left w:val="single" w:sz="4" w:space="0" w:color="auto"/>
              <w:bottom w:val="single" w:sz="4" w:space="0" w:color="auto"/>
              <w:right w:val="single" w:sz="4" w:space="0" w:color="auto"/>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auto"/>
              <w:bottom w:val="single" w:sz="4" w:space="0" w:color="000000"/>
              <w:right w:val="single" w:sz="4" w:space="0" w:color="000000"/>
            </w:tcBorders>
            <w:tcMar>
              <w:top w:w="71"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Pr>
                <w:rFonts w:ascii="Times New Roman" w:hAnsi="Times New Roman"/>
                <w:sz w:val="24"/>
                <w:szCs w:val="24"/>
              </w:rPr>
              <w:t>7</w:t>
            </w:r>
            <w:r w:rsidRPr="00EF4915">
              <w:rPr>
                <w:rFonts w:ascii="Times New Roman" w:hAnsi="Times New Roman"/>
                <w:sz w:val="24"/>
                <w:szCs w:val="24"/>
              </w:rPr>
              <w:t>.</w:t>
            </w:r>
            <w:r w:rsidRPr="00EF4915">
              <w:rPr>
                <w:rFonts w:ascii="Times New Roman" w:hAnsi="Times New Roman"/>
                <w:sz w:val="24"/>
                <w:szCs w:val="24"/>
              </w:rPr>
              <w:t> </w:t>
            </w:r>
            <w:r w:rsidRPr="00EF4915">
              <w:rPr>
                <w:rFonts w:ascii="Times New Roman" w:hAnsi="Times New Roman"/>
                <w:sz w:val="24"/>
                <w:szCs w:val="24"/>
              </w:rPr>
              <w:t>Разработка локальных нормативных актов, устанав</w:t>
            </w:r>
            <w:r w:rsidRPr="00EF4915">
              <w:rPr>
                <w:rFonts w:ascii="Times New Roman" w:hAnsi="Times New Roman"/>
                <w:spacing w:val="-4"/>
                <w:sz w:val="24"/>
                <w:szCs w:val="24"/>
              </w:rPr>
              <w:t>ливающих требования к различным объ</w:t>
            </w:r>
            <w:r w:rsidRPr="00EF4915">
              <w:rPr>
                <w:rFonts w:ascii="Times New Roman" w:hAnsi="Times New Roman"/>
                <w:sz w:val="24"/>
                <w:szCs w:val="24"/>
              </w:rPr>
              <w:t xml:space="preserve">ектам инфраструктуры </w:t>
            </w:r>
            <w:r w:rsidRPr="00EF4915">
              <w:rPr>
                <w:rFonts w:ascii="Times New Roman" w:hAnsi="Times New Roman"/>
                <w:spacing w:val="-4"/>
                <w:sz w:val="24"/>
                <w:szCs w:val="24"/>
              </w:rPr>
              <w:t xml:space="preserve"> общеобразовательной </w:t>
            </w:r>
            <w:r w:rsidRPr="00EF4915">
              <w:rPr>
                <w:rFonts w:ascii="Times New Roman" w:hAnsi="Times New Roman"/>
                <w:sz w:val="24"/>
                <w:szCs w:val="24"/>
              </w:rPr>
              <w:t>организации</w:t>
            </w:r>
            <w:r w:rsidRPr="00EF4915">
              <w:rPr>
                <w:rFonts w:ascii="Times New Roman" w:hAnsi="Times New Roman"/>
                <w:spacing w:val="-4"/>
                <w:sz w:val="24"/>
                <w:szCs w:val="24"/>
              </w:rPr>
              <w:t xml:space="preserve"> с учётом требований к мини</w:t>
            </w:r>
            <w:r w:rsidRPr="00EF4915">
              <w:rPr>
                <w:rFonts w:ascii="Times New Roman" w:hAnsi="Times New Roman"/>
                <w:spacing w:val="-2"/>
                <w:sz w:val="24"/>
                <w:szCs w:val="24"/>
              </w:rPr>
              <w:t>мальной оснащённости образовательной деятельности</w:t>
            </w:r>
            <w:r w:rsidRPr="00EF4915">
              <w:rPr>
                <w:rFonts w:ascii="Times New Roman" w:hAnsi="Times New Roman"/>
                <w:spacing w:val="2"/>
                <w:sz w:val="24"/>
                <w:szCs w:val="24"/>
              </w:rPr>
              <w:t xml:space="preserve"> </w:t>
            </w:r>
          </w:p>
        </w:tc>
        <w:tc>
          <w:tcPr>
            <w:tcW w:w="918"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77FC7" w:rsidRPr="006A0BB6" w:rsidRDefault="00277FC7" w:rsidP="00A531D3">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xml:space="preserve">имеются </w:t>
            </w:r>
          </w:p>
        </w:tc>
      </w:tr>
      <w:tr w:rsidR="00277FC7" w:rsidRPr="00282460" w:rsidTr="00A531D3">
        <w:trPr>
          <w:trHeight w:val="2794"/>
        </w:trPr>
        <w:tc>
          <w:tcPr>
            <w:tcW w:w="1512" w:type="pct"/>
            <w:vMerge/>
            <w:tcBorders>
              <w:top w:val="single" w:sz="4" w:space="0" w:color="auto"/>
              <w:left w:val="single" w:sz="4" w:space="0" w:color="auto"/>
              <w:bottom w:val="single" w:sz="4" w:space="0" w:color="auto"/>
              <w:right w:val="single" w:sz="4" w:space="0" w:color="auto"/>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auto"/>
              <w:bottom w:val="single" w:sz="4" w:space="0" w:color="000000"/>
              <w:right w:val="single" w:sz="4" w:space="0" w:color="000000"/>
            </w:tcBorders>
            <w:tcMar>
              <w:top w:w="71"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Pr>
                <w:rFonts w:ascii="Times New Roman" w:hAnsi="Times New Roman"/>
                <w:sz w:val="24"/>
                <w:szCs w:val="24"/>
              </w:rPr>
              <w:t>8</w:t>
            </w:r>
            <w:r w:rsidRPr="00EF4915">
              <w:rPr>
                <w:rFonts w:ascii="Times New Roman" w:hAnsi="Times New Roman"/>
                <w:sz w:val="24"/>
                <w:szCs w:val="24"/>
              </w:rPr>
              <w:t>.</w:t>
            </w:r>
            <w:r w:rsidRPr="00EF4915">
              <w:rPr>
                <w:rFonts w:ascii="Times New Roman" w:hAnsi="Times New Roman"/>
                <w:sz w:val="24"/>
                <w:szCs w:val="24"/>
              </w:rPr>
              <w:t> </w:t>
            </w:r>
            <w:r w:rsidRPr="00EF4915">
              <w:rPr>
                <w:rFonts w:ascii="Times New Roman" w:hAnsi="Times New Roman"/>
                <w:sz w:val="24"/>
                <w:szCs w:val="24"/>
              </w:rPr>
              <w:t>Разработка:</w:t>
            </w:r>
          </w:p>
          <w:p w:rsidR="00277FC7"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Pr>
                <w:rFonts w:ascii="Times New Roman" w:hAnsi="Times New Roman"/>
                <w:spacing w:val="-2"/>
                <w:sz w:val="24"/>
                <w:szCs w:val="24"/>
              </w:rPr>
              <w:t xml:space="preserve">- </w:t>
            </w:r>
            <w:r w:rsidRPr="00EF4915">
              <w:rPr>
                <w:rFonts w:ascii="Times New Roman" w:hAnsi="Times New Roman"/>
                <w:spacing w:val="-2"/>
                <w:sz w:val="24"/>
                <w:szCs w:val="24"/>
              </w:rPr>
              <w:t>рабочих программ учебных предметов, курсов;</w:t>
            </w:r>
            <w:r w:rsidRPr="00EF4915">
              <w:rPr>
                <w:rFonts w:ascii="Times New Roman" w:hAnsi="Times New Roman"/>
                <w:sz w:val="24"/>
                <w:szCs w:val="24"/>
              </w:rPr>
              <w:t> </w:t>
            </w:r>
            <w:r w:rsidRPr="00EF4915">
              <w:rPr>
                <w:rFonts w:ascii="Times New Roman" w:hAnsi="Times New Roman"/>
                <w:sz w:val="24"/>
                <w:szCs w:val="24"/>
              </w:rPr>
              <w:t xml:space="preserve">учебного плана; индивидуальных учебных планов; </w:t>
            </w:r>
            <w:r w:rsidRPr="00EF4915">
              <w:rPr>
                <w:rFonts w:ascii="Times New Roman" w:hAnsi="Times New Roman"/>
                <w:spacing w:val="-2"/>
                <w:sz w:val="24"/>
                <w:szCs w:val="24"/>
              </w:rPr>
              <w:t xml:space="preserve">рабочих программ </w:t>
            </w:r>
            <w:r w:rsidRPr="00EF4915">
              <w:rPr>
                <w:rFonts w:ascii="Times New Roman" w:hAnsi="Times New Roman"/>
                <w:sz w:val="24"/>
                <w:szCs w:val="24"/>
              </w:rPr>
              <w:t xml:space="preserve">курсов внеурочной деятельности; </w:t>
            </w:r>
            <w:r w:rsidRPr="00EF4915">
              <w:rPr>
                <w:rFonts w:ascii="Times New Roman" w:hAnsi="Times New Roman"/>
                <w:spacing w:val="2"/>
                <w:sz w:val="24"/>
                <w:szCs w:val="24"/>
              </w:rPr>
              <w:t>календарного  годового гра</w:t>
            </w:r>
            <w:r w:rsidRPr="00EF4915">
              <w:rPr>
                <w:rFonts w:ascii="Times New Roman" w:hAnsi="Times New Roman"/>
                <w:sz w:val="24"/>
                <w:szCs w:val="24"/>
              </w:rPr>
              <w:t>фика;</w:t>
            </w:r>
          </w:p>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Pr>
                <w:rFonts w:ascii="Times New Roman" w:hAnsi="Times New Roman"/>
                <w:spacing w:val="-2"/>
                <w:sz w:val="24"/>
                <w:szCs w:val="24"/>
              </w:rPr>
              <w:t xml:space="preserve">- </w:t>
            </w:r>
            <w:r w:rsidRPr="00EF4915">
              <w:rPr>
                <w:rFonts w:ascii="Times New Roman" w:hAnsi="Times New Roman"/>
                <w:spacing w:val="-2"/>
                <w:sz w:val="24"/>
                <w:szCs w:val="24"/>
              </w:rPr>
              <w:t>положения об организации  внеурочной деятельно</w:t>
            </w:r>
            <w:r w:rsidRPr="00EF4915">
              <w:rPr>
                <w:rFonts w:ascii="Times New Roman" w:hAnsi="Times New Roman"/>
                <w:sz w:val="24"/>
                <w:szCs w:val="24"/>
              </w:rPr>
              <w:t>сти обучающихся; положения об организации текущего контроля успеваемости и промежуточной аттестации обучающихся</w:t>
            </w:r>
          </w:p>
        </w:tc>
        <w:tc>
          <w:tcPr>
            <w:tcW w:w="918"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77FC7" w:rsidRDefault="00277FC7" w:rsidP="00A531D3">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ежегодно</w:t>
            </w:r>
          </w:p>
          <w:p w:rsidR="00277FC7" w:rsidRPr="0034226B" w:rsidRDefault="00277FC7" w:rsidP="00A531D3">
            <w:pPr>
              <w:spacing w:line="240" w:lineRule="auto"/>
              <w:rPr>
                <w:rFonts w:ascii="Times New Roman" w:hAnsi="Times New Roman"/>
                <w:sz w:val="24"/>
                <w:szCs w:val="24"/>
              </w:rPr>
            </w:pPr>
          </w:p>
          <w:p w:rsidR="00277FC7" w:rsidRPr="0034226B" w:rsidRDefault="00277FC7" w:rsidP="00A531D3">
            <w:pPr>
              <w:spacing w:line="240" w:lineRule="auto"/>
              <w:rPr>
                <w:rFonts w:ascii="Times New Roman" w:hAnsi="Times New Roman"/>
                <w:sz w:val="24"/>
                <w:szCs w:val="24"/>
              </w:rPr>
            </w:pPr>
          </w:p>
          <w:p w:rsidR="00277FC7" w:rsidRDefault="00277FC7" w:rsidP="00A531D3">
            <w:pPr>
              <w:spacing w:line="240" w:lineRule="auto"/>
              <w:rPr>
                <w:rFonts w:ascii="Times New Roman" w:hAnsi="Times New Roman"/>
                <w:sz w:val="24"/>
                <w:szCs w:val="24"/>
              </w:rPr>
            </w:pPr>
          </w:p>
          <w:p w:rsidR="00277FC7" w:rsidRPr="0034226B"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Pr>
                <w:rFonts w:ascii="Times New Roman" w:hAnsi="Times New Roman"/>
                <w:sz w:val="24"/>
                <w:szCs w:val="24"/>
              </w:rPr>
              <w:t>внесение изменений по мере необходимости</w:t>
            </w:r>
          </w:p>
        </w:tc>
      </w:tr>
      <w:tr w:rsidR="00277FC7" w:rsidRPr="00282460" w:rsidTr="00A531D3">
        <w:trPr>
          <w:trHeight w:val="386"/>
        </w:trPr>
        <w:tc>
          <w:tcPr>
            <w:tcW w:w="1512" w:type="pct"/>
            <w:vMerge w:val="restart"/>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Pr>
                <w:rFonts w:ascii="Times New Roman" w:hAnsi="Times New Roman"/>
                <w:sz w:val="24"/>
                <w:szCs w:val="24"/>
              </w:rPr>
              <w:t>II.</w:t>
            </w:r>
            <w:r w:rsidRPr="00EF4915">
              <w:rPr>
                <w:rFonts w:ascii="Times New Roman" w:hAnsi="Times New Roman"/>
                <w:sz w:val="24"/>
                <w:szCs w:val="24"/>
              </w:rPr>
              <w:t>Финансовое обеспечение реализации ФГОС НОО</w:t>
            </w: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pacing w:val="2"/>
                <w:sz w:val="24"/>
                <w:szCs w:val="24"/>
              </w:rPr>
              <w:t>1.</w:t>
            </w:r>
            <w:r w:rsidRPr="00EF4915">
              <w:rPr>
                <w:rFonts w:ascii="Times New Roman" w:hAnsi="Times New Roman"/>
                <w:spacing w:val="2"/>
                <w:sz w:val="24"/>
                <w:szCs w:val="24"/>
              </w:rPr>
              <w:t> </w:t>
            </w:r>
            <w:r w:rsidRPr="00EF4915">
              <w:rPr>
                <w:rFonts w:ascii="Times New Roman" w:hAnsi="Times New Roman"/>
                <w:spacing w:val="2"/>
                <w:sz w:val="24"/>
                <w:szCs w:val="24"/>
              </w:rPr>
              <w:t>Определение объёма расходов, необ</w:t>
            </w:r>
            <w:r w:rsidRPr="00EF4915">
              <w:rPr>
                <w:rFonts w:ascii="Times New Roman" w:hAnsi="Times New Roman"/>
                <w:sz w:val="24"/>
                <w:szCs w:val="24"/>
              </w:rPr>
              <w:t>ходимых для реализации основной образовательной программы начального общего образования  и достижения планируемых результатов</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77FC7" w:rsidRPr="006A0BB6" w:rsidRDefault="00277FC7" w:rsidP="00A531D3">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ежегодно</w:t>
            </w:r>
          </w:p>
        </w:tc>
      </w:tr>
      <w:tr w:rsidR="00277FC7" w:rsidRPr="006C55CE" w:rsidTr="00A531D3">
        <w:trPr>
          <w:trHeight w:val="1270"/>
        </w:trPr>
        <w:tc>
          <w:tcPr>
            <w:tcW w:w="1512" w:type="pct"/>
            <w:vMerge/>
            <w:tcBorders>
              <w:top w:val="single" w:sz="4" w:space="0" w:color="000000"/>
              <w:left w:val="single" w:sz="4" w:space="0" w:color="000000"/>
              <w:bottom w:val="single" w:sz="4" w:space="0" w:color="000000"/>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2.</w:t>
            </w:r>
            <w:r w:rsidRPr="00EF4915">
              <w:rPr>
                <w:rFonts w:ascii="Times New Roman" w:hAnsi="Times New Roman"/>
                <w:sz w:val="24"/>
                <w:szCs w:val="24"/>
              </w:rPr>
              <w:t> </w:t>
            </w:r>
            <w:r w:rsidRPr="00EF4915">
              <w:rPr>
                <w:rFonts w:ascii="Times New Roman" w:hAnsi="Times New Roman"/>
                <w:sz w:val="24"/>
                <w:szCs w:val="24"/>
              </w:rPr>
              <w:t xml:space="preserve">Корректировка локальных нормативных  актов (внесение </w:t>
            </w:r>
            <w:r w:rsidRPr="00EF4915">
              <w:rPr>
                <w:rFonts w:ascii="Times New Roman" w:hAnsi="Times New Roman"/>
                <w:spacing w:val="2"/>
                <w:sz w:val="24"/>
                <w:szCs w:val="24"/>
              </w:rPr>
              <w:t xml:space="preserve">изменений в них), регламентирующих </w:t>
            </w:r>
            <w:r w:rsidRPr="00EF4915">
              <w:rPr>
                <w:rFonts w:ascii="Times New Roman" w:hAnsi="Times New Roman"/>
                <w:sz w:val="24"/>
                <w:szCs w:val="24"/>
              </w:rPr>
              <w:t xml:space="preserve">установление заработной платы работников общеобразовательной организации в том </w:t>
            </w:r>
            <w:r w:rsidRPr="00EF4915">
              <w:rPr>
                <w:rFonts w:ascii="Times New Roman" w:hAnsi="Times New Roman"/>
                <w:spacing w:val="2"/>
                <w:sz w:val="24"/>
                <w:szCs w:val="24"/>
              </w:rPr>
              <w:t>числе стимулирующих надбавок и до</w:t>
            </w:r>
            <w:r w:rsidRPr="00EF4915">
              <w:rPr>
                <w:rFonts w:ascii="Times New Roman" w:hAnsi="Times New Roman"/>
                <w:sz w:val="24"/>
                <w:szCs w:val="24"/>
              </w:rPr>
              <w:t>плат, порядка и размеров премирования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77FC7" w:rsidRPr="006C55CE" w:rsidRDefault="00277FC7" w:rsidP="00A531D3">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п</w:t>
            </w:r>
            <w:r w:rsidRPr="006C55CE">
              <w:rPr>
                <w:rFonts w:ascii="Times New Roman" w:hAnsi="Times New Roman"/>
                <w:sz w:val="24"/>
                <w:szCs w:val="24"/>
              </w:rPr>
              <w:t>о мере необходимости</w:t>
            </w:r>
          </w:p>
        </w:tc>
      </w:tr>
      <w:tr w:rsidR="00277FC7" w:rsidRPr="00282460" w:rsidTr="00A531D3">
        <w:trPr>
          <w:trHeight w:val="860"/>
        </w:trPr>
        <w:tc>
          <w:tcPr>
            <w:tcW w:w="1512" w:type="pct"/>
            <w:vMerge/>
            <w:tcBorders>
              <w:top w:val="single" w:sz="4" w:space="0" w:color="000000"/>
              <w:left w:val="single" w:sz="4" w:space="0" w:color="000000"/>
              <w:bottom w:val="single" w:sz="4" w:space="0" w:color="auto"/>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3.</w:t>
            </w:r>
            <w:r w:rsidRPr="00EF4915">
              <w:rPr>
                <w:rFonts w:ascii="Times New Roman" w:hAnsi="Times New Roman"/>
                <w:sz w:val="24"/>
                <w:szCs w:val="24"/>
              </w:rPr>
              <w:t> </w:t>
            </w:r>
            <w:r w:rsidRPr="00EF4915">
              <w:rPr>
                <w:rFonts w:ascii="Times New Roman" w:hAnsi="Times New Roman"/>
                <w:sz w:val="24"/>
                <w:szCs w:val="24"/>
              </w:rPr>
              <w:t>Заключение дополнительных соглашений к трудовому договору с педагогическими работниками</w:t>
            </w:r>
          </w:p>
        </w:tc>
        <w:tc>
          <w:tcPr>
            <w:tcW w:w="918" w:type="pct"/>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277FC7" w:rsidRPr="006C55CE" w:rsidRDefault="00277FC7" w:rsidP="00A531D3">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ежегодно</w:t>
            </w:r>
          </w:p>
        </w:tc>
      </w:tr>
      <w:tr w:rsidR="00277FC7" w:rsidRPr="00282460" w:rsidTr="00A531D3">
        <w:trPr>
          <w:trHeight w:val="1129"/>
        </w:trPr>
        <w:tc>
          <w:tcPr>
            <w:tcW w:w="1512" w:type="pct"/>
            <w:vMerge w:val="restart"/>
            <w:tcBorders>
              <w:top w:val="single" w:sz="4" w:space="0" w:color="auto"/>
              <w:left w:val="single" w:sz="4" w:space="0" w:color="000000"/>
              <w:right w:val="single" w:sz="4" w:space="0" w:color="000000"/>
            </w:tcBorders>
            <w:tcMar>
              <w:top w:w="68" w:type="dxa"/>
              <w:left w:w="85" w:type="dxa"/>
              <w:bottom w:w="82"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lastRenderedPageBreak/>
              <w:t>III.</w:t>
            </w:r>
            <w:r w:rsidRPr="00EF4915">
              <w:rPr>
                <w:rFonts w:ascii="Times New Roman" w:hAnsi="Times New Roman"/>
                <w:sz w:val="24"/>
                <w:szCs w:val="24"/>
              </w:rPr>
              <w:t> </w:t>
            </w:r>
            <w:r w:rsidRPr="00EF4915">
              <w:rPr>
                <w:rFonts w:ascii="Times New Roman" w:hAnsi="Times New Roman"/>
                <w:sz w:val="24"/>
                <w:szCs w:val="24"/>
              </w:rPr>
              <w:t>Организационное обеспечение реализации  ФГОС начального общего образования</w:t>
            </w:r>
          </w:p>
        </w:tc>
        <w:tc>
          <w:tcPr>
            <w:tcW w:w="2570" w:type="pct"/>
            <w:tcBorders>
              <w:top w:val="single" w:sz="4" w:space="0" w:color="auto"/>
              <w:left w:val="single" w:sz="4" w:space="0" w:color="000000"/>
              <w:right w:val="single" w:sz="4" w:space="0" w:color="000000"/>
            </w:tcBorders>
            <w:tcMar>
              <w:top w:w="68" w:type="dxa"/>
              <w:left w:w="85" w:type="dxa"/>
              <w:bottom w:w="82"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rPr>
            </w:pPr>
            <w:r w:rsidRPr="00EF4915">
              <w:rPr>
                <w:rFonts w:ascii="Times New Roman" w:hAnsi="Times New Roman"/>
                <w:sz w:val="24"/>
                <w:szCs w:val="24"/>
              </w:rPr>
              <w:t>1.</w:t>
            </w:r>
            <w:r w:rsidRPr="00EF4915">
              <w:rPr>
                <w:rFonts w:ascii="Times New Roman" w:hAnsi="Times New Roman"/>
                <w:sz w:val="24"/>
                <w:szCs w:val="24"/>
              </w:rPr>
              <w:t> </w:t>
            </w:r>
            <w:r w:rsidRPr="00EF4915">
              <w:rPr>
                <w:rFonts w:ascii="Times New Roman" w:eastAsia="MS Mincho" w:hAnsi="Times New Roman"/>
                <w:sz w:val="24"/>
                <w:szCs w:val="24"/>
              </w:rPr>
              <w:t xml:space="preserve"> Обеспечение координации взаимодействия участников образовательных отношений по </w:t>
            </w:r>
            <w:r w:rsidRPr="00EF4915">
              <w:rPr>
                <w:rFonts w:ascii="Times New Roman" w:eastAsia="MS Mincho" w:hAnsi="Times New Roman"/>
                <w:spacing w:val="2"/>
                <w:sz w:val="24"/>
                <w:szCs w:val="24"/>
              </w:rPr>
              <w:t xml:space="preserve"> организации</w:t>
            </w:r>
            <w:r w:rsidRPr="00EF4915">
              <w:rPr>
                <w:rFonts w:ascii="Times New Roman" w:eastAsia="MS Mincho" w:hAnsi="Times New Roman"/>
                <w:sz w:val="24"/>
                <w:szCs w:val="24"/>
              </w:rPr>
              <w:t xml:space="preserve">  реализации ФГОС начального общего образования</w:t>
            </w:r>
          </w:p>
        </w:tc>
        <w:tc>
          <w:tcPr>
            <w:tcW w:w="918" w:type="pct"/>
            <w:tcBorders>
              <w:top w:val="single" w:sz="4" w:space="0" w:color="auto"/>
              <w:left w:val="single" w:sz="4" w:space="0" w:color="000000"/>
              <w:right w:val="single" w:sz="4" w:space="0" w:color="000000"/>
            </w:tcBorders>
            <w:tcMar>
              <w:top w:w="68" w:type="dxa"/>
              <w:left w:w="85" w:type="dxa"/>
              <w:bottom w:w="82" w:type="dxa"/>
              <w:right w:w="85" w:type="dxa"/>
            </w:tcMar>
          </w:tcPr>
          <w:p w:rsidR="00277FC7" w:rsidRPr="0034226B" w:rsidRDefault="00277FC7" w:rsidP="00A531D3">
            <w:pPr>
              <w:autoSpaceDE w:val="0"/>
              <w:autoSpaceDN w:val="0"/>
              <w:adjustRightInd w:val="0"/>
              <w:spacing w:after="0" w:line="240" w:lineRule="auto"/>
              <w:ind w:firstLine="426"/>
              <w:jc w:val="both"/>
              <w:rPr>
                <w:rFonts w:ascii="Times New Roman" w:hAnsi="Times New Roman"/>
                <w:sz w:val="24"/>
                <w:szCs w:val="24"/>
              </w:rPr>
            </w:pPr>
            <w:r w:rsidRPr="0034226B">
              <w:rPr>
                <w:rFonts w:ascii="Times New Roman" w:hAnsi="Times New Roman"/>
                <w:sz w:val="24"/>
                <w:szCs w:val="24"/>
              </w:rPr>
              <w:t>постоянно</w:t>
            </w:r>
          </w:p>
        </w:tc>
      </w:tr>
      <w:tr w:rsidR="00277FC7" w:rsidRPr="0034226B" w:rsidTr="00A531D3">
        <w:trPr>
          <w:trHeight w:val="1076"/>
        </w:trPr>
        <w:tc>
          <w:tcPr>
            <w:tcW w:w="1512" w:type="pct"/>
            <w:vMerge/>
            <w:tcBorders>
              <w:left w:val="single" w:sz="4" w:space="0" w:color="000000"/>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pacing w:val="-2"/>
                <w:sz w:val="24"/>
                <w:szCs w:val="24"/>
              </w:rPr>
            </w:pPr>
            <w:r>
              <w:rPr>
                <w:rFonts w:ascii="Times New Roman" w:hAnsi="Times New Roman"/>
                <w:spacing w:val="-2"/>
                <w:sz w:val="24"/>
                <w:szCs w:val="24"/>
              </w:rPr>
              <w:t>2</w:t>
            </w:r>
            <w:r w:rsidRPr="00EF4915">
              <w:rPr>
                <w:rFonts w:ascii="Times New Roman" w:hAnsi="Times New Roman"/>
                <w:spacing w:val="-2"/>
                <w:sz w:val="24"/>
                <w:szCs w:val="24"/>
              </w:rPr>
              <w:t>.</w:t>
            </w:r>
            <w:r w:rsidRPr="00EF4915">
              <w:rPr>
                <w:rFonts w:ascii="Times New Roman" w:hAnsi="Times New Roman"/>
                <w:spacing w:val="-2"/>
                <w:sz w:val="24"/>
                <w:szCs w:val="24"/>
              </w:rPr>
              <w:t> </w:t>
            </w:r>
            <w:r w:rsidRPr="00EF4915">
              <w:rPr>
                <w:rFonts w:ascii="Times New Roman" w:hAnsi="Times New Roman"/>
                <w:spacing w:val="-2"/>
                <w:sz w:val="24"/>
                <w:szCs w:val="24"/>
              </w:rPr>
              <w:t>Разработка и реализация системы мониторинга образовательных потребностей обучающихся и родителей (законных представителей)  по использованию участниками образовательных отношений</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77FC7" w:rsidRPr="0034226B" w:rsidRDefault="00277FC7" w:rsidP="00A531D3">
            <w:pPr>
              <w:autoSpaceDE w:val="0"/>
              <w:autoSpaceDN w:val="0"/>
              <w:adjustRightInd w:val="0"/>
              <w:spacing w:after="0" w:line="240" w:lineRule="auto"/>
              <w:ind w:firstLine="426"/>
              <w:jc w:val="both"/>
              <w:rPr>
                <w:rFonts w:ascii="Times New Roman" w:hAnsi="Times New Roman"/>
                <w:sz w:val="24"/>
                <w:szCs w:val="24"/>
              </w:rPr>
            </w:pPr>
            <w:r w:rsidRPr="0034226B">
              <w:rPr>
                <w:rFonts w:ascii="Times New Roman" w:hAnsi="Times New Roman"/>
                <w:sz w:val="24"/>
                <w:szCs w:val="24"/>
              </w:rPr>
              <w:t>постоянно</w:t>
            </w:r>
          </w:p>
        </w:tc>
      </w:tr>
      <w:tr w:rsidR="00277FC7" w:rsidRPr="0034226B" w:rsidTr="00A531D3">
        <w:trPr>
          <w:trHeight w:val="1076"/>
        </w:trPr>
        <w:tc>
          <w:tcPr>
            <w:tcW w:w="1512" w:type="pct"/>
            <w:vMerge/>
            <w:tcBorders>
              <w:left w:val="single" w:sz="4" w:space="0" w:color="000000"/>
              <w:bottom w:val="single" w:sz="4" w:space="0" w:color="auto"/>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77FC7"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pacing w:val="-2"/>
                <w:sz w:val="24"/>
                <w:szCs w:val="24"/>
              </w:rPr>
            </w:pPr>
            <w:r>
              <w:rPr>
                <w:rFonts w:ascii="Times New Roman" w:hAnsi="Times New Roman"/>
                <w:spacing w:val="-2"/>
                <w:sz w:val="24"/>
                <w:szCs w:val="24"/>
              </w:rPr>
              <w:t>3. Организация взаимодействия учителей по обеспечению преемственности начального и основного общего образования в условиях реализации ФГОС</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77FC7" w:rsidRPr="0034226B" w:rsidRDefault="00277FC7" w:rsidP="00A531D3">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ежегодно</w:t>
            </w:r>
          </w:p>
        </w:tc>
      </w:tr>
      <w:tr w:rsidR="00277FC7" w:rsidRPr="00C810A7" w:rsidTr="00A531D3">
        <w:trPr>
          <w:trHeight w:val="688"/>
        </w:trPr>
        <w:tc>
          <w:tcPr>
            <w:tcW w:w="1512" w:type="pct"/>
            <w:vMerge w:val="restart"/>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IV.</w:t>
            </w:r>
            <w:r w:rsidRPr="00EF4915">
              <w:rPr>
                <w:rFonts w:ascii="Times New Roman" w:hAnsi="Times New Roman"/>
                <w:sz w:val="24"/>
                <w:szCs w:val="24"/>
              </w:rPr>
              <w:t> </w:t>
            </w:r>
            <w:r w:rsidRPr="00EF4915">
              <w:rPr>
                <w:rFonts w:ascii="Times New Roman" w:hAnsi="Times New Roman"/>
                <w:sz w:val="24"/>
                <w:szCs w:val="24"/>
              </w:rPr>
              <w:t>Кадровое обеспечение  реализации ФГОС начального общего образования</w:t>
            </w:r>
          </w:p>
        </w:tc>
        <w:tc>
          <w:tcPr>
            <w:tcW w:w="2570" w:type="pct"/>
            <w:tcBorders>
              <w:top w:val="single" w:sz="4" w:space="0" w:color="000000"/>
              <w:left w:val="single" w:sz="4" w:space="0" w:color="auto"/>
              <w:bottom w:val="single" w:sz="4" w:space="0" w:color="000000"/>
              <w:right w:val="single" w:sz="4" w:space="0" w:color="000000"/>
            </w:tcBorders>
            <w:tcMar>
              <w:top w:w="68" w:type="dxa"/>
              <w:left w:w="85" w:type="dxa"/>
              <w:bottom w:w="82"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1.</w:t>
            </w:r>
            <w:r w:rsidRPr="00EF4915">
              <w:rPr>
                <w:rFonts w:ascii="Times New Roman" w:hAnsi="Times New Roman"/>
                <w:sz w:val="24"/>
                <w:szCs w:val="24"/>
              </w:rPr>
              <w:t> </w:t>
            </w:r>
            <w:r w:rsidRPr="00EF4915">
              <w:rPr>
                <w:rFonts w:ascii="Times New Roman" w:hAnsi="Times New Roman"/>
                <w:sz w:val="24"/>
                <w:szCs w:val="24"/>
              </w:rPr>
              <w:t>Анализ кадрового обеспечения введения и реализации ФГОС начального общего образования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77FC7" w:rsidRPr="00C810A7" w:rsidRDefault="00277FC7" w:rsidP="00A531D3">
            <w:pPr>
              <w:autoSpaceDE w:val="0"/>
              <w:autoSpaceDN w:val="0"/>
              <w:adjustRightInd w:val="0"/>
              <w:spacing w:after="0" w:line="240" w:lineRule="auto"/>
              <w:ind w:firstLine="426"/>
              <w:jc w:val="both"/>
              <w:rPr>
                <w:rFonts w:ascii="Times New Roman" w:hAnsi="Times New Roman"/>
                <w:sz w:val="24"/>
                <w:szCs w:val="24"/>
              </w:rPr>
            </w:pPr>
            <w:r w:rsidRPr="00C810A7">
              <w:rPr>
                <w:rFonts w:ascii="Times New Roman" w:hAnsi="Times New Roman"/>
                <w:sz w:val="24"/>
                <w:szCs w:val="24"/>
              </w:rPr>
              <w:t>ежегодно</w:t>
            </w:r>
          </w:p>
        </w:tc>
      </w:tr>
      <w:tr w:rsidR="00277FC7" w:rsidRPr="00C810A7" w:rsidTr="00A531D3">
        <w:trPr>
          <w:trHeight w:val="759"/>
        </w:trPr>
        <w:tc>
          <w:tcPr>
            <w:tcW w:w="1512" w:type="pct"/>
            <w:vMerge/>
            <w:tcBorders>
              <w:top w:val="single" w:sz="4" w:space="0" w:color="auto"/>
              <w:left w:val="single" w:sz="4" w:space="0" w:color="auto"/>
              <w:bottom w:val="single" w:sz="4" w:space="0" w:color="auto"/>
              <w:right w:val="single" w:sz="4" w:space="0" w:color="auto"/>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auto"/>
              <w:bottom w:val="single" w:sz="4" w:space="0" w:color="auto"/>
              <w:right w:val="single" w:sz="4" w:space="0" w:color="000000"/>
            </w:tcBorders>
            <w:tcMar>
              <w:top w:w="68" w:type="dxa"/>
              <w:left w:w="85" w:type="dxa"/>
              <w:bottom w:w="82"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pacing w:val="2"/>
                <w:sz w:val="24"/>
                <w:szCs w:val="24"/>
              </w:rPr>
              <w:t>2.</w:t>
            </w:r>
            <w:r w:rsidRPr="00EF4915">
              <w:rPr>
                <w:rFonts w:ascii="Times New Roman" w:hAnsi="Times New Roman"/>
                <w:spacing w:val="2"/>
                <w:sz w:val="24"/>
                <w:szCs w:val="24"/>
              </w:rPr>
              <w:t> </w:t>
            </w:r>
            <w:r w:rsidRPr="00EF4915">
              <w:rPr>
                <w:rFonts w:ascii="Times New Roman" w:hAnsi="Times New Roman"/>
                <w:spacing w:val="2"/>
                <w:sz w:val="24"/>
                <w:szCs w:val="24"/>
              </w:rPr>
              <w:t>Создание (корректировка) плана­</w:t>
            </w:r>
            <w:r w:rsidRPr="00EF4915">
              <w:rPr>
                <w:rFonts w:ascii="Times New Roman" w:hAnsi="Times New Roman"/>
                <w:spacing w:val="2"/>
                <w:sz w:val="24"/>
                <w:szCs w:val="24"/>
              </w:rPr>
              <w:br/>
            </w:r>
            <w:r w:rsidRPr="00EF4915">
              <w:rPr>
                <w:rFonts w:ascii="Times New Roman" w:hAnsi="Times New Roman"/>
                <w:spacing w:val="-2"/>
                <w:sz w:val="24"/>
                <w:szCs w:val="24"/>
              </w:rPr>
              <w:t>графика повышения квалификации педа</w:t>
            </w:r>
            <w:r w:rsidRPr="00EF4915">
              <w:rPr>
                <w:rFonts w:ascii="Times New Roman" w:hAnsi="Times New Roman"/>
                <w:spacing w:val="2"/>
                <w:sz w:val="24"/>
                <w:szCs w:val="24"/>
              </w:rPr>
              <w:t xml:space="preserve">гогических и руководящих работников </w:t>
            </w:r>
          </w:p>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pacing w:val="2"/>
                <w:sz w:val="24"/>
                <w:szCs w:val="24"/>
              </w:rPr>
              <w:t>общеобразовательной организации в связи</w:t>
            </w:r>
            <w:r w:rsidRPr="00EF4915">
              <w:rPr>
                <w:rFonts w:ascii="Times New Roman" w:hAnsi="Times New Roman"/>
                <w:spacing w:val="2"/>
                <w:sz w:val="24"/>
                <w:szCs w:val="24"/>
              </w:rPr>
              <w:br/>
            </w:r>
            <w:r w:rsidRPr="00EF4915">
              <w:rPr>
                <w:rFonts w:ascii="Times New Roman" w:hAnsi="Times New Roman"/>
                <w:sz w:val="24"/>
                <w:szCs w:val="24"/>
              </w:rPr>
              <w:t>с  реализацией ФГОС НОО</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77FC7" w:rsidRPr="00C810A7" w:rsidRDefault="00277FC7" w:rsidP="00A531D3">
            <w:pPr>
              <w:autoSpaceDE w:val="0"/>
              <w:autoSpaceDN w:val="0"/>
              <w:adjustRightInd w:val="0"/>
              <w:spacing w:after="0" w:line="240" w:lineRule="auto"/>
              <w:ind w:firstLine="426"/>
              <w:jc w:val="both"/>
              <w:rPr>
                <w:rFonts w:ascii="Times New Roman" w:hAnsi="Times New Roman"/>
                <w:sz w:val="24"/>
                <w:szCs w:val="24"/>
              </w:rPr>
            </w:pPr>
            <w:r w:rsidRPr="00C810A7">
              <w:rPr>
                <w:rFonts w:ascii="Times New Roman" w:hAnsi="Times New Roman"/>
                <w:sz w:val="24"/>
                <w:szCs w:val="24"/>
              </w:rPr>
              <w:t>ежегодно</w:t>
            </w:r>
          </w:p>
        </w:tc>
      </w:tr>
      <w:tr w:rsidR="00277FC7" w:rsidRPr="00282460" w:rsidTr="00A531D3">
        <w:trPr>
          <w:trHeight w:val="1147"/>
        </w:trPr>
        <w:tc>
          <w:tcPr>
            <w:tcW w:w="1512" w:type="pct"/>
            <w:vMerge/>
            <w:tcBorders>
              <w:top w:val="single" w:sz="4" w:space="0" w:color="auto"/>
              <w:left w:val="single" w:sz="4" w:space="0" w:color="auto"/>
              <w:bottom w:val="single" w:sz="4" w:space="0" w:color="auto"/>
              <w:right w:val="single" w:sz="4" w:space="0" w:color="auto"/>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auto"/>
              <w:left w:val="single" w:sz="4" w:space="0" w:color="auto"/>
              <w:right w:val="single" w:sz="4" w:space="0" w:color="000000"/>
            </w:tcBorders>
            <w:tcMar>
              <w:top w:w="68" w:type="dxa"/>
              <w:left w:w="85" w:type="dxa"/>
              <w:bottom w:w="79"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pacing w:val="-2"/>
                <w:sz w:val="24"/>
                <w:szCs w:val="24"/>
              </w:rPr>
              <w:t>3.</w:t>
            </w:r>
            <w:r w:rsidRPr="00EF4915">
              <w:rPr>
                <w:rFonts w:ascii="Times New Roman" w:hAnsi="Times New Roman"/>
                <w:spacing w:val="-2"/>
                <w:sz w:val="24"/>
                <w:szCs w:val="24"/>
              </w:rPr>
              <w:t> </w:t>
            </w:r>
            <w:r w:rsidRPr="00EF4915">
              <w:rPr>
                <w:rFonts w:ascii="Times New Roman" w:hAnsi="Times New Roman"/>
                <w:spacing w:val="-2"/>
                <w:sz w:val="24"/>
                <w:szCs w:val="24"/>
              </w:rPr>
              <w:t xml:space="preserve">Разработка (корректировка) плана научно­методической работы с ориентацией на проблемы  реализации </w:t>
            </w:r>
            <w:r w:rsidRPr="00EF4915">
              <w:rPr>
                <w:rFonts w:ascii="Times New Roman" w:hAnsi="Times New Roman"/>
                <w:sz w:val="24"/>
                <w:szCs w:val="24"/>
              </w:rPr>
              <w:t>ФГОС начального общего образования</w:t>
            </w:r>
          </w:p>
        </w:tc>
        <w:tc>
          <w:tcPr>
            <w:tcW w:w="918" w:type="pct"/>
            <w:tcBorders>
              <w:top w:val="single" w:sz="4" w:space="0" w:color="000000"/>
              <w:left w:val="single" w:sz="4" w:space="0" w:color="000000"/>
              <w:right w:val="single" w:sz="4" w:space="0" w:color="000000"/>
            </w:tcBorders>
            <w:tcMar>
              <w:top w:w="68" w:type="dxa"/>
              <w:left w:w="85" w:type="dxa"/>
              <w:bottom w:w="79" w:type="dxa"/>
              <w:right w:w="85" w:type="dxa"/>
            </w:tcMar>
          </w:tcPr>
          <w:p w:rsidR="00277FC7" w:rsidRPr="00C810A7" w:rsidRDefault="00277FC7" w:rsidP="00A531D3">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ежегодно</w:t>
            </w:r>
          </w:p>
        </w:tc>
      </w:tr>
      <w:tr w:rsidR="00277FC7" w:rsidRPr="00282460" w:rsidTr="00A531D3">
        <w:trPr>
          <w:trHeight w:val="306"/>
        </w:trPr>
        <w:tc>
          <w:tcPr>
            <w:tcW w:w="1512" w:type="pct"/>
            <w:vMerge w:val="restart"/>
            <w:tcBorders>
              <w:top w:val="single" w:sz="4" w:space="0" w:color="auto"/>
              <w:left w:val="single" w:sz="4" w:space="0" w:color="000000"/>
              <w:right w:val="single" w:sz="4" w:space="0" w:color="000000"/>
            </w:tcBorders>
            <w:tcMar>
              <w:top w:w="68" w:type="dxa"/>
              <w:left w:w="85" w:type="dxa"/>
              <w:bottom w:w="79" w:type="dxa"/>
              <w:right w:w="85" w:type="dxa"/>
            </w:tcMar>
          </w:tcPr>
          <w:p w:rsidR="00277FC7"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V.</w:t>
            </w:r>
            <w:r w:rsidRPr="00EF4915">
              <w:rPr>
                <w:rFonts w:ascii="Times New Roman" w:hAnsi="Times New Roman"/>
                <w:sz w:val="24"/>
                <w:szCs w:val="24"/>
              </w:rPr>
              <w:t> </w:t>
            </w:r>
            <w:r w:rsidRPr="00EF4915">
              <w:rPr>
                <w:rFonts w:ascii="Times New Roman" w:hAnsi="Times New Roman"/>
                <w:sz w:val="24"/>
                <w:szCs w:val="24"/>
              </w:rPr>
              <w:t>Информационное обеспечение реализации  ФГОС начального общего образования</w:t>
            </w:r>
          </w:p>
          <w:p w:rsidR="00277FC7" w:rsidRPr="0034226B" w:rsidRDefault="00277FC7" w:rsidP="00A531D3">
            <w:pPr>
              <w:rPr>
                <w:rFonts w:ascii="Times New Roman" w:hAnsi="Times New Roman"/>
                <w:sz w:val="24"/>
                <w:szCs w:val="24"/>
              </w:rPr>
            </w:pPr>
          </w:p>
          <w:p w:rsidR="00277FC7" w:rsidRPr="0034226B" w:rsidRDefault="00277FC7" w:rsidP="00A531D3">
            <w:pPr>
              <w:rPr>
                <w:rFonts w:ascii="Times New Roman" w:hAnsi="Times New Roman"/>
                <w:sz w:val="24"/>
                <w:szCs w:val="24"/>
              </w:rPr>
            </w:pPr>
          </w:p>
          <w:p w:rsidR="00277FC7" w:rsidRDefault="00277FC7" w:rsidP="00A531D3">
            <w:pPr>
              <w:rPr>
                <w:rFonts w:ascii="Times New Roman" w:hAnsi="Times New Roman"/>
                <w:sz w:val="24"/>
                <w:szCs w:val="24"/>
              </w:rPr>
            </w:pPr>
          </w:p>
          <w:p w:rsidR="00277FC7" w:rsidRDefault="00277FC7" w:rsidP="00A531D3">
            <w:pPr>
              <w:tabs>
                <w:tab w:val="left" w:pos="937"/>
              </w:tabs>
              <w:rPr>
                <w:rFonts w:ascii="Times New Roman" w:hAnsi="Times New Roman"/>
                <w:sz w:val="24"/>
                <w:szCs w:val="24"/>
              </w:rPr>
            </w:pPr>
            <w:r>
              <w:rPr>
                <w:rFonts w:ascii="Times New Roman" w:hAnsi="Times New Roman"/>
                <w:sz w:val="24"/>
                <w:szCs w:val="24"/>
              </w:rPr>
              <w:tab/>
            </w:r>
          </w:p>
          <w:p w:rsidR="00277FC7" w:rsidRPr="006561E5" w:rsidRDefault="00277FC7" w:rsidP="00A531D3">
            <w:pPr>
              <w:jc w:val="center"/>
              <w:rPr>
                <w:rFonts w:ascii="Times New Roman" w:hAnsi="Times New Roman"/>
                <w:sz w:val="24"/>
                <w:szCs w:val="24"/>
              </w:rPr>
            </w:pP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1.</w:t>
            </w:r>
            <w:r w:rsidRPr="00EF4915">
              <w:rPr>
                <w:rFonts w:ascii="Times New Roman" w:hAnsi="Times New Roman"/>
                <w:sz w:val="24"/>
                <w:szCs w:val="24"/>
              </w:rPr>
              <w:t> </w:t>
            </w:r>
            <w:r w:rsidRPr="00EF4915">
              <w:rPr>
                <w:rFonts w:ascii="Times New Roman" w:hAnsi="Times New Roman"/>
                <w:sz w:val="24"/>
                <w:szCs w:val="24"/>
              </w:rPr>
              <w:t xml:space="preserve">Размещение на сайте  образовательной организации  информационных материалов о </w:t>
            </w:r>
            <w:r w:rsidRPr="00EF4915">
              <w:rPr>
                <w:rFonts w:ascii="Times New Roman" w:hAnsi="Times New Roman"/>
                <w:spacing w:val="-2"/>
                <w:sz w:val="24"/>
                <w:szCs w:val="24"/>
              </w:rPr>
              <w:t xml:space="preserve">реализации </w:t>
            </w:r>
            <w:r w:rsidRPr="00EF4915">
              <w:rPr>
                <w:rFonts w:ascii="Times New Roman" w:hAnsi="Times New Roman"/>
                <w:sz w:val="24"/>
                <w:szCs w:val="24"/>
              </w:rPr>
              <w:t>ФГОС НОО</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77FC7" w:rsidRPr="00C810A7" w:rsidRDefault="00277FC7" w:rsidP="00A531D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постоянно</w:t>
            </w:r>
          </w:p>
        </w:tc>
      </w:tr>
      <w:tr w:rsidR="00277FC7" w:rsidRPr="00282460" w:rsidTr="00A531D3">
        <w:trPr>
          <w:trHeight w:val="306"/>
        </w:trPr>
        <w:tc>
          <w:tcPr>
            <w:tcW w:w="1512" w:type="pct"/>
            <w:vMerge/>
            <w:tcBorders>
              <w:left w:val="single" w:sz="4" w:space="0" w:color="000000"/>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pacing w:val="2"/>
                <w:sz w:val="24"/>
                <w:szCs w:val="24"/>
              </w:rPr>
              <w:t>2.</w:t>
            </w:r>
            <w:r w:rsidRPr="00EF4915">
              <w:rPr>
                <w:rFonts w:ascii="Times New Roman" w:hAnsi="Times New Roman"/>
                <w:spacing w:val="2"/>
                <w:sz w:val="24"/>
                <w:szCs w:val="24"/>
              </w:rPr>
              <w:t> </w:t>
            </w:r>
            <w:r w:rsidRPr="00EF4915">
              <w:rPr>
                <w:rFonts w:ascii="Times New Roman" w:hAnsi="Times New Roman"/>
                <w:spacing w:val="2"/>
                <w:sz w:val="24"/>
                <w:szCs w:val="24"/>
              </w:rPr>
              <w:t>Широкое информирование родитель</w:t>
            </w:r>
            <w:r w:rsidRPr="00EF4915">
              <w:rPr>
                <w:rFonts w:ascii="Times New Roman" w:hAnsi="Times New Roman"/>
                <w:spacing w:val="-2"/>
                <w:sz w:val="24"/>
                <w:szCs w:val="24"/>
              </w:rPr>
              <w:t xml:space="preserve">ской общественности о введении </w:t>
            </w:r>
            <w:r w:rsidRPr="00EF4915">
              <w:rPr>
                <w:rFonts w:ascii="Times New Roman" w:hAnsi="Times New Roman"/>
                <w:sz w:val="24"/>
                <w:szCs w:val="24"/>
              </w:rPr>
              <w:t xml:space="preserve"> и реализации ФГОС начального общего образования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77FC7" w:rsidRPr="00C810A7" w:rsidRDefault="00277FC7" w:rsidP="00A531D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постоянно</w:t>
            </w:r>
          </w:p>
        </w:tc>
      </w:tr>
      <w:tr w:rsidR="00277FC7" w:rsidRPr="00282460" w:rsidTr="00A531D3">
        <w:trPr>
          <w:trHeight w:val="306"/>
        </w:trPr>
        <w:tc>
          <w:tcPr>
            <w:tcW w:w="1512" w:type="pct"/>
            <w:vMerge/>
            <w:tcBorders>
              <w:left w:val="single" w:sz="4" w:space="0" w:color="000000"/>
              <w:bottom w:val="single" w:sz="4" w:space="0" w:color="auto"/>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000000"/>
              <w:bottom w:val="single" w:sz="4" w:space="0" w:color="auto"/>
              <w:right w:val="single" w:sz="4" w:space="0" w:color="000000"/>
            </w:tcBorders>
            <w:tcMar>
              <w:top w:w="68" w:type="dxa"/>
              <w:left w:w="85" w:type="dxa"/>
              <w:bottom w:w="79"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pacing w:val="2"/>
                <w:sz w:val="24"/>
                <w:szCs w:val="24"/>
              </w:rPr>
              <w:t>3.</w:t>
            </w:r>
            <w:r w:rsidRPr="00EF4915">
              <w:rPr>
                <w:rFonts w:ascii="Times New Roman" w:hAnsi="Times New Roman"/>
                <w:spacing w:val="2"/>
                <w:sz w:val="24"/>
                <w:szCs w:val="24"/>
              </w:rPr>
              <w:t> </w:t>
            </w:r>
            <w:r w:rsidRPr="00EF4915">
              <w:rPr>
                <w:rFonts w:ascii="Times New Roman" w:hAnsi="Times New Roman"/>
                <w:spacing w:val="2"/>
                <w:sz w:val="24"/>
                <w:szCs w:val="24"/>
              </w:rPr>
              <w:t>Организация изучения общественно</w:t>
            </w:r>
            <w:r w:rsidRPr="00EF4915">
              <w:rPr>
                <w:rFonts w:ascii="Times New Roman" w:hAnsi="Times New Roman"/>
                <w:sz w:val="24"/>
                <w:szCs w:val="24"/>
              </w:rPr>
              <w:t>го мнения по вопросам реализации ФГОС начального общего образования и внесения дополнений в содержание основной образовательной программы начального общего образования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77FC7" w:rsidRPr="00C810A7" w:rsidRDefault="00277FC7" w:rsidP="00A531D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постоянно</w:t>
            </w:r>
          </w:p>
        </w:tc>
      </w:tr>
      <w:tr w:rsidR="00277FC7" w:rsidRPr="00282460" w:rsidTr="00A531D3">
        <w:trPr>
          <w:trHeight w:val="20"/>
        </w:trPr>
        <w:tc>
          <w:tcPr>
            <w:tcW w:w="1512" w:type="pct"/>
            <w:vMerge/>
            <w:tcBorders>
              <w:top w:val="single" w:sz="4" w:space="0" w:color="auto"/>
              <w:left w:val="single" w:sz="4" w:space="0" w:color="000000"/>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auto"/>
              <w:left w:val="single" w:sz="4" w:space="0" w:color="000000"/>
              <w:bottom w:val="single" w:sz="4" w:space="0" w:color="000000"/>
              <w:right w:val="single" w:sz="4" w:space="0" w:color="000000"/>
            </w:tcBorders>
            <w:tcMar>
              <w:top w:w="68" w:type="dxa"/>
              <w:left w:w="85" w:type="dxa"/>
              <w:bottom w:w="79"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pacing w:val="-4"/>
                <w:sz w:val="24"/>
                <w:szCs w:val="24"/>
              </w:rPr>
              <w:t>4.</w:t>
            </w:r>
            <w:r w:rsidRPr="00EF4915">
              <w:rPr>
                <w:rFonts w:ascii="Times New Roman" w:hAnsi="Times New Roman"/>
                <w:spacing w:val="-4"/>
                <w:sz w:val="24"/>
                <w:szCs w:val="24"/>
              </w:rPr>
              <w:t> </w:t>
            </w:r>
            <w:r w:rsidRPr="00EF4915">
              <w:rPr>
                <w:rFonts w:ascii="Times New Roman" w:hAnsi="Times New Roman"/>
                <w:spacing w:val="-4"/>
                <w:sz w:val="24"/>
                <w:szCs w:val="24"/>
              </w:rPr>
              <w:t>Обеспечение публичной отчётности обще</w:t>
            </w:r>
            <w:r w:rsidRPr="00EF4915">
              <w:rPr>
                <w:rFonts w:ascii="Times New Roman" w:hAnsi="Times New Roman"/>
                <w:sz w:val="24"/>
                <w:szCs w:val="24"/>
              </w:rPr>
              <w:t>образовательной организации</w:t>
            </w:r>
            <w:r w:rsidRPr="00EF4915">
              <w:rPr>
                <w:rFonts w:ascii="Times New Roman" w:hAnsi="Times New Roman"/>
                <w:spacing w:val="-4"/>
                <w:sz w:val="24"/>
                <w:szCs w:val="24"/>
              </w:rPr>
              <w:t xml:space="preserve"> </w:t>
            </w:r>
            <w:r w:rsidRPr="00EF4915">
              <w:rPr>
                <w:rFonts w:ascii="Times New Roman" w:hAnsi="Times New Roman"/>
                <w:spacing w:val="-2"/>
                <w:sz w:val="24"/>
                <w:szCs w:val="24"/>
              </w:rPr>
              <w:t>о ходе и результатах реализации ФГОС начального общего образования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77FC7" w:rsidRPr="00C810A7" w:rsidRDefault="00277FC7" w:rsidP="00A531D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ежегодно</w:t>
            </w:r>
          </w:p>
        </w:tc>
      </w:tr>
      <w:tr w:rsidR="00277FC7" w:rsidRPr="00282460" w:rsidTr="00A531D3">
        <w:trPr>
          <w:trHeight w:val="1160"/>
        </w:trPr>
        <w:tc>
          <w:tcPr>
            <w:tcW w:w="1512" w:type="pct"/>
            <w:vMerge/>
            <w:tcBorders>
              <w:left w:val="single" w:sz="4" w:space="0" w:color="000000"/>
              <w:bottom w:val="single" w:sz="4" w:space="0" w:color="auto"/>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77FC7" w:rsidRPr="00C523AA" w:rsidRDefault="00277FC7" w:rsidP="00A531D3">
            <w:pPr>
              <w:pStyle w:val="dash041e005f0431005f044b005f0447005f043d005f044b005f0439"/>
              <w:jc w:val="both"/>
              <w:rPr>
                <w:rStyle w:val="dash041e005f0431005f044b005f0447005f043d005f044b005f0439005f005fchar1char1"/>
              </w:rPr>
            </w:pPr>
            <w:r>
              <w:t>5</w:t>
            </w:r>
            <w:r w:rsidRPr="00C523AA">
              <w:t>.Разработка рекомендаций  для педагогических работников:</w:t>
            </w:r>
          </w:p>
          <w:p w:rsidR="00277FC7" w:rsidRPr="00C523AA" w:rsidRDefault="00277FC7" w:rsidP="00A531D3">
            <w:pPr>
              <w:pStyle w:val="afff3"/>
              <w:spacing w:line="240" w:lineRule="auto"/>
              <w:ind w:firstLine="0"/>
              <w:jc w:val="left"/>
              <w:rPr>
                <w:rStyle w:val="dash041e005f0431005f044b005f0447005f043d005f044b005f0439005f005fchar1char1"/>
              </w:rPr>
            </w:pPr>
            <w:r>
              <w:rPr>
                <w:rStyle w:val="dash041e005f0431005f044b005f0447005f043d005f044b005f0439005f005fchar1char1"/>
              </w:rPr>
              <w:t>- о</w:t>
            </w:r>
            <w:r w:rsidRPr="00C523AA">
              <w:rPr>
                <w:rStyle w:val="dash041e005f0431005f044b005f0447005f043d005f044b005f0439005f005fchar1char1"/>
              </w:rPr>
              <w:t>рганизация внеурочной деятельности обучающихся;</w:t>
            </w:r>
          </w:p>
          <w:p w:rsidR="00277FC7" w:rsidRPr="00C523AA" w:rsidRDefault="00277FC7" w:rsidP="00A531D3">
            <w:pPr>
              <w:pStyle w:val="dash041e005f0431005f044b005f0447005f043d005f044b005f0439"/>
            </w:pPr>
            <w:r>
              <w:t>- о</w:t>
            </w:r>
            <w:r w:rsidRPr="00C523AA">
              <w:t>рганизация текущей и итоговой оценки достижения планируемых результатов</w:t>
            </w:r>
            <w:r>
              <w:t>.</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77FC7" w:rsidRDefault="00277FC7" w:rsidP="00A531D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ежегодно</w:t>
            </w:r>
          </w:p>
        </w:tc>
      </w:tr>
      <w:tr w:rsidR="00277FC7" w:rsidRPr="00282460" w:rsidTr="00A531D3">
        <w:trPr>
          <w:trHeight w:val="306"/>
        </w:trPr>
        <w:tc>
          <w:tcPr>
            <w:tcW w:w="1512" w:type="pct"/>
            <w:vMerge w:val="restart"/>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VI.</w:t>
            </w:r>
            <w:r w:rsidRPr="00EF4915">
              <w:rPr>
                <w:rFonts w:ascii="Times New Roman" w:hAnsi="Times New Roman"/>
                <w:sz w:val="24"/>
                <w:szCs w:val="24"/>
              </w:rPr>
              <w:t> </w:t>
            </w:r>
            <w:r w:rsidRPr="00EF4915">
              <w:rPr>
                <w:rFonts w:ascii="Times New Roman" w:hAnsi="Times New Roman"/>
                <w:sz w:val="24"/>
                <w:szCs w:val="24"/>
              </w:rPr>
              <w:t>Материально­техническое обеспечение реализации ФГОС начального общего образования</w:t>
            </w:r>
          </w:p>
        </w:tc>
        <w:tc>
          <w:tcPr>
            <w:tcW w:w="2570" w:type="pct"/>
            <w:tcBorders>
              <w:top w:val="single" w:sz="4" w:space="0" w:color="000000"/>
              <w:left w:val="single" w:sz="4" w:space="0" w:color="auto"/>
              <w:bottom w:val="single" w:sz="4" w:space="0" w:color="000000"/>
              <w:right w:val="single" w:sz="4" w:space="0" w:color="000000"/>
            </w:tcBorders>
            <w:tcMar>
              <w:top w:w="68" w:type="dxa"/>
              <w:left w:w="85" w:type="dxa"/>
              <w:bottom w:w="79"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1.</w:t>
            </w:r>
            <w:r w:rsidRPr="00EF4915">
              <w:rPr>
                <w:rFonts w:ascii="Times New Roman" w:hAnsi="Times New Roman"/>
                <w:sz w:val="24"/>
                <w:szCs w:val="24"/>
              </w:rPr>
              <w:t> </w:t>
            </w:r>
            <w:r w:rsidRPr="00EF4915">
              <w:rPr>
                <w:rFonts w:ascii="Times New Roman" w:hAnsi="Times New Roman"/>
                <w:sz w:val="24"/>
                <w:szCs w:val="24"/>
              </w:rPr>
              <w:t>Анализ материально­технического обеспечения реализации ФГОС начального общего образования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77FC7" w:rsidRPr="00C810A7" w:rsidRDefault="00277FC7" w:rsidP="00A531D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ежегодно</w:t>
            </w:r>
          </w:p>
        </w:tc>
      </w:tr>
      <w:tr w:rsidR="00277FC7" w:rsidRPr="00282460" w:rsidTr="00A531D3">
        <w:trPr>
          <w:trHeight w:val="306"/>
        </w:trPr>
        <w:tc>
          <w:tcPr>
            <w:tcW w:w="1512" w:type="pct"/>
            <w:vMerge/>
            <w:tcBorders>
              <w:top w:val="single" w:sz="4" w:space="0" w:color="auto"/>
              <w:left w:val="single" w:sz="4" w:space="0" w:color="auto"/>
              <w:bottom w:val="single" w:sz="4" w:space="0" w:color="auto"/>
              <w:right w:val="single" w:sz="4" w:space="0" w:color="auto"/>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auto"/>
              <w:bottom w:val="single" w:sz="4" w:space="0" w:color="000000"/>
              <w:right w:val="single" w:sz="4" w:space="0" w:color="000000"/>
            </w:tcBorders>
            <w:tcMar>
              <w:top w:w="68" w:type="dxa"/>
              <w:left w:w="85" w:type="dxa"/>
              <w:bottom w:w="79"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2.</w:t>
            </w:r>
            <w:r w:rsidRPr="00EF4915">
              <w:rPr>
                <w:rFonts w:ascii="Times New Roman" w:hAnsi="Times New Roman"/>
                <w:sz w:val="24"/>
                <w:szCs w:val="24"/>
              </w:rPr>
              <w:t> </w:t>
            </w:r>
            <w:r w:rsidRPr="00EF4915">
              <w:rPr>
                <w:rFonts w:ascii="Times New Roman" w:hAnsi="Times New Roman"/>
                <w:sz w:val="24"/>
                <w:szCs w:val="24"/>
              </w:rPr>
              <w:t>Обеспечение соответствия материаль</w:t>
            </w:r>
            <w:r w:rsidRPr="00EF4915">
              <w:rPr>
                <w:rFonts w:ascii="Times New Roman" w:hAnsi="Times New Roman"/>
                <w:spacing w:val="2"/>
                <w:sz w:val="24"/>
                <w:szCs w:val="24"/>
              </w:rPr>
              <w:t>но­технической базы обще</w:t>
            </w:r>
            <w:r w:rsidRPr="00EF4915">
              <w:rPr>
                <w:rFonts w:ascii="Times New Roman" w:hAnsi="Times New Roman"/>
                <w:sz w:val="24"/>
                <w:szCs w:val="24"/>
              </w:rPr>
              <w:t>образовательной организации</w:t>
            </w:r>
            <w:r w:rsidRPr="00EF4915">
              <w:rPr>
                <w:rFonts w:ascii="Times New Roman" w:hAnsi="Times New Roman"/>
                <w:spacing w:val="2"/>
                <w:sz w:val="24"/>
                <w:szCs w:val="24"/>
              </w:rPr>
              <w:t xml:space="preserve"> требованиям </w:t>
            </w:r>
            <w:r w:rsidRPr="00EF4915">
              <w:rPr>
                <w:rFonts w:ascii="Times New Roman" w:hAnsi="Times New Roman"/>
                <w:sz w:val="24"/>
                <w:szCs w:val="24"/>
              </w:rPr>
              <w:t>ФГОС начального общего образования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77FC7" w:rsidRPr="00C810A7" w:rsidRDefault="00277FC7" w:rsidP="00A531D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ежегодно</w:t>
            </w:r>
          </w:p>
        </w:tc>
      </w:tr>
      <w:tr w:rsidR="00277FC7" w:rsidRPr="00282460" w:rsidTr="00A531D3">
        <w:trPr>
          <w:trHeight w:val="694"/>
        </w:trPr>
        <w:tc>
          <w:tcPr>
            <w:tcW w:w="1512" w:type="pct"/>
            <w:vMerge/>
            <w:tcBorders>
              <w:top w:val="single" w:sz="4" w:space="0" w:color="auto"/>
              <w:left w:val="single" w:sz="4" w:space="0" w:color="auto"/>
              <w:bottom w:val="single" w:sz="4" w:space="0" w:color="auto"/>
              <w:right w:val="single" w:sz="4" w:space="0" w:color="auto"/>
            </w:tcBorders>
            <w:tcMar>
              <w:top w:w="68" w:type="dxa"/>
              <w:left w:w="85" w:type="dxa"/>
              <w:bottom w:w="85" w:type="dxa"/>
              <w:right w:w="85" w:type="dxa"/>
            </w:tcMar>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auto"/>
              <w:bottom w:val="single" w:sz="4" w:space="0" w:color="auto"/>
              <w:right w:val="single" w:sz="4" w:space="0" w:color="000000"/>
            </w:tcBorders>
            <w:tcMar>
              <w:top w:w="68"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3.</w:t>
            </w:r>
            <w:r w:rsidRPr="00EF4915">
              <w:rPr>
                <w:rFonts w:ascii="Times New Roman" w:hAnsi="Times New Roman"/>
                <w:sz w:val="24"/>
                <w:szCs w:val="24"/>
              </w:rPr>
              <w:t> </w:t>
            </w:r>
            <w:r w:rsidRPr="00EF4915">
              <w:rPr>
                <w:rFonts w:ascii="Times New Roman" w:hAnsi="Times New Roman"/>
                <w:sz w:val="24"/>
                <w:szCs w:val="24"/>
              </w:rPr>
              <w:t xml:space="preserve">Обеспечение соответствия санитарно­гигиенических условий требованиям ФГОС </w:t>
            </w:r>
            <w:r>
              <w:rPr>
                <w:rFonts w:ascii="Times New Roman" w:hAnsi="Times New Roman"/>
                <w:sz w:val="24"/>
                <w:szCs w:val="24"/>
              </w:rPr>
              <w:t>начального общего образования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C810A7" w:rsidRDefault="00277FC7" w:rsidP="00A531D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постоянно</w:t>
            </w:r>
          </w:p>
        </w:tc>
      </w:tr>
      <w:tr w:rsidR="00277FC7" w:rsidRPr="00282460" w:rsidTr="00A531D3">
        <w:trPr>
          <w:trHeight w:val="888"/>
        </w:trPr>
        <w:tc>
          <w:tcPr>
            <w:tcW w:w="1512" w:type="pct"/>
            <w:vMerge/>
            <w:tcBorders>
              <w:top w:val="single" w:sz="4" w:space="0" w:color="auto"/>
              <w:left w:val="single" w:sz="4" w:space="0" w:color="auto"/>
              <w:bottom w:val="single" w:sz="4" w:space="0" w:color="auto"/>
              <w:right w:val="single" w:sz="4" w:space="0" w:color="auto"/>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auto"/>
              <w:left w:val="single" w:sz="4" w:space="0" w:color="auto"/>
              <w:bottom w:val="single" w:sz="4" w:space="0" w:color="000000"/>
              <w:right w:val="single" w:sz="4" w:space="0" w:color="000000"/>
            </w:tcBorders>
            <w:tcMar>
              <w:top w:w="68"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4.</w:t>
            </w:r>
            <w:r w:rsidRPr="00EF4915">
              <w:rPr>
                <w:rFonts w:ascii="Times New Roman" w:hAnsi="Times New Roman"/>
                <w:sz w:val="24"/>
                <w:szCs w:val="24"/>
              </w:rPr>
              <w:t> </w:t>
            </w:r>
            <w:r w:rsidRPr="00EF4915">
              <w:rPr>
                <w:rFonts w:ascii="Times New Roman" w:hAnsi="Times New Roman"/>
                <w:sz w:val="24"/>
                <w:szCs w:val="24"/>
              </w:rPr>
              <w:t>Обеспечение соответствия условий реализации ООП начального общего образования противопожарным нормам, нормам охраны труда работников общеобразовательной организации</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C810A7" w:rsidRDefault="00277FC7" w:rsidP="00A531D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постоянно</w:t>
            </w:r>
          </w:p>
        </w:tc>
      </w:tr>
      <w:tr w:rsidR="00277FC7" w:rsidRPr="00282460" w:rsidTr="00A531D3">
        <w:trPr>
          <w:trHeight w:val="694"/>
        </w:trPr>
        <w:tc>
          <w:tcPr>
            <w:tcW w:w="1512" w:type="pct"/>
            <w:vMerge w:val="restart"/>
            <w:tcBorders>
              <w:top w:val="single" w:sz="4" w:space="0" w:color="auto"/>
              <w:left w:val="single" w:sz="4" w:space="0" w:color="000000"/>
              <w:right w:val="single" w:sz="4" w:space="0" w:color="000000"/>
            </w:tcBorders>
          </w:tcPr>
          <w:p w:rsidR="00277FC7" w:rsidRDefault="00277FC7" w:rsidP="00A531D3">
            <w:pPr>
              <w:autoSpaceDE w:val="0"/>
              <w:autoSpaceDN w:val="0"/>
              <w:adjustRightInd w:val="0"/>
              <w:spacing w:after="0" w:line="240" w:lineRule="auto"/>
              <w:jc w:val="both"/>
              <w:rPr>
                <w:rFonts w:ascii="Times New Roman" w:hAnsi="Times New Roman"/>
                <w:sz w:val="24"/>
                <w:szCs w:val="24"/>
              </w:rPr>
            </w:pPr>
          </w:p>
          <w:p w:rsidR="00277FC7" w:rsidRPr="006561E5" w:rsidRDefault="00277FC7" w:rsidP="00A531D3">
            <w:pPr>
              <w:jc w:val="center"/>
              <w:rPr>
                <w:rFonts w:ascii="Times New Roman" w:hAnsi="Times New Roman"/>
                <w:sz w:val="24"/>
                <w:szCs w:val="24"/>
              </w:rPr>
            </w:pP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5.</w:t>
            </w:r>
            <w:r w:rsidRPr="00EF4915">
              <w:rPr>
                <w:rFonts w:ascii="Times New Roman" w:hAnsi="Times New Roman"/>
                <w:sz w:val="24"/>
                <w:szCs w:val="24"/>
              </w:rPr>
              <w:t> </w:t>
            </w:r>
            <w:r w:rsidRPr="00EF4915">
              <w:rPr>
                <w:rFonts w:ascii="Times New Roman" w:hAnsi="Times New Roman"/>
                <w:sz w:val="24"/>
                <w:szCs w:val="24"/>
              </w:rPr>
              <w:t>Обеспечение соответствия информационно­образовательной среды требованиям ФГОС</w:t>
            </w:r>
            <w:r>
              <w:rPr>
                <w:rFonts w:ascii="Times New Roman" w:hAnsi="Times New Roman"/>
                <w:sz w:val="24"/>
                <w:szCs w:val="24"/>
              </w:rPr>
              <w:t xml:space="preserve"> начального общего образования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C810A7" w:rsidRDefault="00277FC7" w:rsidP="00A531D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постоянно</w:t>
            </w:r>
          </w:p>
        </w:tc>
      </w:tr>
      <w:tr w:rsidR="00277FC7" w:rsidRPr="00282460" w:rsidTr="00A531D3">
        <w:trPr>
          <w:trHeight w:val="306"/>
        </w:trPr>
        <w:tc>
          <w:tcPr>
            <w:tcW w:w="1512" w:type="pct"/>
            <w:vMerge/>
            <w:tcBorders>
              <w:top w:val="single" w:sz="4" w:space="0" w:color="auto"/>
              <w:left w:val="single" w:sz="4" w:space="0" w:color="000000"/>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6.</w:t>
            </w:r>
            <w:r w:rsidRPr="00EF4915">
              <w:rPr>
                <w:rFonts w:ascii="Times New Roman" w:hAnsi="Times New Roman"/>
                <w:sz w:val="24"/>
                <w:szCs w:val="24"/>
              </w:rPr>
              <w:t> </w:t>
            </w:r>
            <w:r w:rsidRPr="00EF4915">
              <w:rPr>
                <w:rFonts w:ascii="Times New Roman" w:hAnsi="Times New Roman"/>
                <w:sz w:val="24"/>
                <w:szCs w:val="24"/>
              </w:rPr>
              <w:t>Обеспечение укомплектованности библиотечно­информационного центра печатными и электронны</w:t>
            </w:r>
            <w:r>
              <w:rPr>
                <w:rFonts w:ascii="Times New Roman" w:hAnsi="Times New Roman"/>
                <w:sz w:val="24"/>
                <w:szCs w:val="24"/>
              </w:rPr>
              <w:t>ми образовательными ресурсами</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C810A7" w:rsidRDefault="00277FC7" w:rsidP="00A531D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постоянно</w:t>
            </w:r>
          </w:p>
        </w:tc>
      </w:tr>
      <w:tr w:rsidR="00277FC7" w:rsidRPr="00282460" w:rsidTr="00A531D3">
        <w:trPr>
          <w:trHeight w:val="888"/>
        </w:trPr>
        <w:tc>
          <w:tcPr>
            <w:tcW w:w="1512" w:type="pct"/>
            <w:vMerge w:val="restart"/>
            <w:tcBorders>
              <w:left w:val="single" w:sz="4" w:space="0" w:color="000000"/>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7.</w:t>
            </w:r>
            <w:r w:rsidRPr="00EF4915">
              <w:rPr>
                <w:rFonts w:ascii="Times New Roman" w:hAnsi="Times New Roman"/>
                <w:sz w:val="24"/>
                <w:szCs w:val="24"/>
              </w:rPr>
              <w:t> </w:t>
            </w:r>
            <w:r w:rsidRPr="00EF4915">
              <w:rPr>
                <w:rFonts w:ascii="Times New Roman" w:hAnsi="Times New Roman"/>
                <w:sz w:val="24"/>
                <w:szCs w:val="24"/>
              </w:rPr>
              <w:t>Наличие доступа общеобразовательной организации к электронным образовательным ресурсам (ЭОР), размещённым в федеральных, региональных и иных базах данных</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C523AA" w:rsidRDefault="00277FC7" w:rsidP="00A531D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постоянно</w:t>
            </w:r>
          </w:p>
        </w:tc>
      </w:tr>
      <w:tr w:rsidR="00277FC7" w:rsidRPr="00282460" w:rsidTr="00A531D3">
        <w:trPr>
          <w:trHeight w:val="306"/>
        </w:trPr>
        <w:tc>
          <w:tcPr>
            <w:tcW w:w="1512" w:type="pct"/>
            <w:vMerge/>
            <w:tcBorders>
              <w:left w:val="single" w:sz="4" w:space="0" w:color="000000"/>
              <w:bottom w:val="single" w:sz="4" w:space="0" w:color="000000"/>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D47F89"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8.</w:t>
            </w:r>
            <w:r w:rsidRPr="00EF4915">
              <w:rPr>
                <w:rFonts w:ascii="Cambria Math" w:hAnsi="Cambria Math" w:cs="Cambria Math"/>
                <w:sz w:val="24"/>
                <w:szCs w:val="24"/>
              </w:rPr>
              <w:t> </w:t>
            </w:r>
            <w:r w:rsidRPr="00EF4915">
              <w:rPr>
                <w:rFonts w:ascii="Times New Roman" w:hAnsi="Times New Roman"/>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C523AA" w:rsidRDefault="00277FC7" w:rsidP="00A531D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постоянно</w:t>
            </w:r>
          </w:p>
        </w:tc>
      </w:tr>
    </w:tbl>
    <w:p w:rsidR="00277FC7" w:rsidRDefault="00277FC7" w:rsidP="00277FC7"/>
    <w:p w:rsidR="00277FC7" w:rsidRDefault="00277FC7" w:rsidP="00277FC7">
      <w:pPr>
        <w:shd w:val="clear" w:color="auto" w:fill="FFFFFF"/>
        <w:spacing w:beforeAutospacing="1" w:afterAutospacing="1"/>
        <w:ind w:left="1440"/>
        <w:jc w:val="both"/>
        <w:rPr>
          <w:rFonts w:ascii="Times New Roman" w:hAnsi="Times New Roman"/>
          <w:b/>
          <w:bCs/>
          <w:iCs/>
          <w:color w:val="000000"/>
          <w:sz w:val="24"/>
          <w:szCs w:val="24"/>
        </w:rPr>
      </w:pPr>
      <w:r>
        <w:tab/>
      </w:r>
      <w:r w:rsidRPr="00C523AA">
        <w:rPr>
          <w:rFonts w:ascii="Times New Roman" w:hAnsi="Times New Roman"/>
          <w:b/>
          <w:bCs/>
          <w:iCs/>
          <w:color w:val="000000"/>
          <w:sz w:val="24"/>
          <w:szCs w:val="24"/>
        </w:rPr>
        <w:t xml:space="preserve">   </w:t>
      </w:r>
    </w:p>
    <w:p w:rsidR="00277FC7" w:rsidRDefault="00277FC7" w:rsidP="00277FC7">
      <w:pPr>
        <w:shd w:val="clear" w:color="auto" w:fill="FFFFFF"/>
        <w:spacing w:beforeAutospacing="1" w:afterAutospacing="1"/>
        <w:ind w:left="1440"/>
        <w:jc w:val="both"/>
        <w:rPr>
          <w:rFonts w:ascii="Times New Roman" w:hAnsi="Times New Roman"/>
          <w:b/>
          <w:bCs/>
          <w:iCs/>
          <w:color w:val="000000"/>
          <w:sz w:val="24"/>
          <w:szCs w:val="24"/>
        </w:rPr>
      </w:pPr>
      <w:r w:rsidRPr="00C523AA">
        <w:rPr>
          <w:rFonts w:ascii="Times New Roman" w:hAnsi="Times New Roman"/>
          <w:b/>
          <w:bCs/>
          <w:iCs/>
          <w:color w:val="000000"/>
          <w:sz w:val="24"/>
          <w:szCs w:val="24"/>
        </w:rPr>
        <w:lastRenderedPageBreak/>
        <w:t xml:space="preserve">     Ко</w:t>
      </w:r>
      <w:r>
        <w:rPr>
          <w:rFonts w:ascii="Times New Roman" w:hAnsi="Times New Roman"/>
          <w:b/>
          <w:bCs/>
          <w:iCs/>
          <w:color w:val="000000"/>
          <w:sz w:val="24"/>
          <w:szCs w:val="24"/>
        </w:rPr>
        <w:t>нтроль состояния системы условий</w:t>
      </w:r>
    </w:p>
    <w:p w:rsidR="00277FC7" w:rsidRPr="0063139D" w:rsidRDefault="00277FC7" w:rsidP="00277FC7">
      <w:pPr>
        <w:pStyle w:val="Default"/>
        <w:spacing w:line="276" w:lineRule="auto"/>
        <w:jc w:val="both"/>
      </w:pPr>
      <w:r w:rsidRPr="0063139D">
        <w:t xml:space="preserve">         Контроль за состоянием системы условий реализации ООП НОО организуется в соответствии с Положением о внутренней системе оценки качества образования в МБОУ «Лицей № 120 г.Челябинска»</w:t>
      </w:r>
    </w:p>
    <w:p w:rsidR="00277FC7" w:rsidRPr="003B31F8" w:rsidRDefault="00277FC7" w:rsidP="00277FC7">
      <w:pPr>
        <w:pStyle w:val="Default"/>
        <w:spacing w:line="276" w:lineRule="auto"/>
        <w:jc w:val="both"/>
      </w:pPr>
      <w:r w:rsidRPr="003B31F8">
        <w:t xml:space="preserve">         Главный смысл контроля – создать гарантии для реализации ООП НОО и повысить эффективность управления. Контроль включает анализ возможных отклонений от показателей и возможность внесения корректировки. </w:t>
      </w:r>
    </w:p>
    <w:p w:rsidR="00277FC7" w:rsidRDefault="00277FC7" w:rsidP="00277FC7">
      <w:pPr>
        <w:pStyle w:val="Default"/>
        <w:spacing w:line="276" w:lineRule="auto"/>
        <w:jc w:val="both"/>
      </w:pPr>
      <w:r w:rsidRPr="003B31F8">
        <w:t xml:space="preserve">          Мониторинг проводится в течение учебного года, чтобы охватить все аспекты деятельности лицея в условиях реализации ФГОС НОО. </w:t>
      </w:r>
    </w:p>
    <w:p w:rsidR="00277FC7" w:rsidRPr="003B31F8" w:rsidRDefault="00277FC7" w:rsidP="00277FC7">
      <w:pPr>
        <w:pStyle w:val="Default"/>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6813"/>
      </w:tblGrid>
      <w:tr w:rsidR="00277FC7" w:rsidRPr="00C523AA" w:rsidTr="00A531D3">
        <w:tc>
          <w:tcPr>
            <w:tcW w:w="2802" w:type="dxa"/>
          </w:tcPr>
          <w:p w:rsidR="00277FC7" w:rsidRPr="00C523AA" w:rsidRDefault="00277FC7" w:rsidP="00A531D3">
            <w:pPr>
              <w:jc w:val="center"/>
              <w:rPr>
                <w:rFonts w:ascii="Times New Roman" w:hAnsi="Times New Roman"/>
                <w:sz w:val="24"/>
                <w:szCs w:val="24"/>
              </w:rPr>
            </w:pPr>
            <w:r w:rsidRPr="00C523AA">
              <w:rPr>
                <w:rFonts w:ascii="Times New Roman" w:hAnsi="Times New Roman"/>
                <w:sz w:val="24"/>
                <w:szCs w:val="24"/>
              </w:rPr>
              <w:t>Объект контроля</w:t>
            </w:r>
          </w:p>
        </w:tc>
        <w:tc>
          <w:tcPr>
            <w:tcW w:w="7053" w:type="dxa"/>
          </w:tcPr>
          <w:p w:rsidR="00277FC7" w:rsidRPr="00C523AA" w:rsidRDefault="00277FC7" w:rsidP="00A531D3">
            <w:pPr>
              <w:jc w:val="center"/>
              <w:rPr>
                <w:rFonts w:ascii="Times New Roman" w:hAnsi="Times New Roman"/>
                <w:sz w:val="24"/>
                <w:szCs w:val="24"/>
              </w:rPr>
            </w:pPr>
            <w:r w:rsidRPr="00C523AA">
              <w:rPr>
                <w:rFonts w:ascii="Times New Roman" w:hAnsi="Times New Roman"/>
                <w:sz w:val="24"/>
                <w:szCs w:val="24"/>
              </w:rPr>
              <w:t>Содержание контроля</w:t>
            </w:r>
          </w:p>
        </w:tc>
      </w:tr>
      <w:tr w:rsidR="00277FC7" w:rsidRPr="00C523AA" w:rsidTr="00A531D3">
        <w:tc>
          <w:tcPr>
            <w:tcW w:w="2802" w:type="dxa"/>
            <w:vMerge w:val="restart"/>
          </w:tcPr>
          <w:p w:rsidR="00277FC7" w:rsidRPr="00C523AA" w:rsidRDefault="00277FC7" w:rsidP="00A531D3">
            <w:pPr>
              <w:rPr>
                <w:rFonts w:ascii="Times New Roman" w:hAnsi="Times New Roman"/>
                <w:sz w:val="24"/>
                <w:szCs w:val="24"/>
              </w:rPr>
            </w:pPr>
            <w:r w:rsidRPr="00C523AA">
              <w:rPr>
                <w:rFonts w:ascii="Times New Roman" w:hAnsi="Times New Roman"/>
                <w:sz w:val="24"/>
                <w:szCs w:val="24"/>
              </w:rPr>
              <w:t xml:space="preserve">Кадровые условия </w:t>
            </w:r>
          </w:p>
        </w:tc>
        <w:tc>
          <w:tcPr>
            <w:tcW w:w="7053" w:type="dxa"/>
          </w:tcPr>
          <w:p w:rsidR="00277FC7" w:rsidRPr="00C523AA" w:rsidRDefault="00277FC7" w:rsidP="00A531D3">
            <w:pPr>
              <w:rPr>
                <w:rFonts w:ascii="Times New Roman" w:hAnsi="Times New Roman"/>
                <w:sz w:val="24"/>
                <w:szCs w:val="24"/>
              </w:rPr>
            </w:pPr>
            <w:r w:rsidRPr="00C523AA">
              <w:rPr>
                <w:rFonts w:ascii="Times New Roman" w:hAnsi="Times New Roman"/>
                <w:sz w:val="24"/>
                <w:szCs w:val="24"/>
              </w:rPr>
              <w:t>Проверка укомплектованности педагогическими, руководящими и иными работниками</w:t>
            </w:r>
          </w:p>
        </w:tc>
      </w:tr>
      <w:tr w:rsidR="00277FC7" w:rsidRPr="00C523AA" w:rsidTr="00A531D3">
        <w:tc>
          <w:tcPr>
            <w:tcW w:w="2802" w:type="dxa"/>
            <w:vMerge/>
          </w:tcPr>
          <w:p w:rsidR="00277FC7" w:rsidRPr="00C523AA" w:rsidRDefault="00277FC7" w:rsidP="00A531D3">
            <w:pPr>
              <w:rPr>
                <w:rFonts w:ascii="Times New Roman" w:hAnsi="Times New Roman"/>
                <w:sz w:val="24"/>
                <w:szCs w:val="24"/>
              </w:rPr>
            </w:pPr>
          </w:p>
        </w:tc>
        <w:tc>
          <w:tcPr>
            <w:tcW w:w="7053" w:type="dxa"/>
          </w:tcPr>
          <w:p w:rsidR="00277FC7" w:rsidRPr="00C523AA" w:rsidRDefault="00277FC7" w:rsidP="00A531D3">
            <w:pPr>
              <w:rPr>
                <w:rFonts w:ascii="Times New Roman" w:hAnsi="Times New Roman"/>
                <w:sz w:val="24"/>
                <w:szCs w:val="24"/>
              </w:rPr>
            </w:pPr>
            <w:r w:rsidRPr="00C523AA">
              <w:rPr>
                <w:rFonts w:ascii="Times New Roman" w:hAnsi="Times New Roman"/>
                <w:sz w:val="24"/>
                <w:szCs w:val="24"/>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r>
      <w:tr w:rsidR="00277FC7" w:rsidRPr="00C523AA" w:rsidTr="00A531D3">
        <w:tc>
          <w:tcPr>
            <w:tcW w:w="2802" w:type="dxa"/>
            <w:vMerge/>
          </w:tcPr>
          <w:p w:rsidR="00277FC7" w:rsidRPr="00C523AA" w:rsidRDefault="00277FC7" w:rsidP="00A531D3">
            <w:pPr>
              <w:spacing w:after="0"/>
              <w:rPr>
                <w:rFonts w:ascii="Times New Roman" w:hAnsi="Times New Roman"/>
                <w:sz w:val="24"/>
                <w:szCs w:val="24"/>
              </w:rPr>
            </w:pPr>
          </w:p>
        </w:tc>
        <w:tc>
          <w:tcPr>
            <w:tcW w:w="7053" w:type="dxa"/>
          </w:tcPr>
          <w:p w:rsidR="00277FC7" w:rsidRDefault="00277FC7" w:rsidP="00A531D3">
            <w:pPr>
              <w:spacing w:after="0"/>
              <w:rPr>
                <w:rFonts w:ascii="Times New Roman" w:hAnsi="Times New Roman"/>
                <w:sz w:val="24"/>
                <w:szCs w:val="24"/>
              </w:rPr>
            </w:pPr>
            <w:r>
              <w:rPr>
                <w:rFonts w:ascii="Times New Roman" w:hAnsi="Times New Roman"/>
                <w:sz w:val="24"/>
                <w:szCs w:val="24"/>
              </w:rPr>
              <w:t>Своевременность прохождения курсовой подготовки  педагогов.</w:t>
            </w:r>
          </w:p>
          <w:p w:rsidR="00277FC7" w:rsidRPr="00C523AA" w:rsidRDefault="00277FC7" w:rsidP="00A531D3">
            <w:pPr>
              <w:spacing w:after="0"/>
              <w:rPr>
                <w:rFonts w:ascii="Times New Roman" w:hAnsi="Times New Roman"/>
                <w:sz w:val="24"/>
                <w:szCs w:val="24"/>
              </w:rPr>
            </w:pPr>
            <w:r>
              <w:rPr>
                <w:rFonts w:ascii="Times New Roman" w:hAnsi="Times New Roman"/>
                <w:sz w:val="24"/>
                <w:szCs w:val="24"/>
              </w:rPr>
              <w:t>Повышение педагогической компетентности через самообразование и участие в педагогических семинарах.</w:t>
            </w:r>
            <w:r w:rsidRPr="00C523AA">
              <w:rPr>
                <w:rFonts w:ascii="Times New Roman" w:hAnsi="Times New Roman"/>
                <w:sz w:val="24"/>
                <w:szCs w:val="24"/>
              </w:rPr>
              <w:t>  </w:t>
            </w:r>
          </w:p>
        </w:tc>
      </w:tr>
      <w:tr w:rsidR="00277FC7" w:rsidRPr="00C523AA" w:rsidTr="00A531D3">
        <w:tc>
          <w:tcPr>
            <w:tcW w:w="2802" w:type="dxa"/>
            <w:vMerge w:val="restart"/>
          </w:tcPr>
          <w:p w:rsidR="00277FC7" w:rsidRPr="00C523AA" w:rsidRDefault="00277FC7" w:rsidP="00A531D3">
            <w:pPr>
              <w:spacing w:after="0"/>
              <w:rPr>
                <w:rFonts w:ascii="Times New Roman" w:hAnsi="Times New Roman"/>
                <w:sz w:val="24"/>
                <w:szCs w:val="24"/>
              </w:rPr>
            </w:pPr>
            <w:r w:rsidRPr="00C523AA">
              <w:rPr>
                <w:rFonts w:ascii="Times New Roman" w:hAnsi="Times New Roman"/>
                <w:sz w:val="24"/>
                <w:szCs w:val="24"/>
              </w:rPr>
              <w:t xml:space="preserve">Психолого-педагогические условия </w:t>
            </w:r>
          </w:p>
        </w:tc>
        <w:tc>
          <w:tcPr>
            <w:tcW w:w="7053" w:type="dxa"/>
          </w:tcPr>
          <w:p w:rsidR="00277FC7" w:rsidRPr="00C523AA" w:rsidRDefault="00277FC7" w:rsidP="00A531D3">
            <w:pPr>
              <w:autoSpaceDE w:val="0"/>
              <w:autoSpaceDN w:val="0"/>
              <w:adjustRightInd w:val="0"/>
              <w:rPr>
                <w:rFonts w:ascii="Times New Roman" w:hAnsi="Times New Roman"/>
                <w:sz w:val="24"/>
                <w:szCs w:val="24"/>
              </w:rPr>
            </w:pPr>
            <w:r w:rsidRPr="00C523AA">
              <w:rPr>
                <w:rFonts w:ascii="Times New Roman" w:hAnsi="Times New Roman"/>
                <w:sz w:val="24"/>
                <w:szCs w:val="24"/>
              </w:rPr>
              <w:t>Организация деятельности социально-психологической службы.</w:t>
            </w:r>
          </w:p>
        </w:tc>
      </w:tr>
      <w:tr w:rsidR="00277FC7" w:rsidRPr="00C523AA" w:rsidTr="00A531D3">
        <w:tc>
          <w:tcPr>
            <w:tcW w:w="2802" w:type="dxa"/>
            <w:vMerge/>
          </w:tcPr>
          <w:p w:rsidR="00277FC7" w:rsidRPr="00C523AA" w:rsidRDefault="00277FC7" w:rsidP="00A531D3">
            <w:pPr>
              <w:rPr>
                <w:rFonts w:ascii="Times New Roman" w:hAnsi="Times New Roman"/>
                <w:sz w:val="24"/>
                <w:szCs w:val="24"/>
              </w:rPr>
            </w:pPr>
          </w:p>
        </w:tc>
        <w:tc>
          <w:tcPr>
            <w:tcW w:w="7053" w:type="dxa"/>
          </w:tcPr>
          <w:p w:rsidR="00277FC7" w:rsidRPr="00C523AA" w:rsidRDefault="00277FC7" w:rsidP="00A531D3">
            <w:pPr>
              <w:autoSpaceDE w:val="0"/>
              <w:autoSpaceDN w:val="0"/>
              <w:adjustRightInd w:val="0"/>
              <w:rPr>
                <w:rFonts w:ascii="Times New Roman" w:hAnsi="Times New Roman"/>
                <w:sz w:val="24"/>
                <w:szCs w:val="24"/>
              </w:rPr>
            </w:pPr>
            <w:r w:rsidRPr="00C523AA">
              <w:rPr>
                <w:rFonts w:ascii="Times New Roman" w:hAnsi="Times New Roman"/>
                <w:sz w:val="24"/>
                <w:szCs w:val="24"/>
              </w:rPr>
              <w:t xml:space="preserve">Организация работы ПМПк в лицее. </w:t>
            </w:r>
          </w:p>
        </w:tc>
      </w:tr>
      <w:tr w:rsidR="00277FC7" w:rsidRPr="00C523AA" w:rsidTr="00A531D3">
        <w:tc>
          <w:tcPr>
            <w:tcW w:w="2802" w:type="dxa"/>
            <w:vMerge/>
          </w:tcPr>
          <w:p w:rsidR="00277FC7" w:rsidRPr="00C523AA" w:rsidRDefault="00277FC7" w:rsidP="00A531D3">
            <w:pPr>
              <w:rPr>
                <w:rFonts w:ascii="Times New Roman" w:hAnsi="Times New Roman"/>
                <w:sz w:val="24"/>
                <w:szCs w:val="24"/>
              </w:rPr>
            </w:pPr>
          </w:p>
        </w:tc>
        <w:tc>
          <w:tcPr>
            <w:tcW w:w="7053" w:type="dxa"/>
          </w:tcPr>
          <w:p w:rsidR="00277FC7" w:rsidRPr="00C523AA" w:rsidRDefault="00277FC7" w:rsidP="00A531D3">
            <w:pPr>
              <w:pStyle w:val="aff6"/>
            </w:pPr>
            <w:r w:rsidRPr="00C523AA">
              <w:t>Оценка достижения учащимися планируемых</w:t>
            </w:r>
          </w:p>
          <w:p w:rsidR="00277FC7" w:rsidRPr="00C523AA" w:rsidRDefault="00277FC7" w:rsidP="00A531D3">
            <w:pPr>
              <w:pStyle w:val="aff6"/>
            </w:pPr>
            <w:r w:rsidRPr="00C523AA">
              <w:t>результатов: личностных, метапредметных, предметных</w:t>
            </w:r>
            <w:r>
              <w:t>.</w:t>
            </w:r>
          </w:p>
        </w:tc>
      </w:tr>
      <w:tr w:rsidR="00277FC7" w:rsidRPr="00C523AA" w:rsidTr="00A531D3">
        <w:tc>
          <w:tcPr>
            <w:tcW w:w="2802" w:type="dxa"/>
            <w:vMerge w:val="restart"/>
          </w:tcPr>
          <w:p w:rsidR="00277FC7" w:rsidRPr="00C523AA" w:rsidRDefault="00277FC7" w:rsidP="00A531D3">
            <w:pPr>
              <w:rPr>
                <w:rFonts w:ascii="Times New Roman" w:hAnsi="Times New Roman"/>
                <w:sz w:val="24"/>
                <w:szCs w:val="24"/>
              </w:rPr>
            </w:pPr>
            <w:r w:rsidRPr="00C523AA">
              <w:rPr>
                <w:rFonts w:ascii="Times New Roman" w:hAnsi="Times New Roman"/>
                <w:sz w:val="24"/>
                <w:szCs w:val="24"/>
              </w:rPr>
              <w:t xml:space="preserve">Финансовые условия </w:t>
            </w:r>
          </w:p>
        </w:tc>
        <w:tc>
          <w:tcPr>
            <w:tcW w:w="7053" w:type="dxa"/>
          </w:tcPr>
          <w:p w:rsidR="00277FC7" w:rsidRPr="00C523AA" w:rsidRDefault="00277FC7" w:rsidP="00A531D3">
            <w:pPr>
              <w:rPr>
                <w:rFonts w:ascii="Times New Roman" w:hAnsi="Times New Roman"/>
                <w:sz w:val="24"/>
                <w:szCs w:val="24"/>
              </w:rPr>
            </w:pPr>
            <w:r w:rsidRPr="00C523AA">
              <w:rPr>
                <w:rFonts w:ascii="Times New Roman" w:hAnsi="Times New Roman"/>
                <w:sz w:val="24"/>
                <w:szCs w:val="24"/>
              </w:rPr>
              <w:t>Проверка условий финансирования реализации  ООП НОО</w:t>
            </w:r>
            <w:r>
              <w:rPr>
                <w:rFonts w:ascii="Times New Roman" w:hAnsi="Times New Roman"/>
                <w:sz w:val="24"/>
                <w:szCs w:val="24"/>
              </w:rPr>
              <w:t>.</w:t>
            </w:r>
          </w:p>
        </w:tc>
      </w:tr>
      <w:tr w:rsidR="00277FC7" w:rsidRPr="00C523AA" w:rsidTr="00A531D3">
        <w:tc>
          <w:tcPr>
            <w:tcW w:w="2802" w:type="dxa"/>
            <w:vMerge/>
          </w:tcPr>
          <w:p w:rsidR="00277FC7" w:rsidRPr="00C523AA" w:rsidRDefault="00277FC7" w:rsidP="00A531D3">
            <w:pPr>
              <w:rPr>
                <w:rFonts w:ascii="Times New Roman" w:hAnsi="Times New Roman"/>
                <w:sz w:val="24"/>
                <w:szCs w:val="24"/>
              </w:rPr>
            </w:pPr>
          </w:p>
        </w:tc>
        <w:tc>
          <w:tcPr>
            <w:tcW w:w="7053" w:type="dxa"/>
          </w:tcPr>
          <w:p w:rsidR="00277FC7" w:rsidRPr="00C523AA" w:rsidRDefault="00277FC7" w:rsidP="00A531D3">
            <w:pPr>
              <w:rPr>
                <w:rFonts w:ascii="Times New Roman" w:hAnsi="Times New Roman"/>
                <w:sz w:val="24"/>
                <w:szCs w:val="24"/>
              </w:rPr>
            </w:pPr>
            <w:r w:rsidRPr="00C523AA">
              <w:rPr>
                <w:rFonts w:ascii="Times New Roman" w:hAnsi="Times New Roman"/>
                <w:sz w:val="24"/>
                <w:szCs w:val="24"/>
              </w:rPr>
              <w:t>Внесение изменений в Положение о системе оплаты и стимулирования труда в лицее.</w:t>
            </w:r>
          </w:p>
        </w:tc>
      </w:tr>
      <w:tr w:rsidR="00277FC7" w:rsidRPr="00C523AA" w:rsidTr="00A531D3">
        <w:tc>
          <w:tcPr>
            <w:tcW w:w="2802" w:type="dxa"/>
            <w:vMerge w:val="restart"/>
          </w:tcPr>
          <w:p w:rsidR="00277FC7" w:rsidRPr="00C523AA" w:rsidRDefault="00277FC7" w:rsidP="00A531D3">
            <w:pPr>
              <w:rPr>
                <w:rFonts w:ascii="Times New Roman" w:hAnsi="Times New Roman"/>
                <w:sz w:val="24"/>
                <w:szCs w:val="24"/>
              </w:rPr>
            </w:pPr>
            <w:r w:rsidRPr="00C523AA">
              <w:rPr>
                <w:rFonts w:ascii="Times New Roman" w:hAnsi="Times New Roman"/>
                <w:sz w:val="24"/>
                <w:szCs w:val="24"/>
              </w:rPr>
              <w:t xml:space="preserve">Материально-технические условия </w:t>
            </w:r>
          </w:p>
        </w:tc>
        <w:tc>
          <w:tcPr>
            <w:tcW w:w="7053" w:type="dxa"/>
          </w:tcPr>
          <w:p w:rsidR="00277FC7" w:rsidRPr="00C523AA" w:rsidRDefault="00277FC7" w:rsidP="00A531D3">
            <w:pPr>
              <w:rPr>
                <w:rFonts w:ascii="Times New Roman" w:hAnsi="Times New Roman"/>
                <w:sz w:val="24"/>
                <w:szCs w:val="24"/>
              </w:rPr>
            </w:pPr>
            <w:r w:rsidRPr="00C523AA">
              <w:rPr>
                <w:rFonts w:ascii="Times New Roman" w:hAnsi="Times New Roman"/>
                <w:sz w:val="24"/>
                <w:szCs w:val="24"/>
              </w:rPr>
              <w:t>Проверка соблюдения: СанПиН; пожарной и электробезопас-ности; требований</w:t>
            </w:r>
            <w:r w:rsidRPr="00C523AA">
              <w:rPr>
                <w:rFonts w:ascii="Times New Roman" w:hAnsi="Times New Roman"/>
                <w:color w:val="FF0000"/>
                <w:sz w:val="24"/>
                <w:szCs w:val="24"/>
              </w:rPr>
              <w:t> </w:t>
            </w:r>
            <w:r w:rsidRPr="00C523AA">
              <w:rPr>
                <w:rFonts w:ascii="Times New Roman" w:hAnsi="Times New Roman"/>
                <w:sz w:val="24"/>
                <w:szCs w:val="24"/>
              </w:rPr>
              <w:t>охраны труда; своевременных сроков и необходимых объемов текущего и капитального ремонта</w:t>
            </w:r>
          </w:p>
        </w:tc>
      </w:tr>
      <w:tr w:rsidR="00277FC7" w:rsidRPr="00C523AA" w:rsidTr="00A531D3">
        <w:tc>
          <w:tcPr>
            <w:tcW w:w="2802" w:type="dxa"/>
            <w:vMerge/>
          </w:tcPr>
          <w:p w:rsidR="00277FC7" w:rsidRPr="00C523AA" w:rsidRDefault="00277FC7" w:rsidP="00A531D3">
            <w:pPr>
              <w:rPr>
                <w:rFonts w:ascii="Times New Roman" w:hAnsi="Times New Roman"/>
                <w:sz w:val="24"/>
                <w:szCs w:val="24"/>
              </w:rPr>
            </w:pPr>
          </w:p>
        </w:tc>
        <w:tc>
          <w:tcPr>
            <w:tcW w:w="7053" w:type="dxa"/>
          </w:tcPr>
          <w:p w:rsidR="00277FC7" w:rsidRPr="00C523AA" w:rsidRDefault="00277FC7" w:rsidP="00A531D3">
            <w:pPr>
              <w:rPr>
                <w:rFonts w:ascii="Times New Roman" w:hAnsi="Times New Roman"/>
                <w:sz w:val="24"/>
                <w:szCs w:val="24"/>
              </w:rPr>
            </w:pPr>
            <w:r>
              <w:rPr>
                <w:rFonts w:ascii="Times New Roman" w:hAnsi="Times New Roman"/>
                <w:sz w:val="24"/>
                <w:szCs w:val="24"/>
              </w:rPr>
              <w:t>Оборудование учебных кабинетов в соответствии с требованиями ФГОС НОО: пополнение, обновление.</w:t>
            </w:r>
          </w:p>
        </w:tc>
      </w:tr>
      <w:tr w:rsidR="00277FC7" w:rsidRPr="00C523AA" w:rsidTr="00A531D3">
        <w:tc>
          <w:tcPr>
            <w:tcW w:w="2802" w:type="dxa"/>
            <w:vMerge w:val="restart"/>
          </w:tcPr>
          <w:p w:rsidR="00277FC7" w:rsidRDefault="00277FC7" w:rsidP="00A531D3">
            <w:pPr>
              <w:rPr>
                <w:rFonts w:ascii="Times New Roman" w:hAnsi="Times New Roman"/>
                <w:sz w:val="24"/>
                <w:szCs w:val="24"/>
              </w:rPr>
            </w:pPr>
            <w:r w:rsidRPr="00C523AA">
              <w:rPr>
                <w:rFonts w:ascii="Times New Roman" w:hAnsi="Times New Roman"/>
                <w:sz w:val="24"/>
                <w:szCs w:val="24"/>
              </w:rPr>
              <w:t xml:space="preserve">Учебно-методическое и информационное обеспечение </w:t>
            </w:r>
          </w:p>
          <w:p w:rsidR="00277FC7" w:rsidRPr="00C523AA" w:rsidRDefault="00277FC7" w:rsidP="00A531D3">
            <w:pPr>
              <w:rPr>
                <w:rFonts w:ascii="Times New Roman" w:hAnsi="Times New Roman"/>
                <w:sz w:val="24"/>
                <w:szCs w:val="24"/>
              </w:rPr>
            </w:pPr>
          </w:p>
        </w:tc>
        <w:tc>
          <w:tcPr>
            <w:tcW w:w="7053" w:type="dxa"/>
          </w:tcPr>
          <w:p w:rsidR="00277FC7" w:rsidRPr="00C523AA" w:rsidRDefault="00277FC7" w:rsidP="00A531D3">
            <w:pPr>
              <w:rPr>
                <w:rFonts w:ascii="Times New Roman" w:hAnsi="Times New Roman"/>
                <w:sz w:val="24"/>
                <w:szCs w:val="24"/>
              </w:rPr>
            </w:pPr>
            <w:r w:rsidRPr="00C523AA">
              <w:rPr>
                <w:rFonts w:ascii="Times New Roman" w:hAnsi="Times New Roman"/>
                <w:sz w:val="24"/>
                <w:szCs w:val="24"/>
              </w:rPr>
              <w:lastRenderedPageBreak/>
              <w:t xml:space="preserve">Проверка обеспеченности доступа для всех участников образовательных отношений к информации, связанной с реализацией ООП НОО, планируемыми результатами, организацией образовательной деятельности и условиями ее </w:t>
            </w:r>
            <w:r w:rsidRPr="00C523AA">
              <w:rPr>
                <w:rFonts w:ascii="Times New Roman" w:hAnsi="Times New Roman"/>
                <w:sz w:val="24"/>
                <w:szCs w:val="24"/>
              </w:rPr>
              <w:lastRenderedPageBreak/>
              <w:t>осуществления.</w:t>
            </w:r>
          </w:p>
        </w:tc>
      </w:tr>
      <w:tr w:rsidR="00277FC7" w:rsidRPr="00C523AA" w:rsidTr="00A531D3">
        <w:tc>
          <w:tcPr>
            <w:tcW w:w="2802" w:type="dxa"/>
            <w:vMerge/>
          </w:tcPr>
          <w:p w:rsidR="00277FC7" w:rsidRPr="00C523AA" w:rsidRDefault="00277FC7" w:rsidP="00A531D3">
            <w:pPr>
              <w:rPr>
                <w:rFonts w:ascii="Times New Roman" w:hAnsi="Times New Roman"/>
                <w:sz w:val="24"/>
                <w:szCs w:val="24"/>
              </w:rPr>
            </w:pPr>
          </w:p>
        </w:tc>
        <w:tc>
          <w:tcPr>
            <w:tcW w:w="7053" w:type="dxa"/>
          </w:tcPr>
          <w:p w:rsidR="00277FC7" w:rsidRPr="00C523AA" w:rsidRDefault="00277FC7" w:rsidP="00A531D3">
            <w:pPr>
              <w:rPr>
                <w:rFonts w:ascii="Times New Roman" w:hAnsi="Times New Roman"/>
                <w:sz w:val="24"/>
                <w:szCs w:val="24"/>
              </w:rPr>
            </w:pPr>
            <w:r w:rsidRPr="00C523AA">
              <w:rPr>
                <w:rFonts w:ascii="Times New Roman" w:hAnsi="Times New Roman"/>
                <w:sz w:val="24"/>
                <w:szCs w:val="24"/>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r>
              <w:rPr>
                <w:rFonts w:ascii="Times New Roman" w:hAnsi="Times New Roman"/>
                <w:sz w:val="24"/>
                <w:szCs w:val="24"/>
              </w:rPr>
              <w:t>.</w:t>
            </w:r>
          </w:p>
        </w:tc>
      </w:tr>
      <w:tr w:rsidR="00277FC7" w:rsidRPr="00C523AA" w:rsidTr="00A531D3">
        <w:tc>
          <w:tcPr>
            <w:tcW w:w="2802" w:type="dxa"/>
            <w:vMerge/>
          </w:tcPr>
          <w:p w:rsidR="00277FC7" w:rsidRPr="00C523AA" w:rsidRDefault="00277FC7" w:rsidP="00A531D3">
            <w:pPr>
              <w:rPr>
                <w:rFonts w:ascii="Times New Roman" w:hAnsi="Times New Roman"/>
                <w:sz w:val="24"/>
                <w:szCs w:val="24"/>
              </w:rPr>
            </w:pPr>
          </w:p>
        </w:tc>
        <w:tc>
          <w:tcPr>
            <w:tcW w:w="7053" w:type="dxa"/>
          </w:tcPr>
          <w:p w:rsidR="00277FC7" w:rsidRPr="00C523AA" w:rsidRDefault="00277FC7" w:rsidP="00A531D3">
            <w:pPr>
              <w:rPr>
                <w:rFonts w:ascii="Times New Roman" w:hAnsi="Times New Roman"/>
                <w:sz w:val="24"/>
                <w:szCs w:val="24"/>
              </w:rPr>
            </w:pPr>
            <w:r>
              <w:rPr>
                <w:rFonts w:ascii="Times New Roman" w:hAnsi="Times New Roman"/>
                <w:sz w:val="24"/>
                <w:szCs w:val="24"/>
              </w:rPr>
              <w:t>Соответствие учебно-методической базы требованиям ФГОС НОО.</w:t>
            </w:r>
          </w:p>
        </w:tc>
      </w:tr>
      <w:tr w:rsidR="00277FC7" w:rsidRPr="00C523AA" w:rsidTr="00A531D3">
        <w:tc>
          <w:tcPr>
            <w:tcW w:w="2802" w:type="dxa"/>
            <w:vMerge/>
          </w:tcPr>
          <w:p w:rsidR="00277FC7" w:rsidRPr="00C523AA" w:rsidRDefault="00277FC7" w:rsidP="00A531D3">
            <w:pPr>
              <w:rPr>
                <w:rFonts w:ascii="Times New Roman" w:hAnsi="Times New Roman"/>
                <w:sz w:val="24"/>
                <w:szCs w:val="24"/>
              </w:rPr>
            </w:pPr>
          </w:p>
        </w:tc>
        <w:tc>
          <w:tcPr>
            <w:tcW w:w="7053" w:type="dxa"/>
          </w:tcPr>
          <w:p w:rsidR="00277FC7" w:rsidRPr="00C523AA" w:rsidRDefault="00277FC7" w:rsidP="00A531D3">
            <w:pPr>
              <w:rPr>
                <w:rFonts w:ascii="Times New Roman" w:hAnsi="Times New Roman"/>
                <w:sz w:val="24"/>
                <w:szCs w:val="24"/>
              </w:rPr>
            </w:pPr>
            <w:r>
              <w:rPr>
                <w:rFonts w:ascii="Times New Roman" w:hAnsi="Times New Roman"/>
                <w:sz w:val="24"/>
                <w:szCs w:val="24"/>
              </w:rPr>
              <w:t>Организация тематического, классно-обобщающего, персонального контроля.</w:t>
            </w:r>
          </w:p>
        </w:tc>
      </w:tr>
    </w:tbl>
    <w:p w:rsidR="00277FC7" w:rsidRPr="00C523AA" w:rsidRDefault="00277FC7" w:rsidP="00277FC7">
      <w:pPr>
        <w:autoSpaceDE w:val="0"/>
        <w:autoSpaceDN w:val="0"/>
        <w:adjustRightInd w:val="0"/>
        <w:rPr>
          <w:rFonts w:ascii="Times New Roman" w:hAnsi="Times New Roman"/>
          <w:sz w:val="24"/>
          <w:szCs w:val="24"/>
        </w:rPr>
      </w:pPr>
    </w:p>
    <w:p w:rsidR="00277FC7" w:rsidRPr="00C523AA" w:rsidRDefault="00277FC7" w:rsidP="00277FC7">
      <w:pPr>
        <w:ind w:left="710"/>
        <w:jc w:val="center"/>
        <w:rPr>
          <w:rFonts w:ascii="Times New Roman" w:hAnsi="Times New Roman"/>
          <w:sz w:val="24"/>
          <w:szCs w:val="24"/>
        </w:rPr>
      </w:pPr>
    </w:p>
    <w:p w:rsidR="000E7FAC" w:rsidRDefault="000E7FAC" w:rsidP="00277FC7">
      <w:pPr>
        <w:rPr>
          <w:rFonts w:ascii="Times New Roman" w:hAnsi="Times New Roman"/>
          <w:sz w:val="24"/>
          <w:szCs w:val="24"/>
        </w:rPr>
      </w:pPr>
    </w:p>
    <w:p w:rsidR="007A234F" w:rsidRDefault="007A234F"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Pr="001708CB" w:rsidRDefault="00010E2C" w:rsidP="00277FC7">
      <w:pPr>
        <w:rPr>
          <w:rFonts w:ascii="Times New Roman" w:hAnsi="Times New Roman" w:cs="Times New Roman"/>
          <w:sz w:val="24"/>
          <w:szCs w:val="24"/>
        </w:rPr>
      </w:pPr>
    </w:p>
    <w:p w:rsidR="00005815" w:rsidRPr="0085738F" w:rsidRDefault="00005815" w:rsidP="00005815">
      <w:pPr>
        <w:spacing w:after="0"/>
        <w:jc w:val="center"/>
        <w:rPr>
          <w:rFonts w:ascii="Times New Roman" w:hAnsi="Times New Roman" w:cs="Times New Roman"/>
          <w:b/>
          <w:sz w:val="28"/>
          <w:szCs w:val="28"/>
        </w:rPr>
      </w:pPr>
      <w:r w:rsidRPr="0085738F">
        <w:rPr>
          <w:rFonts w:ascii="Times New Roman" w:hAnsi="Times New Roman" w:cs="Times New Roman"/>
          <w:b/>
          <w:sz w:val="28"/>
          <w:szCs w:val="28"/>
        </w:rPr>
        <w:lastRenderedPageBreak/>
        <w:t>Основная образовательная программа начального общего образования</w:t>
      </w:r>
    </w:p>
    <w:p w:rsidR="00005815" w:rsidRDefault="00005815" w:rsidP="00005815">
      <w:pPr>
        <w:spacing w:after="0"/>
        <w:jc w:val="center"/>
        <w:rPr>
          <w:rFonts w:ascii="Times New Roman" w:hAnsi="Times New Roman" w:cs="Times New Roman"/>
          <w:b/>
          <w:sz w:val="28"/>
          <w:szCs w:val="28"/>
        </w:rPr>
      </w:pPr>
      <w:r w:rsidRPr="0085738F">
        <w:rPr>
          <w:rFonts w:ascii="Times New Roman" w:hAnsi="Times New Roman" w:cs="Times New Roman"/>
          <w:b/>
          <w:sz w:val="28"/>
          <w:szCs w:val="28"/>
        </w:rPr>
        <w:t>МБОУ «Лицей № 120 г.Челябинска»</w:t>
      </w:r>
    </w:p>
    <w:p w:rsidR="00005815" w:rsidRPr="001708CB" w:rsidRDefault="00081B6A" w:rsidP="00005815">
      <w:pPr>
        <w:tabs>
          <w:tab w:val="left" w:pos="6450"/>
        </w:tabs>
        <w:jc w:val="right"/>
        <w:rPr>
          <w:rFonts w:ascii="Times New Roman" w:hAnsi="Times New Roman" w:cs="Times New Roman"/>
          <w:b/>
          <w:sz w:val="28"/>
          <w:szCs w:val="28"/>
        </w:rPr>
      </w:pPr>
      <w:r>
        <w:rPr>
          <w:rFonts w:ascii="Times New Roman" w:hAnsi="Times New Roman" w:cs="Times New Roman"/>
          <w:b/>
          <w:sz w:val="28"/>
          <w:szCs w:val="28"/>
        </w:rPr>
        <w:t xml:space="preserve">Приложение </w:t>
      </w:r>
      <w:r w:rsidRPr="001708CB">
        <w:rPr>
          <w:rFonts w:ascii="Times New Roman" w:hAnsi="Times New Roman" w:cs="Times New Roman"/>
          <w:b/>
          <w:sz w:val="28"/>
          <w:szCs w:val="28"/>
        </w:rPr>
        <w:t>3</w:t>
      </w:r>
    </w:p>
    <w:p w:rsidR="00005815" w:rsidRDefault="00005815" w:rsidP="00277FC7">
      <w:pPr>
        <w:rPr>
          <w:rFonts w:ascii="Times New Roman" w:hAnsi="Times New Roman" w:cs="Times New Roman"/>
          <w:sz w:val="24"/>
          <w:szCs w:val="24"/>
        </w:rPr>
      </w:pPr>
    </w:p>
    <w:p w:rsidR="000A1AD7" w:rsidRPr="00005815" w:rsidRDefault="000A1AD7" w:rsidP="00005815">
      <w:pPr>
        <w:spacing w:line="240" w:lineRule="auto"/>
        <w:jc w:val="center"/>
        <w:rPr>
          <w:rFonts w:ascii="Times New Roman" w:hAnsi="Times New Roman"/>
          <w:b/>
          <w:sz w:val="24"/>
          <w:szCs w:val="24"/>
        </w:rPr>
      </w:pPr>
      <w:r w:rsidRPr="00005815">
        <w:rPr>
          <w:rFonts w:ascii="Times New Roman" w:hAnsi="Times New Roman"/>
          <w:b/>
          <w:sz w:val="24"/>
          <w:szCs w:val="24"/>
        </w:rPr>
        <w:t>Учебно-методическое обеспечение образовательной программы</w:t>
      </w:r>
    </w:p>
    <w:tbl>
      <w:tblPr>
        <w:tblW w:w="0" w:type="auto"/>
        <w:tblInd w:w="-8"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99" w:type="dxa"/>
        </w:tblCellMar>
        <w:tblLook w:val="04A0" w:firstRow="1" w:lastRow="0" w:firstColumn="1" w:lastColumn="0" w:noHBand="0" w:noVBand="1"/>
      </w:tblPr>
      <w:tblGrid>
        <w:gridCol w:w="2393"/>
        <w:gridCol w:w="807"/>
        <w:gridCol w:w="814"/>
        <w:gridCol w:w="2596"/>
        <w:gridCol w:w="2960"/>
      </w:tblGrid>
      <w:tr w:rsidR="000A1AD7" w:rsidRPr="00A17387" w:rsidTr="00DA18D2">
        <w:tc>
          <w:tcPr>
            <w:tcW w:w="2393" w:type="dxa"/>
            <w:shd w:val="clear" w:color="auto" w:fill="FFFFFF"/>
            <w:tcMar>
              <w:left w:w="99" w:type="dxa"/>
            </w:tcMar>
          </w:tcPr>
          <w:p w:rsidR="000A1AD7" w:rsidRPr="00A17387" w:rsidRDefault="000A1AD7" w:rsidP="00DA18D2">
            <w:pPr>
              <w:spacing w:line="240" w:lineRule="auto"/>
              <w:jc w:val="center"/>
              <w:rPr>
                <w:rFonts w:ascii="Times New Roman" w:hAnsi="Times New Roman"/>
                <w:sz w:val="24"/>
                <w:szCs w:val="24"/>
              </w:rPr>
            </w:pPr>
            <w:r w:rsidRPr="00A17387">
              <w:rPr>
                <w:rFonts w:ascii="Times New Roman" w:hAnsi="Times New Roman"/>
                <w:sz w:val="24"/>
                <w:szCs w:val="24"/>
              </w:rPr>
              <w:t>Учебный предмет</w:t>
            </w:r>
          </w:p>
          <w:p w:rsidR="000A1AD7" w:rsidRPr="00A17387" w:rsidRDefault="000A1AD7" w:rsidP="00DA18D2">
            <w:pPr>
              <w:spacing w:line="240" w:lineRule="auto"/>
              <w:jc w:val="center"/>
              <w:rPr>
                <w:rFonts w:ascii="Times New Roman" w:hAnsi="Times New Roman"/>
                <w:sz w:val="24"/>
                <w:szCs w:val="24"/>
              </w:rPr>
            </w:pP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sz w:val="24"/>
                <w:szCs w:val="24"/>
              </w:rPr>
            </w:pPr>
            <w:r w:rsidRPr="00A17387">
              <w:rPr>
                <w:rFonts w:ascii="Times New Roman" w:hAnsi="Times New Roman"/>
                <w:sz w:val="24"/>
                <w:szCs w:val="24"/>
              </w:rPr>
              <w:t>Класс</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sz w:val="24"/>
                <w:szCs w:val="24"/>
              </w:rPr>
            </w:pPr>
            <w:r w:rsidRPr="00A17387">
              <w:rPr>
                <w:rFonts w:ascii="Times New Roman" w:hAnsi="Times New Roman"/>
                <w:sz w:val="24"/>
                <w:szCs w:val="24"/>
              </w:rPr>
              <w:t>Кол-во часов</w:t>
            </w:r>
          </w:p>
        </w:tc>
        <w:tc>
          <w:tcPr>
            <w:tcW w:w="2596" w:type="dxa"/>
            <w:shd w:val="clear" w:color="auto" w:fill="FFFFFF"/>
            <w:tcMar>
              <w:left w:w="99" w:type="dxa"/>
            </w:tcMar>
          </w:tcPr>
          <w:p w:rsidR="000A1AD7" w:rsidRPr="00A17387" w:rsidRDefault="000A1AD7" w:rsidP="00DA18D2">
            <w:pPr>
              <w:spacing w:line="240" w:lineRule="auto"/>
              <w:jc w:val="center"/>
              <w:rPr>
                <w:rFonts w:ascii="Times New Roman" w:hAnsi="Times New Roman"/>
                <w:sz w:val="24"/>
                <w:szCs w:val="24"/>
              </w:rPr>
            </w:pPr>
            <w:r w:rsidRPr="00A17387">
              <w:rPr>
                <w:rFonts w:ascii="Times New Roman" w:hAnsi="Times New Roman"/>
                <w:sz w:val="24"/>
                <w:szCs w:val="24"/>
              </w:rPr>
              <w:t>Программа</w:t>
            </w:r>
          </w:p>
        </w:tc>
        <w:tc>
          <w:tcPr>
            <w:tcW w:w="2960" w:type="dxa"/>
            <w:shd w:val="clear" w:color="auto" w:fill="FFFFFF"/>
            <w:tcMar>
              <w:left w:w="99" w:type="dxa"/>
            </w:tcMar>
          </w:tcPr>
          <w:p w:rsidR="000A1AD7" w:rsidRPr="00A17387" w:rsidRDefault="000A1AD7" w:rsidP="00DA18D2">
            <w:pPr>
              <w:spacing w:line="240" w:lineRule="auto"/>
              <w:jc w:val="center"/>
              <w:rPr>
                <w:rFonts w:ascii="Times New Roman" w:hAnsi="Times New Roman"/>
                <w:sz w:val="24"/>
                <w:szCs w:val="24"/>
              </w:rPr>
            </w:pPr>
            <w:r w:rsidRPr="00A17387">
              <w:rPr>
                <w:rFonts w:ascii="Times New Roman" w:hAnsi="Times New Roman"/>
                <w:sz w:val="24"/>
                <w:szCs w:val="24"/>
              </w:rPr>
              <w:t xml:space="preserve">Учебники </w:t>
            </w:r>
          </w:p>
          <w:p w:rsidR="000A1AD7" w:rsidRPr="00A17387" w:rsidRDefault="000A1AD7" w:rsidP="00DA18D2">
            <w:pPr>
              <w:spacing w:line="240" w:lineRule="auto"/>
              <w:jc w:val="center"/>
              <w:rPr>
                <w:rFonts w:ascii="Times New Roman" w:hAnsi="Times New Roman"/>
                <w:sz w:val="24"/>
                <w:szCs w:val="24"/>
              </w:rPr>
            </w:pP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jc w:val="center"/>
              <w:rPr>
                <w:rFonts w:ascii="Times New Roman" w:hAnsi="Times New Roman"/>
                <w:sz w:val="24"/>
                <w:szCs w:val="24"/>
              </w:rPr>
            </w:pPr>
            <w:r w:rsidRPr="00A17387">
              <w:rPr>
                <w:rFonts w:ascii="Times New Roman" w:hAnsi="Times New Roman"/>
                <w:sz w:val="24"/>
                <w:szCs w:val="24"/>
              </w:rPr>
              <w:t>1</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sz w:val="24"/>
                <w:szCs w:val="24"/>
              </w:rPr>
            </w:pPr>
            <w:r w:rsidRPr="00A17387">
              <w:rPr>
                <w:rFonts w:ascii="Times New Roman" w:hAnsi="Times New Roman"/>
                <w:sz w:val="24"/>
                <w:szCs w:val="24"/>
              </w:rPr>
              <w:t>2</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sz w:val="24"/>
                <w:szCs w:val="24"/>
              </w:rPr>
            </w:pPr>
            <w:r w:rsidRPr="00A17387">
              <w:rPr>
                <w:rFonts w:ascii="Times New Roman" w:hAnsi="Times New Roman"/>
                <w:sz w:val="24"/>
                <w:szCs w:val="24"/>
              </w:rPr>
              <w:t>3</w:t>
            </w:r>
          </w:p>
        </w:tc>
        <w:tc>
          <w:tcPr>
            <w:tcW w:w="2596" w:type="dxa"/>
            <w:shd w:val="clear" w:color="auto" w:fill="FFFFFF"/>
            <w:tcMar>
              <w:left w:w="99" w:type="dxa"/>
            </w:tcMar>
          </w:tcPr>
          <w:p w:rsidR="000A1AD7" w:rsidRPr="00A17387" w:rsidRDefault="000A1AD7" w:rsidP="00DA18D2">
            <w:pPr>
              <w:spacing w:line="240" w:lineRule="auto"/>
              <w:jc w:val="center"/>
              <w:rPr>
                <w:rFonts w:ascii="Times New Roman" w:hAnsi="Times New Roman"/>
                <w:sz w:val="24"/>
                <w:szCs w:val="24"/>
              </w:rPr>
            </w:pPr>
            <w:r w:rsidRPr="00A17387">
              <w:rPr>
                <w:rFonts w:ascii="Times New Roman" w:hAnsi="Times New Roman"/>
                <w:sz w:val="24"/>
                <w:szCs w:val="24"/>
              </w:rPr>
              <w:t>4</w:t>
            </w:r>
          </w:p>
        </w:tc>
        <w:tc>
          <w:tcPr>
            <w:tcW w:w="2960" w:type="dxa"/>
            <w:shd w:val="clear" w:color="auto" w:fill="FFFFFF"/>
            <w:tcMar>
              <w:left w:w="99" w:type="dxa"/>
            </w:tcMar>
          </w:tcPr>
          <w:p w:rsidR="000A1AD7" w:rsidRPr="00A17387" w:rsidRDefault="000A1AD7" w:rsidP="00DA18D2">
            <w:pPr>
              <w:spacing w:line="240" w:lineRule="auto"/>
              <w:jc w:val="center"/>
              <w:rPr>
                <w:rFonts w:ascii="Times New Roman" w:hAnsi="Times New Roman"/>
                <w:sz w:val="24"/>
                <w:szCs w:val="24"/>
              </w:rPr>
            </w:pPr>
            <w:r w:rsidRPr="00A17387">
              <w:rPr>
                <w:rFonts w:ascii="Times New Roman" w:hAnsi="Times New Roman"/>
                <w:sz w:val="24"/>
                <w:szCs w:val="24"/>
              </w:rPr>
              <w:t>5</w:t>
            </w:r>
          </w:p>
        </w:tc>
      </w:tr>
      <w:tr w:rsidR="000A1AD7" w:rsidRPr="00A17387" w:rsidTr="00DA18D2">
        <w:tc>
          <w:tcPr>
            <w:tcW w:w="9570" w:type="dxa"/>
            <w:gridSpan w:val="5"/>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 xml:space="preserve">Обязательная часть учебного плана </w:t>
            </w:r>
          </w:p>
        </w:tc>
      </w:tr>
      <w:tr w:rsidR="000A1AD7" w:rsidRPr="00A17387" w:rsidTr="00DA18D2">
        <w:tc>
          <w:tcPr>
            <w:tcW w:w="9570" w:type="dxa"/>
            <w:gridSpan w:val="5"/>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УМК «Перспектива»</w:t>
            </w:r>
          </w:p>
        </w:tc>
      </w:tr>
      <w:tr w:rsidR="000A1AD7" w:rsidRPr="00A17387" w:rsidTr="00DA18D2">
        <w:trPr>
          <w:trHeight w:val="1969"/>
        </w:trPr>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Русский язык</w:t>
            </w:r>
          </w:p>
        </w:tc>
        <w:tc>
          <w:tcPr>
            <w:tcW w:w="807"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5</w:t>
            </w:r>
          </w:p>
        </w:tc>
        <w:tc>
          <w:tcPr>
            <w:tcW w:w="2596" w:type="dxa"/>
            <w:shd w:val="clear" w:color="auto" w:fill="FFFFFF"/>
            <w:tcMar>
              <w:left w:w="99" w:type="dxa"/>
            </w:tcMar>
          </w:tcPr>
          <w:p w:rsidR="00EF7B83" w:rsidRDefault="00EF7B83" w:rsidP="00EF7B83">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EF7B83" w:rsidRPr="00EF7B83" w:rsidRDefault="004B5754" w:rsidP="00EF7B83">
            <w:pPr>
              <w:spacing w:after="0" w:line="240" w:lineRule="auto"/>
              <w:rPr>
                <w:rFonts w:ascii="Times New Roman" w:hAnsi="Times New Roman"/>
                <w:sz w:val="24"/>
                <w:szCs w:val="24"/>
              </w:rPr>
            </w:pPr>
            <w:hyperlink r:id="rId19" w:history="1">
              <w:r w:rsidR="00EF7B83">
                <w:rPr>
                  <w:rStyle w:val="aff3"/>
                </w:rPr>
                <w:t>http://fgosreestr.ru/</w:t>
              </w:r>
            </w:hyperlink>
          </w:p>
          <w:p w:rsidR="000A1AD7" w:rsidRPr="00A17387" w:rsidRDefault="000A1AD7" w:rsidP="00DA18D2">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русскому языку.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КлимановаЛ.Ф.,</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Бабушкина Т. В.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Русский язык.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Рабочие программы.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Предметная линия</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учебников системы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«Перспектива».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1-4 классы. – М.:</w:t>
            </w:r>
          </w:p>
          <w:p w:rsidR="000A1AD7" w:rsidRPr="00A17387" w:rsidRDefault="000A1AD7" w:rsidP="00DA18D2">
            <w:pPr>
              <w:pStyle w:val="2"/>
              <w:shd w:val="clear" w:color="auto" w:fill="FFFFFF"/>
              <w:spacing w:before="0" w:after="0"/>
              <w:rPr>
                <w:rFonts w:ascii="Times New Roman" w:hAnsi="Times New Roman"/>
                <w:sz w:val="24"/>
                <w:szCs w:val="24"/>
              </w:rPr>
            </w:pPr>
            <w:r w:rsidRPr="00A17387">
              <w:rPr>
                <w:rFonts w:ascii="Times New Roman" w:hAnsi="Times New Roman"/>
                <w:b w:val="0"/>
                <w:i w:val="0"/>
                <w:sz w:val="24"/>
                <w:szCs w:val="24"/>
              </w:rPr>
              <w:t>Просвещение, 2014.</w:t>
            </w:r>
          </w:p>
        </w:tc>
        <w:tc>
          <w:tcPr>
            <w:tcW w:w="2960" w:type="dxa"/>
            <w:shd w:val="clear" w:color="auto" w:fill="FFFFFF"/>
            <w:tcMar>
              <w:left w:w="99" w:type="dxa"/>
            </w:tcMar>
          </w:tcPr>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Климанова Л. Ф., </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Макеева С. Г.</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 Азбука. 1 класс.</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В 2частях. </w:t>
            </w:r>
          </w:p>
          <w:p w:rsidR="000A1AD7" w:rsidRPr="00A17387" w:rsidRDefault="00132740" w:rsidP="00DA18D2">
            <w:pPr>
              <w:pStyle w:val="2"/>
              <w:shd w:val="clear" w:color="auto" w:fill="FFFFFF"/>
              <w:spacing w:before="0" w:after="0"/>
              <w:rPr>
                <w:rFonts w:ascii="Times New Roman" w:hAnsi="Times New Roman"/>
                <w:b w:val="0"/>
                <w:i w:val="0"/>
                <w:sz w:val="24"/>
                <w:szCs w:val="24"/>
              </w:rPr>
            </w:pPr>
            <w:r>
              <w:rPr>
                <w:rFonts w:ascii="Times New Roman" w:eastAsia="OfficinaSansC-Book" w:hAnsi="Times New Roman"/>
                <w:b w:val="0"/>
                <w:i w:val="0"/>
                <w:sz w:val="24"/>
                <w:szCs w:val="24"/>
              </w:rPr>
              <w:t>М.: Просвещение, 201</w:t>
            </w:r>
            <w:r w:rsidRPr="007A234F">
              <w:rPr>
                <w:rFonts w:ascii="Times New Roman" w:eastAsia="OfficinaSansC-Book" w:hAnsi="Times New Roman"/>
                <w:b w:val="0"/>
                <w:i w:val="0"/>
                <w:sz w:val="24"/>
                <w:szCs w:val="24"/>
              </w:rPr>
              <w:t>7</w:t>
            </w:r>
            <w:r w:rsidR="00FB22D9">
              <w:rPr>
                <w:rFonts w:ascii="Times New Roman" w:eastAsia="OfficinaSansC-Book" w:hAnsi="Times New Roman"/>
                <w:b w:val="0"/>
                <w:i w:val="0"/>
                <w:sz w:val="24"/>
                <w:szCs w:val="24"/>
              </w:rPr>
              <w:t>.</w:t>
            </w: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Климанова Л. Ф.,</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Макеева С. Г. </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Русский язык. 1 класс.</w:t>
            </w:r>
          </w:p>
          <w:p w:rsidR="000A1AD7" w:rsidRPr="00A17387" w:rsidRDefault="00132740" w:rsidP="00DA18D2">
            <w:pPr>
              <w:pStyle w:val="2"/>
              <w:shd w:val="clear" w:color="auto" w:fill="FFFFFF"/>
              <w:spacing w:before="0" w:after="0"/>
              <w:rPr>
                <w:rFonts w:ascii="Times New Roman" w:eastAsia="OfficinaSansC-Book" w:hAnsi="Times New Roman"/>
                <w:b w:val="0"/>
                <w:i w:val="0"/>
                <w:sz w:val="24"/>
                <w:szCs w:val="24"/>
              </w:rPr>
            </w:pPr>
            <w:r>
              <w:rPr>
                <w:rFonts w:ascii="Times New Roman" w:eastAsia="OfficinaSansC-Book" w:hAnsi="Times New Roman"/>
                <w:b w:val="0"/>
                <w:i w:val="0"/>
                <w:sz w:val="24"/>
                <w:szCs w:val="24"/>
              </w:rPr>
              <w:t>М.: Просвещение, 201</w:t>
            </w:r>
            <w:r w:rsidRPr="007A234F">
              <w:rPr>
                <w:rFonts w:ascii="Times New Roman" w:eastAsia="OfficinaSansC-Book" w:hAnsi="Times New Roman"/>
                <w:b w:val="0"/>
                <w:i w:val="0"/>
                <w:sz w:val="24"/>
                <w:szCs w:val="24"/>
              </w:rPr>
              <w:t>7</w:t>
            </w:r>
            <w:r w:rsidR="000A1AD7" w:rsidRPr="00A17387">
              <w:rPr>
                <w:rFonts w:ascii="Times New Roman" w:eastAsia="OfficinaSansC-Book" w:hAnsi="Times New Roman"/>
                <w:b w:val="0"/>
                <w:i w:val="0"/>
                <w:sz w:val="24"/>
                <w:szCs w:val="24"/>
              </w:rPr>
              <w:t xml:space="preserve">. </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p>
          <w:p w:rsidR="00E26CDD" w:rsidRPr="00E26CDD" w:rsidRDefault="00E26CDD" w:rsidP="00DA18D2">
            <w:pPr>
              <w:pStyle w:val="2"/>
              <w:shd w:val="clear" w:color="auto" w:fill="FFFFFF"/>
              <w:spacing w:before="0" w:after="0"/>
              <w:rPr>
                <w:rFonts w:ascii="Times New Roman" w:eastAsia="OfficinaSansC-Book" w:hAnsi="Times New Roman"/>
                <w:b w:val="0"/>
                <w:i w:val="0"/>
                <w:sz w:val="24"/>
                <w:szCs w:val="24"/>
              </w:rPr>
            </w:pP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Климанова Л.</w:t>
            </w:r>
            <w:r>
              <w:rPr>
                <w:rFonts w:ascii="Times New Roman" w:eastAsia="OfficinaSansC-Book" w:hAnsi="Times New Roman"/>
                <w:b w:val="0"/>
                <w:i w:val="0"/>
                <w:sz w:val="24"/>
                <w:szCs w:val="24"/>
              </w:rPr>
              <w:t>Ф.,</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Бабушкина  Т.В.</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Русский язык. 2 класс. </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В 2 частях.</w:t>
            </w:r>
          </w:p>
          <w:p w:rsidR="000A1AD7" w:rsidRPr="00A17387" w:rsidRDefault="000A1AD7" w:rsidP="00DA18D2">
            <w:pPr>
              <w:spacing w:line="240" w:lineRule="auto"/>
              <w:rPr>
                <w:rFonts w:ascii="Times New Roman" w:eastAsia="OfficinaSansC-Book" w:hAnsi="Times New Roman"/>
                <w:sz w:val="24"/>
                <w:szCs w:val="24"/>
              </w:rPr>
            </w:pPr>
            <w:r w:rsidRPr="00A17387">
              <w:rPr>
                <w:rFonts w:ascii="Times New Roman" w:eastAsia="OfficinaSansC-Book" w:hAnsi="Times New Roman"/>
                <w:sz w:val="24"/>
                <w:szCs w:val="24"/>
              </w:rPr>
              <w:t>М.: Просвещение</w:t>
            </w:r>
            <w:r w:rsidR="004C7991">
              <w:rPr>
                <w:rFonts w:ascii="Times New Roman" w:eastAsia="OfficinaSansC-Book" w:hAnsi="Times New Roman"/>
                <w:sz w:val="24"/>
                <w:szCs w:val="24"/>
              </w:rPr>
              <w:t>, 2016.</w:t>
            </w:r>
          </w:p>
          <w:p w:rsidR="000A1AD7" w:rsidRPr="00A17387" w:rsidRDefault="000A1AD7" w:rsidP="00DA18D2">
            <w:pPr>
              <w:spacing w:line="240" w:lineRule="auto"/>
              <w:rPr>
                <w:rFonts w:ascii="Times New Roman" w:eastAsia="OfficinaSansC-Book" w:hAnsi="Times New Roman"/>
                <w:sz w:val="24"/>
                <w:szCs w:val="24"/>
              </w:rPr>
            </w:pP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Климанова Л.</w:t>
            </w:r>
            <w:r>
              <w:rPr>
                <w:rFonts w:ascii="Times New Roman" w:eastAsia="OfficinaSansC-Book" w:hAnsi="Times New Roman"/>
                <w:b w:val="0"/>
                <w:i w:val="0"/>
                <w:sz w:val="24"/>
                <w:szCs w:val="24"/>
              </w:rPr>
              <w:t>Ф.,</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Бабушкина  Т.В.</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Русский язык. 3 класс.</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В 2 частях.</w:t>
            </w:r>
          </w:p>
          <w:p w:rsidR="000A1AD7" w:rsidRPr="00A17387" w:rsidRDefault="000A1AD7" w:rsidP="00DA18D2">
            <w:pPr>
              <w:spacing w:line="240" w:lineRule="auto"/>
              <w:rPr>
                <w:rFonts w:ascii="Times New Roman" w:eastAsia="OfficinaSansC-Book" w:hAnsi="Times New Roman"/>
                <w:sz w:val="24"/>
                <w:szCs w:val="24"/>
              </w:rPr>
            </w:pPr>
            <w:r w:rsidRPr="00A17387">
              <w:rPr>
                <w:rFonts w:ascii="Times New Roman" w:eastAsia="OfficinaSansC-Book" w:hAnsi="Times New Roman"/>
                <w:sz w:val="24"/>
                <w:szCs w:val="24"/>
              </w:rPr>
              <w:t>М.: Просвещение</w:t>
            </w:r>
            <w:r w:rsidR="00FB22D9">
              <w:rPr>
                <w:rFonts w:ascii="Times New Roman" w:eastAsia="OfficinaSansC-Book" w:hAnsi="Times New Roman"/>
                <w:sz w:val="24"/>
                <w:szCs w:val="24"/>
              </w:rPr>
              <w:t>, 2018.</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Климанова Л.</w:t>
            </w:r>
            <w:r>
              <w:rPr>
                <w:rFonts w:ascii="Times New Roman" w:eastAsia="OfficinaSansC-Book" w:hAnsi="Times New Roman"/>
                <w:b w:val="0"/>
                <w:i w:val="0"/>
                <w:sz w:val="24"/>
                <w:szCs w:val="24"/>
              </w:rPr>
              <w:t>Ф.,</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Бабушкина  Т.В.</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Русский язык. 4 класс.</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В 2 частях.</w:t>
            </w:r>
          </w:p>
          <w:p w:rsidR="000A1AD7" w:rsidRPr="00A17387" w:rsidRDefault="000A1AD7" w:rsidP="00DA18D2">
            <w:pPr>
              <w:spacing w:line="240" w:lineRule="auto"/>
              <w:rPr>
                <w:rFonts w:ascii="Times New Roman" w:hAnsi="Times New Roman"/>
                <w:sz w:val="24"/>
                <w:szCs w:val="24"/>
              </w:rPr>
            </w:pPr>
            <w:r w:rsidRPr="00A17387">
              <w:rPr>
                <w:rFonts w:ascii="Times New Roman" w:eastAsia="OfficinaSansC-Book" w:hAnsi="Times New Roman"/>
                <w:sz w:val="24"/>
                <w:szCs w:val="24"/>
              </w:rPr>
              <w:t>М.: Просвещение</w:t>
            </w:r>
            <w:r w:rsidR="00FB22D9">
              <w:rPr>
                <w:rFonts w:ascii="Times New Roman" w:eastAsia="OfficinaSansC-Book" w:hAnsi="Times New Roman"/>
                <w:sz w:val="24"/>
                <w:szCs w:val="24"/>
              </w:rPr>
              <w:t>, 2018.</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lastRenderedPageBreak/>
              <w:t>Литературное чтение</w:t>
            </w:r>
          </w:p>
        </w:tc>
        <w:tc>
          <w:tcPr>
            <w:tcW w:w="807" w:type="dxa"/>
            <w:shd w:val="clear" w:color="auto" w:fill="FFFFFF"/>
            <w:tcMar>
              <w:left w:w="99" w:type="dxa"/>
            </w:tcMar>
          </w:tcPr>
          <w:p w:rsidR="000A1AD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1-</w:t>
            </w:r>
            <w:r w:rsidR="00D8595D">
              <w:rPr>
                <w:rFonts w:ascii="Times New Roman" w:hAnsi="Times New Roman"/>
                <w:bCs/>
                <w:sz w:val="24"/>
                <w:szCs w:val="24"/>
              </w:rPr>
              <w:t>3</w:t>
            </w: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Pr="00A17387" w:rsidRDefault="00D8595D" w:rsidP="00DA18D2">
            <w:pPr>
              <w:spacing w:line="240" w:lineRule="auto"/>
              <w:rPr>
                <w:rFonts w:ascii="Times New Roman" w:hAnsi="Times New Roman"/>
                <w:bCs/>
                <w:sz w:val="24"/>
                <w:szCs w:val="24"/>
              </w:rPr>
            </w:pPr>
            <w:r>
              <w:rPr>
                <w:rFonts w:ascii="Times New Roman" w:hAnsi="Times New Roman"/>
                <w:bCs/>
                <w:sz w:val="24"/>
                <w:szCs w:val="24"/>
              </w:rPr>
              <w:t>4</w:t>
            </w:r>
          </w:p>
        </w:tc>
        <w:tc>
          <w:tcPr>
            <w:tcW w:w="814" w:type="dxa"/>
            <w:shd w:val="clear" w:color="auto" w:fill="FFFFFF"/>
            <w:tcMar>
              <w:left w:w="99" w:type="dxa"/>
            </w:tcMar>
          </w:tcPr>
          <w:p w:rsidR="000A1AD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4</w:t>
            </w:r>
          </w:p>
          <w:p w:rsidR="000A1AD7" w:rsidRDefault="000A1AD7" w:rsidP="00DA18D2">
            <w:pPr>
              <w:spacing w:line="240" w:lineRule="auto"/>
              <w:jc w:val="center"/>
              <w:rPr>
                <w:rFonts w:ascii="Times New Roman" w:hAnsi="Times New Roman"/>
                <w:bCs/>
                <w:sz w:val="24"/>
                <w:szCs w:val="24"/>
              </w:rPr>
            </w:pPr>
          </w:p>
          <w:p w:rsidR="000A1AD7" w:rsidRDefault="000A1AD7" w:rsidP="00DA18D2">
            <w:pPr>
              <w:spacing w:line="240" w:lineRule="auto"/>
              <w:jc w:val="center"/>
              <w:rPr>
                <w:rFonts w:ascii="Times New Roman" w:hAnsi="Times New Roman"/>
                <w:bCs/>
                <w:sz w:val="24"/>
                <w:szCs w:val="24"/>
              </w:rPr>
            </w:pPr>
          </w:p>
          <w:p w:rsidR="000A1AD7" w:rsidRDefault="000A1AD7" w:rsidP="00DA18D2">
            <w:pPr>
              <w:spacing w:line="240" w:lineRule="auto"/>
              <w:jc w:val="center"/>
              <w:rPr>
                <w:rFonts w:ascii="Times New Roman" w:hAnsi="Times New Roman"/>
                <w:bCs/>
                <w:sz w:val="24"/>
                <w:szCs w:val="24"/>
              </w:rPr>
            </w:pPr>
          </w:p>
          <w:p w:rsidR="000A1AD7" w:rsidRDefault="000A1AD7" w:rsidP="00DA18D2">
            <w:pPr>
              <w:spacing w:line="240" w:lineRule="auto"/>
              <w:jc w:val="center"/>
              <w:rPr>
                <w:rFonts w:ascii="Times New Roman" w:hAnsi="Times New Roman"/>
                <w:bCs/>
                <w:sz w:val="24"/>
                <w:szCs w:val="24"/>
              </w:rPr>
            </w:pPr>
          </w:p>
          <w:p w:rsidR="000A1AD7" w:rsidRDefault="000A1AD7" w:rsidP="00DA18D2">
            <w:pPr>
              <w:spacing w:line="240" w:lineRule="auto"/>
              <w:jc w:val="center"/>
              <w:rPr>
                <w:rFonts w:ascii="Times New Roman" w:hAnsi="Times New Roman"/>
                <w:bCs/>
                <w:sz w:val="24"/>
                <w:szCs w:val="24"/>
              </w:rPr>
            </w:pPr>
          </w:p>
          <w:p w:rsidR="000A1AD7" w:rsidRDefault="000A1AD7" w:rsidP="00DA18D2">
            <w:pPr>
              <w:spacing w:line="240" w:lineRule="auto"/>
              <w:jc w:val="center"/>
              <w:rPr>
                <w:rFonts w:ascii="Times New Roman" w:hAnsi="Times New Roman"/>
                <w:bCs/>
                <w:sz w:val="24"/>
                <w:szCs w:val="24"/>
              </w:rPr>
            </w:pPr>
          </w:p>
          <w:p w:rsidR="000A1AD7" w:rsidRDefault="000A1AD7" w:rsidP="00DA18D2">
            <w:pPr>
              <w:spacing w:line="240" w:lineRule="auto"/>
              <w:jc w:val="center"/>
              <w:rPr>
                <w:rFonts w:ascii="Times New Roman" w:hAnsi="Times New Roman"/>
                <w:bCs/>
                <w:sz w:val="24"/>
                <w:szCs w:val="24"/>
              </w:rPr>
            </w:pPr>
          </w:p>
          <w:p w:rsidR="000A1AD7" w:rsidRDefault="000A1AD7" w:rsidP="00DA18D2">
            <w:pPr>
              <w:spacing w:line="240" w:lineRule="auto"/>
              <w:jc w:val="center"/>
              <w:rPr>
                <w:rFonts w:ascii="Times New Roman" w:hAnsi="Times New Roman"/>
                <w:bCs/>
                <w:sz w:val="24"/>
                <w:szCs w:val="24"/>
              </w:rPr>
            </w:pPr>
          </w:p>
          <w:p w:rsidR="000A1AD7" w:rsidRDefault="000A1AD7" w:rsidP="00DA18D2">
            <w:pPr>
              <w:spacing w:line="240" w:lineRule="auto"/>
              <w:rPr>
                <w:rFonts w:ascii="Times New Roman" w:hAnsi="Times New Roman"/>
                <w:bCs/>
                <w:sz w:val="24"/>
                <w:szCs w:val="24"/>
              </w:rPr>
            </w:pPr>
          </w:p>
          <w:p w:rsidR="000A1AD7" w:rsidRDefault="000A1AD7" w:rsidP="00DA18D2">
            <w:pPr>
              <w:spacing w:line="240" w:lineRule="auto"/>
              <w:rPr>
                <w:rFonts w:ascii="Times New Roman" w:hAnsi="Times New Roman"/>
                <w:bCs/>
                <w:sz w:val="24"/>
                <w:szCs w:val="24"/>
              </w:rPr>
            </w:pPr>
          </w:p>
          <w:p w:rsidR="000A1AD7" w:rsidRDefault="000A1AD7" w:rsidP="00DA18D2">
            <w:pPr>
              <w:spacing w:line="240" w:lineRule="auto"/>
              <w:rPr>
                <w:rFonts w:ascii="Times New Roman" w:hAnsi="Times New Roman"/>
                <w:bCs/>
                <w:sz w:val="24"/>
                <w:szCs w:val="24"/>
              </w:rPr>
            </w:pPr>
          </w:p>
          <w:p w:rsidR="000A1AD7" w:rsidRDefault="000A1AD7" w:rsidP="00DA18D2">
            <w:pPr>
              <w:spacing w:line="240" w:lineRule="auto"/>
              <w:rPr>
                <w:rFonts w:ascii="Times New Roman" w:hAnsi="Times New Roman"/>
                <w:bCs/>
                <w:sz w:val="24"/>
                <w:szCs w:val="24"/>
              </w:rPr>
            </w:pPr>
          </w:p>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3</w:t>
            </w:r>
          </w:p>
        </w:tc>
        <w:tc>
          <w:tcPr>
            <w:tcW w:w="2596" w:type="dxa"/>
            <w:shd w:val="clear" w:color="auto" w:fill="FFFFFF"/>
            <w:tcMar>
              <w:left w:w="99" w:type="dxa"/>
            </w:tcMar>
          </w:tcPr>
          <w:p w:rsidR="00D8595D" w:rsidRDefault="00D8595D" w:rsidP="00D8595D">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D8595D" w:rsidRPr="00EF7B83" w:rsidRDefault="004B5754" w:rsidP="00D8595D">
            <w:pPr>
              <w:spacing w:after="0" w:line="240" w:lineRule="auto"/>
              <w:rPr>
                <w:rFonts w:ascii="Times New Roman" w:hAnsi="Times New Roman"/>
                <w:sz w:val="24"/>
                <w:szCs w:val="24"/>
              </w:rPr>
            </w:pPr>
            <w:hyperlink r:id="rId20" w:history="1">
              <w:r w:rsidR="00D8595D">
                <w:rPr>
                  <w:rStyle w:val="aff3"/>
                </w:rPr>
                <w:t>http://fgosreestr.ru/</w:t>
              </w:r>
            </w:hyperlink>
          </w:p>
          <w:p w:rsidR="00D8595D" w:rsidRPr="00A17387" w:rsidRDefault="00D8595D" w:rsidP="00D8595D">
            <w:pPr>
              <w:spacing w:line="240" w:lineRule="auto"/>
              <w:rPr>
                <w:rFonts w:ascii="Times New Roman" w:hAnsi="Times New Roman"/>
                <w:sz w:val="24"/>
                <w:szCs w:val="24"/>
              </w:rPr>
            </w:pPr>
            <w:r w:rsidRPr="00A17387">
              <w:rPr>
                <w:rFonts w:ascii="Times New Roman" w:hAnsi="Times New Roman"/>
                <w:sz w:val="24"/>
                <w:szCs w:val="24"/>
              </w:rPr>
              <w:t>Приме</w:t>
            </w:r>
            <w:r>
              <w:rPr>
                <w:rFonts w:ascii="Times New Roman" w:hAnsi="Times New Roman"/>
                <w:sz w:val="24"/>
                <w:szCs w:val="24"/>
              </w:rPr>
              <w:t>рная программа по литературному чтению</w:t>
            </w:r>
            <w:r w:rsidRPr="00A17387">
              <w:rPr>
                <w:rFonts w:ascii="Times New Roman" w:hAnsi="Times New Roman"/>
                <w:sz w:val="24"/>
                <w:szCs w:val="24"/>
              </w:rPr>
              <w:t xml:space="preserve">.  </w:t>
            </w: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КлимановаЛ.Ф.,</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Бойкина М.В.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Литературное чтение.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Рабочие программы.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Предметная линия</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учебников системы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«Перспектива».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1-4 классы. – М.:</w:t>
            </w:r>
          </w:p>
          <w:p w:rsidR="000A1AD7" w:rsidRPr="00A17387" w:rsidRDefault="000A1AD7" w:rsidP="00DA18D2">
            <w:pPr>
              <w:pStyle w:val="2"/>
              <w:shd w:val="clear" w:color="auto" w:fill="FFFFFF"/>
              <w:spacing w:before="0" w:after="0"/>
              <w:rPr>
                <w:rFonts w:ascii="Times New Roman" w:hAnsi="Times New Roman"/>
                <w:sz w:val="24"/>
                <w:szCs w:val="24"/>
              </w:rPr>
            </w:pPr>
            <w:r w:rsidRPr="00A17387">
              <w:rPr>
                <w:rFonts w:ascii="Times New Roman" w:hAnsi="Times New Roman"/>
                <w:b w:val="0"/>
                <w:i w:val="0"/>
                <w:sz w:val="24"/>
                <w:szCs w:val="24"/>
              </w:rPr>
              <w:t>Просвещение, 2014.</w:t>
            </w:r>
          </w:p>
        </w:tc>
        <w:tc>
          <w:tcPr>
            <w:tcW w:w="2960" w:type="dxa"/>
            <w:shd w:val="clear" w:color="auto" w:fill="FFFFFF"/>
            <w:tcMar>
              <w:left w:w="99" w:type="dxa"/>
            </w:tcMar>
          </w:tcPr>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Климанова Л. Ф.,</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Горецкий В.Г.,</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Виноградская Л.А.</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Литературное чтение. </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1 класс.</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В 2 частях.</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М.: Просвещение, 2015. </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Климанова Л.</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Виноградская Л.А.,</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Горецкий В.Г.</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Литературное чтение.</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 2 класс. В 2 частях.</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М.: Просвещение</w:t>
            </w:r>
            <w:r w:rsidR="00FB22D9">
              <w:rPr>
                <w:rFonts w:ascii="Times New Roman" w:eastAsia="OfficinaSansC-Book" w:hAnsi="Times New Roman"/>
                <w:b w:val="0"/>
                <w:i w:val="0"/>
                <w:sz w:val="24"/>
                <w:szCs w:val="24"/>
              </w:rPr>
              <w:t xml:space="preserve">, </w:t>
            </w:r>
            <w:r w:rsidR="004C7991">
              <w:rPr>
                <w:rFonts w:ascii="Times New Roman" w:eastAsia="OfficinaSansC-Book" w:hAnsi="Times New Roman"/>
                <w:b w:val="0"/>
                <w:i w:val="0"/>
                <w:sz w:val="24"/>
                <w:szCs w:val="24"/>
              </w:rPr>
              <w:t>2016.</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Климанова Л.</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Виноградская Л.А.,</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Горецкий В.Г.</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Литературное чтение.</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 3 класс. В 2 частях.</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М.: Просвещение</w:t>
            </w:r>
            <w:r w:rsidR="00FB22D9">
              <w:rPr>
                <w:rFonts w:ascii="Times New Roman" w:eastAsia="OfficinaSansC-Book" w:hAnsi="Times New Roman"/>
                <w:b w:val="0"/>
                <w:i w:val="0"/>
                <w:sz w:val="24"/>
                <w:szCs w:val="24"/>
              </w:rPr>
              <w:t xml:space="preserve">, </w:t>
            </w:r>
            <w:r w:rsidR="004C7991">
              <w:rPr>
                <w:rFonts w:ascii="Times New Roman" w:eastAsia="OfficinaSansC-Book" w:hAnsi="Times New Roman"/>
                <w:b w:val="0"/>
                <w:i w:val="0"/>
                <w:sz w:val="24"/>
                <w:szCs w:val="24"/>
              </w:rPr>
              <w:t>2018.</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Климанова Л.</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Виноградская Л.А.,</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Бойкина М.В.</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Литературное чтение.</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 4 класс. В 2 частях.</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М.: Просвещение</w:t>
            </w:r>
            <w:r w:rsidR="004C7991">
              <w:rPr>
                <w:rFonts w:ascii="Times New Roman" w:eastAsia="OfficinaSansC-Book" w:hAnsi="Times New Roman"/>
                <w:b w:val="0"/>
                <w:i w:val="0"/>
                <w:sz w:val="24"/>
                <w:szCs w:val="24"/>
              </w:rPr>
              <w:t>, 2018.</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Английский язык</w:t>
            </w:r>
          </w:p>
        </w:tc>
        <w:tc>
          <w:tcPr>
            <w:tcW w:w="807"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2-4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2</w:t>
            </w:r>
          </w:p>
        </w:tc>
        <w:tc>
          <w:tcPr>
            <w:tcW w:w="2596" w:type="dxa"/>
            <w:shd w:val="clear" w:color="auto" w:fill="FFFFFF"/>
            <w:tcMar>
              <w:left w:w="99" w:type="dxa"/>
            </w:tcMar>
          </w:tcPr>
          <w:p w:rsidR="00D8595D" w:rsidRDefault="00D8595D" w:rsidP="00D8595D">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D8595D" w:rsidRPr="00EF7B83" w:rsidRDefault="004B5754" w:rsidP="00D8595D">
            <w:pPr>
              <w:spacing w:after="0" w:line="240" w:lineRule="auto"/>
              <w:rPr>
                <w:rFonts w:ascii="Times New Roman" w:hAnsi="Times New Roman"/>
                <w:sz w:val="24"/>
                <w:szCs w:val="24"/>
              </w:rPr>
            </w:pPr>
            <w:hyperlink r:id="rId21" w:history="1">
              <w:r w:rsidR="00D8595D">
                <w:rPr>
                  <w:rStyle w:val="aff3"/>
                </w:rPr>
                <w:t>http://fgosreestr.ru/</w:t>
              </w:r>
            </w:hyperlink>
          </w:p>
          <w:p w:rsidR="00D8595D" w:rsidRPr="00A17387" w:rsidRDefault="00D8595D" w:rsidP="00D8595D">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w:t>
            </w:r>
            <w:r>
              <w:rPr>
                <w:rFonts w:ascii="Times New Roman" w:hAnsi="Times New Roman"/>
                <w:sz w:val="24"/>
                <w:szCs w:val="24"/>
              </w:rPr>
              <w:t>иностранному языку</w:t>
            </w:r>
            <w:r w:rsidRPr="00A17387">
              <w:rPr>
                <w:rFonts w:ascii="Times New Roman" w:hAnsi="Times New Roman"/>
                <w:sz w:val="24"/>
                <w:szCs w:val="24"/>
              </w:rPr>
              <w:t xml:space="preserve">.  </w:t>
            </w:r>
          </w:p>
          <w:p w:rsidR="000A1AD7" w:rsidRPr="00A17387" w:rsidRDefault="000A1AD7" w:rsidP="00DA18D2">
            <w:pPr>
              <w:spacing w:line="240" w:lineRule="auto"/>
              <w:rPr>
                <w:rFonts w:ascii="Times New Roman" w:hAnsi="Times New Roman"/>
                <w:sz w:val="24"/>
                <w:szCs w:val="24"/>
              </w:rPr>
            </w:pPr>
            <w:r w:rsidRPr="00A17387">
              <w:rPr>
                <w:rFonts w:ascii="Times New Roman" w:hAnsi="Times New Roman"/>
                <w:sz w:val="24"/>
                <w:szCs w:val="24"/>
              </w:rPr>
              <w:t>Кузовлев В.П., Лапа Н.М., Перегудова Э.Ш. Английский язык. Рабочие программы. 2-4 классы. –М.:Просвещение, 2011</w:t>
            </w:r>
          </w:p>
        </w:tc>
        <w:tc>
          <w:tcPr>
            <w:tcW w:w="2960" w:type="dxa"/>
            <w:shd w:val="clear" w:color="auto" w:fill="FFFFFF"/>
            <w:tcMar>
              <w:left w:w="99" w:type="dxa"/>
            </w:tcMar>
          </w:tcPr>
          <w:p w:rsidR="000A1AD7" w:rsidRPr="00A17387" w:rsidRDefault="000A1AD7" w:rsidP="00DA18D2">
            <w:pPr>
              <w:shd w:val="clear" w:color="auto" w:fill="FFFFFF"/>
              <w:spacing w:line="240" w:lineRule="auto"/>
              <w:rPr>
                <w:rFonts w:ascii="Times New Roman" w:hAnsi="Times New Roman"/>
                <w:sz w:val="24"/>
                <w:szCs w:val="24"/>
              </w:rPr>
            </w:pPr>
            <w:r w:rsidRPr="00A17387">
              <w:rPr>
                <w:rFonts w:ascii="Times New Roman" w:hAnsi="Times New Roman"/>
                <w:sz w:val="24"/>
                <w:szCs w:val="24"/>
              </w:rPr>
              <w:t>Кузовлев В. П., Перегудова Э. Ш. Английский язык: Учебник для 2 класса общеобразовательных учреждений. В двух</w:t>
            </w:r>
            <w:r w:rsidR="001708CB">
              <w:rPr>
                <w:rFonts w:ascii="Times New Roman" w:hAnsi="Times New Roman"/>
                <w:sz w:val="24"/>
                <w:szCs w:val="24"/>
              </w:rPr>
              <w:t xml:space="preserve"> частях. – М.: Просвещение, 201</w:t>
            </w:r>
            <w:r w:rsidR="001708CB" w:rsidRPr="007A234F">
              <w:rPr>
                <w:rFonts w:ascii="Times New Roman" w:hAnsi="Times New Roman"/>
                <w:sz w:val="24"/>
                <w:szCs w:val="24"/>
              </w:rPr>
              <w:t>4</w:t>
            </w:r>
            <w:r w:rsidRPr="00A17387">
              <w:rPr>
                <w:rFonts w:ascii="Times New Roman" w:hAnsi="Times New Roman"/>
                <w:sz w:val="24"/>
                <w:szCs w:val="24"/>
              </w:rPr>
              <w:t>.</w:t>
            </w:r>
          </w:p>
          <w:p w:rsidR="000A1AD7" w:rsidRPr="00A17387" w:rsidRDefault="000A1AD7" w:rsidP="00DA18D2">
            <w:pPr>
              <w:shd w:val="clear" w:color="auto" w:fill="FFFFFF"/>
              <w:spacing w:line="240" w:lineRule="auto"/>
              <w:rPr>
                <w:rFonts w:ascii="Times New Roman" w:hAnsi="Times New Roman"/>
                <w:sz w:val="24"/>
                <w:szCs w:val="24"/>
              </w:rPr>
            </w:pPr>
          </w:p>
          <w:p w:rsidR="000A1AD7" w:rsidRPr="00A17387" w:rsidRDefault="000A1AD7" w:rsidP="00DA18D2">
            <w:pPr>
              <w:shd w:val="clear" w:color="auto" w:fill="FFFFFF"/>
              <w:spacing w:line="240" w:lineRule="auto"/>
              <w:rPr>
                <w:rFonts w:ascii="Times New Roman" w:hAnsi="Times New Roman"/>
                <w:sz w:val="24"/>
                <w:szCs w:val="24"/>
              </w:rPr>
            </w:pPr>
            <w:r w:rsidRPr="00A17387">
              <w:rPr>
                <w:rFonts w:ascii="Times New Roman" w:hAnsi="Times New Roman"/>
                <w:sz w:val="24"/>
                <w:szCs w:val="24"/>
              </w:rPr>
              <w:t>Кузовлев В. П., Перегудова Э. Ш. Английский язык: Учебник для 3 класса общеобразовательных учреждений. В двух</w:t>
            </w:r>
            <w:r w:rsidR="001708CB">
              <w:rPr>
                <w:rFonts w:ascii="Times New Roman" w:hAnsi="Times New Roman"/>
                <w:sz w:val="24"/>
                <w:szCs w:val="24"/>
              </w:rPr>
              <w:t xml:space="preserve"> частях. – М.: Просвещение, 201</w:t>
            </w:r>
            <w:r w:rsidR="001708CB" w:rsidRPr="007A234F">
              <w:rPr>
                <w:rFonts w:ascii="Times New Roman" w:hAnsi="Times New Roman"/>
                <w:sz w:val="24"/>
                <w:szCs w:val="24"/>
              </w:rPr>
              <w:t>5</w:t>
            </w:r>
            <w:r w:rsidRPr="00A17387">
              <w:rPr>
                <w:rFonts w:ascii="Times New Roman" w:hAnsi="Times New Roman"/>
                <w:sz w:val="24"/>
                <w:szCs w:val="24"/>
              </w:rPr>
              <w:t>.</w:t>
            </w:r>
          </w:p>
          <w:p w:rsidR="000A1AD7" w:rsidRPr="00A17387" w:rsidRDefault="000A1AD7" w:rsidP="00DA18D2">
            <w:pPr>
              <w:shd w:val="clear" w:color="auto" w:fill="FFFFFF"/>
              <w:spacing w:line="240" w:lineRule="auto"/>
              <w:rPr>
                <w:rFonts w:ascii="Times New Roman" w:hAnsi="Times New Roman"/>
                <w:sz w:val="24"/>
                <w:szCs w:val="24"/>
              </w:rPr>
            </w:pPr>
          </w:p>
          <w:p w:rsidR="000A1AD7" w:rsidRPr="00A17387" w:rsidRDefault="000A1AD7" w:rsidP="00DA18D2">
            <w:pPr>
              <w:shd w:val="clear" w:color="auto" w:fill="FFFFFF"/>
              <w:spacing w:line="240" w:lineRule="auto"/>
              <w:rPr>
                <w:rFonts w:ascii="Times New Roman" w:hAnsi="Times New Roman"/>
                <w:sz w:val="24"/>
                <w:szCs w:val="24"/>
              </w:rPr>
            </w:pPr>
            <w:r w:rsidRPr="00A17387">
              <w:rPr>
                <w:rFonts w:ascii="Times New Roman" w:hAnsi="Times New Roman"/>
                <w:sz w:val="24"/>
                <w:szCs w:val="24"/>
              </w:rPr>
              <w:t xml:space="preserve">Кузовлев В. П., Перегудова Э. Ш. </w:t>
            </w:r>
            <w:r w:rsidRPr="00A17387">
              <w:rPr>
                <w:rFonts w:ascii="Times New Roman" w:hAnsi="Times New Roman"/>
                <w:sz w:val="24"/>
                <w:szCs w:val="24"/>
              </w:rPr>
              <w:lastRenderedPageBreak/>
              <w:t>Английский язык: Учебник для 4 класса общеобразовательных учреждений. В двух</w:t>
            </w:r>
            <w:r w:rsidR="001708CB">
              <w:rPr>
                <w:rFonts w:ascii="Times New Roman" w:hAnsi="Times New Roman"/>
                <w:sz w:val="24"/>
                <w:szCs w:val="24"/>
              </w:rPr>
              <w:t xml:space="preserve"> частях. – М.: Просвещение, 201</w:t>
            </w:r>
            <w:r w:rsidR="001708CB">
              <w:rPr>
                <w:rFonts w:ascii="Times New Roman" w:hAnsi="Times New Roman"/>
                <w:sz w:val="24"/>
                <w:szCs w:val="24"/>
                <w:lang w:val="en-US"/>
              </w:rPr>
              <w:t>5</w:t>
            </w:r>
            <w:r w:rsidRPr="00A17387">
              <w:rPr>
                <w:rFonts w:ascii="Times New Roman" w:hAnsi="Times New Roman"/>
                <w:sz w:val="24"/>
                <w:szCs w:val="24"/>
              </w:rPr>
              <w:t>.</w:t>
            </w:r>
          </w:p>
          <w:p w:rsidR="000A1AD7" w:rsidRPr="00A17387" w:rsidRDefault="000A1AD7" w:rsidP="007A234F">
            <w:pPr>
              <w:shd w:val="clear" w:color="auto" w:fill="FFFFFF"/>
              <w:spacing w:line="240" w:lineRule="auto"/>
              <w:jc w:val="right"/>
              <w:rPr>
                <w:rFonts w:ascii="Times New Roman" w:hAnsi="Times New Roman"/>
                <w:sz w:val="24"/>
                <w:szCs w:val="24"/>
              </w:rPr>
            </w:pPr>
          </w:p>
          <w:p w:rsidR="000A1AD7" w:rsidRPr="00A17387" w:rsidRDefault="000A1AD7" w:rsidP="00DA18D2">
            <w:pPr>
              <w:shd w:val="clear" w:color="auto" w:fill="FFFFFF"/>
              <w:spacing w:line="240" w:lineRule="auto"/>
              <w:rPr>
                <w:rFonts w:ascii="Times New Roman" w:hAnsi="Times New Roman"/>
                <w:sz w:val="24"/>
                <w:szCs w:val="24"/>
              </w:rPr>
            </w:pPr>
          </w:p>
          <w:p w:rsidR="000A1AD7" w:rsidRPr="00A17387" w:rsidRDefault="000A1AD7" w:rsidP="00DA18D2">
            <w:pPr>
              <w:shd w:val="clear" w:color="auto" w:fill="FFFFFF"/>
              <w:spacing w:line="240" w:lineRule="auto"/>
              <w:rPr>
                <w:rFonts w:ascii="Times New Roman" w:hAnsi="Times New Roman"/>
                <w:sz w:val="24"/>
                <w:szCs w:val="24"/>
              </w:rPr>
            </w:pP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lastRenderedPageBreak/>
              <w:t>Английский язык</w:t>
            </w:r>
          </w:p>
        </w:tc>
        <w:tc>
          <w:tcPr>
            <w:tcW w:w="807"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lang w:val="en-US"/>
              </w:rPr>
            </w:pPr>
            <w:r w:rsidRPr="00A17387">
              <w:rPr>
                <w:rFonts w:ascii="Times New Roman" w:hAnsi="Times New Roman"/>
                <w:bCs/>
                <w:sz w:val="24"/>
                <w:szCs w:val="24"/>
                <w:lang w:val="en-US"/>
              </w:rPr>
              <w:t>2-4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lang w:val="en-US"/>
              </w:rPr>
            </w:pPr>
            <w:r w:rsidRPr="00A17387">
              <w:rPr>
                <w:rFonts w:ascii="Times New Roman" w:hAnsi="Times New Roman"/>
                <w:bCs/>
                <w:sz w:val="24"/>
                <w:szCs w:val="24"/>
                <w:lang w:val="en-US"/>
              </w:rPr>
              <w:t>2</w:t>
            </w:r>
          </w:p>
        </w:tc>
        <w:tc>
          <w:tcPr>
            <w:tcW w:w="2596" w:type="dxa"/>
            <w:shd w:val="clear" w:color="auto" w:fill="FFFFFF"/>
            <w:tcMar>
              <w:left w:w="99" w:type="dxa"/>
            </w:tcMar>
          </w:tcPr>
          <w:p w:rsidR="00D8595D" w:rsidRDefault="00D8595D" w:rsidP="00D8595D">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D8595D" w:rsidRPr="00EF7B83" w:rsidRDefault="004B5754" w:rsidP="00D8595D">
            <w:pPr>
              <w:spacing w:after="0" w:line="240" w:lineRule="auto"/>
              <w:rPr>
                <w:rFonts w:ascii="Times New Roman" w:hAnsi="Times New Roman"/>
                <w:sz w:val="24"/>
                <w:szCs w:val="24"/>
              </w:rPr>
            </w:pPr>
            <w:hyperlink r:id="rId22" w:history="1">
              <w:r w:rsidR="00D8595D">
                <w:rPr>
                  <w:rStyle w:val="aff3"/>
                </w:rPr>
                <w:t>http://fgosreestr.ru/</w:t>
              </w:r>
            </w:hyperlink>
          </w:p>
          <w:p w:rsidR="00D8595D" w:rsidRPr="00A17387" w:rsidRDefault="00D8595D" w:rsidP="00D8595D">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w:t>
            </w:r>
            <w:r>
              <w:rPr>
                <w:rFonts w:ascii="Times New Roman" w:hAnsi="Times New Roman"/>
                <w:sz w:val="24"/>
                <w:szCs w:val="24"/>
              </w:rPr>
              <w:t xml:space="preserve">иностранному </w:t>
            </w:r>
            <w:r w:rsidRPr="00A17387">
              <w:rPr>
                <w:rFonts w:ascii="Times New Roman" w:hAnsi="Times New Roman"/>
                <w:sz w:val="24"/>
                <w:szCs w:val="24"/>
              </w:rPr>
              <w:t xml:space="preserve">языку.  </w:t>
            </w:r>
          </w:p>
          <w:p w:rsidR="00D8595D" w:rsidRDefault="00D8595D" w:rsidP="00DA18D2">
            <w:pPr>
              <w:pStyle w:val="Default"/>
              <w:jc w:val="both"/>
            </w:pPr>
          </w:p>
          <w:p w:rsidR="00D8595D" w:rsidRDefault="00D8595D" w:rsidP="00DA18D2">
            <w:pPr>
              <w:pStyle w:val="Default"/>
              <w:jc w:val="both"/>
            </w:pPr>
          </w:p>
          <w:p w:rsidR="00D8595D" w:rsidRDefault="00D8595D" w:rsidP="00DA18D2">
            <w:pPr>
              <w:pStyle w:val="Default"/>
              <w:jc w:val="both"/>
            </w:pPr>
          </w:p>
          <w:p w:rsidR="000A1AD7" w:rsidRPr="00A17387" w:rsidRDefault="000A1AD7" w:rsidP="00DA18D2">
            <w:pPr>
              <w:pStyle w:val="Default"/>
              <w:jc w:val="both"/>
            </w:pPr>
            <w:r w:rsidRPr="00A17387">
              <w:t>Английский язык. 2-4 классы: программы общеобразовательных учреждений. /</w:t>
            </w:r>
            <w:r>
              <w:t xml:space="preserve"> Н. И. Быкова, М. Д. Поспелова.-У</w:t>
            </w:r>
            <w:r w:rsidRPr="00A17387">
              <w:t xml:space="preserve">чебное издание для учителей общеобразоват. учреждений. -М.: Просвещение, 2010. </w:t>
            </w:r>
          </w:p>
          <w:p w:rsidR="000A1AD7" w:rsidRPr="00A17387" w:rsidRDefault="000A1AD7" w:rsidP="00DA18D2">
            <w:pPr>
              <w:spacing w:line="240" w:lineRule="auto"/>
              <w:rPr>
                <w:rFonts w:ascii="Times New Roman" w:hAnsi="Times New Roman"/>
                <w:sz w:val="24"/>
                <w:szCs w:val="24"/>
              </w:rPr>
            </w:pPr>
          </w:p>
        </w:tc>
        <w:tc>
          <w:tcPr>
            <w:tcW w:w="2960" w:type="dxa"/>
            <w:shd w:val="clear" w:color="auto" w:fill="FFFFFF"/>
            <w:tcMar>
              <w:left w:w="99" w:type="dxa"/>
            </w:tcMar>
          </w:tcPr>
          <w:p w:rsidR="000A1AD7" w:rsidRPr="00A17387" w:rsidRDefault="000A1AD7" w:rsidP="00DA18D2">
            <w:pPr>
              <w:pStyle w:val="Default"/>
              <w:jc w:val="both"/>
            </w:pPr>
            <w:r w:rsidRPr="00A17387">
              <w:t>Английский язык. 2 класс: учеб. для общеобразоват. ор</w:t>
            </w:r>
            <w:r w:rsidR="003D44E8">
              <w:t>ганизаций</w:t>
            </w:r>
            <w:r w:rsidRPr="00A17387">
              <w:t xml:space="preserve"> / [Н. И. Быкова, Д. Дули, М. Д. Поспелова, В. Эванс]. -2-е изд. -М.: Expre</w:t>
            </w:r>
            <w:r w:rsidR="004C7991">
              <w:t>ss Publishing: Просвещение, 2018</w:t>
            </w:r>
            <w:r w:rsidRPr="00A17387">
              <w:t>. -144 с. : ил</w:t>
            </w:r>
            <w:r>
              <w:t>л</w:t>
            </w:r>
            <w:r w:rsidRPr="00A17387">
              <w:t xml:space="preserve">. </w:t>
            </w:r>
          </w:p>
          <w:p w:rsidR="000A1AD7" w:rsidRDefault="000A1AD7" w:rsidP="00DA18D2">
            <w:pPr>
              <w:pStyle w:val="Default"/>
              <w:jc w:val="both"/>
            </w:pPr>
          </w:p>
          <w:p w:rsidR="000A1AD7" w:rsidRPr="00A17387" w:rsidRDefault="000A1AD7" w:rsidP="00DA18D2">
            <w:pPr>
              <w:pStyle w:val="Default"/>
              <w:jc w:val="both"/>
            </w:pPr>
            <w:r w:rsidRPr="00A17387">
              <w:t xml:space="preserve">Английский язык. 3 класс: учеб. для общеобразоват. </w:t>
            </w:r>
            <w:r w:rsidR="003D44E8">
              <w:t>о</w:t>
            </w:r>
            <w:r w:rsidRPr="00A17387">
              <w:t>рганизаци</w:t>
            </w:r>
            <w:r w:rsidR="003D44E8">
              <w:t xml:space="preserve">й </w:t>
            </w:r>
            <w:r w:rsidRPr="00A17387">
              <w:t>/ [Н. И. Быкова, Д. Дули, М. Д. Поспелова, В. Эванс]. -2-е изд. -М.: Expre</w:t>
            </w:r>
            <w:r w:rsidR="004C7991">
              <w:t>ss Publishing: Просвещение, 2019</w:t>
            </w:r>
            <w:r w:rsidRPr="00A17387">
              <w:t>. -178 с. : ил</w:t>
            </w:r>
            <w:r>
              <w:t>л</w:t>
            </w:r>
            <w:r w:rsidRPr="00A17387">
              <w:t xml:space="preserve">. </w:t>
            </w:r>
          </w:p>
          <w:p w:rsidR="000A1AD7" w:rsidRPr="00A17387" w:rsidRDefault="000A1AD7" w:rsidP="00DA18D2">
            <w:pPr>
              <w:pStyle w:val="Default"/>
              <w:jc w:val="both"/>
            </w:pPr>
            <w:r w:rsidRPr="00A17387">
              <w:t xml:space="preserve">  </w:t>
            </w:r>
          </w:p>
          <w:p w:rsidR="000A1AD7" w:rsidRPr="00A17387" w:rsidRDefault="000A1AD7" w:rsidP="004C7991">
            <w:pPr>
              <w:pStyle w:val="Default"/>
              <w:jc w:val="both"/>
            </w:pPr>
            <w:r w:rsidRPr="00A17387">
              <w:t>Английский язык. 4 класс: уче</w:t>
            </w:r>
            <w:r w:rsidR="003D44E8">
              <w:t>б. для общеобразоват. организаций</w:t>
            </w:r>
            <w:r w:rsidRPr="00A17387">
              <w:t xml:space="preserve"> / [Н. И. Быкова, Д. Дули, М. Д. Поспелова, В. Эванс]. -6-е изд. -М.: Express Publishing: Просвещение, </w:t>
            </w:r>
            <w:r w:rsidR="004C7991">
              <w:t>2019.</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Математика</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4</w:t>
            </w:r>
          </w:p>
        </w:tc>
        <w:tc>
          <w:tcPr>
            <w:tcW w:w="2596" w:type="dxa"/>
            <w:shd w:val="clear" w:color="auto" w:fill="FFFFFF"/>
            <w:tcMar>
              <w:left w:w="99" w:type="dxa"/>
            </w:tcMar>
          </w:tcPr>
          <w:p w:rsidR="00D8595D" w:rsidRDefault="00D8595D" w:rsidP="00D8595D">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D8595D" w:rsidRPr="00EF7B83" w:rsidRDefault="004B5754" w:rsidP="00D8595D">
            <w:pPr>
              <w:spacing w:after="0" w:line="240" w:lineRule="auto"/>
              <w:rPr>
                <w:rFonts w:ascii="Times New Roman" w:hAnsi="Times New Roman"/>
                <w:sz w:val="24"/>
                <w:szCs w:val="24"/>
              </w:rPr>
            </w:pPr>
            <w:hyperlink r:id="rId23" w:history="1">
              <w:r w:rsidR="00D8595D">
                <w:rPr>
                  <w:rStyle w:val="aff3"/>
                </w:rPr>
                <w:t>http://fgosreestr.ru/</w:t>
              </w:r>
            </w:hyperlink>
          </w:p>
          <w:p w:rsidR="00D8595D" w:rsidRPr="00A17387" w:rsidRDefault="00D8595D" w:rsidP="00D8595D">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w:t>
            </w:r>
            <w:r>
              <w:rPr>
                <w:rFonts w:ascii="Times New Roman" w:hAnsi="Times New Roman"/>
                <w:sz w:val="24"/>
                <w:szCs w:val="24"/>
              </w:rPr>
              <w:t>математике</w:t>
            </w:r>
            <w:r w:rsidRPr="00A17387">
              <w:rPr>
                <w:rFonts w:ascii="Times New Roman" w:hAnsi="Times New Roman"/>
                <w:sz w:val="24"/>
                <w:szCs w:val="24"/>
              </w:rPr>
              <w:t xml:space="preserve">.  </w:t>
            </w: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Дорофеев Г.В.,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Миракова Т.Н..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Математика.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Рабочие программы.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lastRenderedPageBreak/>
              <w:t>Предметная линия</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учебников системы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«Перспектива».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1-4 классы. – М.:</w:t>
            </w:r>
          </w:p>
          <w:p w:rsidR="000A1AD7" w:rsidRPr="00A17387" w:rsidRDefault="000A1AD7" w:rsidP="00DA18D2">
            <w:pPr>
              <w:pStyle w:val="2"/>
              <w:shd w:val="clear" w:color="auto" w:fill="FFFFFF"/>
              <w:spacing w:before="0" w:after="0"/>
              <w:rPr>
                <w:rFonts w:ascii="Times New Roman" w:hAnsi="Times New Roman"/>
                <w:sz w:val="24"/>
                <w:szCs w:val="24"/>
              </w:rPr>
            </w:pPr>
            <w:r w:rsidRPr="00A17387">
              <w:rPr>
                <w:rFonts w:ascii="Times New Roman" w:hAnsi="Times New Roman"/>
                <w:b w:val="0"/>
                <w:i w:val="0"/>
                <w:sz w:val="24"/>
                <w:szCs w:val="24"/>
              </w:rPr>
              <w:t>Просвещение, 2014.</w:t>
            </w:r>
          </w:p>
        </w:tc>
        <w:tc>
          <w:tcPr>
            <w:tcW w:w="2960" w:type="dxa"/>
            <w:shd w:val="clear" w:color="auto" w:fill="FFFFFF"/>
            <w:tcMar>
              <w:left w:w="99" w:type="dxa"/>
            </w:tcMar>
          </w:tcPr>
          <w:p w:rsidR="000A1AD7" w:rsidRPr="00A17387" w:rsidRDefault="000A1AD7" w:rsidP="00DA18D2">
            <w:pPr>
              <w:autoSpaceDE w:val="0"/>
              <w:autoSpaceDN w:val="0"/>
              <w:adjustRightInd w:val="0"/>
              <w:spacing w:line="240" w:lineRule="auto"/>
              <w:rPr>
                <w:rFonts w:ascii="Times New Roman" w:eastAsia="OfficinaSansC-Book" w:hAnsi="Times New Roman"/>
                <w:sz w:val="24"/>
                <w:szCs w:val="24"/>
              </w:rPr>
            </w:pPr>
            <w:r w:rsidRPr="00A17387">
              <w:rPr>
                <w:rFonts w:ascii="Times New Roman" w:eastAsia="OfficinaSansC-Book" w:hAnsi="Times New Roman"/>
                <w:sz w:val="24"/>
                <w:szCs w:val="24"/>
              </w:rPr>
              <w:lastRenderedPageBreak/>
              <w:t xml:space="preserve">Дорофеев Г. В., Миракова Т. Н., Бука Т. Б. Математика. 1 класс. В 2 частях.- М.: Просвещение, 2015. </w:t>
            </w:r>
          </w:p>
          <w:p w:rsidR="000A1AD7" w:rsidRPr="00A17387" w:rsidRDefault="000A1AD7" w:rsidP="00DA18D2">
            <w:pPr>
              <w:autoSpaceDE w:val="0"/>
              <w:autoSpaceDN w:val="0"/>
              <w:adjustRightInd w:val="0"/>
              <w:spacing w:line="240" w:lineRule="auto"/>
              <w:rPr>
                <w:rFonts w:ascii="Times New Roman" w:eastAsia="OfficinaSansC-Book" w:hAnsi="Times New Roman"/>
                <w:sz w:val="24"/>
                <w:szCs w:val="24"/>
              </w:rPr>
            </w:pP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Дорофеев Г. В.,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Миракова Т. Н.,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Бука Т. Б.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Математика. 2 класс.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В 2 частях.- М.: Просвещение </w:t>
            </w:r>
            <w:r w:rsidR="004C7991">
              <w:rPr>
                <w:rFonts w:ascii="Times New Roman" w:eastAsia="OfficinaSansC-Book" w:hAnsi="Times New Roman"/>
                <w:sz w:val="24"/>
                <w:szCs w:val="24"/>
              </w:rPr>
              <w:t>, 2016.</w:t>
            </w:r>
          </w:p>
          <w:p w:rsidR="000A1AD7" w:rsidRPr="00A17387" w:rsidRDefault="000A1AD7" w:rsidP="00DA18D2">
            <w:pPr>
              <w:spacing w:after="0" w:line="240" w:lineRule="auto"/>
              <w:rPr>
                <w:rFonts w:ascii="Times New Roman" w:hAnsi="Times New Roman"/>
                <w:sz w:val="24"/>
                <w:szCs w:val="24"/>
              </w:rPr>
            </w:pP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Дорофеев Г. В., </w:t>
            </w:r>
          </w:p>
          <w:p w:rsidR="000A1AD7" w:rsidRPr="00A17387" w:rsidRDefault="000A1AD7" w:rsidP="00DA18D2">
            <w:pPr>
              <w:autoSpaceDE w:val="0"/>
              <w:autoSpaceDN w:val="0"/>
              <w:adjustRightInd w:val="0"/>
              <w:spacing w:line="240" w:lineRule="auto"/>
              <w:rPr>
                <w:rFonts w:ascii="Times New Roman" w:eastAsia="OfficinaSansC-Book" w:hAnsi="Times New Roman"/>
                <w:sz w:val="24"/>
                <w:szCs w:val="24"/>
              </w:rPr>
            </w:pPr>
            <w:r w:rsidRPr="00A17387">
              <w:rPr>
                <w:rFonts w:ascii="Times New Roman" w:eastAsia="OfficinaSansC-Book" w:hAnsi="Times New Roman"/>
                <w:sz w:val="24"/>
                <w:szCs w:val="24"/>
              </w:rPr>
              <w:t>Миракова Т. Н., Бука Т. Б. Математика.  3 класс. В 2 частях.- М.: Просвещение</w:t>
            </w:r>
            <w:r w:rsidR="004C7991">
              <w:rPr>
                <w:rFonts w:ascii="Times New Roman" w:eastAsia="OfficinaSansC-Book" w:hAnsi="Times New Roman"/>
                <w:sz w:val="24"/>
                <w:szCs w:val="24"/>
              </w:rPr>
              <w:t>, 2018.</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Дорофеев Г. В.,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Миракова Т. Н.,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Бука Т. Б.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Математика.  4 класс.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В 2 частях.- М.: Просвещение</w:t>
            </w:r>
            <w:r w:rsidR="004C7991">
              <w:rPr>
                <w:rFonts w:ascii="Times New Roman" w:eastAsia="OfficinaSansC-Book" w:hAnsi="Times New Roman"/>
                <w:sz w:val="24"/>
                <w:szCs w:val="24"/>
              </w:rPr>
              <w:t>, 2018.</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lastRenderedPageBreak/>
              <w:t>Окружающий мир</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4</w:t>
            </w:r>
          </w:p>
        </w:tc>
        <w:tc>
          <w:tcPr>
            <w:tcW w:w="2596" w:type="dxa"/>
            <w:shd w:val="clear" w:color="auto" w:fill="FFFFFF"/>
            <w:tcMar>
              <w:left w:w="99" w:type="dxa"/>
            </w:tcMar>
          </w:tcPr>
          <w:p w:rsidR="00D8595D" w:rsidRDefault="00D8595D" w:rsidP="00D8595D">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D8595D" w:rsidRPr="00EF7B83" w:rsidRDefault="004B5754" w:rsidP="00D8595D">
            <w:pPr>
              <w:spacing w:after="0" w:line="240" w:lineRule="auto"/>
              <w:rPr>
                <w:rFonts w:ascii="Times New Roman" w:hAnsi="Times New Roman"/>
                <w:sz w:val="24"/>
                <w:szCs w:val="24"/>
              </w:rPr>
            </w:pPr>
            <w:hyperlink r:id="rId24" w:history="1">
              <w:r w:rsidR="00D8595D">
                <w:rPr>
                  <w:rStyle w:val="aff3"/>
                </w:rPr>
                <w:t>http://fgosreestr.ru/</w:t>
              </w:r>
            </w:hyperlink>
          </w:p>
          <w:p w:rsidR="00D8595D" w:rsidRPr="00A17387" w:rsidRDefault="00D8595D" w:rsidP="00D8595D">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w:t>
            </w:r>
            <w:r>
              <w:rPr>
                <w:rFonts w:ascii="Times New Roman" w:hAnsi="Times New Roman"/>
                <w:sz w:val="24"/>
                <w:szCs w:val="24"/>
              </w:rPr>
              <w:t>окружающему миру</w:t>
            </w:r>
            <w:r w:rsidRPr="00A17387">
              <w:rPr>
                <w:rFonts w:ascii="Times New Roman" w:hAnsi="Times New Roman"/>
                <w:sz w:val="24"/>
                <w:szCs w:val="24"/>
              </w:rPr>
              <w:t xml:space="preserve">.  </w:t>
            </w: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Плешаков А.А.,</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Новицкая М.Ю.</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Окружающий мир.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Рабочие программы.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Предметная линия</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учебников системы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«Перспектива».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1-4 классы. – М.:</w:t>
            </w:r>
          </w:p>
          <w:p w:rsidR="000A1AD7" w:rsidRDefault="000A1AD7" w:rsidP="00DA18D2">
            <w:pPr>
              <w:pStyle w:val="2"/>
              <w:shd w:val="clear" w:color="auto" w:fill="FFFFFF"/>
              <w:spacing w:before="0" w:after="0"/>
              <w:rPr>
                <w:rFonts w:ascii="Times New Roman" w:hAnsi="Times New Roman"/>
                <w:sz w:val="24"/>
                <w:szCs w:val="24"/>
              </w:rPr>
            </w:pPr>
            <w:r w:rsidRPr="00A17387">
              <w:rPr>
                <w:rFonts w:ascii="Times New Roman" w:hAnsi="Times New Roman"/>
                <w:b w:val="0"/>
                <w:i w:val="0"/>
                <w:sz w:val="24"/>
                <w:szCs w:val="24"/>
              </w:rPr>
              <w:t>Просвещение, 2014.</w:t>
            </w:r>
          </w:p>
          <w:p w:rsidR="000A1AD7" w:rsidRPr="004537DD" w:rsidRDefault="000A1AD7" w:rsidP="00DA18D2"/>
        </w:tc>
        <w:tc>
          <w:tcPr>
            <w:tcW w:w="2960" w:type="dxa"/>
            <w:shd w:val="clear" w:color="auto" w:fill="FFFFFF"/>
            <w:tcMar>
              <w:left w:w="99" w:type="dxa"/>
            </w:tcMar>
          </w:tcPr>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Плешаков А. А., Новицкая М. Ю. Окружающий мир.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1 класс.</w:t>
            </w:r>
          </w:p>
          <w:p w:rsidR="000A1AD7" w:rsidRPr="00A17387" w:rsidRDefault="000A1AD7" w:rsidP="00DA18D2">
            <w:pPr>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 В 2 част</w:t>
            </w:r>
            <w:r w:rsidR="004C7991">
              <w:rPr>
                <w:rFonts w:ascii="Times New Roman" w:eastAsia="OfficinaSansC-Book" w:hAnsi="Times New Roman"/>
                <w:sz w:val="24"/>
                <w:szCs w:val="24"/>
              </w:rPr>
              <w:t>ях. – М.: Просвещение, 2015..</w:t>
            </w:r>
          </w:p>
          <w:p w:rsidR="000A1AD7" w:rsidRPr="00A17387" w:rsidRDefault="000A1AD7" w:rsidP="00DA18D2">
            <w:pPr>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Плешаков А. А., Новицкая М. Ю. Окружающий мир.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2  класс.</w:t>
            </w:r>
          </w:p>
          <w:p w:rsidR="000A1AD7" w:rsidRPr="00A17387" w:rsidRDefault="000A1AD7" w:rsidP="00DA18D2">
            <w:pPr>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 В 2 частях. – М.: Просвещение</w:t>
            </w:r>
            <w:r w:rsidR="004C7991">
              <w:rPr>
                <w:rFonts w:ascii="Times New Roman" w:eastAsia="OfficinaSansC-Book" w:hAnsi="Times New Roman"/>
                <w:sz w:val="24"/>
                <w:szCs w:val="24"/>
              </w:rPr>
              <w:t>, 2016.</w:t>
            </w:r>
          </w:p>
          <w:p w:rsidR="000A1AD7" w:rsidRPr="00A17387" w:rsidRDefault="000A1AD7" w:rsidP="00DA18D2">
            <w:pPr>
              <w:spacing w:after="0" w:line="240" w:lineRule="auto"/>
              <w:rPr>
                <w:rFonts w:ascii="Times New Roman" w:eastAsia="OfficinaSansC-Book" w:hAnsi="Times New Roman"/>
                <w:sz w:val="24"/>
                <w:szCs w:val="24"/>
              </w:rPr>
            </w:pP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Плешаков А. А., Новицкая М. Ю. Окружающий мир.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3  класс.</w:t>
            </w:r>
          </w:p>
          <w:p w:rsidR="000A1AD7" w:rsidRPr="00A17387" w:rsidRDefault="000A1AD7" w:rsidP="00DA18D2">
            <w:pPr>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 В 2 частях. – М.: Просвещение</w:t>
            </w:r>
            <w:r w:rsidR="004C7991">
              <w:rPr>
                <w:rFonts w:ascii="Times New Roman" w:eastAsia="OfficinaSansC-Book" w:hAnsi="Times New Roman"/>
                <w:sz w:val="24"/>
                <w:szCs w:val="24"/>
              </w:rPr>
              <w:t>, 2017.</w:t>
            </w:r>
          </w:p>
          <w:p w:rsidR="000A1AD7" w:rsidRDefault="000A1AD7" w:rsidP="00DA18D2">
            <w:pPr>
              <w:autoSpaceDE w:val="0"/>
              <w:autoSpaceDN w:val="0"/>
              <w:adjustRightInd w:val="0"/>
              <w:spacing w:after="0" w:line="240" w:lineRule="auto"/>
              <w:rPr>
                <w:rFonts w:ascii="Times New Roman" w:eastAsia="OfficinaSansC-Book" w:hAnsi="Times New Roman"/>
                <w:sz w:val="24"/>
                <w:szCs w:val="24"/>
              </w:rPr>
            </w:pP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Плешаков А. А., Новицкая М. Ю. Окружающий мир. </w:t>
            </w:r>
          </w:p>
          <w:p w:rsidR="000A1AD7" w:rsidRPr="004537DD" w:rsidRDefault="000A1AD7" w:rsidP="00DA18D2">
            <w:pPr>
              <w:autoSpaceDE w:val="0"/>
              <w:autoSpaceDN w:val="0"/>
              <w:adjustRightInd w:val="0"/>
              <w:spacing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 4  класс.</w:t>
            </w:r>
            <w:r>
              <w:rPr>
                <w:rFonts w:ascii="Times New Roman" w:eastAsia="OfficinaSansC-Book" w:hAnsi="Times New Roman"/>
                <w:sz w:val="24"/>
                <w:szCs w:val="24"/>
              </w:rPr>
              <w:t xml:space="preserve"> В 2 частях. – М.: Просвещение</w:t>
            </w:r>
            <w:r w:rsidR="001708CB">
              <w:rPr>
                <w:rFonts w:ascii="Times New Roman" w:eastAsia="OfficinaSansC-Book" w:hAnsi="Times New Roman"/>
                <w:sz w:val="24"/>
                <w:szCs w:val="24"/>
              </w:rPr>
              <w:t>, 201</w:t>
            </w:r>
            <w:r w:rsidR="001708CB" w:rsidRPr="007A234F">
              <w:rPr>
                <w:rFonts w:ascii="Times New Roman" w:eastAsia="OfficinaSansC-Book" w:hAnsi="Times New Roman"/>
                <w:sz w:val="24"/>
                <w:szCs w:val="24"/>
              </w:rPr>
              <w:t>8</w:t>
            </w:r>
            <w:r w:rsidR="004C7991">
              <w:rPr>
                <w:rFonts w:ascii="Times New Roman" w:eastAsia="OfficinaSansC-Book" w:hAnsi="Times New Roman"/>
                <w:sz w:val="24"/>
                <w:szCs w:val="24"/>
              </w:rPr>
              <w:t>.</w:t>
            </w:r>
          </w:p>
        </w:tc>
      </w:tr>
      <w:tr w:rsidR="000A1AD7" w:rsidRPr="00A17387" w:rsidTr="00DA18D2">
        <w:tc>
          <w:tcPr>
            <w:tcW w:w="2393" w:type="dxa"/>
            <w:shd w:val="clear" w:color="auto" w:fill="FFFFFF"/>
            <w:tcMar>
              <w:left w:w="99" w:type="dxa"/>
            </w:tcMar>
          </w:tcPr>
          <w:p w:rsidR="000A1AD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Основы религиозных культур и светской этики</w:t>
            </w:r>
          </w:p>
          <w:p w:rsidR="000A1AD7" w:rsidRPr="00A17387" w:rsidRDefault="000A1AD7" w:rsidP="00DA18D2">
            <w:pPr>
              <w:spacing w:line="240" w:lineRule="auto"/>
              <w:rPr>
                <w:rFonts w:ascii="Times New Roman" w:hAnsi="Times New Roman"/>
                <w:bCs/>
                <w:sz w:val="24"/>
                <w:szCs w:val="24"/>
              </w:rPr>
            </w:pPr>
            <w:r>
              <w:rPr>
                <w:rFonts w:ascii="Times New Roman" w:hAnsi="Times New Roman"/>
                <w:bCs/>
                <w:sz w:val="24"/>
                <w:szCs w:val="24"/>
              </w:rPr>
              <w:t>(Модуль «Основы мировых религиозных культур»)</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w:t>
            </w:r>
          </w:p>
        </w:tc>
        <w:tc>
          <w:tcPr>
            <w:tcW w:w="2596" w:type="dxa"/>
            <w:shd w:val="clear" w:color="auto" w:fill="FFFFFF"/>
            <w:tcMar>
              <w:left w:w="99" w:type="dxa"/>
            </w:tcMar>
          </w:tcPr>
          <w:p w:rsidR="00D8595D" w:rsidRDefault="00D8595D" w:rsidP="00D8595D">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D8595D" w:rsidRPr="00EF7B83" w:rsidRDefault="004B5754" w:rsidP="00D8595D">
            <w:pPr>
              <w:spacing w:after="0" w:line="240" w:lineRule="auto"/>
              <w:rPr>
                <w:rFonts w:ascii="Times New Roman" w:hAnsi="Times New Roman"/>
                <w:sz w:val="24"/>
                <w:szCs w:val="24"/>
              </w:rPr>
            </w:pPr>
            <w:hyperlink r:id="rId25" w:history="1">
              <w:r w:rsidR="00D8595D">
                <w:rPr>
                  <w:rStyle w:val="aff3"/>
                </w:rPr>
                <w:t>http://fgosreestr.ru/</w:t>
              </w:r>
            </w:hyperlink>
          </w:p>
          <w:p w:rsidR="00D8595D" w:rsidRPr="00A17387" w:rsidRDefault="00D8595D" w:rsidP="00D8595D">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w:t>
            </w:r>
            <w:r>
              <w:rPr>
                <w:rFonts w:ascii="Times New Roman" w:hAnsi="Times New Roman"/>
                <w:sz w:val="24"/>
                <w:szCs w:val="24"/>
              </w:rPr>
              <w:t>основам религиозных культур и светской этики</w:t>
            </w:r>
            <w:r w:rsidRPr="00A17387">
              <w:rPr>
                <w:rFonts w:ascii="Times New Roman" w:hAnsi="Times New Roman"/>
                <w:sz w:val="24"/>
                <w:szCs w:val="24"/>
              </w:rPr>
              <w:t xml:space="preserve">.  </w:t>
            </w:r>
          </w:p>
          <w:p w:rsidR="000A1AD7" w:rsidRDefault="000A1AD7" w:rsidP="00DA18D2">
            <w:pPr>
              <w:pStyle w:val="aff6"/>
              <w:jc w:val="both"/>
            </w:pPr>
          </w:p>
          <w:p w:rsidR="000A1AD7" w:rsidRDefault="000A1AD7" w:rsidP="00DA18D2">
            <w:pPr>
              <w:pStyle w:val="aff6"/>
              <w:jc w:val="both"/>
            </w:pPr>
          </w:p>
          <w:p w:rsidR="000A1AD7" w:rsidRPr="0033445B" w:rsidRDefault="000A1AD7" w:rsidP="00DA18D2">
            <w:pPr>
              <w:pStyle w:val="aff6"/>
              <w:jc w:val="both"/>
            </w:pPr>
            <w:r w:rsidRPr="0033445B">
              <w:t xml:space="preserve">Программа курса к учебнику А.Н.Сахарова, К.А.Кочегарова </w:t>
            </w:r>
            <w:r w:rsidRPr="0033445B">
              <w:lastRenderedPageBreak/>
              <w:t>«Основы религиозных культур и светской этики. Основы религиозных культур народов России». 4 класс / автор-составитель К.А.Кочегаров. – М.: ООО «Русское слово – учебник», 2017.</w:t>
            </w:r>
          </w:p>
        </w:tc>
        <w:tc>
          <w:tcPr>
            <w:tcW w:w="2960" w:type="dxa"/>
            <w:shd w:val="clear" w:color="auto" w:fill="FFFFFF"/>
            <w:tcMar>
              <w:left w:w="99" w:type="dxa"/>
            </w:tcMar>
          </w:tcPr>
          <w:p w:rsidR="000A1AD7" w:rsidRPr="0033445B" w:rsidRDefault="000A1AD7" w:rsidP="00DA18D2">
            <w:pPr>
              <w:spacing w:line="240" w:lineRule="auto"/>
              <w:rPr>
                <w:rFonts w:ascii="Times New Roman" w:hAnsi="Times New Roman"/>
                <w:sz w:val="24"/>
                <w:szCs w:val="24"/>
              </w:rPr>
            </w:pPr>
            <w:r w:rsidRPr="0033445B">
              <w:rPr>
                <w:rFonts w:ascii="Times New Roman" w:hAnsi="Times New Roman"/>
                <w:sz w:val="24"/>
                <w:szCs w:val="24"/>
              </w:rPr>
              <w:lastRenderedPageBreak/>
              <w:t>Сахаров А.Н., Кочегаров К.А. Основы религиозных культур и светской этики: основы религиозных культур народов России: учебник для 4 класса общеобразовательных учреждений / А.Н.Сахаров, К.А.Кочегаров; под общ. ред.чл.-корр. РАН А.Н.Сахаров</w:t>
            </w:r>
            <w:r>
              <w:rPr>
                <w:rFonts w:ascii="Times New Roman" w:hAnsi="Times New Roman"/>
                <w:sz w:val="24"/>
                <w:szCs w:val="24"/>
              </w:rPr>
              <w:t>а. – М.: ООО «Русское слово - учебник</w:t>
            </w:r>
            <w:r w:rsidRPr="0033445B">
              <w:rPr>
                <w:rFonts w:ascii="Times New Roman" w:hAnsi="Times New Roman"/>
                <w:sz w:val="24"/>
                <w:szCs w:val="24"/>
              </w:rPr>
              <w:t>», 201</w:t>
            </w:r>
            <w:r>
              <w:rPr>
                <w:rFonts w:ascii="Times New Roman" w:hAnsi="Times New Roman"/>
                <w:sz w:val="24"/>
                <w:szCs w:val="24"/>
              </w:rPr>
              <w:t>8.</w:t>
            </w:r>
          </w:p>
        </w:tc>
      </w:tr>
      <w:tr w:rsidR="000A1AD7" w:rsidRPr="00A17387" w:rsidTr="00DA18D2">
        <w:tc>
          <w:tcPr>
            <w:tcW w:w="2393" w:type="dxa"/>
            <w:shd w:val="clear" w:color="auto" w:fill="FFFFFF"/>
            <w:tcMar>
              <w:left w:w="99" w:type="dxa"/>
            </w:tcMar>
          </w:tcPr>
          <w:p w:rsidR="000A1AD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lastRenderedPageBreak/>
              <w:t>Основы религиозных культур и светской этики</w:t>
            </w:r>
          </w:p>
          <w:p w:rsidR="000A1AD7" w:rsidRPr="00A17387" w:rsidRDefault="000A1AD7" w:rsidP="00DA18D2">
            <w:pPr>
              <w:spacing w:line="240" w:lineRule="auto"/>
              <w:rPr>
                <w:rFonts w:ascii="Times New Roman" w:hAnsi="Times New Roman"/>
                <w:bCs/>
                <w:sz w:val="24"/>
                <w:szCs w:val="24"/>
              </w:rPr>
            </w:pPr>
            <w:r>
              <w:rPr>
                <w:rFonts w:ascii="Times New Roman" w:hAnsi="Times New Roman"/>
                <w:bCs/>
                <w:sz w:val="24"/>
                <w:szCs w:val="24"/>
              </w:rPr>
              <w:t>(Модуль «Основы православной культуры»)</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1</w:t>
            </w:r>
          </w:p>
        </w:tc>
        <w:tc>
          <w:tcPr>
            <w:tcW w:w="2596" w:type="dxa"/>
            <w:shd w:val="clear" w:color="auto" w:fill="FFFFFF"/>
            <w:tcMar>
              <w:left w:w="99" w:type="dxa"/>
            </w:tcMar>
          </w:tcPr>
          <w:p w:rsidR="00D8595D" w:rsidRDefault="00D8595D" w:rsidP="00D8595D">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D8595D" w:rsidRPr="00EF7B83" w:rsidRDefault="004B5754" w:rsidP="00D8595D">
            <w:pPr>
              <w:spacing w:after="0" w:line="240" w:lineRule="auto"/>
              <w:rPr>
                <w:rFonts w:ascii="Times New Roman" w:hAnsi="Times New Roman"/>
                <w:sz w:val="24"/>
                <w:szCs w:val="24"/>
              </w:rPr>
            </w:pPr>
            <w:hyperlink r:id="rId26" w:history="1">
              <w:r w:rsidR="00D8595D">
                <w:rPr>
                  <w:rStyle w:val="aff3"/>
                </w:rPr>
                <w:t>http://fgosreestr.ru/</w:t>
              </w:r>
            </w:hyperlink>
          </w:p>
          <w:p w:rsidR="00D8595D" w:rsidRPr="00A17387" w:rsidRDefault="00D8595D" w:rsidP="00D8595D">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w:t>
            </w:r>
            <w:r>
              <w:rPr>
                <w:rFonts w:ascii="Times New Roman" w:hAnsi="Times New Roman"/>
                <w:sz w:val="24"/>
                <w:szCs w:val="24"/>
              </w:rPr>
              <w:t>основам религиозных культур и светской этики</w:t>
            </w:r>
            <w:r w:rsidRPr="00A17387">
              <w:rPr>
                <w:rFonts w:ascii="Times New Roman" w:hAnsi="Times New Roman"/>
                <w:sz w:val="24"/>
                <w:szCs w:val="24"/>
              </w:rPr>
              <w:t xml:space="preserve">.  </w:t>
            </w:r>
          </w:p>
          <w:p w:rsidR="000A1AD7" w:rsidRPr="0033445B" w:rsidRDefault="000A1AD7" w:rsidP="00DA18D2">
            <w:pPr>
              <w:pStyle w:val="aff6"/>
              <w:jc w:val="both"/>
            </w:pPr>
            <w:r>
              <w:t>Основы религиозных культур и светской этики. Сборник рабочих программ. 4 класс: пособие для учителей общеобразовательных организаций./А.Я. Данилюк, Т.В.Емельянова, О.Н.Марченко и др.-М.:Просвещение, 2014.</w:t>
            </w:r>
          </w:p>
        </w:tc>
        <w:tc>
          <w:tcPr>
            <w:tcW w:w="2960" w:type="dxa"/>
            <w:shd w:val="clear" w:color="auto" w:fill="FFFFFF"/>
            <w:tcMar>
              <w:left w:w="99" w:type="dxa"/>
            </w:tcMar>
          </w:tcPr>
          <w:p w:rsidR="000A1AD7" w:rsidRDefault="000A1AD7" w:rsidP="00DA18D2">
            <w:pPr>
              <w:spacing w:after="0" w:line="240" w:lineRule="auto"/>
              <w:rPr>
                <w:rFonts w:ascii="Times New Roman" w:hAnsi="Times New Roman"/>
                <w:sz w:val="24"/>
                <w:szCs w:val="24"/>
              </w:rPr>
            </w:pPr>
            <w:r>
              <w:rPr>
                <w:rFonts w:ascii="Times New Roman" w:hAnsi="Times New Roman"/>
                <w:sz w:val="24"/>
                <w:szCs w:val="24"/>
              </w:rPr>
              <w:t>Кураев А.В.</w:t>
            </w:r>
          </w:p>
          <w:p w:rsidR="000A1AD7" w:rsidRDefault="000A1AD7" w:rsidP="00DA18D2">
            <w:pPr>
              <w:spacing w:after="0" w:line="240" w:lineRule="auto"/>
              <w:rPr>
                <w:rFonts w:ascii="Times New Roman" w:hAnsi="Times New Roman"/>
                <w:sz w:val="24"/>
                <w:szCs w:val="24"/>
              </w:rPr>
            </w:pPr>
            <w:r>
              <w:rPr>
                <w:rFonts w:ascii="Times New Roman" w:hAnsi="Times New Roman"/>
                <w:sz w:val="24"/>
                <w:szCs w:val="24"/>
              </w:rPr>
              <w:t xml:space="preserve"> Основы религиозных </w:t>
            </w:r>
          </w:p>
          <w:p w:rsidR="000A1AD7" w:rsidRPr="0033445B" w:rsidRDefault="000A1AD7" w:rsidP="00DA18D2">
            <w:pPr>
              <w:spacing w:after="0" w:line="240" w:lineRule="auto"/>
              <w:rPr>
                <w:rFonts w:ascii="Times New Roman" w:hAnsi="Times New Roman"/>
                <w:sz w:val="24"/>
                <w:szCs w:val="24"/>
              </w:rPr>
            </w:pPr>
            <w:r>
              <w:rPr>
                <w:rFonts w:ascii="Times New Roman" w:hAnsi="Times New Roman"/>
                <w:sz w:val="24"/>
                <w:szCs w:val="24"/>
              </w:rPr>
              <w:t>культур и светской этики. Основы православной культуры.  4 класс: учебник для общеобразовательных организаций.- М.: Просвещение, 2019</w:t>
            </w:r>
            <w:r w:rsidR="004C7991">
              <w:rPr>
                <w:rFonts w:ascii="Times New Roman" w:hAnsi="Times New Roman"/>
                <w:sz w:val="24"/>
                <w:szCs w:val="24"/>
              </w:rPr>
              <w:t>.</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Музыка</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w:t>
            </w:r>
          </w:p>
        </w:tc>
        <w:tc>
          <w:tcPr>
            <w:tcW w:w="2596" w:type="dxa"/>
            <w:shd w:val="clear" w:color="auto" w:fill="FFFFFF"/>
            <w:tcMar>
              <w:left w:w="99" w:type="dxa"/>
            </w:tcMar>
          </w:tcPr>
          <w:p w:rsidR="00E24344" w:rsidRDefault="00E24344" w:rsidP="00E24344">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E24344" w:rsidRPr="00EF7B83" w:rsidRDefault="004B5754" w:rsidP="00E24344">
            <w:pPr>
              <w:spacing w:after="0" w:line="240" w:lineRule="auto"/>
              <w:rPr>
                <w:rFonts w:ascii="Times New Roman" w:hAnsi="Times New Roman"/>
                <w:sz w:val="24"/>
                <w:szCs w:val="24"/>
              </w:rPr>
            </w:pPr>
            <w:hyperlink r:id="rId27" w:history="1">
              <w:r w:rsidR="00E24344">
                <w:rPr>
                  <w:rStyle w:val="aff3"/>
                </w:rPr>
                <w:t>http://fgosreestr.ru/</w:t>
              </w:r>
            </w:hyperlink>
          </w:p>
          <w:p w:rsidR="00E24344" w:rsidRPr="00A17387" w:rsidRDefault="00E24344" w:rsidP="00E24344">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w:t>
            </w:r>
            <w:r>
              <w:rPr>
                <w:rFonts w:ascii="Times New Roman" w:hAnsi="Times New Roman"/>
                <w:sz w:val="24"/>
                <w:szCs w:val="24"/>
              </w:rPr>
              <w:t>музыке</w:t>
            </w:r>
            <w:r w:rsidRPr="00A17387">
              <w:rPr>
                <w:rFonts w:ascii="Times New Roman" w:hAnsi="Times New Roman"/>
                <w:sz w:val="24"/>
                <w:szCs w:val="24"/>
              </w:rPr>
              <w:t xml:space="preserve">.  </w:t>
            </w: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Сергеева Г.П.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Музыка.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Рабочие программы к</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учебникам</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Сергеевой Г.П.,</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Критской Е.Д.</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Предметная линия</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учебников системы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«Перспектива».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lastRenderedPageBreak/>
              <w:t>1-4 классы. – М.:</w:t>
            </w:r>
          </w:p>
          <w:p w:rsidR="000A1AD7" w:rsidRPr="00A17387" w:rsidRDefault="000A1AD7" w:rsidP="00DA18D2">
            <w:pPr>
              <w:pStyle w:val="2"/>
              <w:shd w:val="clear" w:color="auto" w:fill="FFFFFF"/>
              <w:spacing w:before="0" w:after="0"/>
              <w:rPr>
                <w:rFonts w:ascii="Times New Roman" w:hAnsi="Times New Roman"/>
                <w:sz w:val="24"/>
                <w:szCs w:val="24"/>
              </w:rPr>
            </w:pPr>
            <w:r w:rsidRPr="00A17387">
              <w:rPr>
                <w:rFonts w:ascii="Times New Roman" w:hAnsi="Times New Roman"/>
                <w:b w:val="0"/>
                <w:i w:val="0"/>
                <w:sz w:val="24"/>
                <w:szCs w:val="24"/>
              </w:rPr>
              <w:t>Просвещение, 2014.</w:t>
            </w:r>
          </w:p>
        </w:tc>
        <w:tc>
          <w:tcPr>
            <w:tcW w:w="2960" w:type="dxa"/>
            <w:shd w:val="clear" w:color="auto" w:fill="FFFFFF"/>
            <w:tcMar>
              <w:left w:w="99" w:type="dxa"/>
            </w:tcMar>
          </w:tcPr>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lastRenderedPageBreak/>
              <w:t xml:space="preserve">Критская Е. Д.,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Сергеева Г. П.,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Шмагина Т. С.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Музыка. 1 класс. – М.: Просвещение, 2015.</w:t>
            </w:r>
          </w:p>
          <w:p w:rsidR="000A1AD7" w:rsidRPr="00A17387" w:rsidRDefault="000A1AD7" w:rsidP="00DA18D2">
            <w:pPr>
              <w:spacing w:after="0" w:line="240" w:lineRule="auto"/>
              <w:rPr>
                <w:rFonts w:ascii="Times New Roman" w:hAnsi="Times New Roman"/>
                <w:sz w:val="24"/>
                <w:szCs w:val="24"/>
              </w:rPr>
            </w:pP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Критская Е. Д.,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Сергеева Г. П.,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Шмагина Т. С.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Музыка. 2 класс. – М.: Просвещение</w:t>
            </w:r>
            <w:r w:rsidR="004C7991">
              <w:rPr>
                <w:rFonts w:ascii="Times New Roman" w:eastAsia="OfficinaSansC-Book" w:hAnsi="Times New Roman"/>
                <w:sz w:val="24"/>
                <w:szCs w:val="24"/>
              </w:rPr>
              <w:t>, 2016.</w:t>
            </w:r>
          </w:p>
          <w:p w:rsidR="000A1AD7" w:rsidRPr="00A17387" w:rsidRDefault="000A1AD7" w:rsidP="00DA18D2">
            <w:pPr>
              <w:spacing w:after="0" w:line="240" w:lineRule="auto"/>
              <w:rPr>
                <w:rFonts w:ascii="Times New Roman" w:hAnsi="Times New Roman"/>
                <w:sz w:val="24"/>
                <w:szCs w:val="24"/>
              </w:rPr>
            </w:pP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Критская Е. Д.,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Сергеева Г. П.,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Шмагина Т. С.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Музыка. 3 класс. – М.: Просвещение</w:t>
            </w:r>
            <w:r w:rsidR="004C7991">
              <w:rPr>
                <w:rFonts w:ascii="Times New Roman" w:eastAsia="OfficinaSansC-Book" w:hAnsi="Times New Roman"/>
                <w:sz w:val="24"/>
                <w:szCs w:val="24"/>
              </w:rPr>
              <w:t>, 2016.</w:t>
            </w:r>
          </w:p>
          <w:p w:rsidR="000A1AD7" w:rsidRPr="00A17387" w:rsidRDefault="000A1AD7" w:rsidP="00DA18D2">
            <w:pPr>
              <w:spacing w:after="0" w:line="240" w:lineRule="auto"/>
              <w:rPr>
                <w:rFonts w:ascii="Times New Roman" w:hAnsi="Times New Roman"/>
                <w:sz w:val="24"/>
                <w:szCs w:val="24"/>
              </w:rPr>
            </w:pP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lastRenderedPageBreak/>
              <w:t xml:space="preserve">Критская Е. Д.,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Сергеева Г. П.,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Шмагина Т. С.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Музыка. 4 класс. – М.: Просвещение</w:t>
            </w:r>
            <w:r w:rsidR="004C7991">
              <w:rPr>
                <w:rFonts w:ascii="Times New Roman" w:eastAsia="OfficinaSansC-Book" w:hAnsi="Times New Roman"/>
                <w:sz w:val="24"/>
                <w:szCs w:val="24"/>
              </w:rPr>
              <w:t>, 2018.</w:t>
            </w:r>
          </w:p>
          <w:p w:rsidR="000A1AD7" w:rsidRPr="00A17387" w:rsidRDefault="000A1AD7" w:rsidP="00DA18D2">
            <w:pPr>
              <w:spacing w:after="0" w:line="240" w:lineRule="auto"/>
              <w:rPr>
                <w:rFonts w:ascii="Times New Roman" w:hAnsi="Times New Roman"/>
                <w:sz w:val="24"/>
                <w:szCs w:val="24"/>
              </w:rPr>
            </w:pP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lastRenderedPageBreak/>
              <w:t>Изобразительное искусство</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1-4</w:t>
            </w:r>
          </w:p>
          <w:p w:rsidR="000A1AD7" w:rsidRPr="00A17387" w:rsidRDefault="000A1AD7" w:rsidP="00DA18D2">
            <w:pPr>
              <w:spacing w:line="240" w:lineRule="auto"/>
              <w:jc w:val="center"/>
              <w:rPr>
                <w:rFonts w:ascii="Times New Roman" w:hAnsi="Times New Roman"/>
                <w:bCs/>
                <w:sz w:val="24"/>
                <w:szCs w:val="24"/>
              </w:rPr>
            </w:pP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w:t>
            </w:r>
          </w:p>
        </w:tc>
        <w:tc>
          <w:tcPr>
            <w:tcW w:w="2596" w:type="dxa"/>
            <w:shd w:val="clear" w:color="auto" w:fill="FFFFFF"/>
            <w:tcMar>
              <w:left w:w="99" w:type="dxa"/>
            </w:tcMar>
          </w:tcPr>
          <w:p w:rsidR="00E24344" w:rsidRDefault="00E24344" w:rsidP="00E24344">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E24344" w:rsidRPr="00EF7B83" w:rsidRDefault="004B5754" w:rsidP="00E24344">
            <w:pPr>
              <w:spacing w:after="0" w:line="240" w:lineRule="auto"/>
              <w:rPr>
                <w:rFonts w:ascii="Times New Roman" w:hAnsi="Times New Roman"/>
                <w:sz w:val="24"/>
                <w:szCs w:val="24"/>
              </w:rPr>
            </w:pPr>
            <w:hyperlink r:id="rId28" w:history="1">
              <w:r w:rsidR="00E24344">
                <w:rPr>
                  <w:rStyle w:val="aff3"/>
                </w:rPr>
                <w:t>http://fgosreestr.ru/</w:t>
              </w:r>
            </w:hyperlink>
          </w:p>
          <w:p w:rsidR="00E24344" w:rsidRPr="00A17387" w:rsidRDefault="00E24344" w:rsidP="00E24344">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w:t>
            </w:r>
            <w:r>
              <w:rPr>
                <w:rFonts w:ascii="Times New Roman" w:hAnsi="Times New Roman"/>
                <w:sz w:val="24"/>
                <w:szCs w:val="24"/>
              </w:rPr>
              <w:t>изобразительному искусству</w:t>
            </w:r>
            <w:r w:rsidRPr="00A17387">
              <w:rPr>
                <w:rFonts w:ascii="Times New Roman" w:hAnsi="Times New Roman"/>
                <w:sz w:val="24"/>
                <w:szCs w:val="24"/>
              </w:rPr>
              <w:t xml:space="preserve">.  </w:t>
            </w: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spacing w:line="240" w:lineRule="auto"/>
              <w:rPr>
                <w:rFonts w:ascii="Times New Roman" w:hAnsi="Times New Roman"/>
                <w:sz w:val="24"/>
                <w:szCs w:val="24"/>
              </w:rPr>
            </w:pPr>
            <w:r w:rsidRPr="00A17387">
              <w:rPr>
                <w:rFonts w:ascii="Times New Roman" w:hAnsi="Times New Roman"/>
                <w:sz w:val="24"/>
                <w:szCs w:val="24"/>
              </w:rPr>
              <w:t xml:space="preserve"> Программы общеобразовательных учреждений. Изобразительное искусство и художественный труд. Под руководством Неменского Б.М.- М.: Просвещение, 2011.</w:t>
            </w:r>
          </w:p>
        </w:tc>
        <w:tc>
          <w:tcPr>
            <w:tcW w:w="2960" w:type="dxa"/>
            <w:shd w:val="clear" w:color="auto" w:fill="FFFFFF"/>
            <w:tcMar>
              <w:left w:w="99" w:type="dxa"/>
            </w:tcMar>
          </w:tcPr>
          <w:p w:rsidR="000A1AD7" w:rsidRPr="00A17387" w:rsidRDefault="000A1AD7" w:rsidP="00DA18D2">
            <w:pPr>
              <w:spacing w:line="240" w:lineRule="auto"/>
              <w:rPr>
                <w:rFonts w:ascii="Times New Roman" w:hAnsi="Times New Roman"/>
                <w:sz w:val="24"/>
                <w:szCs w:val="24"/>
              </w:rPr>
            </w:pPr>
            <w:r w:rsidRPr="00A17387">
              <w:rPr>
                <w:rFonts w:ascii="Times New Roman" w:hAnsi="Times New Roman"/>
                <w:sz w:val="24"/>
                <w:szCs w:val="24"/>
              </w:rPr>
              <w:t>Неменская Л.А. Изобразительное искусство: ты изображаешь, украшаешь и строишь. Учебник для 1 класса. – М.:П</w:t>
            </w:r>
            <w:r w:rsidR="001B2CC3">
              <w:rPr>
                <w:rFonts w:ascii="Times New Roman" w:hAnsi="Times New Roman"/>
                <w:sz w:val="24"/>
                <w:szCs w:val="24"/>
              </w:rPr>
              <w:t>росвещение, 2017</w:t>
            </w:r>
            <w:r w:rsidRPr="00A17387">
              <w:rPr>
                <w:rFonts w:ascii="Times New Roman" w:hAnsi="Times New Roman"/>
                <w:sz w:val="24"/>
                <w:szCs w:val="24"/>
              </w:rPr>
              <w:t>.</w:t>
            </w: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spacing w:line="240" w:lineRule="auto"/>
              <w:rPr>
                <w:rFonts w:ascii="Times New Roman" w:hAnsi="Times New Roman"/>
                <w:sz w:val="24"/>
                <w:szCs w:val="24"/>
              </w:rPr>
            </w:pPr>
            <w:r w:rsidRPr="00A17387">
              <w:rPr>
                <w:rFonts w:ascii="Times New Roman" w:hAnsi="Times New Roman"/>
                <w:sz w:val="24"/>
                <w:szCs w:val="24"/>
              </w:rPr>
              <w:t>Коротеева Е.И. Изобразительное искусство. Искусство и ты. Учебник для 2</w:t>
            </w:r>
            <w:r w:rsidR="001708CB">
              <w:rPr>
                <w:rFonts w:ascii="Times New Roman" w:hAnsi="Times New Roman"/>
                <w:sz w:val="24"/>
                <w:szCs w:val="24"/>
              </w:rPr>
              <w:t xml:space="preserve"> класса. – М., Просвещение, 201</w:t>
            </w:r>
            <w:r w:rsidR="001B2CC3">
              <w:rPr>
                <w:rFonts w:ascii="Times New Roman" w:hAnsi="Times New Roman"/>
                <w:sz w:val="24"/>
                <w:szCs w:val="24"/>
              </w:rPr>
              <w:t>9</w:t>
            </w:r>
            <w:r w:rsidRPr="00A17387">
              <w:rPr>
                <w:rFonts w:ascii="Times New Roman" w:hAnsi="Times New Roman"/>
                <w:sz w:val="24"/>
                <w:szCs w:val="24"/>
              </w:rPr>
              <w:t>.</w:t>
            </w: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Горяева Н.А.,</w:t>
            </w: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Питерских А.С.</w:t>
            </w: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Изобразительное искусство.</w:t>
            </w: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 xml:space="preserve">3 класс. – М.:Просвещение, </w:t>
            </w:r>
            <w:r w:rsidR="001708CB">
              <w:rPr>
                <w:rFonts w:ascii="Times New Roman" w:hAnsi="Times New Roman"/>
                <w:sz w:val="24"/>
                <w:szCs w:val="24"/>
              </w:rPr>
              <w:t>201</w:t>
            </w:r>
            <w:r w:rsidR="001B2CC3">
              <w:rPr>
                <w:rFonts w:ascii="Times New Roman" w:hAnsi="Times New Roman"/>
                <w:sz w:val="24"/>
                <w:szCs w:val="24"/>
              </w:rPr>
              <w:t>7</w:t>
            </w:r>
            <w:r w:rsidRPr="00A17387">
              <w:rPr>
                <w:rFonts w:ascii="Times New Roman" w:hAnsi="Times New Roman"/>
                <w:sz w:val="24"/>
                <w:szCs w:val="24"/>
              </w:rPr>
              <w:t>.</w:t>
            </w:r>
          </w:p>
          <w:p w:rsidR="000A1AD7" w:rsidRPr="00A17387" w:rsidRDefault="000A1AD7" w:rsidP="00DA18D2">
            <w:pPr>
              <w:spacing w:after="0" w:line="240" w:lineRule="auto"/>
              <w:rPr>
                <w:rFonts w:ascii="Times New Roman" w:hAnsi="Times New Roman"/>
                <w:sz w:val="24"/>
                <w:szCs w:val="24"/>
              </w:rPr>
            </w:pPr>
          </w:p>
          <w:p w:rsidR="000A1AD7" w:rsidRPr="00A17387" w:rsidRDefault="000A1AD7" w:rsidP="00DA18D2">
            <w:pPr>
              <w:spacing w:line="240" w:lineRule="auto"/>
              <w:rPr>
                <w:rFonts w:ascii="Times New Roman" w:hAnsi="Times New Roman"/>
                <w:sz w:val="24"/>
                <w:szCs w:val="24"/>
              </w:rPr>
            </w:pPr>
            <w:r w:rsidRPr="00A17387">
              <w:rPr>
                <w:rFonts w:ascii="Times New Roman" w:hAnsi="Times New Roman"/>
                <w:sz w:val="24"/>
                <w:szCs w:val="24"/>
              </w:rPr>
              <w:t>Неменская Л.А. Изобразительное искусство. Каждый народ-художн</w:t>
            </w:r>
            <w:r w:rsidR="001708CB">
              <w:rPr>
                <w:rFonts w:ascii="Times New Roman" w:hAnsi="Times New Roman"/>
                <w:sz w:val="24"/>
                <w:szCs w:val="24"/>
              </w:rPr>
              <w:t>ик. 4 класс.-М:Просвещение, 201</w:t>
            </w:r>
            <w:r w:rsidR="001B2CC3">
              <w:rPr>
                <w:rFonts w:ascii="Times New Roman" w:hAnsi="Times New Roman"/>
                <w:sz w:val="24"/>
                <w:szCs w:val="24"/>
              </w:rPr>
              <w:t>9</w:t>
            </w:r>
            <w:r w:rsidRPr="00A17387">
              <w:rPr>
                <w:rFonts w:ascii="Times New Roman" w:hAnsi="Times New Roman"/>
                <w:sz w:val="24"/>
                <w:szCs w:val="24"/>
              </w:rPr>
              <w:t>.</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Технология</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w:t>
            </w:r>
          </w:p>
        </w:tc>
        <w:tc>
          <w:tcPr>
            <w:tcW w:w="2596" w:type="dxa"/>
            <w:shd w:val="clear" w:color="auto" w:fill="FFFFFF"/>
            <w:tcMar>
              <w:left w:w="99" w:type="dxa"/>
            </w:tcMar>
          </w:tcPr>
          <w:p w:rsidR="00E24344" w:rsidRDefault="00E24344" w:rsidP="00E24344">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E24344" w:rsidRPr="00EF7B83" w:rsidRDefault="004B5754" w:rsidP="00E24344">
            <w:pPr>
              <w:spacing w:after="0" w:line="240" w:lineRule="auto"/>
              <w:rPr>
                <w:rFonts w:ascii="Times New Roman" w:hAnsi="Times New Roman"/>
                <w:sz w:val="24"/>
                <w:szCs w:val="24"/>
              </w:rPr>
            </w:pPr>
            <w:hyperlink r:id="rId29" w:history="1">
              <w:r w:rsidR="00E24344">
                <w:rPr>
                  <w:rStyle w:val="aff3"/>
                </w:rPr>
                <w:t>http://fgosreestr.ru/</w:t>
              </w:r>
            </w:hyperlink>
          </w:p>
          <w:p w:rsidR="00E24344" w:rsidRPr="00A17387" w:rsidRDefault="00E24344" w:rsidP="00E24344">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w:t>
            </w:r>
            <w:r>
              <w:rPr>
                <w:rFonts w:ascii="Times New Roman" w:hAnsi="Times New Roman"/>
                <w:sz w:val="24"/>
                <w:szCs w:val="24"/>
              </w:rPr>
              <w:t>технологии</w:t>
            </w:r>
            <w:r w:rsidRPr="00A17387">
              <w:rPr>
                <w:rFonts w:ascii="Times New Roman" w:hAnsi="Times New Roman"/>
                <w:sz w:val="24"/>
                <w:szCs w:val="24"/>
              </w:rPr>
              <w:t xml:space="preserve">.  </w:t>
            </w: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Роговцева Н.И.,</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Анащенкова С.В.</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Технология</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Рабочие программы.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Предметная линия</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учебников системы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lastRenderedPageBreak/>
              <w:t xml:space="preserve">«Перспектива».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1-4 классы. – М.:</w:t>
            </w:r>
          </w:p>
          <w:p w:rsidR="000A1AD7" w:rsidRPr="00A17387" w:rsidRDefault="000A1AD7" w:rsidP="00DA18D2">
            <w:pPr>
              <w:pStyle w:val="2"/>
              <w:shd w:val="clear" w:color="auto" w:fill="FFFFFF"/>
              <w:spacing w:before="0" w:after="0"/>
              <w:rPr>
                <w:rFonts w:ascii="Times New Roman" w:hAnsi="Times New Roman"/>
                <w:sz w:val="24"/>
                <w:szCs w:val="24"/>
              </w:rPr>
            </w:pPr>
            <w:r w:rsidRPr="00A17387">
              <w:rPr>
                <w:rFonts w:ascii="Times New Roman" w:hAnsi="Times New Roman"/>
                <w:b w:val="0"/>
                <w:i w:val="0"/>
                <w:sz w:val="24"/>
                <w:szCs w:val="24"/>
              </w:rPr>
              <w:t>Просвещение, 2014.</w:t>
            </w:r>
          </w:p>
        </w:tc>
        <w:tc>
          <w:tcPr>
            <w:tcW w:w="2960" w:type="dxa"/>
            <w:shd w:val="clear" w:color="auto" w:fill="FFFFFF"/>
            <w:tcMar>
              <w:left w:w="99" w:type="dxa"/>
            </w:tcMar>
          </w:tcPr>
          <w:p w:rsidR="000A1AD7" w:rsidRPr="00A17387" w:rsidRDefault="000A1AD7" w:rsidP="00DA18D2">
            <w:pPr>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lastRenderedPageBreak/>
              <w:t xml:space="preserve">Роговцева Н. И., Богданова Н. В., </w:t>
            </w:r>
          </w:p>
          <w:p w:rsidR="000A1AD7" w:rsidRPr="00A17387" w:rsidRDefault="000A1AD7" w:rsidP="00DA18D2">
            <w:pPr>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Фрейтаг И. П. Технология. 1 класс. – М.: Просвещение, 2015.</w:t>
            </w:r>
          </w:p>
          <w:p w:rsidR="000A1AD7" w:rsidRPr="00A17387" w:rsidRDefault="000A1AD7" w:rsidP="00DA18D2">
            <w:pPr>
              <w:spacing w:after="0" w:line="240" w:lineRule="auto"/>
              <w:rPr>
                <w:rFonts w:ascii="Times New Roman" w:eastAsia="OfficinaSansC-Book" w:hAnsi="Times New Roman"/>
                <w:sz w:val="24"/>
                <w:szCs w:val="24"/>
              </w:rPr>
            </w:pPr>
          </w:p>
          <w:p w:rsidR="000A1AD7" w:rsidRPr="00A17387" w:rsidRDefault="000A1AD7" w:rsidP="00DA18D2">
            <w:pPr>
              <w:autoSpaceDE w:val="0"/>
              <w:autoSpaceDN w:val="0"/>
              <w:adjustRightInd w:val="0"/>
              <w:spacing w:line="240" w:lineRule="auto"/>
              <w:rPr>
                <w:rFonts w:ascii="Times New Roman" w:eastAsia="OfficinaSansC-Book" w:hAnsi="Times New Roman"/>
                <w:sz w:val="24"/>
                <w:szCs w:val="24"/>
              </w:rPr>
            </w:pPr>
            <w:r w:rsidRPr="00A17387">
              <w:rPr>
                <w:rFonts w:ascii="Times New Roman" w:eastAsia="OfficinaSansC-Book" w:hAnsi="Times New Roman"/>
                <w:sz w:val="24"/>
                <w:szCs w:val="24"/>
              </w:rPr>
              <w:t>Роговцева Н. И., Богданова Н. В., Добромыслова Н. В. Технология. 2 класс. – М.: Просвещение</w:t>
            </w:r>
            <w:r w:rsidR="0003790B">
              <w:rPr>
                <w:rFonts w:ascii="Times New Roman" w:eastAsia="OfficinaSansC-Book" w:hAnsi="Times New Roman"/>
                <w:sz w:val="24"/>
                <w:szCs w:val="24"/>
              </w:rPr>
              <w:t>, 2016</w:t>
            </w:r>
            <w:r w:rsidR="006F1F3C">
              <w:rPr>
                <w:rFonts w:ascii="Times New Roman" w:eastAsia="OfficinaSansC-Book" w:hAnsi="Times New Roman"/>
                <w:sz w:val="24"/>
                <w:szCs w:val="24"/>
              </w:rPr>
              <w:t>.</w:t>
            </w:r>
          </w:p>
          <w:p w:rsidR="000A1AD7" w:rsidRPr="00A17387" w:rsidRDefault="000A1AD7" w:rsidP="00DA18D2">
            <w:pPr>
              <w:autoSpaceDE w:val="0"/>
              <w:autoSpaceDN w:val="0"/>
              <w:adjustRightInd w:val="0"/>
              <w:spacing w:line="240" w:lineRule="auto"/>
              <w:rPr>
                <w:rFonts w:ascii="Times New Roman" w:eastAsia="OfficinaSansC-Book" w:hAnsi="Times New Roman"/>
                <w:sz w:val="24"/>
                <w:szCs w:val="24"/>
              </w:rPr>
            </w:pPr>
          </w:p>
          <w:p w:rsidR="000A1AD7" w:rsidRPr="00A17387" w:rsidRDefault="000A1AD7" w:rsidP="00DA18D2">
            <w:pPr>
              <w:autoSpaceDE w:val="0"/>
              <w:autoSpaceDN w:val="0"/>
              <w:adjustRightInd w:val="0"/>
              <w:spacing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Роговцева Н. И., Богданова Н. В., </w:t>
            </w:r>
            <w:r w:rsidRPr="00A17387">
              <w:rPr>
                <w:rFonts w:ascii="Times New Roman" w:eastAsia="OfficinaSansC-Book" w:hAnsi="Times New Roman"/>
                <w:sz w:val="24"/>
                <w:szCs w:val="24"/>
              </w:rPr>
              <w:lastRenderedPageBreak/>
              <w:t>Добромыслова Н.В. Технология. 3 класс. – М.: Просвещение</w:t>
            </w:r>
            <w:r w:rsidR="001708CB">
              <w:rPr>
                <w:rFonts w:ascii="Times New Roman" w:eastAsia="OfficinaSansC-Book" w:hAnsi="Times New Roman"/>
                <w:sz w:val="24"/>
                <w:szCs w:val="24"/>
              </w:rPr>
              <w:t>, 201</w:t>
            </w:r>
            <w:r w:rsidR="001708CB" w:rsidRPr="007A234F">
              <w:rPr>
                <w:rFonts w:ascii="Times New Roman" w:eastAsia="OfficinaSansC-Book" w:hAnsi="Times New Roman"/>
                <w:sz w:val="24"/>
                <w:szCs w:val="24"/>
              </w:rPr>
              <w:t>6</w:t>
            </w:r>
            <w:r w:rsidR="006F1F3C">
              <w:rPr>
                <w:rFonts w:ascii="Times New Roman" w:eastAsia="OfficinaSansC-Book" w:hAnsi="Times New Roman"/>
                <w:sz w:val="24"/>
                <w:szCs w:val="24"/>
              </w:rPr>
              <w:t>.</w:t>
            </w:r>
          </w:p>
          <w:p w:rsidR="000A1AD7" w:rsidRPr="00A17387" w:rsidRDefault="000A1AD7" w:rsidP="00DA18D2">
            <w:pPr>
              <w:autoSpaceDE w:val="0"/>
              <w:autoSpaceDN w:val="0"/>
              <w:adjustRightInd w:val="0"/>
              <w:spacing w:line="240" w:lineRule="auto"/>
              <w:rPr>
                <w:rFonts w:ascii="Times New Roman" w:eastAsia="OfficinaSansC-Book" w:hAnsi="Times New Roman"/>
                <w:sz w:val="24"/>
                <w:szCs w:val="24"/>
              </w:rPr>
            </w:pPr>
          </w:p>
          <w:p w:rsidR="00BF2305" w:rsidRDefault="000A1AD7" w:rsidP="00BF2305">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Роговцева Н. И., </w:t>
            </w:r>
            <w:r w:rsidR="00BF2305">
              <w:rPr>
                <w:rFonts w:ascii="Times New Roman" w:eastAsia="OfficinaSansC-Book" w:hAnsi="Times New Roman"/>
                <w:sz w:val="24"/>
                <w:szCs w:val="24"/>
              </w:rPr>
              <w:t xml:space="preserve">Богданова Н. В., Шипилова Н. В., </w:t>
            </w:r>
          </w:p>
          <w:p w:rsidR="000A1AD7" w:rsidRPr="00A17387" w:rsidRDefault="00BF2305" w:rsidP="00BF2305">
            <w:pPr>
              <w:autoSpaceDE w:val="0"/>
              <w:autoSpaceDN w:val="0"/>
              <w:adjustRightInd w:val="0"/>
              <w:spacing w:after="0" w:line="240" w:lineRule="auto"/>
              <w:rPr>
                <w:rFonts w:ascii="Times New Roman" w:eastAsia="OfficinaSansC-Book" w:hAnsi="Times New Roman"/>
                <w:sz w:val="24"/>
                <w:szCs w:val="24"/>
              </w:rPr>
            </w:pPr>
            <w:r>
              <w:rPr>
                <w:rFonts w:ascii="Times New Roman" w:eastAsia="OfficinaSansC-Book" w:hAnsi="Times New Roman"/>
                <w:sz w:val="24"/>
                <w:szCs w:val="24"/>
              </w:rPr>
              <w:t>Анащенкова  С.В.</w:t>
            </w:r>
            <w:r w:rsidR="000A1AD7" w:rsidRPr="00A17387">
              <w:rPr>
                <w:rFonts w:ascii="Times New Roman" w:eastAsia="OfficinaSansC-Book" w:hAnsi="Times New Roman"/>
                <w:sz w:val="24"/>
                <w:szCs w:val="24"/>
              </w:rPr>
              <w:t xml:space="preserve"> Технология. 4 класс. - М.: Просвещение</w:t>
            </w:r>
            <w:r w:rsidR="001708CB">
              <w:rPr>
                <w:rFonts w:ascii="Times New Roman" w:eastAsia="OfficinaSansC-Book" w:hAnsi="Times New Roman"/>
                <w:sz w:val="24"/>
                <w:szCs w:val="24"/>
              </w:rPr>
              <w:t>, 201</w:t>
            </w:r>
            <w:r w:rsidR="001708CB" w:rsidRPr="00BF2305">
              <w:rPr>
                <w:rFonts w:ascii="Times New Roman" w:eastAsia="OfficinaSansC-Book" w:hAnsi="Times New Roman"/>
                <w:sz w:val="24"/>
                <w:szCs w:val="24"/>
              </w:rPr>
              <w:t>8</w:t>
            </w:r>
            <w:r w:rsidR="006F1F3C">
              <w:rPr>
                <w:rFonts w:ascii="Times New Roman" w:eastAsia="OfficinaSansC-Book" w:hAnsi="Times New Roman"/>
                <w:sz w:val="24"/>
                <w:szCs w:val="24"/>
              </w:rPr>
              <w:t>.</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lastRenderedPageBreak/>
              <w:t>Физическая культура</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3</w:t>
            </w:r>
          </w:p>
        </w:tc>
        <w:tc>
          <w:tcPr>
            <w:tcW w:w="2596" w:type="dxa"/>
            <w:shd w:val="clear" w:color="auto" w:fill="FFFFFF"/>
            <w:tcMar>
              <w:left w:w="99" w:type="dxa"/>
            </w:tcMar>
          </w:tcPr>
          <w:p w:rsidR="00E24344" w:rsidRDefault="00E24344" w:rsidP="00E24344">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E24344" w:rsidRPr="00EF7B83" w:rsidRDefault="004B5754" w:rsidP="00E24344">
            <w:pPr>
              <w:spacing w:after="0" w:line="240" w:lineRule="auto"/>
              <w:rPr>
                <w:rFonts w:ascii="Times New Roman" w:hAnsi="Times New Roman"/>
                <w:sz w:val="24"/>
                <w:szCs w:val="24"/>
              </w:rPr>
            </w:pPr>
            <w:hyperlink r:id="rId30" w:history="1">
              <w:r w:rsidR="00E24344">
                <w:rPr>
                  <w:rStyle w:val="aff3"/>
                </w:rPr>
                <w:t>http://fgosreestr.ru/</w:t>
              </w:r>
            </w:hyperlink>
          </w:p>
          <w:p w:rsidR="00E24344" w:rsidRPr="00A17387" w:rsidRDefault="00E24344" w:rsidP="00E24344">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w:t>
            </w:r>
            <w:r>
              <w:rPr>
                <w:rFonts w:ascii="Times New Roman" w:hAnsi="Times New Roman"/>
                <w:sz w:val="24"/>
                <w:szCs w:val="24"/>
              </w:rPr>
              <w:t>физической культуре</w:t>
            </w:r>
            <w:r w:rsidRPr="00A17387">
              <w:rPr>
                <w:rFonts w:ascii="Times New Roman" w:hAnsi="Times New Roman"/>
                <w:sz w:val="24"/>
                <w:szCs w:val="24"/>
              </w:rPr>
              <w:t xml:space="preserve">.  </w:t>
            </w: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 xml:space="preserve">Лях В.И. </w:t>
            </w: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Физическая культура.</w:t>
            </w: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Рабочие программы.</w:t>
            </w: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Пр</w:t>
            </w:r>
            <w:r>
              <w:rPr>
                <w:rFonts w:ascii="Times New Roman" w:hAnsi="Times New Roman"/>
                <w:sz w:val="24"/>
                <w:szCs w:val="24"/>
              </w:rPr>
              <w:t>едметная линия учебников Ляха В.И</w:t>
            </w:r>
            <w:r w:rsidRPr="00A17387">
              <w:rPr>
                <w:rFonts w:ascii="Times New Roman" w:hAnsi="Times New Roman"/>
                <w:sz w:val="24"/>
                <w:szCs w:val="24"/>
              </w:rPr>
              <w:t>.</w:t>
            </w: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1-4 классы.- М.:</w:t>
            </w: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Просвещение, 2014.</w:t>
            </w:r>
          </w:p>
        </w:tc>
        <w:tc>
          <w:tcPr>
            <w:tcW w:w="2960" w:type="dxa"/>
            <w:shd w:val="clear" w:color="auto" w:fill="FFFFFF"/>
            <w:tcMar>
              <w:left w:w="99" w:type="dxa"/>
            </w:tcMar>
          </w:tcPr>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Лях В.И.</w:t>
            </w: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Физическая культура.</w:t>
            </w: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1</w:t>
            </w:r>
            <w:r w:rsidR="00F51734">
              <w:rPr>
                <w:rFonts w:ascii="Times New Roman" w:hAnsi="Times New Roman"/>
                <w:sz w:val="24"/>
                <w:szCs w:val="24"/>
              </w:rPr>
              <w:t>-4 класс. – М.:Просвещение, 2019</w:t>
            </w:r>
            <w:r w:rsidRPr="00A17387">
              <w:rPr>
                <w:rFonts w:ascii="Times New Roman" w:hAnsi="Times New Roman"/>
                <w:sz w:val="24"/>
                <w:szCs w:val="24"/>
              </w:rPr>
              <w:t>.</w:t>
            </w:r>
          </w:p>
        </w:tc>
      </w:tr>
      <w:tr w:rsidR="000A1AD7" w:rsidRPr="00A17387" w:rsidTr="00DA18D2">
        <w:tc>
          <w:tcPr>
            <w:tcW w:w="9570" w:type="dxa"/>
            <w:gridSpan w:val="5"/>
            <w:shd w:val="clear" w:color="auto" w:fill="FFFFFF"/>
            <w:tcMar>
              <w:left w:w="99" w:type="dxa"/>
            </w:tcMar>
          </w:tcPr>
          <w:p w:rsidR="000A1AD7" w:rsidRPr="00A17387" w:rsidRDefault="00AF194D" w:rsidP="00DA18D2">
            <w:pPr>
              <w:spacing w:after="0" w:line="240" w:lineRule="auto"/>
              <w:jc w:val="center"/>
              <w:rPr>
                <w:rFonts w:ascii="Times New Roman" w:hAnsi="Times New Roman"/>
                <w:sz w:val="24"/>
                <w:szCs w:val="24"/>
              </w:rPr>
            </w:pPr>
            <w:r>
              <w:rPr>
                <w:rFonts w:ascii="Times New Roman" w:hAnsi="Times New Roman"/>
                <w:sz w:val="24"/>
                <w:szCs w:val="24"/>
              </w:rPr>
              <w:t xml:space="preserve">Учебно-методическое </w:t>
            </w:r>
            <w:r w:rsidR="000A1AD7" w:rsidRPr="00A17387">
              <w:rPr>
                <w:rFonts w:ascii="Times New Roman" w:hAnsi="Times New Roman"/>
                <w:sz w:val="24"/>
                <w:szCs w:val="24"/>
              </w:rPr>
              <w:t xml:space="preserve">обеспечение </w:t>
            </w:r>
          </w:p>
          <w:p w:rsidR="000A1AD7" w:rsidRPr="00A17387" w:rsidRDefault="000A1AD7" w:rsidP="00DA18D2">
            <w:pPr>
              <w:spacing w:after="0" w:line="240" w:lineRule="auto"/>
              <w:jc w:val="center"/>
              <w:rPr>
                <w:rFonts w:ascii="Times New Roman" w:hAnsi="Times New Roman"/>
                <w:sz w:val="24"/>
                <w:szCs w:val="24"/>
              </w:rPr>
            </w:pPr>
            <w:r w:rsidRPr="00A17387">
              <w:rPr>
                <w:rFonts w:ascii="Times New Roman" w:hAnsi="Times New Roman"/>
                <w:sz w:val="24"/>
                <w:szCs w:val="24"/>
              </w:rPr>
              <w:t>изучения  национальных, региональных и этнокультурных особенностей</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Русский язык</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5</w:t>
            </w:r>
          </w:p>
        </w:tc>
        <w:tc>
          <w:tcPr>
            <w:tcW w:w="5556" w:type="dxa"/>
            <w:gridSpan w:val="2"/>
            <w:shd w:val="clear" w:color="auto" w:fill="FFFFFF"/>
            <w:tcMar>
              <w:left w:w="99" w:type="dxa"/>
            </w:tcMar>
          </w:tcPr>
          <w:p w:rsidR="000A1AD7" w:rsidRPr="00AD75A1" w:rsidRDefault="000A1AD7" w:rsidP="00DA18D2">
            <w:pPr>
              <w:spacing w:line="240" w:lineRule="auto"/>
              <w:jc w:val="both"/>
              <w:rPr>
                <w:rFonts w:ascii="Times New Roman" w:hAnsi="Times New Roman"/>
                <w:sz w:val="24"/>
                <w:szCs w:val="24"/>
              </w:rPr>
            </w:pPr>
            <w:r w:rsidRPr="00AD75A1">
              <w:rPr>
                <w:rFonts w:ascii="Times New Roman" w:hAnsi="Times New Roman"/>
                <w:sz w:val="24"/>
                <w:szCs w:val="24"/>
              </w:rPr>
              <w:t>В родном краю. Русский язык: учебно-методическое пособие для учителя начального общего образования</w:t>
            </w:r>
            <w:r>
              <w:rPr>
                <w:rFonts w:ascii="Times New Roman" w:hAnsi="Times New Roman"/>
                <w:sz w:val="24"/>
                <w:szCs w:val="24"/>
              </w:rPr>
              <w:t xml:space="preserve"> / под ред. Н. Е. Скриповой. </w:t>
            </w:r>
            <w:r w:rsidRPr="00AD75A1">
              <w:rPr>
                <w:rFonts w:ascii="Times New Roman" w:hAnsi="Times New Roman"/>
                <w:sz w:val="24"/>
                <w:szCs w:val="24"/>
              </w:rPr>
              <w:t xml:space="preserve"> – Челябинск : ЧИППКРО</w:t>
            </w:r>
            <w:r w:rsidR="00397F52">
              <w:rPr>
                <w:rFonts w:ascii="Times New Roman" w:hAnsi="Times New Roman"/>
                <w:sz w:val="24"/>
                <w:szCs w:val="24"/>
              </w:rPr>
              <w:t>, 2015.</w:t>
            </w:r>
          </w:p>
        </w:tc>
      </w:tr>
      <w:tr w:rsidR="000A1AD7" w:rsidRPr="00A17387" w:rsidTr="00397F52">
        <w:trPr>
          <w:trHeight w:val="1810"/>
        </w:trPr>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Литературное чтение</w:t>
            </w:r>
          </w:p>
        </w:tc>
        <w:tc>
          <w:tcPr>
            <w:tcW w:w="807" w:type="dxa"/>
            <w:shd w:val="clear" w:color="auto" w:fill="FFFFFF"/>
            <w:tcMar>
              <w:left w:w="99" w:type="dxa"/>
            </w:tcMar>
          </w:tcPr>
          <w:p w:rsidR="000A1AD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1-3</w:t>
            </w:r>
          </w:p>
          <w:p w:rsidR="001708CB" w:rsidRDefault="001708CB" w:rsidP="00DA18D2">
            <w:pPr>
              <w:spacing w:line="240" w:lineRule="auto"/>
              <w:jc w:val="center"/>
              <w:rPr>
                <w:rFonts w:ascii="Times New Roman" w:hAnsi="Times New Roman"/>
                <w:bCs/>
                <w:sz w:val="24"/>
                <w:szCs w:val="24"/>
                <w:lang w:val="en-US"/>
              </w:rPr>
            </w:pPr>
          </w:p>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4</w:t>
            </w:r>
          </w:p>
        </w:tc>
        <w:tc>
          <w:tcPr>
            <w:tcW w:w="814" w:type="dxa"/>
            <w:shd w:val="clear" w:color="auto" w:fill="FFFFFF"/>
            <w:tcMar>
              <w:left w:w="99" w:type="dxa"/>
            </w:tcMar>
          </w:tcPr>
          <w:p w:rsidR="000A1AD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4</w:t>
            </w:r>
          </w:p>
          <w:p w:rsidR="001708CB" w:rsidRDefault="001708CB" w:rsidP="00DA18D2">
            <w:pPr>
              <w:spacing w:line="240" w:lineRule="auto"/>
              <w:jc w:val="center"/>
              <w:rPr>
                <w:rFonts w:ascii="Times New Roman" w:hAnsi="Times New Roman"/>
                <w:bCs/>
                <w:sz w:val="24"/>
                <w:szCs w:val="24"/>
                <w:lang w:val="en-US"/>
              </w:rPr>
            </w:pPr>
          </w:p>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3</w:t>
            </w:r>
          </w:p>
        </w:tc>
        <w:tc>
          <w:tcPr>
            <w:tcW w:w="5556" w:type="dxa"/>
            <w:gridSpan w:val="2"/>
            <w:shd w:val="clear" w:color="auto" w:fill="FFFFFF"/>
            <w:tcMar>
              <w:left w:w="99" w:type="dxa"/>
            </w:tcMar>
          </w:tcPr>
          <w:p w:rsidR="00A87A45" w:rsidRDefault="000A1AD7" w:rsidP="00397F52">
            <w:pPr>
              <w:spacing w:line="240" w:lineRule="auto"/>
              <w:rPr>
                <w:rFonts w:ascii="Times New Roman" w:hAnsi="Times New Roman"/>
                <w:sz w:val="24"/>
                <w:szCs w:val="24"/>
              </w:rPr>
            </w:pPr>
            <w:r w:rsidRPr="00A17387">
              <w:rPr>
                <w:rFonts w:ascii="Times New Roman" w:hAnsi="Times New Roman"/>
                <w:sz w:val="24"/>
                <w:szCs w:val="24"/>
              </w:rPr>
              <w:t>Горская А.Б. и др. Хрестоматия по литературе родного края. – Челябинск :</w:t>
            </w:r>
            <w:r w:rsidR="006F1F3C">
              <w:rPr>
                <w:rFonts w:ascii="Times New Roman" w:hAnsi="Times New Roman"/>
                <w:sz w:val="24"/>
                <w:szCs w:val="24"/>
              </w:rPr>
              <w:t xml:space="preserve"> </w:t>
            </w:r>
            <w:r w:rsidR="001708CB">
              <w:rPr>
                <w:rFonts w:ascii="Times New Roman" w:hAnsi="Times New Roman"/>
                <w:sz w:val="24"/>
                <w:szCs w:val="24"/>
              </w:rPr>
              <w:t>ИЦ»Взгляд», 20</w:t>
            </w:r>
            <w:r w:rsidR="001708CB" w:rsidRPr="001708CB">
              <w:rPr>
                <w:rFonts w:ascii="Times New Roman" w:hAnsi="Times New Roman"/>
                <w:sz w:val="24"/>
                <w:szCs w:val="24"/>
              </w:rPr>
              <w:t>05</w:t>
            </w:r>
            <w:r w:rsidRPr="00A17387">
              <w:rPr>
                <w:rFonts w:ascii="Times New Roman" w:hAnsi="Times New Roman"/>
                <w:sz w:val="24"/>
                <w:szCs w:val="24"/>
              </w:rPr>
              <w:t>.</w:t>
            </w:r>
          </w:p>
          <w:p w:rsidR="000A1AD7" w:rsidRPr="00AD75A1" w:rsidRDefault="000A1AD7" w:rsidP="00DA18D2">
            <w:pPr>
              <w:spacing w:line="240" w:lineRule="auto"/>
              <w:jc w:val="both"/>
              <w:rPr>
                <w:rFonts w:ascii="Times New Roman" w:hAnsi="Times New Roman"/>
                <w:sz w:val="24"/>
                <w:szCs w:val="24"/>
              </w:rPr>
            </w:pPr>
            <w:r w:rsidRPr="00AD75A1">
              <w:rPr>
                <w:rFonts w:ascii="Times New Roman" w:hAnsi="Times New Roman"/>
                <w:sz w:val="24"/>
                <w:szCs w:val="24"/>
              </w:rPr>
              <w:t>В родном крaю. Литературное чтение: учебно-методическое пособие / Н. Е. Скрипова, Л. А. Емельянова, С. Г. Талапова. – Челябинск: ЧИППКРО</w:t>
            </w:r>
            <w:r w:rsidR="00397F52">
              <w:rPr>
                <w:rFonts w:ascii="Times New Roman" w:hAnsi="Times New Roman"/>
                <w:sz w:val="24"/>
                <w:szCs w:val="24"/>
              </w:rPr>
              <w:t>, 2016.</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Pr>
                <w:rFonts w:ascii="Times New Roman" w:hAnsi="Times New Roman"/>
                <w:bCs/>
                <w:sz w:val="24"/>
                <w:szCs w:val="24"/>
              </w:rPr>
              <w:t>Математика</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4</w:t>
            </w:r>
          </w:p>
        </w:tc>
        <w:tc>
          <w:tcPr>
            <w:tcW w:w="5556" w:type="dxa"/>
            <w:gridSpan w:val="2"/>
            <w:shd w:val="clear" w:color="auto" w:fill="FFFFFF"/>
            <w:tcMar>
              <w:left w:w="99" w:type="dxa"/>
            </w:tcMar>
          </w:tcPr>
          <w:p w:rsidR="000A1AD7" w:rsidRPr="00AD75A1" w:rsidRDefault="000A1AD7" w:rsidP="00DA18D2">
            <w:pPr>
              <w:spacing w:line="240" w:lineRule="auto"/>
              <w:jc w:val="both"/>
              <w:rPr>
                <w:rFonts w:ascii="Times New Roman" w:hAnsi="Times New Roman"/>
                <w:sz w:val="24"/>
                <w:szCs w:val="24"/>
              </w:rPr>
            </w:pPr>
            <w:r w:rsidRPr="00AD75A1">
              <w:rPr>
                <w:rFonts w:ascii="Times New Roman" w:hAnsi="Times New Roman"/>
                <w:sz w:val="24"/>
                <w:szCs w:val="24"/>
              </w:rPr>
              <w:t>В родном крaю. Математика: учебно-методическое пособие / Н. Е. Скрипова, О. А. Горовая, Л. А. Глухарёва, М. А. Кройтор, Т. В. Яковлева. – Челябинск: ЧИППКРО</w:t>
            </w:r>
            <w:r w:rsidR="00397F52">
              <w:rPr>
                <w:rFonts w:ascii="Times New Roman" w:hAnsi="Times New Roman"/>
                <w:sz w:val="24"/>
                <w:szCs w:val="24"/>
              </w:rPr>
              <w:t>, 2016.</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Окружающий мир</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2</w:t>
            </w:r>
          </w:p>
        </w:tc>
        <w:tc>
          <w:tcPr>
            <w:tcW w:w="5556" w:type="dxa"/>
            <w:gridSpan w:val="2"/>
            <w:shd w:val="clear" w:color="auto" w:fill="FFFFFF"/>
            <w:tcMar>
              <w:left w:w="99" w:type="dxa"/>
            </w:tcMar>
          </w:tcPr>
          <w:p w:rsidR="000A1AD7" w:rsidRPr="00AD75A1" w:rsidRDefault="000A1AD7" w:rsidP="00DA18D2">
            <w:pPr>
              <w:spacing w:line="240" w:lineRule="auto"/>
              <w:jc w:val="both"/>
              <w:rPr>
                <w:rFonts w:ascii="Times New Roman" w:hAnsi="Times New Roman"/>
                <w:sz w:val="24"/>
                <w:szCs w:val="24"/>
              </w:rPr>
            </w:pPr>
            <w:r w:rsidRPr="00AD75A1">
              <w:rPr>
                <w:rFonts w:ascii="Times New Roman" w:hAnsi="Times New Roman"/>
                <w:sz w:val="24"/>
                <w:szCs w:val="24"/>
              </w:rPr>
              <w:t xml:space="preserve">В родном краю. Окружающий мир: учебно-методическое пособие / Н. Е. Скрипова, Е. Е. Бондарь, И. С. Бирюкова, Е. Р. Мохнатова. – </w:t>
            </w:r>
            <w:r w:rsidRPr="00AD75A1">
              <w:rPr>
                <w:rFonts w:ascii="Times New Roman" w:hAnsi="Times New Roman"/>
                <w:sz w:val="24"/>
                <w:szCs w:val="24"/>
              </w:rPr>
              <w:lastRenderedPageBreak/>
              <w:t>Челябинск: ЧИППКРО</w:t>
            </w:r>
            <w:r w:rsidR="00397F52">
              <w:rPr>
                <w:rFonts w:ascii="Times New Roman" w:hAnsi="Times New Roman"/>
                <w:sz w:val="24"/>
                <w:szCs w:val="24"/>
              </w:rPr>
              <w:t>, 2016.</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lastRenderedPageBreak/>
              <w:t>Музыка</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w:t>
            </w:r>
          </w:p>
        </w:tc>
        <w:tc>
          <w:tcPr>
            <w:tcW w:w="5556" w:type="dxa"/>
            <w:gridSpan w:val="2"/>
            <w:shd w:val="clear" w:color="auto" w:fill="FFFFFF"/>
            <w:tcMar>
              <w:left w:w="99" w:type="dxa"/>
            </w:tcMar>
          </w:tcPr>
          <w:p w:rsidR="000A1AD7" w:rsidRPr="00AD75A1" w:rsidRDefault="000A1AD7" w:rsidP="00DA18D2">
            <w:pPr>
              <w:spacing w:before="30" w:after="30" w:line="240" w:lineRule="auto"/>
              <w:rPr>
                <w:rFonts w:ascii="Times New Roman" w:hAnsi="Times New Roman" w:cs="Times New Roman"/>
                <w:sz w:val="24"/>
                <w:szCs w:val="24"/>
              </w:rPr>
            </w:pPr>
            <w:r w:rsidRPr="00AD75A1">
              <w:rPr>
                <w:rFonts w:ascii="Times New Roman" w:hAnsi="Times New Roman" w:cs="Times New Roman"/>
                <w:sz w:val="24"/>
                <w:szCs w:val="24"/>
              </w:rPr>
              <w:t>В родном краю. Музыка: учебно-методическое пособие / Ю. Г. Бобовкина, Н. Е. Скрипова. – Челябинск: ЧИППКРО</w:t>
            </w:r>
            <w:r w:rsidR="00397F52">
              <w:rPr>
                <w:rFonts w:ascii="Times New Roman" w:hAnsi="Times New Roman" w:cs="Times New Roman"/>
                <w:sz w:val="24"/>
                <w:szCs w:val="24"/>
              </w:rPr>
              <w:t>, 2016.</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Изобразительное искусство</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1</w:t>
            </w:r>
          </w:p>
        </w:tc>
        <w:tc>
          <w:tcPr>
            <w:tcW w:w="5556" w:type="dxa"/>
            <w:gridSpan w:val="2"/>
            <w:shd w:val="clear" w:color="auto" w:fill="FFFFFF"/>
            <w:tcMar>
              <w:left w:w="99" w:type="dxa"/>
            </w:tcMar>
          </w:tcPr>
          <w:p w:rsidR="000A1AD7" w:rsidRPr="00AD75A1" w:rsidRDefault="000A1AD7" w:rsidP="00DA18D2">
            <w:pPr>
              <w:spacing w:line="240" w:lineRule="auto"/>
              <w:rPr>
                <w:rFonts w:ascii="Times New Roman" w:hAnsi="Times New Roman" w:cs="Times New Roman"/>
                <w:sz w:val="24"/>
                <w:szCs w:val="24"/>
              </w:rPr>
            </w:pPr>
            <w:r w:rsidRPr="00AD75A1">
              <w:rPr>
                <w:rFonts w:ascii="Times New Roman" w:hAnsi="Times New Roman" w:cs="Times New Roman"/>
                <w:sz w:val="24"/>
                <w:szCs w:val="24"/>
              </w:rPr>
              <w:t>В родном краю. Изобразительное искусство: учебно-методическое пособие / Е. Ю. Захарова, Н. Е. Скрипова, Л. А. Миллер. – Челябинск: ЧИППКРО</w:t>
            </w:r>
            <w:r w:rsidR="00397F52">
              <w:rPr>
                <w:rFonts w:ascii="Times New Roman" w:hAnsi="Times New Roman" w:cs="Times New Roman"/>
                <w:sz w:val="24"/>
                <w:szCs w:val="24"/>
              </w:rPr>
              <w:t>, 2016.</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Технология</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1</w:t>
            </w:r>
          </w:p>
        </w:tc>
        <w:tc>
          <w:tcPr>
            <w:tcW w:w="5556" w:type="dxa"/>
            <w:gridSpan w:val="2"/>
            <w:shd w:val="clear" w:color="auto" w:fill="FFFFFF"/>
            <w:tcMar>
              <w:left w:w="99" w:type="dxa"/>
            </w:tcMar>
          </w:tcPr>
          <w:p w:rsidR="000A1AD7" w:rsidRPr="00A17387" w:rsidRDefault="000A1AD7" w:rsidP="005B1408">
            <w:pPr>
              <w:pStyle w:val="27"/>
              <w:spacing w:line="240" w:lineRule="auto"/>
            </w:pPr>
            <w:r w:rsidRPr="00AD75A1">
              <w:t xml:space="preserve"> В родном краю. </w:t>
            </w:r>
            <w:r w:rsidR="005B1408" w:rsidRPr="00AD75A1">
              <w:t xml:space="preserve">Технология: учебно-методичеcкое поcобие </w:t>
            </w:r>
            <w:r w:rsidR="005B1408" w:rsidRPr="005B1408">
              <w:t>/</w:t>
            </w:r>
            <w:r w:rsidR="005B1408" w:rsidRPr="00AD75A1">
              <w:t xml:space="preserve">Зуева Ф. А., Полторак Т. Ю </w:t>
            </w:r>
            <w:r w:rsidRPr="00AD75A1">
              <w:t>– Челябинcк: ЧИППКРО</w:t>
            </w:r>
            <w:r w:rsidR="00397F52">
              <w:t>, 2016.</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Физическая культура</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1</w:t>
            </w:r>
          </w:p>
        </w:tc>
        <w:tc>
          <w:tcPr>
            <w:tcW w:w="5556" w:type="dxa"/>
            <w:gridSpan w:val="2"/>
            <w:shd w:val="clear" w:color="auto" w:fill="FFFFFF"/>
            <w:tcMar>
              <w:left w:w="99" w:type="dxa"/>
            </w:tcMar>
          </w:tcPr>
          <w:p w:rsidR="000A1AD7" w:rsidRPr="007A234F" w:rsidRDefault="000A1AD7" w:rsidP="001708CB">
            <w:pPr>
              <w:pStyle w:val="Default"/>
              <w:jc w:val="both"/>
            </w:pPr>
            <w:r w:rsidRPr="00AD75A1">
              <w:t xml:space="preserve">В родном краю. Физическая культура: учебно-методическое пособие.-В. А. Бухарин, О. Ю. Сивкова, Н. Е. </w:t>
            </w:r>
            <w:r w:rsidR="00397F52">
              <w:t>Скрипова. – Челябинск : ЧИППКРО,</w:t>
            </w:r>
            <w:r w:rsidR="00397F52" w:rsidRPr="00397F52">
              <w:t xml:space="preserve"> 2016</w:t>
            </w:r>
            <w:r w:rsidR="00397F52">
              <w:t>.</w:t>
            </w:r>
          </w:p>
        </w:tc>
      </w:tr>
    </w:tbl>
    <w:p w:rsidR="000A1AD7" w:rsidRPr="00A17387" w:rsidRDefault="000A1AD7" w:rsidP="000A1AD7">
      <w:pPr>
        <w:spacing w:line="240" w:lineRule="auto"/>
        <w:rPr>
          <w:rFonts w:ascii="Times New Roman" w:hAnsi="Times New Roman"/>
          <w:sz w:val="24"/>
          <w:szCs w:val="24"/>
        </w:rPr>
      </w:pPr>
    </w:p>
    <w:p w:rsidR="000A1AD7" w:rsidRPr="00A17387" w:rsidRDefault="000A1AD7" w:rsidP="000A1AD7">
      <w:pPr>
        <w:spacing w:line="240" w:lineRule="auto"/>
        <w:rPr>
          <w:rFonts w:ascii="Times New Roman" w:hAnsi="Times New Roman"/>
          <w:sz w:val="24"/>
          <w:szCs w:val="24"/>
        </w:rPr>
      </w:pPr>
    </w:p>
    <w:p w:rsidR="003A07B5" w:rsidRDefault="003A07B5" w:rsidP="00277FC7">
      <w:pPr>
        <w:rPr>
          <w:rFonts w:ascii="Times New Roman" w:hAnsi="Times New Roman" w:cs="Times New Roman"/>
          <w:sz w:val="24"/>
          <w:szCs w:val="24"/>
        </w:rPr>
      </w:pPr>
    </w:p>
    <w:p w:rsidR="003A07B5" w:rsidRDefault="003A07B5" w:rsidP="00277FC7">
      <w:pPr>
        <w:rPr>
          <w:rFonts w:ascii="Times New Roman" w:hAnsi="Times New Roman" w:cs="Times New Roman"/>
          <w:sz w:val="24"/>
          <w:szCs w:val="24"/>
        </w:rPr>
      </w:pPr>
    </w:p>
    <w:p w:rsidR="003A07B5" w:rsidRDefault="003A07B5" w:rsidP="00277FC7">
      <w:pPr>
        <w:rPr>
          <w:rFonts w:ascii="Times New Roman" w:hAnsi="Times New Roman" w:cs="Times New Roman"/>
          <w:sz w:val="24"/>
          <w:szCs w:val="24"/>
        </w:rPr>
      </w:pPr>
    </w:p>
    <w:p w:rsidR="003A07B5" w:rsidRDefault="003A07B5" w:rsidP="00277FC7">
      <w:pPr>
        <w:rPr>
          <w:rFonts w:ascii="Times New Roman" w:hAnsi="Times New Roman" w:cs="Times New Roman"/>
          <w:sz w:val="24"/>
          <w:szCs w:val="24"/>
        </w:rPr>
      </w:pPr>
    </w:p>
    <w:p w:rsidR="003A07B5" w:rsidRDefault="003A07B5" w:rsidP="00277FC7">
      <w:pPr>
        <w:rPr>
          <w:rFonts w:ascii="Times New Roman" w:hAnsi="Times New Roman" w:cs="Times New Roman"/>
          <w:sz w:val="24"/>
          <w:szCs w:val="24"/>
        </w:rPr>
      </w:pPr>
    </w:p>
    <w:p w:rsidR="003A07B5" w:rsidRDefault="003A07B5" w:rsidP="00277FC7">
      <w:pPr>
        <w:rPr>
          <w:rFonts w:ascii="Times New Roman" w:hAnsi="Times New Roman" w:cs="Times New Roman"/>
          <w:sz w:val="24"/>
          <w:szCs w:val="24"/>
        </w:rPr>
      </w:pPr>
    </w:p>
    <w:p w:rsidR="003A07B5" w:rsidRDefault="003A07B5" w:rsidP="00277FC7">
      <w:pPr>
        <w:rPr>
          <w:rFonts w:ascii="Times New Roman" w:hAnsi="Times New Roman" w:cs="Times New Roman"/>
          <w:sz w:val="24"/>
          <w:szCs w:val="24"/>
        </w:rPr>
      </w:pPr>
    </w:p>
    <w:p w:rsidR="003A07B5" w:rsidRDefault="003A07B5" w:rsidP="00277FC7">
      <w:pPr>
        <w:rPr>
          <w:rFonts w:ascii="Times New Roman" w:hAnsi="Times New Roman" w:cs="Times New Roman"/>
          <w:sz w:val="24"/>
          <w:szCs w:val="24"/>
        </w:rPr>
      </w:pPr>
    </w:p>
    <w:p w:rsidR="003A07B5" w:rsidRPr="00277FC7" w:rsidRDefault="003A07B5" w:rsidP="00277FC7">
      <w:pPr>
        <w:rPr>
          <w:rFonts w:ascii="Times New Roman" w:hAnsi="Times New Roman" w:cs="Times New Roman"/>
          <w:sz w:val="24"/>
          <w:szCs w:val="24"/>
        </w:rPr>
      </w:pPr>
    </w:p>
    <w:sectPr w:rsidR="003A07B5" w:rsidRPr="00277FC7" w:rsidSect="008F1A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754" w:rsidRDefault="004B5754" w:rsidP="004627F5">
      <w:pPr>
        <w:spacing w:after="0" w:line="240" w:lineRule="auto"/>
      </w:pPr>
      <w:r>
        <w:separator/>
      </w:r>
    </w:p>
  </w:endnote>
  <w:endnote w:type="continuationSeparator" w:id="0">
    <w:p w:rsidR="004B5754" w:rsidRDefault="004B5754" w:rsidP="00462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00000000" w:usb2="00000000"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Minion Pro">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choolBookC">
    <w:altName w:val="Gabriola"/>
    <w:panose1 w:val="00000000000000000000"/>
    <w:charset w:val="00"/>
    <w:family w:val="decorative"/>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Droid Sans Fallback">
    <w:altName w:val="Times New Roman"/>
    <w:panose1 w:val="00000000000000000000"/>
    <w:charset w:val="CC"/>
    <w:family w:val="auto"/>
    <w:notTrueType/>
    <w:pitch w:val="variable"/>
    <w:sig w:usb0="00000201" w:usb1="00000000" w:usb2="00000000" w:usb3="00000000" w:csb0="00000004" w:csb1="00000000"/>
  </w:font>
  <w:font w:name="NewtonCSanPin-Regular">
    <w:altName w:val="Times New Roman"/>
    <w:charset w:val="CC"/>
    <w:family w:val="auto"/>
    <w:pitch w:val="default"/>
  </w:font>
  <w:font w:name="PragmaticaC-Oblique">
    <w:altName w:val="Mistral"/>
    <w:charset w:val="CC"/>
    <w:family w:val="script"/>
    <w:pitch w:val="default"/>
  </w:font>
  <w:font w:name="Times New Roman CYR">
    <w:panose1 w:val="02020603050405020304"/>
    <w:charset w:val="CC"/>
    <w:family w:val="roman"/>
    <w:pitch w:val="variable"/>
    <w:sig w:usb0="E0002AFF" w:usb1="C0007841" w:usb2="00000009" w:usb3="00000000" w:csb0="000001FF" w:csb1="00000000"/>
  </w:font>
  <w:font w:name="OfficinaSansC-Book">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1463849201"/>
      <w:docPartObj>
        <w:docPartGallery w:val="Page Numbers (Bottom of Page)"/>
        <w:docPartUnique/>
      </w:docPartObj>
    </w:sdtPr>
    <w:sdtEndPr/>
    <w:sdtContent>
      <w:p w:rsidR="0065068D" w:rsidRDefault="0065068D">
        <w:pPr>
          <w:pStyle w:val="af2"/>
          <w:jc w:val="right"/>
        </w:pPr>
        <w:r>
          <w:fldChar w:fldCharType="begin"/>
        </w:r>
        <w:r>
          <w:instrText>PAGE   \* MERGEFORMAT</w:instrText>
        </w:r>
        <w:r>
          <w:fldChar w:fldCharType="separate"/>
        </w:r>
        <w:r w:rsidR="00A83FF2">
          <w:rPr>
            <w:noProof/>
          </w:rPr>
          <w:t>15</w:t>
        </w:r>
        <w:r>
          <w:rPr>
            <w:noProof/>
          </w:rPr>
          <w:fldChar w:fldCharType="end"/>
        </w:r>
      </w:p>
    </w:sdtContent>
  </w:sdt>
  <w:p w:rsidR="0065068D" w:rsidRDefault="0065068D">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934130311"/>
      <w:docPartObj>
        <w:docPartGallery w:val="Page Numbers (Bottom of Page)"/>
        <w:docPartUnique/>
      </w:docPartObj>
    </w:sdtPr>
    <w:sdtEndPr/>
    <w:sdtContent>
      <w:p w:rsidR="0065068D" w:rsidRDefault="0065068D">
        <w:pPr>
          <w:pStyle w:val="af2"/>
          <w:jc w:val="right"/>
        </w:pPr>
        <w:r>
          <w:fldChar w:fldCharType="begin"/>
        </w:r>
        <w:r>
          <w:instrText>PAGE   \* MERGEFORMAT</w:instrText>
        </w:r>
        <w:r>
          <w:fldChar w:fldCharType="separate"/>
        </w:r>
        <w:r w:rsidR="00A83FF2">
          <w:rPr>
            <w:noProof/>
          </w:rPr>
          <w:t>381</w:t>
        </w:r>
        <w:r>
          <w:rPr>
            <w:noProof/>
          </w:rPr>
          <w:fldChar w:fldCharType="end"/>
        </w:r>
      </w:p>
    </w:sdtContent>
  </w:sdt>
  <w:p w:rsidR="0065068D" w:rsidRPr="00E06C3B" w:rsidRDefault="0065068D" w:rsidP="00E06C3B">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754" w:rsidRDefault="004B5754" w:rsidP="004627F5">
      <w:pPr>
        <w:spacing w:after="0" w:line="240" w:lineRule="auto"/>
      </w:pPr>
      <w:r>
        <w:separator/>
      </w:r>
    </w:p>
  </w:footnote>
  <w:footnote w:type="continuationSeparator" w:id="0">
    <w:p w:rsidR="004B5754" w:rsidRDefault="004B5754" w:rsidP="004627F5">
      <w:pPr>
        <w:spacing w:after="0" w:line="240" w:lineRule="auto"/>
      </w:pPr>
      <w:r>
        <w:continuationSeparator/>
      </w:r>
    </w:p>
  </w:footnote>
  <w:footnote w:id="1">
    <w:p w:rsidR="0065068D" w:rsidRDefault="0065068D" w:rsidP="004627F5">
      <w:pPr>
        <w:pStyle w:val="a8"/>
      </w:pPr>
      <w:r w:rsidRPr="003D0159">
        <w:rPr>
          <w:rStyle w:val="aa"/>
          <w:sz w:val="24"/>
          <w:szCs w:val="24"/>
        </w:rPr>
        <w:footnoteRef/>
      </w:r>
      <w:r w:rsidRPr="003D0159">
        <w:rPr>
          <w:sz w:val="24"/>
          <w:szCs w:val="24"/>
        </w:rPr>
        <w:t xml:space="preserve">Личностные результаты, которые будут сформированы в данном классе и соответственно </w:t>
      </w:r>
      <w:r>
        <w:rPr>
          <w:sz w:val="24"/>
          <w:szCs w:val="24"/>
        </w:rPr>
        <w:t>подлежат</w:t>
      </w:r>
      <w:r w:rsidRPr="003D0159">
        <w:rPr>
          <w:sz w:val="24"/>
          <w:szCs w:val="24"/>
        </w:rPr>
        <w:t xml:space="preserve"> диагностике.</w:t>
      </w:r>
    </w:p>
  </w:footnote>
  <w:footnote w:id="2">
    <w:p w:rsidR="0065068D" w:rsidRDefault="0065068D" w:rsidP="004627F5">
      <w:pPr>
        <w:pStyle w:val="a8"/>
      </w:pPr>
      <w:r w:rsidRPr="003D0159">
        <w:rPr>
          <w:rStyle w:val="aa"/>
          <w:sz w:val="24"/>
          <w:szCs w:val="24"/>
        </w:rPr>
        <w:t>**</w:t>
      </w:r>
      <w:r w:rsidRPr="003D0159">
        <w:rPr>
          <w:sz w:val="24"/>
          <w:szCs w:val="24"/>
        </w:rPr>
        <w:t xml:space="preserve">Личностные результаты, которые получат возможность для формирования в данном классе и соответственно не </w:t>
      </w:r>
      <w:r>
        <w:rPr>
          <w:sz w:val="24"/>
          <w:szCs w:val="24"/>
        </w:rPr>
        <w:t>подлежат диагностике</w:t>
      </w:r>
      <w:r w:rsidRPr="003D0159">
        <w:rPr>
          <w:sz w:val="24"/>
          <w:szCs w:val="24"/>
        </w:rPr>
        <w:t xml:space="preserve"> в данном классе.</w:t>
      </w:r>
    </w:p>
  </w:footnote>
  <w:footnote w:id="3">
    <w:p w:rsidR="0065068D" w:rsidRDefault="0065068D" w:rsidP="0022648C">
      <w:pPr>
        <w:pStyle w:val="a8"/>
        <w:jc w:val="both"/>
      </w:pPr>
      <w:r>
        <w:rPr>
          <w:rStyle w:val="aa"/>
        </w:rPr>
        <w:footnoteRef/>
      </w:r>
      <w:r>
        <w:t xml:space="preserve"> </w:t>
      </w:r>
      <w:r w:rsidRPr="005536C4">
        <w:rPr>
          <w:sz w:val="24"/>
          <w:szCs w:val="24"/>
        </w:rPr>
        <w:t>Письмо Министерства об</w:t>
      </w:r>
      <w:r>
        <w:rPr>
          <w:sz w:val="24"/>
          <w:szCs w:val="24"/>
        </w:rPr>
        <w:t>разования и науки Челябинской области от 27.06.2016 г. № 03/5697 «О направлении рекомендаций о ВСОКО в общеобразовательных организациях Челябинской области»</w:t>
      </w:r>
    </w:p>
  </w:footnote>
  <w:footnote w:id="4">
    <w:p w:rsidR="0065068D" w:rsidRPr="0061780D" w:rsidRDefault="0065068D" w:rsidP="00AB2B78">
      <w:pPr>
        <w:pStyle w:val="a8"/>
        <w:jc w:val="both"/>
        <w:rPr>
          <w:sz w:val="22"/>
          <w:szCs w:val="22"/>
        </w:rPr>
      </w:pPr>
      <w:r>
        <w:rPr>
          <w:rStyle w:val="aa"/>
        </w:rPr>
        <w:footnoteRef/>
      </w:r>
      <w:r>
        <w:t xml:space="preserve"> </w:t>
      </w:r>
      <w:r w:rsidRPr="0061780D">
        <w:t>Постановление Главного государственного санитарного врача Российской Федерации от 29.12.2010 № 189 (ред. от 25.12.2013 г.)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России 03.03.2011 г. № 19993), (в ред. Изменений № 1, утв. Постановлением Главного государственного санитарного врача Российской Федерации от 29.06.2011 № 85, Изменений</w:t>
      </w:r>
      <w:r w:rsidRPr="00C465E0">
        <w:rPr>
          <w:sz w:val="26"/>
          <w:szCs w:val="26"/>
        </w:rPr>
        <w:t xml:space="preserve"> </w:t>
      </w:r>
      <w:r w:rsidRPr="0061780D">
        <w:t>№ 2, утв. Постановлением Главного государственного санитарного врача Российской Федерации от 25.12.2013 г. № 72,</w:t>
      </w:r>
      <w:r w:rsidRPr="00C465E0">
        <w:rPr>
          <w:sz w:val="26"/>
          <w:szCs w:val="26"/>
        </w:rPr>
        <w:t xml:space="preserve"> </w:t>
      </w:r>
      <w:r w:rsidRPr="0061780D">
        <w:rPr>
          <w:sz w:val="22"/>
          <w:szCs w:val="22"/>
        </w:rPr>
        <w:t>Изменений № 3, утв. Постановлением</w:t>
      </w:r>
      <w:r w:rsidRPr="00C465E0">
        <w:rPr>
          <w:sz w:val="26"/>
          <w:szCs w:val="26"/>
        </w:rPr>
        <w:t xml:space="preserve"> </w:t>
      </w:r>
      <w:r w:rsidRPr="0061780D">
        <w:rPr>
          <w:sz w:val="22"/>
          <w:szCs w:val="22"/>
        </w:rPr>
        <w:t>Главного государственного санитарного врача РФ от 24.11.2015 г. № 81)</w:t>
      </w:r>
    </w:p>
  </w:footnote>
  <w:footnote w:id="5">
    <w:p w:rsidR="0065068D" w:rsidRDefault="0065068D" w:rsidP="00FF6BE4">
      <w:pPr>
        <w:pStyle w:val="af7"/>
        <w:ind w:firstLine="0"/>
        <w:rPr>
          <w:sz w:val="30"/>
          <w:szCs w:val="30"/>
        </w:rPr>
      </w:pPr>
      <w:r w:rsidRPr="00C80274">
        <w:rPr>
          <w:sz w:val="22"/>
          <w:szCs w:val="22"/>
          <w:vertAlign w:val="superscript"/>
        </w:rPr>
        <w:footnoteRef/>
      </w:r>
      <w:r w:rsidRPr="00C80274">
        <w:rPr>
          <w:rFonts w:ascii="MS Mincho" w:eastAsia="MS Mincho" w:hAnsi="MS Mincho" w:cs="MS Mincho" w:hint="eastAsia"/>
          <w:sz w:val="22"/>
          <w:szCs w:val="22"/>
        </w:rPr>
        <w:t> </w:t>
      </w:r>
      <w:r w:rsidRPr="00C80274">
        <w:rPr>
          <w:sz w:val="22"/>
          <w:szCs w:val="22"/>
        </w:rPr>
        <w:t xml:space="preserve">Приказ Министерства здравоохранения и социального развития Российской Федерации (Минздравсоцразвития России) от 26 августа </w:t>
      </w:r>
      <w:smartTag w:uri="urn:schemas-microsoft-com:office:smarttags" w:element="metricconverter">
        <w:smartTagPr>
          <w:attr w:name="ProductID" w:val="2010 г"/>
        </w:smartTagPr>
        <w:r w:rsidRPr="00C80274">
          <w:rPr>
            <w:sz w:val="22"/>
            <w:szCs w:val="22"/>
          </w:rPr>
          <w:t>2010 г</w:t>
        </w:r>
      </w:smartTag>
      <w:r w:rsidRPr="00C80274">
        <w:rPr>
          <w:sz w:val="22"/>
          <w:szCs w:val="22"/>
        </w:rPr>
        <w:t>. № 761н Москвы «Об утверждении Единого квалификационного справочника должностей руководителей, специалистов и служащих», раздел «Ква</w:t>
      </w:r>
      <w:r w:rsidRPr="00C80274">
        <w:rPr>
          <w:spacing w:val="2"/>
          <w:sz w:val="22"/>
          <w:szCs w:val="22"/>
        </w:rPr>
        <w:t>лификационные характеристики долж</w:t>
      </w:r>
      <w:r>
        <w:rPr>
          <w:spacing w:val="2"/>
          <w:sz w:val="22"/>
          <w:szCs w:val="22"/>
        </w:rPr>
        <w:t>ностей работников образования»;</w:t>
      </w:r>
      <w:r w:rsidRPr="00E945BF">
        <w:rPr>
          <w:sz w:val="30"/>
          <w:szCs w:val="30"/>
        </w:rPr>
        <w:t xml:space="preserve"> </w:t>
      </w:r>
    </w:p>
    <w:p w:rsidR="0065068D" w:rsidRPr="00E945BF" w:rsidRDefault="0065068D" w:rsidP="00FF6BE4">
      <w:pPr>
        <w:pStyle w:val="af7"/>
        <w:ind w:firstLine="0"/>
        <w:rPr>
          <w:sz w:val="22"/>
          <w:szCs w:val="22"/>
        </w:rPr>
      </w:pPr>
      <w:r w:rsidRPr="003702AD">
        <w:rPr>
          <w:sz w:val="22"/>
          <w:szCs w:val="22"/>
        </w:rPr>
        <w:t xml:space="preserve">Приказ </w:t>
      </w:r>
      <w:r>
        <w:rPr>
          <w:sz w:val="22"/>
          <w:szCs w:val="22"/>
        </w:rPr>
        <w:t xml:space="preserve">Министерства труда и социальной защиты от 18 октября </w:t>
      </w:r>
      <w:smartTag w:uri="urn:schemas-microsoft-com:office:smarttags" w:element="metricconverter">
        <w:smartTagPr>
          <w:attr w:name="ProductID" w:val="2013 г"/>
        </w:smartTagPr>
        <w:r>
          <w:rPr>
            <w:sz w:val="22"/>
            <w:szCs w:val="22"/>
          </w:rPr>
          <w:t>2013 г</w:t>
        </w:r>
      </w:smartTag>
      <w:r>
        <w:rPr>
          <w:sz w:val="22"/>
          <w:szCs w:val="22"/>
        </w:rPr>
        <w:t>. № 544н «Об утверждении профессиональный</w:t>
      </w:r>
      <w:r w:rsidRPr="00E945BF">
        <w:rPr>
          <w:sz w:val="22"/>
          <w:szCs w:val="22"/>
        </w:rPr>
        <w:t xml:space="preserve">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65068D" w:rsidRDefault="0065068D" w:rsidP="00FF6BE4">
      <w:pPr>
        <w:pStyle w:val="af7"/>
        <w:ind w:firstLine="0"/>
      </w:pPr>
    </w:p>
  </w:footnote>
  <w:footnote w:id="6">
    <w:p w:rsidR="0065068D" w:rsidRPr="00E945BF" w:rsidRDefault="0065068D" w:rsidP="00FF6BE4">
      <w:pPr>
        <w:pStyle w:val="af7"/>
        <w:ind w:firstLine="0"/>
        <w:rPr>
          <w:sz w:val="22"/>
          <w:szCs w:val="22"/>
        </w:rPr>
      </w:pPr>
      <w:r w:rsidRPr="00C80274">
        <w:rPr>
          <w:sz w:val="22"/>
          <w:szCs w:val="22"/>
          <w:vertAlign w:val="superscript"/>
        </w:rPr>
        <w:footnoteRef/>
      </w:r>
      <w:r w:rsidRPr="00C80274">
        <w:rPr>
          <w:rFonts w:ascii="MS Mincho" w:eastAsia="MS Mincho" w:hAnsi="MS Mincho" w:cs="MS Mincho" w:hint="eastAsia"/>
          <w:sz w:val="22"/>
          <w:szCs w:val="22"/>
        </w:rPr>
        <w:t> </w:t>
      </w:r>
      <w:r>
        <w:rPr>
          <w:sz w:val="22"/>
          <w:szCs w:val="22"/>
        </w:rPr>
        <w:t>Там же</w:t>
      </w:r>
    </w:p>
    <w:p w:rsidR="0065068D" w:rsidRDefault="0065068D" w:rsidP="00FF6BE4">
      <w:pPr>
        <w:pStyle w:val="af7"/>
        <w:ind w:firstLine="0"/>
      </w:pPr>
    </w:p>
  </w:footnote>
  <w:footnote w:id="7">
    <w:p w:rsidR="0065068D" w:rsidRDefault="0065068D" w:rsidP="00277FC7">
      <w:pPr>
        <w:spacing w:after="0" w:line="240" w:lineRule="auto"/>
        <w:jc w:val="both"/>
      </w:pPr>
      <w:r w:rsidRPr="00C80274">
        <w:rPr>
          <w:rFonts w:ascii="Times New Roman" w:hAnsi="Times New Roman"/>
          <w:vertAlign w:val="superscript"/>
        </w:rPr>
        <w:footnoteRef/>
      </w:r>
      <w:r w:rsidRPr="00C80274">
        <w:rPr>
          <w:rFonts w:ascii="MS Mincho" w:eastAsia="MS Mincho" w:hAnsi="MS Mincho" w:cs="MS Mincho" w:hint="eastAsia"/>
        </w:rPr>
        <w:t> </w:t>
      </w:r>
      <w:r>
        <w:rPr>
          <w:rFonts w:ascii="Times New Roman" w:hAnsi="Times New Roman"/>
        </w:rPr>
        <w:t xml:space="preserve"> </w:t>
      </w:r>
      <w:r w:rsidRPr="00FA0EEE">
        <w:rPr>
          <w:rFonts w:ascii="Times New Roman" w:hAnsi="Times New Roman"/>
        </w:rPr>
        <w:t xml:space="preserve">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w:t>
      </w:r>
      <w:r>
        <w:rPr>
          <w:rFonts w:ascii="Times New Roman" w:hAnsi="Times New Roman"/>
        </w:rPr>
        <w:t>обще</w:t>
      </w:r>
      <w:r w:rsidRPr="00FA0EEE">
        <w:rPr>
          <w:rFonts w:ascii="Times New Roman" w:hAnsi="Times New Roman"/>
        </w:rPr>
        <w:t>образовательной организацией</w:t>
      </w:r>
      <w:r>
        <w:rPr>
          <w:rFonts w:ascii="Times New Roman" w:hAnsi="Times New Roman"/>
        </w:rPr>
        <w:t>.</w:t>
      </w:r>
    </w:p>
  </w:footnote>
  <w:footnote w:id="8">
    <w:p w:rsidR="0065068D" w:rsidRDefault="0065068D" w:rsidP="00277FC7">
      <w:pPr>
        <w:pStyle w:val="af7"/>
        <w:ind w:firstLine="0"/>
        <w:rPr>
          <w:sz w:val="22"/>
          <w:szCs w:val="22"/>
        </w:rPr>
      </w:pPr>
      <w:r w:rsidRPr="00C80274">
        <w:rPr>
          <w:sz w:val="22"/>
          <w:szCs w:val="22"/>
          <w:vertAlign w:val="superscript"/>
        </w:rPr>
        <w:footnoteRef/>
      </w:r>
      <w:r w:rsidRPr="00C80274">
        <w:rPr>
          <w:rFonts w:ascii="MS Mincho" w:eastAsia="MS Mincho" w:hAnsi="MS Mincho" w:cs="MS Mincho" w:hint="eastAsia"/>
          <w:sz w:val="22"/>
          <w:szCs w:val="22"/>
        </w:rPr>
        <w:t> </w:t>
      </w:r>
      <w:r>
        <w:rPr>
          <w:sz w:val="22"/>
          <w:szCs w:val="22"/>
        </w:rPr>
        <w:t>Общеобразовательная организация самостоятельно разрабатывает критерии и индикативные показатели</w:t>
      </w:r>
    </w:p>
    <w:p w:rsidR="0065068D" w:rsidRDefault="0065068D" w:rsidP="00277FC7">
      <w:pPr>
        <w:pStyle w:val="af7"/>
        <w:ind w:firstLine="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11.3pt" o:bullet="t">
        <v:imagedata r:id="rId1" o:title=""/>
      </v:shape>
    </w:pict>
  </w:numPicBullet>
  <w:abstractNum w:abstractNumId="0">
    <w:nsid w:val="FFFFFF1D"/>
    <w:multiLevelType w:val="multilevel"/>
    <w:tmpl w:val="0B32EFF0"/>
    <w:lvl w:ilvl="0">
      <w:start w:val="1"/>
      <w:numFmt w:val="bullet"/>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2CE2608C"/>
    <w:lvl w:ilvl="0">
      <w:numFmt w:val="bullet"/>
      <w:lvlText w:val="*"/>
      <w:lvlJc w:val="left"/>
    </w:lvl>
  </w:abstractNum>
  <w:abstractNum w:abstractNumId="2">
    <w:nsid w:val="00000008"/>
    <w:multiLevelType w:val="singleLevel"/>
    <w:tmpl w:val="00000008"/>
    <w:name w:val="WW8Num8"/>
    <w:lvl w:ilvl="0">
      <w:start w:val="1"/>
      <w:numFmt w:val="bullet"/>
      <w:lvlText w:val=""/>
      <w:lvlJc w:val="left"/>
      <w:pPr>
        <w:tabs>
          <w:tab w:val="num" w:pos="0"/>
        </w:tabs>
        <w:ind w:left="1287" w:hanging="360"/>
      </w:pPr>
      <w:rPr>
        <w:rFonts w:ascii="Symbol" w:hAnsi="Symbol" w:cs="Symbol"/>
      </w:rPr>
    </w:lvl>
  </w:abstractNum>
  <w:abstractNum w:abstractNumId="3">
    <w:nsid w:val="0000000D"/>
    <w:multiLevelType w:val="singleLevel"/>
    <w:tmpl w:val="0000000D"/>
    <w:name w:val="WW8Num13"/>
    <w:lvl w:ilvl="0">
      <w:start w:val="1"/>
      <w:numFmt w:val="bullet"/>
      <w:lvlText w:val=""/>
      <w:lvlJc w:val="left"/>
      <w:pPr>
        <w:tabs>
          <w:tab w:val="num" w:pos="0"/>
        </w:tabs>
        <w:ind w:left="1287" w:hanging="360"/>
      </w:pPr>
      <w:rPr>
        <w:rFonts w:ascii="Symbol" w:hAnsi="Symbol" w:cs="Symbol"/>
      </w:rPr>
    </w:lvl>
  </w:abstractNum>
  <w:abstractNum w:abstractNumId="4">
    <w:nsid w:val="00000012"/>
    <w:multiLevelType w:val="singleLevel"/>
    <w:tmpl w:val="00000012"/>
    <w:name w:val="WW8Num18"/>
    <w:lvl w:ilvl="0">
      <w:start w:val="1"/>
      <w:numFmt w:val="bullet"/>
      <w:lvlText w:val=""/>
      <w:lvlJc w:val="left"/>
      <w:pPr>
        <w:tabs>
          <w:tab w:val="num" w:pos="0"/>
        </w:tabs>
        <w:ind w:left="1287" w:hanging="360"/>
      </w:pPr>
      <w:rPr>
        <w:rFonts w:ascii="Symbol" w:hAnsi="Symbol" w:cs="Times New Roman"/>
        <w:color w:val="000000"/>
        <w:sz w:val="28"/>
        <w:szCs w:val="28"/>
      </w:rPr>
    </w:lvl>
  </w:abstractNum>
  <w:abstractNum w:abstractNumId="5">
    <w:nsid w:val="0000001B"/>
    <w:multiLevelType w:val="singleLevel"/>
    <w:tmpl w:val="0000001B"/>
    <w:name w:val="WW8Num27"/>
    <w:lvl w:ilvl="0">
      <w:start w:val="1"/>
      <w:numFmt w:val="bullet"/>
      <w:lvlText w:val=""/>
      <w:lvlJc w:val="left"/>
      <w:pPr>
        <w:tabs>
          <w:tab w:val="num" w:pos="0"/>
        </w:tabs>
        <w:ind w:left="1287" w:hanging="360"/>
      </w:pPr>
      <w:rPr>
        <w:rFonts w:ascii="Symbol" w:hAnsi="Symbol" w:cs="Times New Roman"/>
        <w:b w:val="0"/>
        <w:sz w:val="28"/>
        <w:szCs w:val="28"/>
      </w:rPr>
    </w:lvl>
  </w:abstractNum>
  <w:abstractNum w:abstractNumId="6">
    <w:nsid w:val="00000037"/>
    <w:multiLevelType w:val="singleLevel"/>
    <w:tmpl w:val="00000037"/>
    <w:name w:val="WW8Num55"/>
    <w:lvl w:ilvl="0">
      <w:start w:val="1"/>
      <w:numFmt w:val="bullet"/>
      <w:lvlText w:val=""/>
      <w:lvlJc w:val="left"/>
      <w:pPr>
        <w:tabs>
          <w:tab w:val="num" w:pos="0"/>
        </w:tabs>
        <w:ind w:left="1287" w:hanging="360"/>
      </w:pPr>
      <w:rPr>
        <w:rFonts w:ascii="Symbol" w:hAnsi="Symbol" w:cs="Symbol"/>
      </w:rPr>
    </w:lvl>
  </w:abstractNum>
  <w:abstractNum w:abstractNumId="7">
    <w:nsid w:val="00000038"/>
    <w:multiLevelType w:val="singleLevel"/>
    <w:tmpl w:val="00000038"/>
    <w:name w:val="WW8Num56"/>
    <w:lvl w:ilvl="0">
      <w:start w:val="1"/>
      <w:numFmt w:val="bullet"/>
      <w:lvlText w:val=""/>
      <w:lvlJc w:val="left"/>
      <w:pPr>
        <w:tabs>
          <w:tab w:val="num" w:pos="0"/>
        </w:tabs>
        <w:ind w:left="1287" w:hanging="360"/>
      </w:pPr>
      <w:rPr>
        <w:rFonts w:ascii="Symbol" w:hAnsi="Symbol" w:cs="Symbol"/>
        <w:lang w:eastAsia="ru-RU"/>
      </w:rPr>
    </w:lvl>
  </w:abstractNum>
  <w:abstractNum w:abstractNumId="8">
    <w:nsid w:val="02AB07AC"/>
    <w:multiLevelType w:val="hybridMultilevel"/>
    <w:tmpl w:val="1D14C96C"/>
    <w:lvl w:ilvl="0" w:tplc="A734F11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9">
    <w:nsid w:val="04240B16"/>
    <w:multiLevelType w:val="hybridMultilevel"/>
    <w:tmpl w:val="DC46E77C"/>
    <w:lvl w:ilvl="0" w:tplc="0419000F">
      <w:start w:val="1"/>
      <w:numFmt w:val="decimal"/>
      <w:lvlText w:val="%1."/>
      <w:lvlJc w:val="left"/>
      <w:pPr>
        <w:tabs>
          <w:tab w:val="num" w:pos="1400"/>
        </w:tabs>
        <w:ind w:left="1400" w:hanging="360"/>
      </w:pPr>
      <w:rPr>
        <w:rFonts w:cs="Times New Roman"/>
      </w:rPr>
    </w:lvl>
    <w:lvl w:ilvl="1" w:tplc="9FBC68BA">
      <w:start w:val="1"/>
      <w:numFmt w:val="bullet"/>
      <w:lvlText w:val=""/>
      <w:lvlJc w:val="left"/>
      <w:pPr>
        <w:tabs>
          <w:tab w:val="num" w:pos="2120"/>
        </w:tabs>
        <w:ind w:left="2120" w:hanging="360"/>
      </w:pPr>
      <w:rPr>
        <w:rFonts w:ascii="Symbol" w:hAnsi="Symbol" w:hint="default"/>
      </w:rPr>
    </w:lvl>
    <w:lvl w:ilvl="2" w:tplc="0419001B" w:tentative="1">
      <w:start w:val="1"/>
      <w:numFmt w:val="lowerRoman"/>
      <w:lvlText w:val="%3."/>
      <w:lvlJc w:val="right"/>
      <w:pPr>
        <w:tabs>
          <w:tab w:val="num" w:pos="2840"/>
        </w:tabs>
        <w:ind w:left="2840" w:hanging="180"/>
      </w:pPr>
      <w:rPr>
        <w:rFonts w:cs="Times New Roman"/>
      </w:rPr>
    </w:lvl>
    <w:lvl w:ilvl="3" w:tplc="0419000F" w:tentative="1">
      <w:start w:val="1"/>
      <w:numFmt w:val="decimal"/>
      <w:lvlText w:val="%4."/>
      <w:lvlJc w:val="left"/>
      <w:pPr>
        <w:tabs>
          <w:tab w:val="num" w:pos="3560"/>
        </w:tabs>
        <w:ind w:left="3560" w:hanging="360"/>
      </w:pPr>
      <w:rPr>
        <w:rFonts w:cs="Times New Roman"/>
      </w:rPr>
    </w:lvl>
    <w:lvl w:ilvl="4" w:tplc="04190019" w:tentative="1">
      <w:start w:val="1"/>
      <w:numFmt w:val="lowerLetter"/>
      <w:lvlText w:val="%5."/>
      <w:lvlJc w:val="left"/>
      <w:pPr>
        <w:tabs>
          <w:tab w:val="num" w:pos="4280"/>
        </w:tabs>
        <w:ind w:left="4280" w:hanging="360"/>
      </w:pPr>
      <w:rPr>
        <w:rFonts w:cs="Times New Roman"/>
      </w:rPr>
    </w:lvl>
    <w:lvl w:ilvl="5" w:tplc="0419001B" w:tentative="1">
      <w:start w:val="1"/>
      <w:numFmt w:val="lowerRoman"/>
      <w:lvlText w:val="%6."/>
      <w:lvlJc w:val="right"/>
      <w:pPr>
        <w:tabs>
          <w:tab w:val="num" w:pos="5000"/>
        </w:tabs>
        <w:ind w:left="5000" w:hanging="180"/>
      </w:pPr>
      <w:rPr>
        <w:rFonts w:cs="Times New Roman"/>
      </w:rPr>
    </w:lvl>
    <w:lvl w:ilvl="6" w:tplc="0419000F" w:tentative="1">
      <w:start w:val="1"/>
      <w:numFmt w:val="decimal"/>
      <w:lvlText w:val="%7."/>
      <w:lvlJc w:val="left"/>
      <w:pPr>
        <w:tabs>
          <w:tab w:val="num" w:pos="5720"/>
        </w:tabs>
        <w:ind w:left="5720" w:hanging="360"/>
      </w:pPr>
      <w:rPr>
        <w:rFonts w:cs="Times New Roman"/>
      </w:rPr>
    </w:lvl>
    <w:lvl w:ilvl="7" w:tplc="04190019" w:tentative="1">
      <w:start w:val="1"/>
      <w:numFmt w:val="lowerLetter"/>
      <w:lvlText w:val="%8."/>
      <w:lvlJc w:val="left"/>
      <w:pPr>
        <w:tabs>
          <w:tab w:val="num" w:pos="6440"/>
        </w:tabs>
        <w:ind w:left="6440" w:hanging="360"/>
      </w:pPr>
      <w:rPr>
        <w:rFonts w:cs="Times New Roman"/>
      </w:rPr>
    </w:lvl>
    <w:lvl w:ilvl="8" w:tplc="0419001B" w:tentative="1">
      <w:start w:val="1"/>
      <w:numFmt w:val="lowerRoman"/>
      <w:lvlText w:val="%9."/>
      <w:lvlJc w:val="right"/>
      <w:pPr>
        <w:tabs>
          <w:tab w:val="num" w:pos="7160"/>
        </w:tabs>
        <w:ind w:left="7160" w:hanging="180"/>
      </w:pPr>
      <w:rPr>
        <w:rFonts w:cs="Times New Roman"/>
      </w:rPr>
    </w:lvl>
  </w:abstractNum>
  <w:abstractNum w:abstractNumId="10">
    <w:nsid w:val="05454E09"/>
    <w:multiLevelType w:val="hybridMultilevel"/>
    <w:tmpl w:val="C60E7DF4"/>
    <w:lvl w:ilvl="0" w:tplc="9FBC68BA">
      <w:start w:val="1"/>
      <w:numFmt w:val="bullet"/>
      <w:lvlText w:val=""/>
      <w:lvlJc w:val="left"/>
      <w:pPr>
        <w:tabs>
          <w:tab w:val="num" w:pos="2557"/>
        </w:tabs>
        <w:ind w:left="2557"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1">
    <w:nsid w:val="060467ED"/>
    <w:multiLevelType w:val="hybridMultilevel"/>
    <w:tmpl w:val="5C2A0F16"/>
    <w:lvl w:ilvl="0" w:tplc="EEEC95BE">
      <w:start w:val="1"/>
      <w:numFmt w:val="bullet"/>
      <w:lvlText w:val=""/>
      <w:lvlJc w:val="left"/>
      <w:pPr>
        <w:tabs>
          <w:tab w:val="num" w:pos="737"/>
        </w:tabs>
        <w:ind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70B4F1B"/>
    <w:multiLevelType w:val="hybridMultilevel"/>
    <w:tmpl w:val="2B7217CA"/>
    <w:lvl w:ilvl="0" w:tplc="A734F11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075B5C0A"/>
    <w:multiLevelType w:val="hybridMultilevel"/>
    <w:tmpl w:val="903493D4"/>
    <w:lvl w:ilvl="0" w:tplc="7A2C8F62">
      <w:start w:val="1"/>
      <w:numFmt w:val="bullet"/>
      <w:lvlText w:val=""/>
      <w:lvlJc w:val="left"/>
      <w:pPr>
        <w:tabs>
          <w:tab w:val="num" w:pos="794"/>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9A12060"/>
    <w:multiLevelType w:val="hybridMultilevel"/>
    <w:tmpl w:val="75FCA63E"/>
    <w:lvl w:ilvl="0" w:tplc="8A6E2900">
      <w:start w:val="1"/>
      <w:numFmt w:val="bullet"/>
      <w:lvlText w:val=""/>
      <w:lvlJc w:val="left"/>
      <w:pPr>
        <w:tabs>
          <w:tab w:val="num" w:pos="794"/>
        </w:tabs>
        <w:ind w:left="0" w:firstLine="397"/>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5">
    <w:nsid w:val="0A72565D"/>
    <w:multiLevelType w:val="hybridMultilevel"/>
    <w:tmpl w:val="EB246806"/>
    <w:lvl w:ilvl="0" w:tplc="9FBC68BA">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B207B37"/>
    <w:multiLevelType w:val="hybridMultilevel"/>
    <w:tmpl w:val="19DE9BCA"/>
    <w:lvl w:ilvl="0" w:tplc="FB082A96">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B6C4D27"/>
    <w:multiLevelType w:val="hybridMultilevel"/>
    <w:tmpl w:val="406A9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D0650B9"/>
    <w:multiLevelType w:val="hybridMultilevel"/>
    <w:tmpl w:val="446C6976"/>
    <w:lvl w:ilvl="0" w:tplc="A734F11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9">
    <w:nsid w:val="0F15490D"/>
    <w:multiLevelType w:val="hybridMultilevel"/>
    <w:tmpl w:val="7B7CD128"/>
    <w:lvl w:ilvl="0" w:tplc="D74AD5FC">
      <w:start w:val="1"/>
      <w:numFmt w:val="bullet"/>
      <w:lvlText w:val=""/>
      <w:lvlJc w:val="left"/>
      <w:pPr>
        <w:tabs>
          <w:tab w:val="num" w:pos="680"/>
        </w:tabs>
        <w:ind w:left="0" w:firstLine="284"/>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20">
    <w:nsid w:val="102E5FDE"/>
    <w:multiLevelType w:val="hybridMultilevel"/>
    <w:tmpl w:val="44C22092"/>
    <w:lvl w:ilvl="0" w:tplc="06A4FC48">
      <w:start w:val="1"/>
      <w:numFmt w:val="bullet"/>
      <w:lvlText w:val=""/>
      <w:lvlJc w:val="left"/>
      <w:pPr>
        <w:tabs>
          <w:tab w:val="num" w:pos="510"/>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24C162D"/>
    <w:multiLevelType w:val="hybridMultilevel"/>
    <w:tmpl w:val="F23EBD00"/>
    <w:lvl w:ilvl="0" w:tplc="765ACACE">
      <w:start w:val="1"/>
      <w:numFmt w:val="bullet"/>
      <w:lvlText w:val=""/>
      <w:lvlJc w:val="left"/>
      <w:pPr>
        <w:tabs>
          <w:tab w:val="num" w:pos="357"/>
        </w:tabs>
        <w:ind w:left="0" w:firstLine="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13CA4F42"/>
    <w:multiLevelType w:val="hybridMultilevel"/>
    <w:tmpl w:val="9EB03598"/>
    <w:lvl w:ilvl="0" w:tplc="CF0695A2">
      <w:start w:val="1"/>
      <w:numFmt w:val="bullet"/>
      <w:lvlText w:val=""/>
      <w:lvlJc w:val="left"/>
      <w:pPr>
        <w:tabs>
          <w:tab w:val="num" w:pos="397"/>
        </w:tabs>
        <w:ind w:left="0" w:firstLine="17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8537057"/>
    <w:multiLevelType w:val="hybridMultilevel"/>
    <w:tmpl w:val="2D5EE99E"/>
    <w:lvl w:ilvl="0" w:tplc="291EB97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18873B63"/>
    <w:multiLevelType w:val="hybridMultilevel"/>
    <w:tmpl w:val="2C4263C0"/>
    <w:lvl w:ilvl="0" w:tplc="B874CD8A">
      <w:numFmt w:val="bullet"/>
      <w:lvlText w:val=""/>
      <w:lvlJc w:val="left"/>
      <w:pPr>
        <w:tabs>
          <w:tab w:val="num" w:pos="1191"/>
        </w:tabs>
        <w:ind w:left="397" w:firstLine="397"/>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25">
    <w:nsid w:val="1B0D6E5B"/>
    <w:multiLevelType w:val="hybridMultilevel"/>
    <w:tmpl w:val="CC7E82AC"/>
    <w:lvl w:ilvl="0" w:tplc="097EA8D4">
      <w:start w:val="1"/>
      <w:numFmt w:val="decimal"/>
      <w:lvlText w:val="%1)"/>
      <w:lvlJc w:val="left"/>
      <w:pPr>
        <w:tabs>
          <w:tab w:val="num" w:pos="700"/>
        </w:tabs>
        <w:ind w:left="-37" w:firstLine="397"/>
      </w:pPr>
      <w:rPr>
        <w:rFonts w:hint="default"/>
      </w:rPr>
    </w:lvl>
    <w:lvl w:ilvl="1" w:tplc="04190019" w:tentative="1">
      <w:start w:val="1"/>
      <w:numFmt w:val="lowerLetter"/>
      <w:lvlText w:val="%2."/>
      <w:lvlJc w:val="left"/>
      <w:pPr>
        <w:tabs>
          <w:tab w:val="num" w:pos="1403"/>
        </w:tabs>
        <w:ind w:left="1403" w:hanging="360"/>
      </w:pPr>
    </w:lvl>
    <w:lvl w:ilvl="2" w:tplc="0419001B" w:tentative="1">
      <w:start w:val="1"/>
      <w:numFmt w:val="lowerRoman"/>
      <w:lvlText w:val="%3."/>
      <w:lvlJc w:val="right"/>
      <w:pPr>
        <w:tabs>
          <w:tab w:val="num" w:pos="2123"/>
        </w:tabs>
        <w:ind w:left="2123" w:hanging="180"/>
      </w:pPr>
    </w:lvl>
    <w:lvl w:ilvl="3" w:tplc="0419000F" w:tentative="1">
      <w:start w:val="1"/>
      <w:numFmt w:val="decimal"/>
      <w:lvlText w:val="%4."/>
      <w:lvlJc w:val="left"/>
      <w:pPr>
        <w:tabs>
          <w:tab w:val="num" w:pos="2843"/>
        </w:tabs>
        <w:ind w:left="2843" w:hanging="360"/>
      </w:pPr>
    </w:lvl>
    <w:lvl w:ilvl="4" w:tplc="04190019" w:tentative="1">
      <w:start w:val="1"/>
      <w:numFmt w:val="lowerLetter"/>
      <w:lvlText w:val="%5."/>
      <w:lvlJc w:val="left"/>
      <w:pPr>
        <w:tabs>
          <w:tab w:val="num" w:pos="3563"/>
        </w:tabs>
        <w:ind w:left="3563" w:hanging="360"/>
      </w:pPr>
    </w:lvl>
    <w:lvl w:ilvl="5" w:tplc="0419001B" w:tentative="1">
      <w:start w:val="1"/>
      <w:numFmt w:val="lowerRoman"/>
      <w:lvlText w:val="%6."/>
      <w:lvlJc w:val="right"/>
      <w:pPr>
        <w:tabs>
          <w:tab w:val="num" w:pos="4283"/>
        </w:tabs>
        <w:ind w:left="4283" w:hanging="180"/>
      </w:pPr>
    </w:lvl>
    <w:lvl w:ilvl="6" w:tplc="0419000F" w:tentative="1">
      <w:start w:val="1"/>
      <w:numFmt w:val="decimal"/>
      <w:lvlText w:val="%7."/>
      <w:lvlJc w:val="left"/>
      <w:pPr>
        <w:tabs>
          <w:tab w:val="num" w:pos="5003"/>
        </w:tabs>
        <w:ind w:left="5003" w:hanging="360"/>
      </w:pPr>
    </w:lvl>
    <w:lvl w:ilvl="7" w:tplc="04190019" w:tentative="1">
      <w:start w:val="1"/>
      <w:numFmt w:val="lowerLetter"/>
      <w:lvlText w:val="%8."/>
      <w:lvlJc w:val="left"/>
      <w:pPr>
        <w:tabs>
          <w:tab w:val="num" w:pos="5723"/>
        </w:tabs>
        <w:ind w:left="5723" w:hanging="360"/>
      </w:pPr>
    </w:lvl>
    <w:lvl w:ilvl="8" w:tplc="0419001B" w:tentative="1">
      <w:start w:val="1"/>
      <w:numFmt w:val="lowerRoman"/>
      <w:lvlText w:val="%9."/>
      <w:lvlJc w:val="right"/>
      <w:pPr>
        <w:tabs>
          <w:tab w:val="num" w:pos="6443"/>
        </w:tabs>
        <w:ind w:left="6443" w:hanging="180"/>
      </w:pPr>
    </w:lvl>
  </w:abstractNum>
  <w:abstractNum w:abstractNumId="26">
    <w:nsid w:val="1E3D4CAD"/>
    <w:multiLevelType w:val="hybridMultilevel"/>
    <w:tmpl w:val="25DE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4354B52"/>
    <w:multiLevelType w:val="hybridMultilevel"/>
    <w:tmpl w:val="9F34FC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66E7E48"/>
    <w:multiLevelType w:val="hybridMultilevel"/>
    <w:tmpl w:val="B2D08426"/>
    <w:lvl w:ilvl="0" w:tplc="B99872DC">
      <w:start w:val="1"/>
      <w:numFmt w:val="bullet"/>
      <w:lvlText w:val=""/>
      <w:lvlJc w:val="left"/>
      <w:pPr>
        <w:tabs>
          <w:tab w:val="num" w:pos="357"/>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8E93923"/>
    <w:multiLevelType w:val="hybridMultilevel"/>
    <w:tmpl w:val="6034296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BA04E54"/>
    <w:multiLevelType w:val="hybridMultilevel"/>
    <w:tmpl w:val="6200102A"/>
    <w:lvl w:ilvl="0" w:tplc="7638C940">
      <w:start w:val="1"/>
      <w:numFmt w:val="bullet"/>
      <w:lvlText w:val=""/>
      <w:lvlJc w:val="left"/>
      <w:pPr>
        <w:tabs>
          <w:tab w:val="num" w:pos="737"/>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E290456"/>
    <w:multiLevelType w:val="hybridMultilevel"/>
    <w:tmpl w:val="EF9A80A4"/>
    <w:lvl w:ilvl="0" w:tplc="097EA8D4">
      <w:start w:val="1"/>
      <w:numFmt w:val="decimal"/>
      <w:lvlText w:val="%1)"/>
      <w:lvlJc w:val="left"/>
      <w:pPr>
        <w:tabs>
          <w:tab w:val="num" w:pos="700"/>
        </w:tabs>
        <w:ind w:left="-37" w:firstLine="397"/>
      </w:pPr>
      <w:rPr>
        <w:rFonts w:hint="default"/>
      </w:rPr>
    </w:lvl>
    <w:lvl w:ilvl="1" w:tplc="04190019" w:tentative="1">
      <w:start w:val="1"/>
      <w:numFmt w:val="lowerLetter"/>
      <w:lvlText w:val="%2."/>
      <w:lvlJc w:val="left"/>
      <w:pPr>
        <w:tabs>
          <w:tab w:val="num" w:pos="1403"/>
        </w:tabs>
        <w:ind w:left="1403" w:hanging="360"/>
      </w:pPr>
    </w:lvl>
    <w:lvl w:ilvl="2" w:tplc="0419001B" w:tentative="1">
      <w:start w:val="1"/>
      <w:numFmt w:val="lowerRoman"/>
      <w:lvlText w:val="%3."/>
      <w:lvlJc w:val="right"/>
      <w:pPr>
        <w:tabs>
          <w:tab w:val="num" w:pos="2123"/>
        </w:tabs>
        <w:ind w:left="2123" w:hanging="180"/>
      </w:pPr>
    </w:lvl>
    <w:lvl w:ilvl="3" w:tplc="0419000F" w:tentative="1">
      <w:start w:val="1"/>
      <w:numFmt w:val="decimal"/>
      <w:lvlText w:val="%4."/>
      <w:lvlJc w:val="left"/>
      <w:pPr>
        <w:tabs>
          <w:tab w:val="num" w:pos="2843"/>
        </w:tabs>
        <w:ind w:left="2843" w:hanging="360"/>
      </w:pPr>
    </w:lvl>
    <w:lvl w:ilvl="4" w:tplc="04190019" w:tentative="1">
      <w:start w:val="1"/>
      <w:numFmt w:val="lowerLetter"/>
      <w:lvlText w:val="%5."/>
      <w:lvlJc w:val="left"/>
      <w:pPr>
        <w:tabs>
          <w:tab w:val="num" w:pos="3563"/>
        </w:tabs>
        <w:ind w:left="3563" w:hanging="360"/>
      </w:pPr>
    </w:lvl>
    <w:lvl w:ilvl="5" w:tplc="0419001B" w:tentative="1">
      <w:start w:val="1"/>
      <w:numFmt w:val="lowerRoman"/>
      <w:lvlText w:val="%6."/>
      <w:lvlJc w:val="right"/>
      <w:pPr>
        <w:tabs>
          <w:tab w:val="num" w:pos="4283"/>
        </w:tabs>
        <w:ind w:left="4283" w:hanging="180"/>
      </w:pPr>
    </w:lvl>
    <w:lvl w:ilvl="6" w:tplc="0419000F" w:tentative="1">
      <w:start w:val="1"/>
      <w:numFmt w:val="decimal"/>
      <w:lvlText w:val="%7."/>
      <w:lvlJc w:val="left"/>
      <w:pPr>
        <w:tabs>
          <w:tab w:val="num" w:pos="5003"/>
        </w:tabs>
        <w:ind w:left="5003" w:hanging="360"/>
      </w:pPr>
    </w:lvl>
    <w:lvl w:ilvl="7" w:tplc="04190019" w:tentative="1">
      <w:start w:val="1"/>
      <w:numFmt w:val="lowerLetter"/>
      <w:lvlText w:val="%8."/>
      <w:lvlJc w:val="left"/>
      <w:pPr>
        <w:tabs>
          <w:tab w:val="num" w:pos="5723"/>
        </w:tabs>
        <w:ind w:left="5723" w:hanging="360"/>
      </w:pPr>
    </w:lvl>
    <w:lvl w:ilvl="8" w:tplc="0419001B" w:tentative="1">
      <w:start w:val="1"/>
      <w:numFmt w:val="lowerRoman"/>
      <w:lvlText w:val="%9."/>
      <w:lvlJc w:val="right"/>
      <w:pPr>
        <w:tabs>
          <w:tab w:val="num" w:pos="6443"/>
        </w:tabs>
        <w:ind w:left="6443" w:hanging="180"/>
      </w:pPr>
    </w:lvl>
  </w:abstractNum>
  <w:abstractNum w:abstractNumId="32">
    <w:nsid w:val="2E2A2D35"/>
    <w:multiLevelType w:val="hybridMultilevel"/>
    <w:tmpl w:val="F508DD4A"/>
    <w:lvl w:ilvl="0" w:tplc="942CE114">
      <w:start w:val="1"/>
      <w:numFmt w:val="bullet"/>
      <w:lvlText w:val=""/>
      <w:lvlJc w:val="left"/>
      <w:pPr>
        <w:tabs>
          <w:tab w:val="num" w:pos="794"/>
        </w:tabs>
        <w:ind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E762D3C"/>
    <w:multiLevelType w:val="hybridMultilevel"/>
    <w:tmpl w:val="4B3800C0"/>
    <w:lvl w:ilvl="0" w:tplc="26C0E82C">
      <w:start w:val="1"/>
      <w:numFmt w:val="bullet"/>
      <w:lvlText w:val=""/>
      <w:lvlJc w:val="left"/>
      <w:pPr>
        <w:tabs>
          <w:tab w:val="num" w:pos="737"/>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2F5A5A87"/>
    <w:multiLevelType w:val="hybridMultilevel"/>
    <w:tmpl w:val="744059D8"/>
    <w:lvl w:ilvl="0" w:tplc="5C246D58">
      <w:numFmt w:val="bullet"/>
      <w:lvlText w:val=""/>
      <w:lvlJc w:val="left"/>
      <w:pPr>
        <w:tabs>
          <w:tab w:val="num" w:pos="794"/>
        </w:tabs>
        <w:ind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2F8D5F83"/>
    <w:multiLevelType w:val="hybridMultilevel"/>
    <w:tmpl w:val="DD64CAB0"/>
    <w:lvl w:ilvl="0" w:tplc="00000003">
      <w:start w:val="1"/>
      <w:numFmt w:val="bullet"/>
      <w:lvlText w:val=""/>
      <w:lvlJc w:val="left"/>
      <w:pPr>
        <w:ind w:left="1174" w:hanging="360"/>
      </w:pPr>
      <w:rPr>
        <w:rFonts w:ascii="Symbol" w:hAnsi="Symbol" w:hint="default"/>
        <w:color w:val="auto"/>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nsid w:val="2FCD7FC0"/>
    <w:multiLevelType w:val="hybridMultilevel"/>
    <w:tmpl w:val="8250B9D8"/>
    <w:lvl w:ilvl="0" w:tplc="A734F11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33EB003F"/>
    <w:multiLevelType w:val="hybridMultilevel"/>
    <w:tmpl w:val="51DE48DA"/>
    <w:lvl w:ilvl="0" w:tplc="C17402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654752E"/>
    <w:multiLevelType w:val="hybridMultilevel"/>
    <w:tmpl w:val="C464D858"/>
    <w:lvl w:ilvl="0" w:tplc="097EA8D4">
      <w:start w:val="1"/>
      <w:numFmt w:val="decimal"/>
      <w:lvlText w:val="%1)"/>
      <w:lvlJc w:val="left"/>
      <w:pPr>
        <w:tabs>
          <w:tab w:val="num" w:pos="700"/>
        </w:tabs>
        <w:ind w:left="-37" w:firstLine="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37531D44"/>
    <w:multiLevelType w:val="hybridMultilevel"/>
    <w:tmpl w:val="F864CBD6"/>
    <w:lvl w:ilvl="0" w:tplc="291EB97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3B2C434D"/>
    <w:multiLevelType w:val="hybridMultilevel"/>
    <w:tmpl w:val="B0DA21CA"/>
    <w:lvl w:ilvl="0" w:tplc="0419000F">
      <w:start w:val="1"/>
      <w:numFmt w:val="decimal"/>
      <w:lvlText w:val="%1."/>
      <w:lvlJc w:val="left"/>
      <w:pPr>
        <w:ind w:left="566" w:hanging="360"/>
      </w:pPr>
      <w:rPr>
        <w:rFonts w:cs="Times New Roman" w:hint="default"/>
      </w:rPr>
    </w:lvl>
    <w:lvl w:ilvl="1" w:tplc="04190019" w:tentative="1">
      <w:start w:val="1"/>
      <w:numFmt w:val="lowerLetter"/>
      <w:lvlText w:val="%2."/>
      <w:lvlJc w:val="left"/>
      <w:pPr>
        <w:ind w:left="1286" w:hanging="360"/>
      </w:pPr>
      <w:rPr>
        <w:rFonts w:cs="Times New Roman"/>
      </w:rPr>
    </w:lvl>
    <w:lvl w:ilvl="2" w:tplc="0419001B" w:tentative="1">
      <w:start w:val="1"/>
      <w:numFmt w:val="lowerRoman"/>
      <w:lvlText w:val="%3."/>
      <w:lvlJc w:val="right"/>
      <w:pPr>
        <w:ind w:left="2006" w:hanging="180"/>
      </w:pPr>
      <w:rPr>
        <w:rFonts w:cs="Times New Roman"/>
      </w:rPr>
    </w:lvl>
    <w:lvl w:ilvl="3" w:tplc="0419000F" w:tentative="1">
      <w:start w:val="1"/>
      <w:numFmt w:val="decimal"/>
      <w:lvlText w:val="%4."/>
      <w:lvlJc w:val="left"/>
      <w:pPr>
        <w:ind w:left="2726" w:hanging="360"/>
      </w:pPr>
      <w:rPr>
        <w:rFonts w:cs="Times New Roman"/>
      </w:rPr>
    </w:lvl>
    <w:lvl w:ilvl="4" w:tplc="04190019" w:tentative="1">
      <w:start w:val="1"/>
      <w:numFmt w:val="lowerLetter"/>
      <w:lvlText w:val="%5."/>
      <w:lvlJc w:val="left"/>
      <w:pPr>
        <w:ind w:left="3446" w:hanging="360"/>
      </w:pPr>
      <w:rPr>
        <w:rFonts w:cs="Times New Roman"/>
      </w:rPr>
    </w:lvl>
    <w:lvl w:ilvl="5" w:tplc="0419001B" w:tentative="1">
      <w:start w:val="1"/>
      <w:numFmt w:val="lowerRoman"/>
      <w:lvlText w:val="%6."/>
      <w:lvlJc w:val="right"/>
      <w:pPr>
        <w:ind w:left="4166" w:hanging="180"/>
      </w:pPr>
      <w:rPr>
        <w:rFonts w:cs="Times New Roman"/>
      </w:rPr>
    </w:lvl>
    <w:lvl w:ilvl="6" w:tplc="0419000F" w:tentative="1">
      <w:start w:val="1"/>
      <w:numFmt w:val="decimal"/>
      <w:lvlText w:val="%7."/>
      <w:lvlJc w:val="left"/>
      <w:pPr>
        <w:ind w:left="4886" w:hanging="360"/>
      </w:pPr>
      <w:rPr>
        <w:rFonts w:cs="Times New Roman"/>
      </w:rPr>
    </w:lvl>
    <w:lvl w:ilvl="7" w:tplc="04190019" w:tentative="1">
      <w:start w:val="1"/>
      <w:numFmt w:val="lowerLetter"/>
      <w:lvlText w:val="%8."/>
      <w:lvlJc w:val="left"/>
      <w:pPr>
        <w:ind w:left="5606" w:hanging="360"/>
      </w:pPr>
      <w:rPr>
        <w:rFonts w:cs="Times New Roman"/>
      </w:rPr>
    </w:lvl>
    <w:lvl w:ilvl="8" w:tplc="0419001B" w:tentative="1">
      <w:start w:val="1"/>
      <w:numFmt w:val="lowerRoman"/>
      <w:lvlText w:val="%9."/>
      <w:lvlJc w:val="right"/>
      <w:pPr>
        <w:ind w:left="6326" w:hanging="180"/>
      </w:pPr>
      <w:rPr>
        <w:rFonts w:cs="Times New Roman"/>
      </w:rPr>
    </w:lvl>
  </w:abstractNum>
  <w:abstractNum w:abstractNumId="41">
    <w:nsid w:val="3B2D712B"/>
    <w:multiLevelType w:val="hybridMultilevel"/>
    <w:tmpl w:val="AB24036E"/>
    <w:lvl w:ilvl="0" w:tplc="28C8FC60">
      <w:numFmt w:val="bullet"/>
      <w:lvlText w:val=""/>
      <w:lvlJc w:val="left"/>
      <w:pPr>
        <w:tabs>
          <w:tab w:val="num" w:pos="794"/>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3B4E5E82"/>
    <w:multiLevelType w:val="hybridMultilevel"/>
    <w:tmpl w:val="BDF267EA"/>
    <w:lvl w:ilvl="0" w:tplc="097EA8D4">
      <w:start w:val="1"/>
      <w:numFmt w:val="decimal"/>
      <w:lvlText w:val="%1)"/>
      <w:lvlJc w:val="left"/>
      <w:pPr>
        <w:tabs>
          <w:tab w:val="num" w:pos="700"/>
        </w:tabs>
        <w:ind w:left="-37" w:firstLine="397"/>
      </w:pPr>
      <w:rPr>
        <w:rFonts w:hint="default"/>
      </w:rPr>
    </w:lvl>
    <w:lvl w:ilvl="1" w:tplc="04190019" w:tentative="1">
      <w:start w:val="1"/>
      <w:numFmt w:val="lowerLetter"/>
      <w:lvlText w:val="%2."/>
      <w:lvlJc w:val="left"/>
      <w:pPr>
        <w:tabs>
          <w:tab w:val="num" w:pos="1403"/>
        </w:tabs>
        <w:ind w:left="1403" w:hanging="360"/>
      </w:pPr>
    </w:lvl>
    <w:lvl w:ilvl="2" w:tplc="0419001B" w:tentative="1">
      <w:start w:val="1"/>
      <w:numFmt w:val="lowerRoman"/>
      <w:lvlText w:val="%3."/>
      <w:lvlJc w:val="right"/>
      <w:pPr>
        <w:tabs>
          <w:tab w:val="num" w:pos="2123"/>
        </w:tabs>
        <w:ind w:left="2123" w:hanging="180"/>
      </w:pPr>
    </w:lvl>
    <w:lvl w:ilvl="3" w:tplc="0419000F" w:tentative="1">
      <w:start w:val="1"/>
      <w:numFmt w:val="decimal"/>
      <w:lvlText w:val="%4."/>
      <w:lvlJc w:val="left"/>
      <w:pPr>
        <w:tabs>
          <w:tab w:val="num" w:pos="2843"/>
        </w:tabs>
        <w:ind w:left="2843" w:hanging="360"/>
      </w:pPr>
    </w:lvl>
    <w:lvl w:ilvl="4" w:tplc="04190019" w:tentative="1">
      <w:start w:val="1"/>
      <w:numFmt w:val="lowerLetter"/>
      <w:lvlText w:val="%5."/>
      <w:lvlJc w:val="left"/>
      <w:pPr>
        <w:tabs>
          <w:tab w:val="num" w:pos="3563"/>
        </w:tabs>
        <w:ind w:left="3563" w:hanging="360"/>
      </w:pPr>
    </w:lvl>
    <w:lvl w:ilvl="5" w:tplc="0419001B" w:tentative="1">
      <w:start w:val="1"/>
      <w:numFmt w:val="lowerRoman"/>
      <w:lvlText w:val="%6."/>
      <w:lvlJc w:val="right"/>
      <w:pPr>
        <w:tabs>
          <w:tab w:val="num" w:pos="4283"/>
        </w:tabs>
        <w:ind w:left="4283" w:hanging="180"/>
      </w:pPr>
    </w:lvl>
    <w:lvl w:ilvl="6" w:tplc="0419000F" w:tentative="1">
      <w:start w:val="1"/>
      <w:numFmt w:val="decimal"/>
      <w:lvlText w:val="%7."/>
      <w:lvlJc w:val="left"/>
      <w:pPr>
        <w:tabs>
          <w:tab w:val="num" w:pos="5003"/>
        </w:tabs>
        <w:ind w:left="5003" w:hanging="360"/>
      </w:pPr>
    </w:lvl>
    <w:lvl w:ilvl="7" w:tplc="04190019" w:tentative="1">
      <w:start w:val="1"/>
      <w:numFmt w:val="lowerLetter"/>
      <w:lvlText w:val="%8."/>
      <w:lvlJc w:val="left"/>
      <w:pPr>
        <w:tabs>
          <w:tab w:val="num" w:pos="5723"/>
        </w:tabs>
        <w:ind w:left="5723" w:hanging="360"/>
      </w:pPr>
    </w:lvl>
    <w:lvl w:ilvl="8" w:tplc="0419001B" w:tentative="1">
      <w:start w:val="1"/>
      <w:numFmt w:val="lowerRoman"/>
      <w:lvlText w:val="%9."/>
      <w:lvlJc w:val="right"/>
      <w:pPr>
        <w:tabs>
          <w:tab w:val="num" w:pos="6443"/>
        </w:tabs>
        <w:ind w:left="6443" w:hanging="180"/>
      </w:pPr>
    </w:lvl>
  </w:abstractNum>
  <w:abstractNum w:abstractNumId="43">
    <w:nsid w:val="3B7822D5"/>
    <w:multiLevelType w:val="hybridMultilevel"/>
    <w:tmpl w:val="FAB2187A"/>
    <w:lvl w:ilvl="0" w:tplc="A3627F2C">
      <w:numFmt w:val="bullet"/>
      <w:lvlText w:val=""/>
      <w:lvlJc w:val="left"/>
      <w:pPr>
        <w:tabs>
          <w:tab w:val="num" w:pos="794"/>
        </w:tabs>
        <w:ind w:left="540" w:hanging="143"/>
      </w:pPr>
      <w:rPr>
        <w:rFonts w:ascii="Symbol" w:hAnsi="Symbol" w:hint="default"/>
      </w:rPr>
    </w:lvl>
    <w:lvl w:ilvl="1" w:tplc="43B85E02" w:tentative="1">
      <w:start w:val="1"/>
      <w:numFmt w:val="bullet"/>
      <w:lvlText w:val="o"/>
      <w:lvlJc w:val="left"/>
      <w:pPr>
        <w:tabs>
          <w:tab w:val="num" w:pos="1440"/>
        </w:tabs>
        <w:ind w:left="1440" w:hanging="360"/>
      </w:pPr>
      <w:rPr>
        <w:rFonts w:ascii="Courier New" w:hAnsi="Courier New" w:hint="default"/>
      </w:rPr>
    </w:lvl>
    <w:lvl w:ilvl="2" w:tplc="CE5A0C20" w:tentative="1">
      <w:start w:val="1"/>
      <w:numFmt w:val="bullet"/>
      <w:lvlText w:val=""/>
      <w:lvlJc w:val="left"/>
      <w:pPr>
        <w:tabs>
          <w:tab w:val="num" w:pos="2160"/>
        </w:tabs>
        <w:ind w:left="2160" w:hanging="360"/>
      </w:pPr>
      <w:rPr>
        <w:rFonts w:ascii="Wingdings" w:hAnsi="Wingdings" w:hint="default"/>
      </w:rPr>
    </w:lvl>
    <w:lvl w:ilvl="3" w:tplc="8A123B48" w:tentative="1">
      <w:start w:val="1"/>
      <w:numFmt w:val="bullet"/>
      <w:lvlText w:val=""/>
      <w:lvlJc w:val="left"/>
      <w:pPr>
        <w:tabs>
          <w:tab w:val="num" w:pos="2880"/>
        </w:tabs>
        <w:ind w:left="2880" w:hanging="360"/>
      </w:pPr>
      <w:rPr>
        <w:rFonts w:ascii="Symbol" w:hAnsi="Symbol" w:hint="default"/>
      </w:rPr>
    </w:lvl>
    <w:lvl w:ilvl="4" w:tplc="8D80CE5C" w:tentative="1">
      <w:start w:val="1"/>
      <w:numFmt w:val="bullet"/>
      <w:lvlText w:val="o"/>
      <w:lvlJc w:val="left"/>
      <w:pPr>
        <w:tabs>
          <w:tab w:val="num" w:pos="3600"/>
        </w:tabs>
        <w:ind w:left="3600" w:hanging="360"/>
      </w:pPr>
      <w:rPr>
        <w:rFonts w:ascii="Courier New" w:hAnsi="Courier New" w:hint="default"/>
      </w:rPr>
    </w:lvl>
    <w:lvl w:ilvl="5" w:tplc="4D701C80" w:tentative="1">
      <w:start w:val="1"/>
      <w:numFmt w:val="bullet"/>
      <w:lvlText w:val=""/>
      <w:lvlJc w:val="left"/>
      <w:pPr>
        <w:tabs>
          <w:tab w:val="num" w:pos="4320"/>
        </w:tabs>
        <w:ind w:left="4320" w:hanging="360"/>
      </w:pPr>
      <w:rPr>
        <w:rFonts w:ascii="Wingdings" w:hAnsi="Wingdings" w:hint="default"/>
      </w:rPr>
    </w:lvl>
    <w:lvl w:ilvl="6" w:tplc="BF62B0EA" w:tentative="1">
      <w:start w:val="1"/>
      <w:numFmt w:val="bullet"/>
      <w:lvlText w:val=""/>
      <w:lvlJc w:val="left"/>
      <w:pPr>
        <w:tabs>
          <w:tab w:val="num" w:pos="5040"/>
        </w:tabs>
        <w:ind w:left="5040" w:hanging="360"/>
      </w:pPr>
      <w:rPr>
        <w:rFonts w:ascii="Symbol" w:hAnsi="Symbol" w:hint="default"/>
      </w:rPr>
    </w:lvl>
    <w:lvl w:ilvl="7" w:tplc="7AE40272" w:tentative="1">
      <w:start w:val="1"/>
      <w:numFmt w:val="bullet"/>
      <w:lvlText w:val="o"/>
      <w:lvlJc w:val="left"/>
      <w:pPr>
        <w:tabs>
          <w:tab w:val="num" w:pos="5760"/>
        </w:tabs>
        <w:ind w:left="5760" w:hanging="360"/>
      </w:pPr>
      <w:rPr>
        <w:rFonts w:ascii="Courier New" w:hAnsi="Courier New" w:hint="default"/>
      </w:rPr>
    </w:lvl>
    <w:lvl w:ilvl="8" w:tplc="3C447BC0" w:tentative="1">
      <w:start w:val="1"/>
      <w:numFmt w:val="bullet"/>
      <w:lvlText w:val=""/>
      <w:lvlJc w:val="left"/>
      <w:pPr>
        <w:tabs>
          <w:tab w:val="num" w:pos="6480"/>
        </w:tabs>
        <w:ind w:left="6480" w:hanging="360"/>
      </w:pPr>
      <w:rPr>
        <w:rFonts w:ascii="Wingdings" w:hAnsi="Wingdings" w:hint="default"/>
      </w:rPr>
    </w:lvl>
  </w:abstractNum>
  <w:abstractNum w:abstractNumId="44">
    <w:nsid w:val="3D3A23CB"/>
    <w:multiLevelType w:val="hybridMultilevel"/>
    <w:tmpl w:val="CB2AABF8"/>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45">
    <w:nsid w:val="3F14215F"/>
    <w:multiLevelType w:val="hybridMultilevel"/>
    <w:tmpl w:val="E77C3E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413011C3"/>
    <w:multiLevelType w:val="hybridMultilevel"/>
    <w:tmpl w:val="0E38E5DC"/>
    <w:lvl w:ilvl="0" w:tplc="972C0FC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421F5745"/>
    <w:multiLevelType w:val="hybridMultilevel"/>
    <w:tmpl w:val="80E8C716"/>
    <w:lvl w:ilvl="0" w:tplc="972C0FC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42BE28D4"/>
    <w:multiLevelType w:val="hybridMultilevel"/>
    <w:tmpl w:val="30A697A4"/>
    <w:lvl w:ilvl="0" w:tplc="FDE278AA">
      <w:numFmt w:val="bullet"/>
      <w:lvlText w:val=""/>
      <w:lvlJc w:val="left"/>
      <w:pPr>
        <w:tabs>
          <w:tab w:val="num" w:pos="794"/>
        </w:tabs>
        <w:ind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449A05C2"/>
    <w:multiLevelType w:val="hybridMultilevel"/>
    <w:tmpl w:val="31724C72"/>
    <w:lvl w:ilvl="0" w:tplc="097EA8D4">
      <w:start w:val="1"/>
      <w:numFmt w:val="decimal"/>
      <w:lvlText w:val="%1)"/>
      <w:lvlJc w:val="left"/>
      <w:pPr>
        <w:tabs>
          <w:tab w:val="num" w:pos="700"/>
        </w:tabs>
        <w:ind w:left="-37" w:firstLine="397"/>
      </w:pPr>
      <w:rPr>
        <w:rFonts w:hint="default"/>
      </w:rPr>
    </w:lvl>
    <w:lvl w:ilvl="1" w:tplc="04190019" w:tentative="1">
      <w:start w:val="1"/>
      <w:numFmt w:val="lowerLetter"/>
      <w:lvlText w:val="%2."/>
      <w:lvlJc w:val="left"/>
      <w:pPr>
        <w:tabs>
          <w:tab w:val="num" w:pos="1403"/>
        </w:tabs>
        <w:ind w:left="1403" w:hanging="360"/>
      </w:pPr>
    </w:lvl>
    <w:lvl w:ilvl="2" w:tplc="0419001B" w:tentative="1">
      <w:start w:val="1"/>
      <w:numFmt w:val="lowerRoman"/>
      <w:lvlText w:val="%3."/>
      <w:lvlJc w:val="right"/>
      <w:pPr>
        <w:tabs>
          <w:tab w:val="num" w:pos="2123"/>
        </w:tabs>
        <w:ind w:left="2123" w:hanging="180"/>
      </w:pPr>
    </w:lvl>
    <w:lvl w:ilvl="3" w:tplc="0419000F" w:tentative="1">
      <w:start w:val="1"/>
      <w:numFmt w:val="decimal"/>
      <w:lvlText w:val="%4."/>
      <w:lvlJc w:val="left"/>
      <w:pPr>
        <w:tabs>
          <w:tab w:val="num" w:pos="2843"/>
        </w:tabs>
        <w:ind w:left="2843" w:hanging="360"/>
      </w:pPr>
    </w:lvl>
    <w:lvl w:ilvl="4" w:tplc="04190019" w:tentative="1">
      <w:start w:val="1"/>
      <w:numFmt w:val="lowerLetter"/>
      <w:lvlText w:val="%5."/>
      <w:lvlJc w:val="left"/>
      <w:pPr>
        <w:tabs>
          <w:tab w:val="num" w:pos="3563"/>
        </w:tabs>
        <w:ind w:left="3563" w:hanging="360"/>
      </w:pPr>
    </w:lvl>
    <w:lvl w:ilvl="5" w:tplc="0419001B" w:tentative="1">
      <w:start w:val="1"/>
      <w:numFmt w:val="lowerRoman"/>
      <w:lvlText w:val="%6."/>
      <w:lvlJc w:val="right"/>
      <w:pPr>
        <w:tabs>
          <w:tab w:val="num" w:pos="4283"/>
        </w:tabs>
        <w:ind w:left="4283" w:hanging="180"/>
      </w:pPr>
    </w:lvl>
    <w:lvl w:ilvl="6" w:tplc="0419000F" w:tentative="1">
      <w:start w:val="1"/>
      <w:numFmt w:val="decimal"/>
      <w:lvlText w:val="%7."/>
      <w:lvlJc w:val="left"/>
      <w:pPr>
        <w:tabs>
          <w:tab w:val="num" w:pos="5003"/>
        </w:tabs>
        <w:ind w:left="5003" w:hanging="360"/>
      </w:pPr>
    </w:lvl>
    <w:lvl w:ilvl="7" w:tplc="04190019" w:tentative="1">
      <w:start w:val="1"/>
      <w:numFmt w:val="lowerLetter"/>
      <w:lvlText w:val="%8."/>
      <w:lvlJc w:val="left"/>
      <w:pPr>
        <w:tabs>
          <w:tab w:val="num" w:pos="5723"/>
        </w:tabs>
        <w:ind w:left="5723" w:hanging="360"/>
      </w:pPr>
    </w:lvl>
    <w:lvl w:ilvl="8" w:tplc="0419001B" w:tentative="1">
      <w:start w:val="1"/>
      <w:numFmt w:val="lowerRoman"/>
      <w:lvlText w:val="%9."/>
      <w:lvlJc w:val="right"/>
      <w:pPr>
        <w:tabs>
          <w:tab w:val="num" w:pos="6443"/>
        </w:tabs>
        <w:ind w:left="6443" w:hanging="180"/>
      </w:pPr>
    </w:lvl>
  </w:abstractNum>
  <w:abstractNum w:abstractNumId="50">
    <w:nsid w:val="466019D9"/>
    <w:multiLevelType w:val="hybridMultilevel"/>
    <w:tmpl w:val="A81E29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99804A1"/>
    <w:multiLevelType w:val="hybridMultilevel"/>
    <w:tmpl w:val="6764DE40"/>
    <w:lvl w:ilvl="0" w:tplc="972C0FC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BF94E98"/>
    <w:multiLevelType w:val="hybridMultilevel"/>
    <w:tmpl w:val="CA4EA650"/>
    <w:lvl w:ilvl="0" w:tplc="291EB97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4">
    <w:nsid w:val="4DBF6DEE"/>
    <w:multiLevelType w:val="hybridMultilevel"/>
    <w:tmpl w:val="0A0CDA40"/>
    <w:lvl w:ilvl="0" w:tplc="5DD07C58">
      <w:start w:val="1"/>
      <w:numFmt w:val="bullet"/>
      <w:lvlText w:val=""/>
      <w:lvlJc w:val="left"/>
      <w:pPr>
        <w:tabs>
          <w:tab w:val="num" w:pos="794"/>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DF3236B"/>
    <w:multiLevelType w:val="hybridMultilevel"/>
    <w:tmpl w:val="065658BA"/>
    <w:lvl w:ilvl="0" w:tplc="A734F11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56">
    <w:nsid w:val="4E875E4F"/>
    <w:multiLevelType w:val="hybridMultilevel"/>
    <w:tmpl w:val="68D41B9A"/>
    <w:lvl w:ilvl="0" w:tplc="8FE49F16">
      <w:numFmt w:val="bullet"/>
      <w:lvlText w:val=""/>
      <w:lvlJc w:val="left"/>
      <w:pPr>
        <w:tabs>
          <w:tab w:val="num" w:pos="794"/>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0AF0EE6"/>
    <w:multiLevelType w:val="hybridMultilevel"/>
    <w:tmpl w:val="7C680B44"/>
    <w:lvl w:ilvl="0" w:tplc="A734F116">
      <w:start w:val="1"/>
      <w:numFmt w:val="bullet"/>
      <w:lvlText w:val=""/>
      <w:lvlJc w:val="left"/>
      <w:pPr>
        <w:ind w:left="5605"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9">
    <w:nsid w:val="510E4997"/>
    <w:multiLevelType w:val="hybridMultilevel"/>
    <w:tmpl w:val="6F44F1D0"/>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1A61902"/>
    <w:multiLevelType w:val="hybridMultilevel"/>
    <w:tmpl w:val="84B6C75C"/>
    <w:lvl w:ilvl="0" w:tplc="BDC6105C">
      <w:start w:val="1"/>
      <w:numFmt w:val="bullet"/>
      <w:lvlText w:val=""/>
      <w:lvlJc w:val="left"/>
      <w:pPr>
        <w:tabs>
          <w:tab w:val="num" w:pos="937"/>
        </w:tabs>
        <w:ind w:left="540" w:firstLine="397"/>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1">
    <w:nsid w:val="52821C16"/>
    <w:multiLevelType w:val="hybridMultilevel"/>
    <w:tmpl w:val="80C0EDB0"/>
    <w:lvl w:ilvl="0" w:tplc="8CD661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51D7948"/>
    <w:multiLevelType w:val="hybridMultilevel"/>
    <w:tmpl w:val="AE72CA4C"/>
    <w:lvl w:ilvl="0" w:tplc="A678B6B4">
      <w:start w:val="3"/>
      <w:numFmt w:val="bullet"/>
      <w:lvlText w:val="–"/>
      <w:lvlJc w:val="left"/>
      <w:pPr>
        <w:ind w:left="786" w:hanging="360"/>
      </w:pPr>
      <w:rPr>
        <w:rFonts w:ascii="Times New Roman" w:eastAsia="Times New Roman" w:hAnsi="Times New Roman" w:hint="default"/>
      </w:rPr>
    </w:lvl>
    <w:lvl w:ilvl="1" w:tplc="04190003" w:tentative="1">
      <w:start w:val="1"/>
      <w:numFmt w:val="bullet"/>
      <w:lvlText w:val="o"/>
      <w:lvlJc w:val="left"/>
      <w:pPr>
        <w:ind w:left="1606" w:hanging="360"/>
      </w:pPr>
      <w:rPr>
        <w:rFonts w:ascii="Courier New" w:hAnsi="Courier New" w:hint="default"/>
      </w:rPr>
    </w:lvl>
    <w:lvl w:ilvl="2" w:tplc="04190005" w:tentative="1">
      <w:start w:val="1"/>
      <w:numFmt w:val="bullet"/>
      <w:lvlText w:val=""/>
      <w:lvlJc w:val="left"/>
      <w:pPr>
        <w:ind w:left="2326" w:hanging="360"/>
      </w:pPr>
      <w:rPr>
        <w:rFonts w:ascii="Wingdings" w:hAnsi="Wingdings" w:hint="default"/>
      </w:rPr>
    </w:lvl>
    <w:lvl w:ilvl="3" w:tplc="04190001" w:tentative="1">
      <w:start w:val="1"/>
      <w:numFmt w:val="bullet"/>
      <w:lvlText w:val=""/>
      <w:lvlJc w:val="left"/>
      <w:pPr>
        <w:ind w:left="3046" w:hanging="360"/>
      </w:pPr>
      <w:rPr>
        <w:rFonts w:ascii="Symbol" w:hAnsi="Symbol" w:hint="default"/>
      </w:rPr>
    </w:lvl>
    <w:lvl w:ilvl="4" w:tplc="04190003" w:tentative="1">
      <w:start w:val="1"/>
      <w:numFmt w:val="bullet"/>
      <w:lvlText w:val="o"/>
      <w:lvlJc w:val="left"/>
      <w:pPr>
        <w:ind w:left="3766" w:hanging="360"/>
      </w:pPr>
      <w:rPr>
        <w:rFonts w:ascii="Courier New" w:hAnsi="Courier New" w:hint="default"/>
      </w:rPr>
    </w:lvl>
    <w:lvl w:ilvl="5" w:tplc="04190005" w:tentative="1">
      <w:start w:val="1"/>
      <w:numFmt w:val="bullet"/>
      <w:lvlText w:val=""/>
      <w:lvlJc w:val="left"/>
      <w:pPr>
        <w:ind w:left="4486" w:hanging="360"/>
      </w:pPr>
      <w:rPr>
        <w:rFonts w:ascii="Wingdings" w:hAnsi="Wingdings" w:hint="default"/>
      </w:rPr>
    </w:lvl>
    <w:lvl w:ilvl="6" w:tplc="04190001" w:tentative="1">
      <w:start w:val="1"/>
      <w:numFmt w:val="bullet"/>
      <w:lvlText w:val=""/>
      <w:lvlJc w:val="left"/>
      <w:pPr>
        <w:ind w:left="5206" w:hanging="360"/>
      </w:pPr>
      <w:rPr>
        <w:rFonts w:ascii="Symbol" w:hAnsi="Symbol" w:hint="default"/>
      </w:rPr>
    </w:lvl>
    <w:lvl w:ilvl="7" w:tplc="04190003" w:tentative="1">
      <w:start w:val="1"/>
      <w:numFmt w:val="bullet"/>
      <w:lvlText w:val="o"/>
      <w:lvlJc w:val="left"/>
      <w:pPr>
        <w:ind w:left="5926" w:hanging="360"/>
      </w:pPr>
      <w:rPr>
        <w:rFonts w:ascii="Courier New" w:hAnsi="Courier New" w:hint="default"/>
      </w:rPr>
    </w:lvl>
    <w:lvl w:ilvl="8" w:tplc="04190005" w:tentative="1">
      <w:start w:val="1"/>
      <w:numFmt w:val="bullet"/>
      <w:lvlText w:val=""/>
      <w:lvlJc w:val="left"/>
      <w:pPr>
        <w:ind w:left="6646" w:hanging="360"/>
      </w:pPr>
      <w:rPr>
        <w:rFonts w:ascii="Wingdings" w:hAnsi="Wingdings" w:hint="default"/>
      </w:rPr>
    </w:lvl>
  </w:abstractNum>
  <w:abstractNum w:abstractNumId="63">
    <w:nsid w:val="555314EC"/>
    <w:multiLevelType w:val="hybridMultilevel"/>
    <w:tmpl w:val="2A2A0520"/>
    <w:lvl w:ilvl="0" w:tplc="A5DC6A6A">
      <w:start w:val="1"/>
      <w:numFmt w:val="decimal"/>
      <w:lvlText w:val="%1."/>
      <w:lvlJc w:val="left"/>
      <w:pPr>
        <w:ind w:left="720" w:hanging="360"/>
      </w:pPr>
      <w:rPr>
        <w:rFonts w:cs="Times New Roman"/>
        <w:sz w:val="28"/>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4">
    <w:nsid w:val="5586301E"/>
    <w:multiLevelType w:val="hybridMultilevel"/>
    <w:tmpl w:val="78D403E4"/>
    <w:lvl w:ilvl="0" w:tplc="097EA8D4">
      <w:start w:val="1"/>
      <w:numFmt w:val="decimal"/>
      <w:lvlText w:val="%1)"/>
      <w:lvlJc w:val="left"/>
      <w:pPr>
        <w:tabs>
          <w:tab w:val="num" w:pos="700"/>
        </w:tabs>
        <w:ind w:left="-37" w:firstLine="397"/>
      </w:pPr>
      <w:rPr>
        <w:rFonts w:hint="default"/>
      </w:rPr>
    </w:lvl>
    <w:lvl w:ilvl="1" w:tplc="04190019" w:tentative="1">
      <w:start w:val="1"/>
      <w:numFmt w:val="lowerLetter"/>
      <w:lvlText w:val="%2."/>
      <w:lvlJc w:val="left"/>
      <w:pPr>
        <w:tabs>
          <w:tab w:val="num" w:pos="1403"/>
        </w:tabs>
        <w:ind w:left="1403" w:hanging="360"/>
      </w:pPr>
    </w:lvl>
    <w:lvl w:ilvl="2" w:tplc="0419001B" w:tentative="1">
      <w:start w:val="1"/>
      <w:numFmt w:val="lowerRoman"/>
      <w:lvlText w:val="%3."/>
      <w:lvlJc w:val="right"/>
      <w:pPr>
        <w:tabs>
          <w:tab w:val="num" w:pos="2123"/>
        </w:tabs>
        <w:ind w:left="2123" w:hanging="180"/>
      </w:pPr>
    </w:lvl>
    <w:lvl w:ilvl="3" w:tplc="0419000F" w:tentative="1">
      <w:start w:val="1"/>
      <w:numFmt w:val="decimal"/>
      <w:lvlText w:val="%4."/>
      <w:lvlJc w:val="left"/>
      <w:pPr>
        <w:tabs>
          <w:tab w:val="num" w:pos="2843"/>
        </w:tabs>
        <w:ind w:left="2843" w:hanging="360"/>
      </w:pPr>
    </w:lvl>
    <w:lvl w:ilvl="4" w:tplc="04190019" w:tentative="1">
      <w:start w:val="1"/>
      <w:numFmt w:val="lowerLetter"/>
      <w:lvlText w:val="%5."/>
      <w:lvlJc w:val="left"/>
      <w:pPr>
        <w:tabs>
          <w:tab w:val="num" w:pos="3563"/>
        </w:tabs>
        <w:ind w:left="3563" w:hanging="360"/>
      </w:pPr>
    </w:lvl>
    <w:lvl w:ilvl="5" w:tplc="0419001B" w:tentative="1">
      <w:start w:val="1"/>
      <w:numFmt w:val="lowerRoman"/>
      <w:lvlText w:val="%6."/>
      <w:lvlJc w:val="right"/>
      <w:pPr>
        <w:tabs>
          <w:tab w:val="num" w:pos="4283"/>
        </w:tabs>
        <w:ind w:left="4283" w:hanging="180"/>
      </w:pPr>
    </w:lvl>
    <w:lvl w:ilvl="6" w:tplc="0419000F" w:tentative="1">
      <w:start w:val="1"/>
      <w:numFmt w:val="decimal"/>
      <w:lvlText w:val="%7."/>
      <w:lvlJc w:val="left"/>
      <w:pPr>
        <w:tabs>
          <w:tab w:val="num" w:pos="5003"/>
        </w:tabs>
        <w:ind w:left="5003" w:hanging="360"/>
      </w:pPr>
    </w:lvl>
    <w:lvl w:ilvl="7" w:tplc="04190019" w:tentative="1">
      <w:start w:val="1"/>
      <w:numFmt w:val="lowerLetter"/>
      <w:lvlText w:val="%8."/>
      <w:lvlJc w:val="left"/>
      <w:pPr>
        <w:tabs>
          <w:tab w:val="num" w:pos="5723"/>
        </w:tabs>
        <w:ind w:left="5723" w:hanging="360"/>
      </w:pPr>
    </w:lvl>
    <w:lvl w:ilvl="8" w:tplc="0419001B" w:tentative="1">
      <w:start w:val="1"/>
      <w:numFmt w:val="lowerRoman"/>
      <w:lvlText w:val="%9."/>
      <w:lvlJc w:val="right"/>
      <w:pPr>
        <w:tabs>
          <w:tab w:val="num" w:pos="6443"/>
        </w:tabs>
        <w:ind w:left="6443" w:hanging="180"/>
      </w:pPr>
    </w:lvl>
  </w:abstractNum>
  <w:abstractNum w:abstractNumId="65">
    <w:nsid w:val="56D90E5E"/>
    <w:multiLevelType w:val="hybridMultilevel"/>
    <w:tmpl w:val="C62614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576C048F"/>
    <w:multiLevelType w:val="hybridMultilevel"/>
    <w:tmpl w:val="11621DB2"/>
    <w:lvl w:ilvl="0" w:tplc="3E441D56">
      <w:start w:val="1"/>
      <w:numFmt w:val="bullet"/>
      <w:lvlText w:val=""/>
      <w:lvlJc w:val="left"/>
      <w:pPr>
        <w:tabs>
          <w:tab w:val="num" w:pos="357"/>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57B57D75"/>
    <w:multiLevelType w:val="hybridMultilevel"/>
    <w:tmpl w:val="8FC06130"/>
    <w:lvl w:ilvl="0" w:tplc="E1A4E6E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nsid w:val="595F6474"/>
    <w:multiLevelType w:val="hybridMultilevel"/>
    <w:tmpl w:val="A5E6D55C"/>
    <w:lvl w:ilvl="0" w:tplc="A734F116">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9">
    <w:nsid w:val="5AF700F1"/>
    <w:multiLevelType w:val="hybridMultilevel"/>
    <w:tmpl w:val="D2C8D0E8"/>
    <w:lvl w:ilvl="0" w:tplc="291EB97A">
      <w:start w:val="1"/>
      <w:numFmt w:val="bullet"/>
      <w:lvlText w:val=""/>
      <w:lvlJc w:val="left"/>
      <w:pPr>
        <w:ind w:left="1004" w:hanging="360"/>
      </w:pPr>
      <w:rPr>
        <w:rFonts w:ascii="Symbol" w:hAnsi="Symbol" w:hint="default"/>
      </w:rPr>
    </w:lvl>
    <w:lvl w:ilvl="1" w:tplc="FAB0D638">
      <w:numFmt w:val="bullet"/>
      <w:lvlText w:val="•"/>
      <w:lvlJc w:val="left"/>
      <w:pPr>
        <w:ind w:left="2144" w:hanging="780"/>
      </w:pPr>
      <w:rPr>
        <w:rFonts w:ascii="Times New Roman" w:eastAsia="Times New Roman" w:hAnsi="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0">
    <w:nsid w:val="5BCF4C3F"/>
    <w:multiLevelType w:val="hybridMultilevel"/>
    <w:tmpl w:val="C5D070FA"/>
    <w:lvl w:ilvl="0" w:tplc="EEEC95BE">
      <w:start w:val="1"/>
      <w:numFmt w:val="bullet"/>
      <w:lvlText w:val=""/>
      <w:lvlJc w:val="left"/>
      <w:pPr>
        <w:tabs>
          <w:tab w:val="num" w:pos="737"/>
        </w:tabs>
        <w:ind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5D246A82"/>
    <w:multiLevelType w:val="hybridMultilevel"/>
    <w:tmpl w:val="BA782400"/>
    <w:lvl w:ilvl="0" w:tplc="097EA8D4">
      <w:start w:val="1"/>
      <w:numFmt w:val="decimal"/>
      <w:lvlText w:val="%1)"/>
      <w:lvlJc w:val="left"/>
      <w:pPr>
        <w:tabs>
          <w:tab w:val="num" w:pos="700"/>
        </w:tabs>
        <w:ind w:left="-37" w:firstLine="397"/>
      </w:pPr>
      <w:rPr>
        <w:rFonts w:hint="default"/>
      </w:rPr>
    </w:lvl>
    <w:lvl w:ilvl="1" w:tplc="04190019" w:tentative="1">
      <w:start w:val="1"/>
      <w:numFmt w:val="lowerLetter"/>
      <w:lvlText w:val="%2."/>
      <w:lvlJc w:val="left"/>
      <w:pPr>
        <w:tabs>
          <w:tab w:val="num" w:pos="1403"/>
        </w:tabs>
        <w:ind w:left="1403" w:hanging="360"/>
      </w:pPr>
    </w:lvl>
    <w:lvl w:ilvl="2" w:tplc="0419001B" w:tentative="1">
      <w:start w:val="1"/>
      <w:numFmt w:val="lowerRoman"/>
      <w:lvlText w:val="%3."/>
      <w:lvlJc w:val="right"/>
      <w:pPr>
        <w:tabs>
          <w:tab w:val="num" w:pos="2123"/>
        </w:tabs>
        <w:ind w:left="2123" w:hanging="180"/>
      </w:pPr>
    </w:lvl>
    <w:lvl w:ilvl="3" w:tplc="0419000F" w:tentative="1">
      <w:start w:val="1"/>
      <w:numFmt w:val="decimal"/>
      <w:lvlText w:val="%4."/>
      <w:lvlJc w:val="left"/>
      <w:pPr>
        <w:tabs>
          <w:tab w:val="num" w:pos="2843"/>
        </w:tabs>
        <w:ind w:left="2843" w:hanging="360"/>
      </w:pPr>
    </w:lvl>
    <w:lvl w:ilvl="4" w:tplc="04190019" w:tentative="1">
      <w:start w:val="1"/>
      <w:numFmt w:val="lowerLetter"/>
      <w:lvlText w:val="%5."/>
      <w:lvlJc w:val="left"/>
      <w:pPr>
        <w:tabs>
          <w:tab w:val="num" w:pos="3563"/>
        </w:tabs>
        <w:ind w:left="3563" w:hanging="360"/>
      </w:pPr>
    </w:lvl>
    <w:lvl w:ilvl="5" w:tplc="0419001B" w:tentative="1">
      <w:start w:val="1"/>
      <w:numFmt w:val="lowerRoman"/>
      <w:lvlText w:val="%6."/>
      <w:lvlJc w:val="right"/>
      <w:pPr>
        <w:tabs>
          <w:tab w:val="num" w:pos="4283"/>
        </w:tabs>
        <w:ind w:left="4283" w:hanging="180"/>
      </w:pPr>
    </w:lvl>
    <w:lvl w:ilvl="6" w:tplc="0419000F" w:tentative="1">
      <w:start w:val="1"/>
      <w:numFmt w:val="decimal"/>
      <w:lvlText w:val="%7."/>
      <w:lvlJc w:val="left"/>
      <w:pPr>
        <w:tabs>
          <w:tab w:val="num" w:pos="5003"/>
        </w:tabs>
        <w:ind w:left="5003" w:hanging="360"/>
      </w:pPr>
    </w:lvl>
    <w:lvl w:ilvl="7" w:tplc="04190019" w:tentative="1">
      <w:start w:val="1"/>
      <w:numFmt w:val="lowerLetter"/>
      <w:lvlText w:val="%8."/>
      <w:lvlJc w:val="left"/>
      <w:pPr>
        <w:tabs>
          <w:tab w:val="num" w:pos="5723"/>
        </w:tabs>
        <w:ind w:left="5723" w:hanging="360"/>
      </w:pPr>
    </w:lvl>
    <w:lvl w:ilvl="8" w:tplc="0419001B" w:tentative="1">
      <w:start w:val="1"/>
      <w:numFmt w:val="lowerRoman"/>
      <w:lvlText w:val="%9."/>
      <w:lvlJc w:val="right"/>
      <w:pPr>
        <w:tabs>
          <w:tab w:val="num" w:pos="6443"/>
        </w:tabs>
        <w:ind w:left="6443" w:hanging="180"/>
      </w:pPr>
    </w:lvl>
  </w:abstractNum>
  <w:abstractNum w:abstractNumId="72">
    <w:nsid w:val="5F713826"/>
    <w:multiLevelType w:val="hybridMultilevel"/>
    <w:tmpl w:val="838648E0"/>
    <w:lvl w:ilvl="0" w:tplc="65E8F0F6">
      <w:start w:val="1"/>
      <w:numFmt w:val="bullet"/>
      <w:lvlText w:val=""/>
      <w:lvlJc w:val="left"/>
      <w:pPr>
        <w:tabs>
          <w:tab w:val="num" w:pos="737"/>
        </w:tabs>
        <w:ind w:firstLine="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4">
    <w:nsid w:val="62B637DC"/>
    <w:multiLevelType w:val="hybridMultilevel"/>
    <w:tmpl w:val="4F18E564"/>
    <w:lvl w:ilvl="0" w:tplc="291EB97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5">
    <w:nsid w:val="63120019"/>
    <w:multiLevelType w:val="hybridMultilevel"/>
    <w:tmpl w:val="DAFEE5FE"/>
    <w:lvl w:ilvl="0" w:tplc="FE98D674">
      <w:start w:val="1"/>
      <w:numFmt w:val="bullet"/>
      <w:lvlText w:val=""/>
      <w:lvlJc w:val="left"/>
      <w:pPr>
        <w:tabs>
          <w:tab w:val="num" w:pos="737"/>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63557A35"/>
    <w:multiLevelType w:val="hybridMultilevel"/>
    <w:tmpl w:val="4CDAC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7C96190"/>
    <w:multiLevelType w:val="hybridMultilevel"/>
    <w:tmpl w:val="36C47BA2"/>
    <w:lvl w:ilvl="0" w:tplc="9FBC68BA">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67D9464C"/>
    <w:multiLevelType w:val="hybridMultilevel"/>
    <w:tmpl w:val="44AABEB6"/>
    <w:lvl w:ilvl="0" w:tplc="81E0D2CE">
      <w:start w:val="1"/>
      <w:numFmt w:val="bullet"/>
      <w:lvlText w:val=""/>
      <w:lvlJc w:val="left"/>
      <w:pPr>
        <w:tabs>
          <w:tab w:val="num" w:pos="794"/>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6A0D4586"/>
    <w:multiLevelType w:val="hybridMultilevel"/>
    <w:tmpl w:val="D9B22676"/>
    <w:lvl w:ilvl="0" w:tplc="BF4096B8">
      <w:start w:val="1"/>
      <w:numFmt w:val="decimal"/>
      <w:lvlText w:val="%1)"/>
      <w:lvlJc w:val="left"/>
      <w:pPr>
        <w:tabs>
          <w:tab w:val="num" w:pos="794"/>
        </w:tabs>
        <w:ind w:left="0" w:firstLine="397"/>
      </w:pPr>
      <w:rPr>
        <w:rFonts w:ascii="Times New Roman" w:hAnsi="Times New Roman" w:cs="Times New Roman"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6C263BD8"/>
    <w:multiLevelType w:val="hybridMultilevel"/>
    <w:tmpl w:val="3C862C22"/>
    <w:lvl w:ilvl="0" w:tplc="BDC6105C">
      <w:start w:val="1"/>
      <w:numFmt w:val="bullet"/>
      <w:lvlText w:val=""/>
      <w:lvlJc w:val="left"/>
      <w:pPr>
        <w:tabs>
          <w:tab w:val="num" w:pos="397"/>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6CFD7486"/>
    <w:multiLevelType w:val="hybridMultilevel"/>
    <w:tmpl w:val="95B6E7A0"/>
    <w:lvl w:ilvl="0" w:tplc="0419000F">
      <w:start w:val="1"/>
      <w:numFmt w:val="decimal"/>
      <w:lvlText w:val="%1."/>
      <w:lvlJc w:val="left"/>
      <w:pPr>
        <w:tabs>
          <w:tab w:val="num" w:pos="720"/>
        </w:tabs>
        <w:ind w:left="720" w:hanging="360"/>
      </w:pPr>
      <w:rPr>
        <w:rFonts w:cs="Times New Roman"/>
      </w:rPr>
    </w:lvl>
    <w:lvl w:ilvl="1" w:tplc="CE367B84">
      <w:start w:val="1"/>
      <w:numFmt w:val="bullet"/>
      <w:lvlText w:val=""/>
      <w:lvlPicBulletId w:val="0"/>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2">
    <w:nsid w:val="6F380C31"/>
    <w:multiLevelType w:val="hybridMultilevel"/>
    <w:tmpl w:val="DF22A638"/>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83">
    <w:nsid w:val="71DC4759"/>
    <w:multiLevelType w:val="hybridMultilevel"/>
    <w:tmpl w:val="D2D6E2B4"/>
    <w:lvl w:ilvl="0" w:tplc="FE42F156">
      <w:start w:val="1"/>
      <w:numFmt w:val="bullet"/>
      <w:lvlText w:val=""/>
      <w:lvlJc w:val="left"/>
      <w:pPr>
        <w:tabs>
          <w:tab w:val="num" w:pos="794"/>
        </w:tabs>
        <w:ind w:left="0" w:firstLine="397"/>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84">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42B6478"/>
    <w:multiLevelType w:val="hybridMultilevel"/>
    <w:tmpl w:val="1F6A9E94"/>
    <w:lvl w:ilvl="0" w:tplc="8CD6619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6">
    <w:nsid w:val="768117C2"/>
    <w:multiLevelType w:val="hybridMultilevel"/>
    <w:tmpl w:val="38A8F530"/>
    <w:lvl w:ilvl="0" w:tplc="FE98D674">
      <w:start w:val="1"/>
      <w:numFmt w:val="bullet"/>
      <w:lvlText w:val=""/>
      <w:lvlJc w:val="left"/>
      <w:pPr>
        <w:tabs>
          <w:tab w:val="num" w:pos="737"/>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76E45753"/>
    <w:multiLevelType w:val="hybridMultilevel"/>
    <w:tmpl w:val="F06E5E6C"/>
    <w:lvl w:ilvl="0" w:tplc="291EB97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8">
    <w:nsid w:val="77110DEA"/>
    <w:multiLevelType w:val="hybridMultilevel"/>
    <w:tmpl w:val="1098E032"/>
    <w:lvl w:ilvl="0" w:tplc="EC344AAC">
      <w:start w:val="1"/>
      <w:numFmt w:val="bullet"/>
      <w:lvlText w:val=""/>
      <w:lvlJc w:val="left"/>
      <w:pPr>
        <w:tabs>
          <w:tab w:val="num" w:pos="737"/>
        </w:tabs>
        <w:ind w:left="0" w:firstLine="397"/>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89">
    <w:nsid w:val="7AE85AF1"/>
    <w:multiLevelType w:val="hybridMultilevel"/>
    <w:tmpl w:val="1E9A7F6A"/>
    <w:lvl w:ilvl="0" w:tplc="BDC6105C">
      <w:start w:val="1"/>
      <w:numFmt w:val="bullet"/>
      <w:lvlText w:val=""/>
      <w:lvlJc w:val="left"/>
      <w:pPr>
        <w:tabs>
          <w:tab w:val="num" w:pos="794"/>
        </w:tabs>
        <w:ind w:left="397" w:firstLine="397"/>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90">
    <w:nsid w:val="7BFF3A4B"/>
    <w:multiLevelType w:val="hybridMultilevel"/>
    <w:tmpl w:val="F8FED49E"/>
    <w:lvl w:ilvl="0" w:tplc="E1A4E6E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1">
    <w:nsid w:val="7C6B7846"/>
    <w:multiLevelType w:val="hybridMultilevel"/>
    <w:tmpl w:val="A8903E30"/>
    <w:lvl w:ilvl="0" w:tplc="BDC6105C">
      <w:start w:val="1"/>
      <w:numFmt w:val="bullet"/>
      <w:lvlText w:val=""/>
      <w:lvlJc w:val="left"/>
      <w:pPr>
        <w:tabs>
          <w:tab w:val="num" w:pos="794"/>
        </w:tabs>
        <w:ind w:left="397" w:firstLine="397"/>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92">
    <w:nsid w:val="7E817032"/>
    <w:multiLevelType w:val="hybridMultilevel"/>
    <w:tmpl w:val="E61A0F02"/>
    <w:lvl w:ilvl="0" w:tplc="44FE1CDC">
      <w:numFmt w:val="bullet"/>
      <w:lvlText w:val="–"/>
      <w:lvlJc w:val="left"/>
      <w:pPr>
        <w:ind w:left="360" w:hanging="360"/>
      </w:pPr>
      <w:rPr>
        <w:rFonts w:ascii="Times New Roman" w:eastAsia="MS Mincho" w:hAnsi="Times New Roman" w:hint="default"/>
      </w:rPr>
    </w:lvl>
    <w:lvl w:ilvl="1" w:tplc="A6C206AA">
      <w:numFmt w:val="bullet"/>
      <w:lvlText w:val=""/>
      <w:lvlJc w:val="left"/>
      <w:pPr>
        <w:tabs>
          <w:tab w:val="num" w:pos="794"/>
        </w:tabs>
        <w:ind w:left="0" w:firstLine="397"/>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15"/>
  </w:num>
  <w:num w:numId="3">
    <w:abstractNumId w:val="54"/>
  </w:num>
  <w:num w:numId="4">
    <w:abstractNumId w:val="19"/>
  </w:num>
  <w:num w:numId="5">
    <w:abstractNumId w:val="77"/>
  </w:num>
  <w:num w:numId="6">
    <w:abstractNumId w:val="10"/>
  </w:num>
  <w:num w:numId="7">
    <w:abstractNumId w:val="0"/>
  </w:num>
  <w:num w:numId="8">
    <w:abstractNumId w:val="40"/>
  </w:num>
  <w:num w:numId="9">
    <w:abstractNumId w:val="9"/>
  </w:num>
  <w:num w:numId="10">
    <w:abstractNumId w:val="32"/>
  </w:num>
  <w:num w:numId="11">
    <w:abstractNumId w:val="75"/>
  </w:num>
  <w:num w:numId="12">
    <w:abstractNumId w:val="86"/>
  </w:num>
  <w:num w:numId="13">
    <w:abstractNumId w:val="88"/>
  </w:num>
  <w:num w:numId="14">
    <w:abstractNumId w:val="70"/>
  </w:num>
  <w:num w:numId="15">
    <w:abstractNumId w:val="29"/>
  </w:num>
  <w:num w:numId="16">
    <w:abstractNumId w:val="80"/>
  </w:num>
  <w:num w:numId="17">
    <w:abstractNumId w:val="60"/>
  </w:num>
  <w:num w:numId="18">
    <w:abstractNumId w:val="89"/>
  </w:num>
  <w:num w:numId="19">
    <w:abstractNumId w:val="91"/>
  </w:num>
  <w:num w:numId="20">
    <w:abstractNumId w:val="20"/>
  </w:num>
  <w:num w:numId="21">
    <w:abstractNumId w:val="30"/>
  </w:num>
  <w:num w:numId="22">
    <w:abstractNumId w:val="47"/>
  </w:num>
  <w:num w:numId="23">
    <w:abstractNumId w:val="52"/>
  </w:num>
  <w:num w:numId="24">
    <w:abstractNumId w:val="46"/>
  </w:num>
  <w:num w:numId="25">
    <w:abstractNumId w:val="33"/>
  </w:num>
  <w:num w:numId="26">
    <w:abstractNumId w:val="22"/>
  </w:num>
  <w:num w:numId="27">
    <w:abstractNumId w:val="38"/>
  </w:num>
  <w:num w:numId="28">
    <w:abstractNumId w:val="25"/>
  </w:num>
  <w:num w:numId="29">
    <w:abstractNumId w:val="49"/>
  </w:num>
  <w:num w:numId="30">
    <w:abstractNumId w:val="71"/>
  </w:num>
  <w:num w:numId="31">
    <w:abstractNumId w:val="31"/>
  </w:num>
  <w:num w:numId="32">
    <w:abstractNumId w:val="42"/>
  </w:num>
  <w:num w:numId="33">
    <w:abstractNumId w:val="64"/>
  </w:num>
  <w:num w:numId="34">
    <w:abstractNumId w:val="16"/>
  </w:num>
  <w:num w:numId="35">
    <w:abstractNumId w:val="26"/>
  </w:num>
  <w:num w:numId="36">
    <w:abstractNumId w:val="51"/>
  </w:num>
  <w:num w:numId="37">
    <w:abstractNumId w:val="57"/>
  </w:num>
  <w:num w:numId="3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2"/>
  </w:num>
  <w:num w:numId="40">
    <w:abstractNumId w:val="73"/>
  </w:num>
  <w:num w:numId="41">
    <w:abstractNumId w:val="84"/>
  </w:num>
  <w:num w:numId="42">
    <w:abstractNumId w:val="14"/>
  </w:num>
  <w:num w:numId="43">
    <w:abstractNumId w:val="83"/>
  </w:num>
  <w:num w:numId="44">
    <w:abstractNumId w:val="78"/>
  </w:num>
  <w:num w:numId="45">
    <w:abstractNumId w:val="13"/>
  </w:num>
  <w:num w:numId="46">
    <w:abstractNumId w:val="41"/>
  </w:num>
  <w:num w:numId="47">
    <w:abstractNumId w:val="8"/>
  </w:num>
  <w:num w:numId="48">
    <w:abstractNumId w:val="7"/>
  </w:num>
  <w:num w:numId="49">
    <w:abstractNumId w:val="2"/>
  </w:num>
  <w:num w:numId="50">
    <w:abstractNumId w:val="66"/>
  </w:num>
  <w:num w:numId="51">
    <w:abstractNumId w:val="56"/>
  </w:num>
  <w:num w:numId="52">
    <w:abstractNumId w:val="79"/>
  </w:num>
  <w:num w:numId="53">
    <w:abstractNumId w:val="18"/>
  </w:num>
  <w:num w:numId="54">
    <w:abstractNumId w:val="55"/>
  </w:num>
  <w:num w:numId="55">
    <w:abstractNumId w:val="24"/>
  </w:num>
  <w:num w:numId="56">
    <w:abstractNumId w:val="27"/>
  </w:num>
  <w:num w:numId="57">
    <w:abstractNumId w:val="69"/>
  </w:num>
  <w:num w:numId="58">
    <w:abstractNumId w:val="23"/>
  </w:num>
  <w:num w:numId="59">
    <w:abstractNumId w:val="82"/>
  </w:num>
  <w:num w:numId="60">
    <w:abstractNumId w:val="39"/>
  </w:num>
  <w:num w:numId="61">
    <w:abstractNumId w:val="53"/>
  </w:num>
  <w:num w:numId="62">
    <w:abstractNumId w:val="74"/>
  </w:num>
  <w:num w:numId="63">
    <w:abstractNumId w:val="87"/>
  </w:num>
  <w:num w:numId="64">
    <w:abstractNumId w:val="44"/>
  </w:num>
  <w:num w:numId="65">
    <w:abstractNumId w:val="67"/>
  </w:num>
  <w:num w:numId="66">
    <w:abstractNumId w:val="90"/>
  </w:num>
  <w:num w:numId="67">
    <w:abstractNumId w:val="35"/>
  </w:num>
  <w:num w:numId="68">
    <w:abstractNumId w:val="61"/>
  </w:num>
  <w:num w:numId="69">
    <w:abstractNumId w:val="8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7"/>
  </w:num>
  <w:num w:numId="72">
    <w:abstractNumId w:val="48"/>
  </w:num>
  <w:num w:numId="73">
    <w:abstractNumId w:val="43"/>
  </w:num>
  <w:num w:numId="74">
    <w:abstractNumId w:val="34"/>
  </w:num>
  <w:num w:numId="75">
    <w:abstractNumId w:val="62"/>
  </w:num>
  <w:num w:numId="76">
    <w:abstractNumId w:val="59"/>
  </w:num>
  <w:num w:numId="77">
    <w:abstractNumId w:val="72"/>
  </w:num>
  <w:num w:numId="78">
    <w:abstractNumId w:val="12"/>
  </w:num>
  <w:num w:numId="79">
    <w:abstractNumId w:val="58"/>
  </w:num>
  <w:num w:numId="80">
    <w:abstractNumId w:val="68"/>
  </w:num>
  <w:num w:numId="81">
    <w:abstractNumId w:val="1"/>
    <w:lvlOverride w:ilvl="0">
      <w:lvl w:ilvl="0">
        <w:start w:val="65535"/>
        <w:numFmt w:val="bullet"/>
        <w:lvlText w:val="•"/>
        <w:legacy w:legacy="1" w:legacySpace="0" w:legacyIndent="250"/>
        <w:lvlJc w:val="left"/>
        <w:rPr>
          <w:rFonts w:ascii="Times New Roman" w:hAnsi="Times New Roman" w:cs="Times New Roman" w:hint="default"/>
        </w:rPr>
      </w:lvl>
    </w:lvlOverride>
  </w:num>
  <w:num w:numId="82">
    <w:abstractNumId w:val="65"/>
  </w:num>
  <w:num w:numId="83">
    <w:abstractNumId w:val="50"/>
  </w:num>
  <w:num w:numId="84">
    <w:abstractNumId w:val="45"/>
  </w:num>
  <w:num w:numId="85">
    <w:abstractNumId w:val="17"/>
  </w:num>
  <w:num w:numId="86">
    <w:abstractNumId w:val="36"/>
  </w:num>
  <w:num w:numId="87">
    <w:abstractNumId w:val="76"/>
  </w:num>
  <w:num w:numId="88">
    <w:abstractNumId w:val="28"/>
  </w:num>
  <w:num w:numId="89">
    <w:abstractNumId w:val="2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7F5"/>
    <w:rsid w:val="00001801"/>
    <w:rsid w:val="00001FEA"/>
    <w:rsid w:val="00005815"/>
    <w:rsid w:val="00010E2C"/>
    <w:rsid w:val="00012989"/>
    <w:rsid w:val="00034643"/>
    <w:rsid w:val="0003790B"/>
    <w:rsid w:val="00044C30"/>
    <w:rsid w:val="00062AB5"/>
    <w:rsid w:val="00064FE5"/>
    <w:rsid w:val="00080854"/>
    <w:rsid w:val="00081B6A"/>
    <w:rsid w:val="00085C8E"/>
    <w:rsid w:val="00085F76"/>
    <w:rsid w:val="000914D5"/>
    <w:rsid w:val="00096A7F"/>
    <w:rsid w:val="000A1AD7"/>
    <w:rsid w:val="000A76E4"/>
    <w:rsid w:val="000D5528"/>
    <w:rsid w:val="000E7FAC"/>
    <w:rsid w:val="00100799"/>
    <w:rsid w:val="0010309D"/>
    <w:rsid w:val="0010392D"/>
    <w:rsid w:val="00105E35"/>
    <w:rsid w:val="00125471"/>
    <w:rsid w:val="00132740"/>
    <w:rsid w:val="00156BCD"/>
    <w:rsid w:val="00160AB3"/>
    <w:rsid w:val="00166857"/>
    <w:rsid w:val="0016757B"/>
    <w:rsid w:val="001708CB"/>
    <w:rsid w:val="001719E3"/>
    <w:rsid w:val="0017700D"/>
    <w:rsid w:val="0018208A"/>
    <w:rsid w:val="001857E1"/>
    <w:rsid w:val="0019326C"/>
    <w:rsid w:val="00195F74"/>
    <w:rsid w:val="0019784E"/>
    <w:rsid w:val="001B2CC3"/>
    <w:rsid w:val="001D4005"/>
    <w:rsid w:val="001F3536"/>
    <w:rsid w:val="001F627A"/>
    <w:rsid w:val="0022648C"/>
    <w:rsid w:val="00247BEA"/>
    <w:rsid w:val="00256A76"/>
    <w:rsid w:val="00277FC7"/>
    <w:rsid w:val="002B6B0D"/>
    <w:rsid w:val="002C72E0"/>
    <w:rsid w:val="002E56E2"/>
    <w:rsid w:val="002F1B33"/>
    <w:rsid w:val="002F71D5"/>
    <w:rsid w:val="00321D99"/>
    <w:rsid w:val="00322B26"/>
    <w:rsid w:val="003259E2"/>
    <w:rsid w:val="003266DB"/>
    <w:rsid w:val="00330EA9"/>
    <w:rsid w:val="00345C8C"/>
    <w:rsid w:val="0039389E"/>
    <w:rsid w:val="00397F52"/>
    <w:rsid w:val="003A07B5"/>
    <w:rsid w:val="003B3F7C"/>
    <w:rsid w:val="003B6921"/>
    <w:rsid w:val="003C1C60"/>
    <w:rsid w:val="003D4290"/>
    <w:rsid w:val="003D44E8"/>
    <w:rsid w:val="003D5572"/>
    <w:rsid w:val="003E6C91"/>
    <w:rsid w:val="003F4AAF"/>
    <w:rsid w:val="00400AC5"/>
    <w:rsid w:val="00412599"/>
    <w:rsid w:val="00420D23"/>
    <w:rsid w:val="004222F8"/>
    <w:rsid w:val="004274EA"/>
    <w:rsid w:val="00433575"/>
    <w:rsid w:val="00446206"/>
    <w:rsid w:val="004477BA"/>
    <w:rsid w:val="00450AB5"/>
    <w:rsid w:val="00454819"/>
    <w:rsid w:val="004627F5"/>
    <w:rsid w:val="00480943"/>
    <w:rsid w:val="00485079"/>
    <w:rsid w:val="00492DA0"/>
    <w:rsid w:val="004B395F"/>
    <w:rsid w:val="004B451F"/>
    <w:rsid w:val="004B5754"/>
    <w:rsid w:val="004C7991"/>
    <w:rsid w:val="004E1C36"/>
    <w:rsid w:val="004E6CC0"/>
    <w:rsid w:val="004F5505"/>
    <w:rsid w:val="004F5B24"/>
    <w:rsid w:val="004F727F"/>
    <w:rsid w:val="00503533"/>
    <w:rsid w:val="00505536"/>
    <w:rsid w:val="00506D94"/>
    <w:rsid w:val="005166E7"/>
    <w:rsid w:val="00572CAC"/>
    <w:rsid w:val="005762DB"/>
    <w:rsid w:val="00583463"/>
    <w:rsid w:val="005947F5"/>
    <w:rsid w:val="00596B18"/>
    <w:rsid w:val="005A0BEF"/>
    <w:rsid w:val="005B1408"/>
    <w:rsid w:val="005B3A83"/>
    <w:rsid w:val="005B52F0"/>
    <w:rsid w:val="005B6C02"/>
    <w:rsid w:val="005C7F55"/>
    <w:rsid w:val="005E13B7"/>
    <w:rsid w:val="00604013"/>
    <w:rsid w:val="006122A0"/>
    <w:rsid w:val="00615214"/>
    <w:rsid w:val="00621253"/>
    <w:rsid w:val="00623586"/>
    <w:rsid w:val="00632CD9"/>
    <w:rsid w:val="00647BCE"/>
    <w:rsid w:val="0065053D"/>
    <w:rsid w:val="0065068D"/>
    <w:rsid w:val="006511F0"/>
    <w:rsid w:val="00651EC1"/>
    <w:rsid w:val="006745C2"/>
    <w:rsid w:val="00682445"/>
    <w:rsid w:val="006A4D83"/>
    <w:rsid w:val="006A62C3"/>
    <w:rsid w:val="006B6FC6"/>
    <w:rsid w:val="006D1F01"/>
    <w:rsid w:val="006E3395"/>
    <w:rsid w:val="006F1F3C"/>
    <w:rsid w:val="006F56D1"/>
    <w:rsid w:val="006F5B05"/>
    <w:rsid w:val="006F6FE4"/>
    <w:rsid w:val="007159B3"/>
    <w:rsid w:val="007234DC"/>
    <w:rsid w:val="00723B72"/>
    <w:rsid w:val="00736483"/>
    <w:rsid w:val="007566F1"/>
    <w:rsid w:val="007625E6"/>
    <w:rsid w:val="00771137"/>
    <w:rsid w:val="00787E96"/>
    <w:rsid w:val="007A234F"/>
    <w:rsid w:val="007A4D5A"/>
    <w:rsid w:val="007B4A6E"/>
    <w:rsid w:val="007D2786"/>
    <w:rsid w:val="007D535A"/>
    <w:rsid w:val="007F681C"/>
    <w:rsid w:val="0080023C"/>
    <w:rsid w:val="008021AF"/>
    <w:rsid w:val="0080663C"/>
    <w:rsid w:val="008075D7"/>
    <w:rsid w:val="00836509"/>
    <w:rsid w:val="00855AED"/>
    <w:rsid w:val="0085609B"/>
    <w:rsid w:val="008824EB"/>
    <w:rsid w:val="00885A91"/>
    <w:rsid w:val="0089039A"/>
    <w:rsid w:val="00891196"/>
    <w:rsid w:val="00892040"/>
    <w:rsid w:val="00892DBC"/>
    <w:rsid w:val="008A1083"/>
    <w:rsid w:val="008A6E2E"/>
    <w:rsid w:val="008B3934"/>
    <w:rsid w:val="008C4117"/>
    <w:rsid w:val="008C783F"/>
    <w:rsid w:val="008D0217"/>
    <w:rsid w:val="008D08BC"/>
    <w:rsid w:val="008D33E7"/>
    <w:rsid w:val="008F10F0"/>
    <w:rsid w:val="008F1A41"/>
    <w:rsid w:val="00903958"/>
    <w:rsid w:val="0091511A"/>
    <w:rsid w:val="00924C9B"/>
    <w:rsid w:val="00941D81"/>
    <w:rsid w:val="0096686F"/>
    <w:rsid w:val="00975570"/>
    <w:rsid w:val="009A4C1F"/>
    <w:rsid w:val="009B64DC"/>
    <w:rsid w:val="009D7D0A"/>
    <w:rsid w:val="009E0ACF"/>
    <w:rsid w:val="009F192A"/>
    <w:rsid w:val="00A17B46"/>
    <w:rsid w:val="00A531D3"/>
    <w:rsid w:val="00A755C8"/>
    <w:rsid w:val="00A821B9"/>
    <w:rsid w:val="00A83FF2"/>
    <w:rsid w:val="00A87A45"/>
    <w:rsid w:val="00AB2B78"/>
    <w:rsid w:val="00AC24AB"/>
    <w:rsid w:val="00AE16FC"/>
    <w:rsid w:val="00AF194D"/>
    <w:rsid w:val="00B263B2"/>
    <w:rsid w:val="00B37857"/>
    <w:rsid w:val="00B47E18"/>
    <w:rsid w:val="00B9189F"/>
    <w:rsid w:val="00B95931"/>
    <w:rsid w:val="00B96591"/>
    <w:rsid w:val="00BA5D3A"/>
    <w:rsid w:val="00BB3F0F"/>
    <w:rsid w:val="00BF2305"/>
    <w:rsid w:val="00BF6BBA"/>
    <w:rsid w:val="00C16961"/>
    <w:rsid w:val="00C26077"/>
    <w:rsid w:val="00C427DC"/>
    <w:rsid w:val="00C537CF"/>
    <w:rsid w:val="00C60B3A"/>
    <w:rsid w:val="00C800D6"/>
    <w:rsid w:val="00CA3446"/>
    <w:rsid w:val="00CA6E85"/>
    <w:rsid w:val="00CB3495"/>
    <w:rsid w:val="00CD30E9"/>
    <w:rsid w:val="00CE08BB"/>
    <w:rsid w:val="00CF74B5"/>
    <w:rsid w:val="00D01677"/>
    <w:rsid w:val="00D05B6D"/>
    <w:rsid w:val="00D125E7"/>
    <w:rsid w:val="00D12761"/>
    <w:rsid w:val="00D148FF"/>
    <w:rsid w:val="00D30A5D"/>
    <w:rsid w:val="00D407A2"/>
    <w:rsid w:val="00D45D55"/>
    <w:rsid w:val="00D6188D"/>
    <w:rsid w:val="00D710A7"/>
    <w:rsid w:val="00D778BB"/>
    <w:rsid w:val="00D84158"/>
    <w:rsid w:val="00D8595D"/>
    <w:rsid w:val="00D96FB7"/>
    <w:rsid w:val="00DA18D2"/>
    <w:rsid w:val="00DA1984"/>
    <w:rsid w:val="00DB1EBA"/>
    <w:rsid w:val="00DC24EB"/>
    <w:rsid w:val="00DF7FD7"/>
    <w:rsid w:val="00E06C3B"/>
    <w:rsid w:val="00E11AE1"/>
    <w:rsid w:val="00E170BB"/>
    <w:rsid w:val="00E24344"/>
    <w:rsid w:val="00E26CDD"/>
    <w:rsid w:val="00E723C6"/>
    <w:rsid w:val="00E77394"/>
    <w:rsid w:val="00E7788F"/>
    <w:rsid w:val="00E82FA3"/>
    <w:rsid w:val="00E91734"/>
    <w:rsid w:val="00EA083E"/>
    <w:rsid w:val="00EA1782"/>
    <w:rsid w:val="00EA1841"/>
    <w:rsid w:val="00EB7F38"/>
    <w:rsid w:val="00EE4CDB"/>
    <w:rsid w:val="00EE7C98"/>
    <w:rsid w:val="00EF78FD"/>
    <w:rsid w:val="00EF7B83"/>
    <w:rsid w:val="00F155E8"/>
    <w:rsid w:val="00F1781C"/>
    <w:rsid w:val="00F20353"/>
    <w:rsid w:val="00F2425D"/>
    <w:rsid w:val="00F342A6"/>
    <w:rsid w:val="00F34C14"/>
    <w:rsid w:val="00F51734"/>
    <w:rsid w:val="00F53700"/>
    <w:rsid w:val="00F54833"/>
    <w:rsid w:val="00F666A3"/>
    <w:rsid w:val="00F9694D"/>
    <w:rsid w:val="00FA5A1B"/>
    <w:rsid w:val="00FB22D9"/>
    <w:rsid w:val="00FB3F4A"/>
    <w:rsid w:val="00FF6BE4"/>
    <w:rsid w:val="00FF7B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style>
  <w:style w:type="paragraph" w:styleId="1">
    <w:name w:val="heading 1"/>
    <w:basedOn w:val="a"/>
    <w:next w:val="a"/>
    <w:link w:val="10"/>
    <w:uiPriority w:val="99"/>
    <w:qFormat/>
    <w:rsid w:val="004627F5"/>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9"/>
    <w:qFormat/>
    <w:rsid w:val="00277FC7"/>
    <w:pPr>
      <w:keepNext/>
      <w:spacing w:before="240" w:after="60" w:line="240" w:lineRule="auto"/>
      <w:outlineLvl w:val="1"/>
    </w:pPr>
    <w:rPr>
      <w:rFonts w:ascii="Calibri" w:eastAsia="MS Gothic" w:hAnsi="Calibri" w:cs="Times New Roman"/>
      <w:b/>
      <w:bCs/>
      <w:i/>
      <w:iCs/>
      <w:sz w:val="28"/>
      <w:szCs w:val="28"/>
    </w:rPr>
  </w:style>
  <w:style w:type="paragraph" w:styleId="3">
    <w:name w:val="heading 3"/>
    <w:basedOn w:val="a"/>
    <w:next w:val="a"/>
    <w:link w:val="30"/>
    <w:uiPriority w:val="99"/>
    <w:qFormat/>
    <w:rsid w:val="004627F5"/>
    <w:pPr>
      <w:spacing w:before="120" w:after="120" w:line="240" w:lineRule="auto"/>
      <w:jc w:val="center"/>
      <w:outlineLvl w:val="2"/>
    </w:pPr>
    <w:rPr>
      <w:rFonts w:ascii="Book Antiqua" w:eastAsia="Times New Roman" w:hAnsi="Book Antiqua" w:cs="Times New Roman"/>
      <w:b/>
      <w:sz w:val="32"/>
      <w:szCs w:val="20"/>
    </w:rPr>
  </w:style>
  <w:style w:type="paragraph" w:styleId="4">
    <w:name w:val="heading 4"/>
    <w:basedOn w:val="a"/>
    <w:next w:val="a"/>
    <w:link w:val="40"/>
    <w:uiPriority w:val="99"/>
    <w:qFormat/>
    <w:rsid w:val="00277FC7"/>
    <w:pPr>
      <w:keepNext/>
      <w:spacing w:before="240" w:after="60" w:line="240" w:lineRule="auto"/>
      <w:outlineLvl w:val="3"/>
    </w:pPr>
    <w:rPr>
      <w:rFonts w:ascii="Times New Roman" w:eastAsia="Times New Roman" w:hAnsi="Times New Roman" w:cs="Times New Roman"/>
      <w:b/>
      <w:bCs/>
      <w:sz w:val="28"/>
      <w:szCs w:val="28"/>
      <w:lang w:val="de-DE"/>
    </w:rPr>
  </w:style>
  <w:style w:type="paragraph" w:styleId="5">
    <w:name w:val="heading 5"/>
    <w:basedOn w:val="a"/>
    <w:next w:val="a"/>
    <w:link w:val="50"/>
    <w:uiPriority w:val="99"/>
    <w:qFormat/>
    <w:rsid w:val="004627F5"/>
    <w:pPr>
      <w:spacing w:after="0" w:line="240" w:lineRule="auto"/>
      <w:jc w:val="center"/>
      <w:outlineLvl w:val="4"/>
    </w:pPr>
    <w:rPr>
      <w:rFonts w:ascii="Book Antiqua" w:eastAsia="Times New Roman" w:hAnsi="Book Antiqua" w:cs="Times New Roman"/>
      <w:b/>
      <w:sz w:val="30"/>
      <w:szCs w:val="20"/>
    </w:rPr>
  </w:style>
  <w:style w:type="paragraph" w:styleId="6">
    <w:name w:val="heading 6"/>
    <w:basedOn w:val="a"/>
    <w:next w:val="a"/>
    <w:link w:val="60"/>
    <w:uiPriority w:val="99"/>
    <w:qFormat/>
    <w:rsid w:val="00277FC7"/>
    <w:pPr>
      <w:spacing w:before="240" w:after="60" w:line="240" w:lineRule="auto"/>
      <w:ind w:firstLine="709"/>
      <w:jc w:val="both"/>
      <w:outlineLvl w:val="5"/>
    </w:pPr>
    <w:rPr>
      <w:rFonts w:ascii="Times New Roman" w:eastAsia="Times New Roman" w:hAnsi="Times New Roman" w:cs="Times New Roman"/>
      <w:b/>
      <w:bCs/>
    </w:rPr>
  </w:style>
  <w:style w:type="paragraph" w:styleId="7">
    <w:name w:val="heading 7"/>
    <w:basedOn w:val="a"/>
    <w:next w:val="a"/>
    <w:link w:val="70"/>
    <w:uiPriority w:val="99"/>
    <w:qFormat/>
    <w:rsid w:val="00277FC7"/>
    <w:pPr>
      <w:spacing w:before="240" w:after="60" w:line="240" w:lineRule="auto"/>
      <w:ind w:firstLine="709"/>
      <w:jc w:val="both"/>
      <w:outlineLvl w:val="6"/>
    </w:pPr>
    <w:rPr>
      <w:rFonts w:ascii="Times New Roman" w:eastAsia="Times New Roman" w:hAnsi="Times New Roman" w:cs="Times New Roman"/>
      <w:sz w:val="24"/>
      <w:szCs w:val="24"/>
    </w:rPr>
  </w:style>
  <w:style w:type="paragraph" w:styleId="8">
    <w:name w:val="heading 8"/>
    <w:basedOn w:val="a"/>
    <w:next w:val="a"/>
    <w:link w:val="80"/>
    <w:uiPriority w:val="99"/>
    <w:qFormat/>
    <w:rsid w:val="00277FC7"/>
    <w:pPr>
      <w:spacing w:before="240" w:after="60" w:line="240" w:lineRule="auto"/>
      <w:ind w:firstLine="709"/>
      <w:jc w:val="both"/>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qFormat/>
    <w:rsid w:val="00277FC7"/>
    <w:pPr>
      <w:spacing w:before="240" w:after="60" w:line="240" w:lineRule="auto"/>
      <w:ind w:firstLine="709"/>
      <w:jc w:val="both"/>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627F5"/>
    <w:rPr>
      <w:rFonts w:ascii="Cambria" w:eastAsia="Times New Roman" w:hAnsi="Cambria" w:cs="Times New Roman"/>
      <w:b/>
      <w:bCs/>
      <w:color w:val="365F91"/>
      <w:sz w:val="28"/>
      <w:szCs w:val="28"/>
    </w:rPr>
  </w:style>
  <w:style w:type="character" w:customStyle="1" w:styleId="30">
    <w:name w:val="Заголовок 3 Знак"/>
    <w:basedOn w:val="a0"/>
    <w:link w:val="3"/>
    <w:uiPriority w:val="99"/>
    <w:rsid w:val="004627F5"/>
    <w:rPr>
      <w:rFonts w:ascii="Book Antiqua" w:eastAsia="Times New Roman" w:hAnsi="Book Antiqua" w:cs="Times New Roman"/>
      <w:b/>
      <w:sz w:val="32"/>
      <w:szCs w:val="20"/>
      <w:lang w:eastAsia="ru-RU"/>
    </w:rPr>
  </w:style>
  <w:style w:type="character" w:customStyle="1" w:styleId="50">
    <w:name w:val="Заголовок 5 Знак"/>
    <w:basedOn w:val="a0"/>
    <w:link w:val="5"/>
    <w:uiPriority w:val="99"/>
    <w:rsid w:val="004627F5"/>
    <w:rPr>
      <w:rFonts w:ascii="Book Antiqua" w:eastAsia="Times New Roman" w:hAnsi="Book Antiqua" w:cs="Times New Roman"/>
      <w:b/>
      <w:sz w:val="30"/>
      <w:szCs w:val="20"/>
      <w:lang w:eastAsia="ru-RU"/>
    </w:rPr>
  </w:style>
  <w:style w:type="paragraph" w:customStyle="1" w:styleId="a3">
    <w:name w:val="Основной"/>
    <w:basedOn w:val="a"/>
    <w:link w:val="a4"/>
    <w:rsid w:val="004627F5"/>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4">
    <w:name w:val="Основной Знак"/>
    <w:link w:val="a3"/>
    <w:rsid w:val="004627F5"/>
    <w:rPr>
      <w:rFonts w:ascii="NewtonCSanPin" w:eastAsia="Times New Roman" w:hAnsi="NewtonCSanPin" w:cs="Times New Roman"/>
      <w:color w:val="000000"/>
      <w:sz w:val="21"/>
      <w:szCs w:val="21"/>
      <w:lang w:eastAsia="ru-RU"/>
    </w:rPr>
  </w:style>
  <w:style w:type="character" w:customStyle="1" w:styleId="Zag11">
    <w:name w:val="Zag_11"/>
    <w:rsid w:val="004627F5"/>
  </w:style>
  <w:style w:type="paragraph" w:customStyle="1" w:styleId="a5">
    <w:name w:val="Основной ООП"/>
    <w:basedOn w:val="a"/>
    <w:rsid w:val="004627F5"/>
    <w:pPr>
      <w:spacing w:after="0" w:line="240" w:lineRule="auto"/>
      <w:ind w:firstLine="709"/>
      <w:jc w:val="both"/>
    </w:pPr>
    <w:rPr>
      <w:rFonts w:ascii="Times New Roman" w:eastAsia="Calibri" w:hAnsi="Times New Roman" w:cs="Times New Roman"/>
      <w:sz w:val="24"/>
      <w:szCs w:val="24"/>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7"/>
    <w:uiPriority w:val="99"/>
    <w:unhideWhenUsed/>
    <w:qFormat/>
    <w:rsid w:val="004627F5"/>
    <w:pPr>
      <w:suppressAutoHyphens/>
      <w:spacing w:after="280" w:line="240" w:lineRule="auto"/>
    </w:pPr>
    <w:rPr>
      <w:rFonts w:ascii="Times New Roman" w:eastAsia="Times New Roman" w:hAnsi="Times New Roman" w:cs="Times New Roman"/>
      <w:color w:val="00000A"/>
      <w:sz w:val="24"/>
      <w:szCs w:val="24"/>
    </w:rPr>
  </w:style>
  <w:style w:type="character" w:customStyle="1" w:styleId="a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6"/>
    <w:uiPriority w:val="99"/>
    <w:locked/>
    <w:rsid w:val="004627F5"/>
    <w:rPr>
      <w:rFonts w:ascii="Times New Roman" w:eastAsia="Times New Roman" w:hAnsi="Times New Roman" w:cs="Times New Roman"/>
      <w:color w:val="00000A"/>
      <w:sz w:val="24"/>
      <w:szCs w:val="24"/>
      <w:lang w:eastAsia="ru-RU"/>
    </w:rPr>
  </w:style>
  <w:style w:type="character" w:customStyle="1" w:styleId="apple-converted-space">
    <w:name w:val="apple-converted-space"/>
    <w:basedOn w:val="a0"/>
    <w:rsid w:val="004627F5"/>
  </w:style>
  <w:style w:type="paragraph" w:customStyle="1" w:styleId="11">
    <w:name w:val="Без интервала1"/>
    <w:aliases w:val="основа"/>
    <w:link w:val="NoSpacingChar"/>
    <w:uiPriority w:val="99"/>
    <w:rsid w:val="004627F5"/>
    <w:pPr>
      <w:spacing w:after="0" w:line="240" w:lineRule="auto"/>
    </w:pPr>
    <w:rPr>
      <w:rFonts w:ascii="Calibri" w:eastAsia="Calibri" w:hAnsi="Calibri" w:cs="Times New Roman"/>
    </w:rPr>
  </w:style>
  <w:style w:type="character" w:customStyle="1" w:styleId="NoSpacingChar">
    <w:name w:val="No Spacing Char"/>
    <w:link w:val="11"/>
    <w:uiPriority w:val="99"/>
    <w:locked/>
    <w:rsid w:val="004627F5"/>
    <w:rPr>
      <w:rFonts w:ascii="Calibri" w:eastAsia="Calibri" w:hAnsi="Calibri" w:cs="Times New Roman"/>
      <w:lang w:eastAsia="ru-RU"/>
    </w:rPr>
  </w:style>
  <w:style w:type="character" w:customStyle="1" w:styleId="FontStyle49">
    <w:name w:val="Font Style49"/>
    <w:rsid w:val="004627F5"/>
    <w:rPr>
      <w:rFonts w:ascii="Times New Roman" w:hAnsi="Times New Roman" w:cs="Times New Roman"/>
      <w:sz w:val="22"/>
      <w:szCs w:val="22"/>
    </w:rPr>
  </w:style>
  <w:style w:type="paragraph" w:customStyle="1" w:styleId="Osnova">
    <w:name w:val="Osnova"/>
    <w:basedOn w:val="a"/>
    <w:rsid w:val="004627F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4627F5"/>
    <w:rPr>
      <w:rFonts w:ascii="Times New Roman" w:hAnsi="Times New Roman" w:cs="Times New Roman"/>
      <w:sz w:val="24"/>
      <w:szCs w:val="24"/>
      <w:u w:val="none"/>
      <w:effect w:val="none"/>
    </w:rPr>
  </w:style>
  <w:style w:type="paragraph" w:customStyle="1" w:styleId="ConsPlusNormal">
    <w:name w:val="ConsPlusNormal"/>
    <w:rsid w:val="004627F5"/>
    <w:pPr>
      <w:widowControl w:val="0"/>
      <w:autoSpaceDE w:val="0"/>
      <w:autoSpaceDN w:val="0"/>
      <w:adjustRightInd w:val="0"/>
      <w:spacing w:after="0" w:line="240" w:lineRule="auto"/>
    </w:pPr>
    <w:rPr>
      <w:rFonts w:ascii="Arial" w:eastAsia="Times New Roman" w:hAnsi="Arial" w:cs="Arial"/>
      <w:sz w:val="20"/>
      <w:szCs w:val="20"/>
    </w:rPr>
  </w:style>
  <w:style w:type="paragraph" w:styleId="a8">
    <w:name w:val="footnote text"/>
    <w:aliases w:val="Знак6,F1"/>
    <w:basedOn w:val="a"/>
    <w:link w:val="a9"/>
    <w:uiPriority w:val="99"/>
    <w:rsid w:val="004627F5"/>
    <w:pPr>
      <w:spacing w:after="0" w:line="240" w:lineRule="auto"/>
    </w:pPr>
    <w:rPr>
      <w:rFonts w:ascii="Times New Roman" w:eastAsia="Times New Roman" w:hAnsi="Times New Roman" w:cs="Times New Roman"/>
      <w:sz w:val="20"/>
      <w:szCs w:val="20"/>
    </w:rPr>
  </w:style>
  <w:style w:type="character" w:customStyle="1" w:styleId="a9">
    <w:name w:val="Текст сноски Знак"/>
    <w:aliases w:val="Знак6 Знак,F1 Знак"/>
    <w:basedOn w:val="a0"/>
    <w:link w:val="a8"/>
    <w:uiPriority w:val="99"/>
    <w:rsid w:val="004627F5"/>
    <w:rPr>
      <w:rFonts w:ascii="Times New Roman" w:eastAsia="Times New Roman" w:hAnsi="Times New Roman" w:cs="Times New Roman"/>
      <w:sz w:val="20"/>
      <w:szCs w:val="20"/>
      <w:lang w:eastAsia="ru-RU"/>
    </w:rPr>
  </w:style>
  <w:style w:type="character" w:styleId="aa">
    <w:name w:val="footnote reference"/>
    <w:uiPriority w:val="99"/>
    <w:rsid w:val="004627F5"/>
    <w:rPr>
      <w:vertAlign w:val="superscript"/>
    </w:rPr>
  </w:style>
  <w:style w:type="paragraph" w:customStyle="1" w:styleId="ab">
    <w:name w:val="Название раздела"/>
    <w:basedOn w:val="ac"/>
    <w:link w:val="ad"/>
    <w:rsid w:val="004627F5"/>
    <w:pPr>
      <w:pBdr>
        <w:bottom w:val="none" w:sz="0" w:space="0" w:color="auto"/>
      </w:pBdr>
      <w:spacing w:after="0"/>
      <w:ind w:firstLine="0"/>
      <w:contextualSpacing w:val="0"/>
      <w:jc w:val="left"/>
    </w:pPr>
    <w:rPr>
      <w:rFonts w:ascii="Book Antiqua" w:hAnsi="Book Antiqua"/>
      <w:b/>
      <w:bCs/>
      <w:color w:val="auto"/>
      <w:spacing w:val="0"/>
      <w:kern w:val="0"/>
      <w:sz w:val="30"/>
      <w:szCs w:val="30"/>
    </w:rPr>
  </w:style>
  <w:style w:type="paragraph" w:styleId="ac">
    <w:name w:val="Title"/>
    <w:basedOn w:val="a"/>
    <w:next w:val="a"/>
    <w:link w:val="ae"/>
    <w:uiPriority w:val="99"/>
    <w:qFormat/>
    <w:rsid w:val="004627F5"/>
    <w:pPr>
      <w:pBdr>
        <w:bottom w:val="single" w:sz="8" w:space="4" w:color="4F81BD"/>
      </w:pBdr>
      <w:spacing w:after="300" w:line="240" w:lineRule="auto"/>
      <w:ind w:firstLine="397"/>
      <w:contextualSpacing/>
      <w:jc w:val="both"/>
    </w:pPr>
    <w:rPr>
      <w:rFonts w:ascii="Cambria" w:eastAsia="Times New Roman" w:hAnsi="Cambria" w:cs="Times New Roman"/>
      <w:color w:val="17365D"/>
      <w:spacing w:val="5"/>
      <w:kern w:val="28"/>
      <w:sz w:val="52"/>
      <w:szCs w:val="52"/>
    </w:rPr>
  </w:style>
  <w:style w:type="character" w:customStyle="1" w:styleId="ae">
    <w:name w:val="Название Знак"/>
    <w:basedOn w:val="a0"/>
    <w:link w:val="ac"/>
    <w:uiPriority w:val="99"/>
    <w:rsid w:val="004627F5"/>
    <w:rPr>
      <w:rFonts w:ascii="Cambria" w:eastAsia="Times New Roman" w:hAnsi="Cambria" w:cs="Times New Roman"/>
      <w:color w:val="17365D"/>
      <w:spacing w:val="5"/>
      <w:kern w:val="28"/>
      <w:sz w:val="52"/>
      <w:szCs w:val="52"/>
      <w:lang w:eastAsia="ru-RU"/>
    </w:rPr>
  </w:style>
  <w:style w:type="character" w:customStyle="1" w:styleId="ad">
    <w:name w:val="Название раздела Знак"/>
    <w:link w:val="ab"/>
    <w:locked/>
    <w:rsid w:val="004627F5"/>
    <w:rPr>
      <w:rFonts w:ascii="Book Antiqua" w:eastAsia="Times New Roman" w:hAnsi="Book Antiqua" w:cs="Times New Roman"/>
      <w:b/>
      <w:bCs/>
      <w:sz w:val="30"/>
      <w:szCs w:val="30"/>
      <w:lang w:eastAsia="ru-RU"/>
    </w:rPr>
  </w:style>
  <w:style w:type="paragraph" w:customStyle="1" w:styleId="af">
    <w:name w:val="Текст сборника"/>
    <w:basedOn w:val="a"/>
    <w:autoRedefine/>
    <w:rsid w:val="004627F5"/>
    <w:pPr>
      <w:spacing w:after="0" w:line="240" w:lineRule="auto"/>
      <w:ind w:firstLine="397"/>
      <w:contextualSpacing/>
      <w:jc w:val="both"/>
    </w:pPr>
    <w:rPr>
      <w:rFonts w:ascii="Times New Roman" w:eastAsia="Times New Roman" w:hAnsi="Times New Roman" w:cs="Times New Roman"/>
      <w:sz w:val="30"/>
    </w:rPr>
  </w:style>
  <w:style w:type="character" w:customStyle="1" w:styleId="dash041e005f0431005f044b005f0447005f043d005f044b005f0439005f005fchar1char1">
    <w:name w:val="dash041e_005f0431_005f044b_005f0447_005f043d_005f044b_005f0439_005f_005fchar1__char1"/>
    <w:rsid w:val="004627F5"/>
    <w:rPr>
      <w:rFonts w:ascii="Times New Roman" w:hAnsi="Times New Roman"/>
      <w:sz w:val="24"/>
      <w:u w:val="none"/>
      <w:effect w:val="none"/>
    </w:rPr>
  </w:style>
  <w:style w:type="paragraph" w:customStyle="1" w:styleId="Default">
    <w:name w:val="Default"/>
    <w:rsid w:val="004627F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dash041e005f0431005f044b005f0447005f043d005f044b005f0439">
    <w:name w:val="dash041e_005f0431_005f044b_005f0447_005f043d_005f044b_005f0439"/>
    <w:basedOn w:val="a"/>
    <w:rsid w:val="004627F5"/>
    <w:pPr>
      <w:spacing w:after="0" w:line="240" w:lineRule="auto"/>
    </w:pPr>
    <w:rPr>
      <w:rFonts w:ascii="Times New Roman" w:eastAsia="Times New Roman" w:hAnsi="Times New Roman" w:cs="Times New Roman"/>
      <w:sz w:val="24"/>
      <w:szCs w:val="24"/>
    </w:rPr>
  </w:style>
  <w:style w:type="paragraph" w:styleId="af0">
    <w:name w:val="header"/>
    <w:basedOn w:val="a"/>
    <w:link w:val="af1"/>
    <w:uiPriority w:val="99"/>
    <w:rsid w:val="004627F5"/>
    <w:pPr>
      <w:tabs>
        <w:tab w:val="center" w:pos="4677"/>
        <w:tab w:val="right" w:pos="9355"/>
      </w:tabs>
      <w:spacing w:after="0" w:line="240" w:lineRule="auto"/>
      <w:ind w:firstLine="397"/>
      <w:jc w:val="both"/>
    </w:pPr>
    <w:rPr>
      <w:rFonts w:ascii="Times New Roman" w:eastAsia="Times New Roman" w:hAnsi="Times New Roman" w:cs="Times New Roman"/>
      <w:sz w:val="30"/>
      <w:szCs w:val="20"/>
    </w:rPr>
  </w:style>
  <w:style w:type="character" w:customStyle="1" w:styleId="af1">
    <w:name w:val="Верхний колонтитул Знак"/>
    <w:basedOn w:val="a0"/>
    <w:link w:val="af0"/>
    <w:uiPriority w:val="99"/>
    <w:rsid w:val="004627F5"/>
    <w:rPr>
      <w:rFonts w:ascii="Times New Roman" w:eastAsia="Times New Roman" w:hAnsi="Times New Roman" w:cs="Times New Roman"/>
      <w:sz w:val="30"/>
      <w:szCs w:val="20"/>
      <w:lang w:eastAsia="ru-RU"/>
    </w:rPr>
  </w:style>
  <w:style w:type="paragraph" w:styleId="af2">
    <w:name w:val="footer"/>
    <w:basedOn w:val="a"/>
    <w:link w:val="af3"/>
    <w:uiPriority w:val="99"/>
    <w:rsid w:val="004627F5"/>
    <w:pPr>
      <w:tabs>
        <w:tab w:val="center" w:pos="4677"/>
        <w:tab w:val="right" w:pos="9355"/>
      </w:tabs>
      <w:spacing w:after="0" w:line="240" w:lineRule="auto"/>
      <w:ind w:firstLine="397"/>
      <w:jc w:val="both"/>
    </w:pPr>
    <w:rPr>
      <w:rFonts w:ascii="Times New Roman" w:eastAsia="Times New Roman" w:hAnsi="Times New Roman" w:cs="Times New Roman"/>
      <w:sz w:val="30"/>
      <w:szCs w:val="20"/>
    </w:rPr>
  </w:style>
  <w:style w:type="character" w:customStyle="1" w:styleId="af3">
    <w:name w:val="Нижний колонтитул Знак"/>
    <w:basedOn w:val="a0"/>
    <w:link w:val="af2"/>
    <w:uiPriority w:val="99"/>
    <w:rsid w:val="004627F5"/>
    <w:rPr>
      <w:rFonts w:ascii="Times New Roman" w:eastAsia="Times New Roman" w:hAnsi="Times New Roman" w:cs="Times New Roman"/>
      <w:sz w:val="30"/>
      <w:szCs w:val="20"/>
      <w:lang w:eastAsia="ru-RU"/>
    </w:rPr>
  </w:style>
  <w:style w:type="paragraph" w:customStyle="1" w:styleId="12">
    <w:name w:val="Абзац списка1"/>
    <w:basedOn w:val="a"/>
    <w:uiPriority w:val="99"/>
    <w:qFormat/>
    <w:rsid w:val="004627F5"/>
    <w:pPr>
      <w:ind w:left="720"/>
      <w:contextualSpacing/>
    </w:pPr>
    <w:rPr>
      <w:rFonts w:ascii="Calibri" w:eastAsia="Times New Roman" w:hAnsi="Calibri" w:cs="Times New Roman"/>
    </w:rPr>
  </w:style>
  <w:style w:type="character" w:customStyle="1" w:styleId="c2">
    <w:name w:val="c2"/>
    <w:rsid w:val="004627F5"/>
    <w:rPr>
      <w:rFonts w:cs="Times New Roman"/>
    </w:rPr>
  </w:style>
  <w:style w:type="character" w:styleId="af4">
    <w:name w:val="Strong"/>
    <w:uiPriority w:val="22"/>
    <w:qFormat/>
    <w:rsid w:val="004627F5"/>
    <w:rPr>
      <w:rFonts w:cs="Times New Roman"/>
      <w:b/>
      <w:bCs/>
    </w:rPr>
  </w:style>
  <w:style w:type="character" w:customStyle="1" w:styleId="c0">
    <w:name w:val="c0"/>
    <w:rsid w:val="004627F5"/>
    <w:rPr>
      <w:rFonts w:cs="Times New Roman"/>
    </w:rPr>
  </w:style>
  <w:style w:type="character" w:customStyle="1" w:styleId="af5">
    <w:name w:val="Текст выноски Знак"/>
    <w:basedOn w:val="a0"/>
    <w:link w:val="af6"/>
    <w:uiPriority w:val="99"/>
    <w:rsid w:val="004627F5"/>
    <w:rPr>
      <w:rFonts w:ascii="Tahoma" w:eastAsia="Times New Roman" w:hAnsi="Tahoma" w:cs="Tahoma"/>
      <w:sz w:val="16"/>
      <w:szCs w:val="16"/>
      <w:lang w:eastAsia="ru-RU"/>
    </w:rPr>
  </w:style>
  <w:style w:type="paragraph" w:styleId="af6">
    <w:name w:val="Balloon Text"/>
    <w:basedOn w:val="a"/>
    <w:link w:val="af5"/>
    <w:uiPriority w:val="99"/>
    <w:rsid w:val="004627F5"/>
    <w:pPr>
      <w:spacing w:after="0" w:line="240" w:lineRule="auto"/>
      <w:ind w:firstLine="397"/>
      <w:jc w:val="both"/>
    </w:pPr>
    <w:rPr>
      <w:rFonts w:ascii="Tahoma" w:eastAsia="Times New Roman" w:hAnsi="Tahoma" w:cs="Tahoma"/>
      <w:sz w:val="16"/>
      <w:szCs w:val="16"/>
    </w:rPr>
  </w:style>
  <w:style w:type="table" w:customStyle="1" w:styleId="31">
    <w:name w:val="Сетка таблицы3"/>
    <w:uiPriority w:val="99"/>
    <w:rsid w:val="004627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rsid w:val="004627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Сноска"/>
    <w:basedOn w:val="a8"/>
    <w:uiPriority w:val="99"/>
    <w:rsid w:val="004627F5"/>
    <w:pPr>
      <w:ind w:firstLine="397"/>
      <w:jc w:val="both"/>
    </w:pPr>
    <w:rPr>
      <w:sz w:val="26"/>
    </w:rPr>
  </w:style>
  <w:style w:type="paragraph" w:customStyle="1" w:styleId="af8">
    <w:name w:val="Буллит"/>
    <w:basedOn w:val="a3"/>
    <w:link w:val="af9"/>
    <w:uiPriority w:val="99"/>
    <w:rsid w:val="004627F5"/>
    <w:pPr>
      <w:ind w:firstLine="244"/>
    </w:pPr>
  </w:style>
  <w:style w:type="character" w:customStyle="1" w:styleId="af9">
    <w:name w:val="Буллит Знак"/>
    <w:basedOn w:val="a4"/>
    <w:link w:val="af8"/>
    <w:uiPriority w:val="99"/>
    <w:locked/>
    <w:rsid w:val="004627F5"/>
    <w:rPr>
      <w:rFonts w:ascii="NewtonCSanPin" w:eastAsia="Times New Roman" w:hAnsi="NewtonCSanPin" w:cs="Times New Roman"/>
      <w:color w:val="000000"/>
      <w:sz w:val="21"/>
      <w:szCs w:val="21"/>
      <w:lang w:eastAsia="ru-RU"/>
    </w:rPr>
  </w:style>
  <w:style w:type="paragraph" w:customStyle="1" w:styleId="C">
    <w:name w:val="Свободная форма C"/>
    <w:rsid w:val="004627F5"/>
    <w:pPr>
      <w:spacing w:after="0" w:line="240" w:lineRule="auto"/>
    </w:pPr>
    <w:rPr>
      <w:rFonts w:ascii="Times New Roman" w:eastAsia="Times New Roman" w:hAnsi="Times New Roman" w:cs="Times New Roman"/>
      <w:color w:val="000000"/>
      <w:sz w:val="20"/>
      <w:szCs w:val="20"/>
    </w:rPr>
  </w:style>
  <w:style w:type="paragraph" w:customStyle="1" w:styleId="Zag3">
    <w:name w:val="Zag_3"/>
    <w:basedOn w:val="a"/>
    <w:uiPriority w:val="99"/>
    <w:rsid w:val="004627F5"/>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paragraph" w:customStyle="1" w:styleId="41">
    <w:name w:val="Заг 4"/>
    <w:basedOn w:val="a"/>
    <w:uiPriority w:val="99"/>
    <w:rsid w:val="004627F5"/>
    <w:pPr>
      <w:keepNext/>
      <w:autoSpaceDE w:val="0"/>
      <w:autoSpaceDN w:val="0"/>
      <w:adjustRightInd w:val="0"/>
      <w:spacing w:before="255" w:after="113" w:line="240" w:lineRule="atLeast"/>
      <w:jc w:val="center"/>
      <w:textAlignment w:val="center"/>
    </w:pPr>
    <w:rPr>
      <w:rFonts w:ascii="PragmaticaC" w:eastAsia="Calibri" w:hAnsi="PragmaticaC" w:cs="PragmaticaC"/>
      <w:i/>
      <w:iCs/>
      <w:color w:val="000000"/>
      <w:sz w:val="23"/>
      <w:szCs w:val="23"/>
    </w:rPr>
  </w:style>
  <w:style w:type="paragraph" w:customStyle="1" w:styleId="afa">
    <w:name w:val="Буллит Курсив"/>
    <w:basedOn w:val="af8"/>
    <w:link w:val="afb"/>
    <w:uiPriority w:val="99"/>
    <w:rsid w:val="004627F5"/>
    <w:rPr>
      <w:rFonts w:eastAsia="Calibri"/>
      <w:i/>
      <w:iCs/>
    </w:rPr>
  </w:style>
  <w:style w:type="character" w:customStyle="1" w:styleId="afb">
    <w:name w:val="Буллит Курсив Знак"/>
    <w:link w:val="afa"/>
    <w:uiPriority w:val="99"/>
    <w:locked/>
    <w:rsid w:val="004627F5"/>
    <w:rPr>
      <w:rFonts w:ascii="NewtonCSanPin" w:eastAsia="Calibri" w:hAnsi="NewtonCSanPin" w:cs="Times New Roman"/>
      <w:i/>
      <w:iCs/>
      <w:color w:val="000000"/>
      <w:sz w:val="21"/>
      <w:szCs w:val="21"/>
      <w:lang w:eastAsia="ru-RU"/>
    </w:rPr>
  </w:style>
  <w:style w:type="paragraph" w:customStyle="1" w:styleId="21">
    <w:name w:val="Средняя сетка 21"/>
    <w:basedOn w:val="a"/>
    <w:qFormat/>
    <w:rsid w:val="004627F5"/>
    <w:pPr>
      <w:spacing w:after="0" w:line="360" w:lineRule="auto"/>
      <w:ind w:firstLine="680"/>
      <w:contextualSpacing/>
      <w:jc w:val="both"/>
      <w:outlineLvl w:val="1"/>
    </w:pPr>
    <w:rPr>
      <w:rFonts w:ascii="Times New Roman" w:eastAsia="Calibri" w:hAnsi="Times New Roman" w:cs="Times New Roman"/>
      <w:sz w:val="28"/>
      <w:szCs w:val="24"/>
    </w:rPr>
  </w:style>
  <w:style w:type="paragraph" w:styleId="afc">
    <w:name w:val="List Paragraph"/>
    <w:basedOn w:val="a"/>
    <w:link w:val="afd"/>
    <w:qFormat/>
    <w:rsid w:val="004627F5"/>
    <w:pPr>
      <w:ind w:left="720"/>
      <w:contextualSpacing/>
    </w:pPr>
    <w:rPr>
      <w:rFonts w:ascii="Calibri" w:eastAsia="Calibri" w:hAnsi="Calibri" w:cs="Times New Roman"/>
    </w:rPr>
  </w:style>
  <w:style w:type="character" w:styleId="afe">
    <w:name w:val="Emphasis"/>
    <w:uiPriority w:val="20"/>
    <w:qFormat/>
    <w:rsid w:val="0022648C"/>
    <w:rPr>
      <w:rFonts w:cs="Times New Roman"/>
      <w:i/>
      <w:iCs/>
    </w:rPr>
  </w:style>
  <w:style w:type="paragraph" w:customStyle="1" w:styleId="aff">
    <w:name w:val="А ОСН ТЕКСТ"/>
    <w:basedOn w:val="a"/>
    <w:rsid w:val="0022648C"/>
    <w:pPr>
      <w:suppressAutoHyphens/>
      <w:spacing w:after="0" w:line="360" w:lineRule="auto"/>
      <w:ind w:firstLine="454"/>
      <w:jc w:val="both"/>
    </w:pPr>
    <w:rPr>
      <w:rFonts w:ascii="Times New Roman" w:eastAsia="Arial Unicode MS" w:hAnsi="Times New Roman" w:cs="Times New Roman"/>
      <w:color w:val="000000"/>
      <w:sz w:val="28"/>
      <w:szCs w:val="28"/>
    </w:rPr>
  </w:style>
  <w:style w:type="table" w:styleId="aff0">
    <w:name w:val="Table Grid"/>
    <w:basedOn w:val="a1"/>
    <w:uiPriority w:val="59"/>
    <w:rsid w:val="002264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1">
    <w:name w:val="Body Text"/>
    <w:aliases w:val="Основной текст Знак Знак,Основной текст отчета,Основной текст отчета Знак,Основной текст отчета Знак Знак Знак,DTP Body Text"/>
    <w:basedOn w:val="a"/>
    <w:link w:val="13"/>
    <w:uiPriority w:val="99"/>
    <w:rsid w:val="0022648C"/>
    <w:pPr>
      <w:suppressAutoHyphens/>
      <w:spacing w:after="120" w:line="288" w:lineRule="auto"/>
      <w:jc w:val="both"/>
    </w:pPr>
    <w:rPr>
      <w:rFonts w:ascii="Times New Roman" w:eastAsia="Times New Roman" w:hAnsi="Times New Roman" w:cs="Times New Roman"/>
      <w:color w:val="00000A"/>
      <w:sz w:val="24"/>
      <w:szCs w:val="24"/>
      <w:lang w:eastAsia="ar-SA"/>
    </w:rPr>
  </w:style>
  <w:style w:type="character" w:customStyle="1" w:styleId="aff2">
    <w:name w:val="Основной текст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uiPriority w:val="99"/>
    <w:rsid w:val="0022648C"/>
  </w:style>
  <w:style w:type="character" w:customStyle="1" w:styleId="13">
    <w:name w:val="Основной текст Знак1"/>
    <w:aliases w:val="Основной текст Знак Знак Знак1,Основной текст отчета Знак2,Основной текст отчета Знак Знак1,Основной текст отчета Знак Знак Знак Знак1,DTP Body Text Знак1"/>
    <w:basedOn w:val="a0"/>
    <w:link w:val="aff1"/>
    <w:rsid w:val="0022648C"/>
    <w:rPr>
      <w:rFonts w:ascii="Times New Roman" w:eastAsia="Times New Roman" w:hAnsi="Times New Roman" w:cs="Times New Roman"/>
      <w:color w:val="00000A"/>
      <w:sz w:val="24"/>
      <w:szCs w:val="24"/>
      <w:lang w:eastAsia="ar-SA"/>
    </w:rPr>
  </w:style>
  <w:style w:type="character" w:customStyle="1" w:styleId="afd">
    <w:name w:val="Абзац списка Знак"/>
    <w:link w:val="afc"/>
    <w:locked/>
    <w:rsid w:val="0022648C"/>
    <w:rPr>
      <w:rFonts w:ascii="Calibri" w:eastAsia="Calibri" w:hAnsi="Calibri" w:cs="Times New Roman"/>
    </w:rPr>
  </w:style>
  <w:style w:type="character" w:styleId="aff3">
    <w:name w:val="Hyperlink"/>
    <w:uiPriority w:val="99"/>
    <w:rsid w:val="00723B72"/>
    <w:rPr>
      <w:color w:val="0000FF"/>
      <w:u w:val="single"/>
    </w:rPr>
  </w:style>
  <w:style w:type="paragraph" w:customStyle="1" w:styleId="ConsPlusJurTerm">
    <w:name w:val="ConsPlusJurTerm"/>
    <w:rsid w:val="00723B7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Zag2">
    <w:name w:val="Zag_2"/>
    <w:basedOn w:val="a"/>
    <w:uiPriority w:val="99"/>
    <w:rsid w:val="00723B72"/>
    <w:pPr>
      <w:widowControl w:val="0"/>
      <w:suppressAutoHyphens/>
      <w:spacing w:after="129" w:line="291" w:lineRule="exact"/>
      <w:jc w:val="center"/>
    </w:pPr>
    <w:rPr>
      <w:rFonts w:ascii="Times New Roman" w:eastAsia="Times New Roman" w:hAnsi="Times New Roman" w:cs="Times New Roman"/>
      <w:b/>
      <w:bCs/>
      <w:color w:val="000000"/>
      <w:sz w:val="24"/>
      <w:szCs w:val="24"/>
      <w:lang w:val="en-US"/>
    </w:rPr>
  </w:style>
  <w:style w:type="paragraph" w:customStyle="1" w:styleId="msonormalcxspmiddle">
    <w:name w:val="msonormalcxspmiddle"/>
    <w:basedOn w:val="a"/>
    <w:uiPriority w:val="99"/>
    <w:rsid w:val="00723B72"/>
    <w:pPr>
      <w:suppressAutoHyphens/>
      <w:spacing w:after="280" w:line="240" w:lineRule="auto"/>
    </w:pPr>
    <w:rPr>
      <w:rFonts w:ascii="Times New Roman" w:eastAsia="Times New Roman" w:hAnsi="Times New Roman" w:cs="Times New Roman"/>
      <w:color w:val="00000A"/>
      <w:sz w:val="24"/>
      <w:szCs w:val="24"/>
    </w:rPr>
  </w:style>
  <w:style w:type="character" w:customStyle="1" w:styleId="310">
    <w:name w:val="Основной текст с отступом 3 Знак1"/>
    <w:basedOn w:val="a0"/>
    <w:link w:val="32"/>
    <w:semiHidden/>
    <w:rsid w:val="00723B72"/>
    <w:rPr>
      <w:rFonts w:ascii="Cambria" w:eastAsia="Calibri" w:hAnsi="Cambria" w:cs="Times New Roman"/>
      <w:b/>
      <w:bCs/>
      <w:sz w:val="26"/>
      <w:szCs w:val="26"/>
      <w:lang w:eastAsia="ar-SA"/>
    </w:rPr>
  </w:style>
  <w:style w:type="paragraph" w:styleId="32">
    <w:name w:val="Body Text Indent 3"/>
    <w:basedOn w:val="a"/>
    <w:link w:val="310"/>
    <w:uiPriority w:val="99"/>
    <w:unhideWhenUsed/>
    <w:rsid w:val="00723B72"/>
    <w:pPr>
      <w:suppressAutoHyphens/>
      <w:spacing w:after="120" w:line="240" w:lineRule="auto"/>
      <w:ind w:left="283"/>
      <w:jc w:val="both"/>
    </w:pPr>
    <w:rPr>
      <w:rFonts w:ascii="Cambria" w:eastAsia="Calibri" w:hAnsi="Cambria" w:cs="Times New Roman"/>
      <w:b/>
      <w:bCs/>
      <w:sz w:val="26"/>
      <w:szCs w:val="26"/>
      <w:lang w:eastAsia="ar-SA"/>
    </w:rPr>
  </w:style>
  <w:style w:type="character" w:customStyle="1" w:styleId="33">
    <w:name w:val="Основной текст с отступом 3 Знак"/>
    <w:basedOn w:val="a0"/>
    <w:uiPriority w:val="99"/>
    <w:rsid w:val="00723B72"/>
    <w:rPr>
      <w:sz w:val="16"/>
      <w:szCs w:val="16"/>
    </w:rPr>
  </w:style>
  <w:style w:type="paragraph" w:styleId="aff4">
    <w:name w:val="Subtitle"/>
    <w:basedOn w:val="a"/>
    <w:next w:val="a"/>
    <w:link w:val="aff5"/>
    <w:uiPriority w:val="99"/>
    <w:qFormat/>
    <w:rsid w:val="00723B72"/>
    <w:pPr>
      <w:spacing w:after="0" w:line="360" w:lineRule="auto"/>
      <w:outlineLvl w:val="1"/>
    </w:pPr>
    <w:rPr>
      <w:rFonts w:ascii="Times New Roman" w:eastAsia="MS Gothic" w:hAnsi="Times New Roman" w:cs="Times New Roman"/>
      <w:b/>
      <w:sz w:val="28"/>
      <w:szCs w:val="24"/>
    </w:rPr>
  </w:style>
  <w:style w:type="character" w:customStyle="1" w:styleId="aff5">
    <w:name w:val="Подзаголовок Знак"/>
    <w:basedOn w:val="a0"/>
    <w:link w:val="aff4"/>
    <w:uiPriority w:val="99"/>
    <w:rsid w:val="00723B72"/>
    <w:rPr>
      <w:rFonts w:ascii="Times New Roman" w:eastAsia="MS Gothic" w:hAnsi="Times New Roman" w:cs="Times New Roman"/>
      <w:b/>
      <w:sz w:val="28"/>
      <w:szCs w:val="24"/>
      <w:lang w:eastAsia="ru-RU"/>
    </w:rPr>
  </w:style>
  <w:style w:type="paragraph" w:styleId="aff6">
    <w:name w:val="No Spacing"/>
    <w:link w:val="aff7"/>
    <w:uiPriority w:val="1"/>
    <w:qFormat/>
    <w:rsid w:val="00723B72"/>
    <w:pPr>
      <w:spacing w:after="0" w:line="240" w:lineRule="auto"/>
    </w:pPr>
    <w:rPr>
      <w:rFonts w:ascii="Times New Roman" w:eastAsia="Times New Roman" w:hAnsi="Times New Roman" w:cs="Times New Roman"/>
      <w:sz w:val="24"/>
      <w:szCs w:val="24"/>
    </w:rPr>
  </w:style>
  <w:style w:type="character" w:customStyle="1" w:styleId="aff7">
    <w:name w:val="Без интервала Знак"/>
    <w:link w:val="aff6"/>
    <w:uiPriority w:val="99"/>
    <w:rsid w:val="00723B72"/>
    <w:rPr>
      <w:rFonts w:ascii="Times New Roman" w:eastAsia="Times New Roman" w:hAnsi="Times New Roman" w:cs="Times New Roman"/>
      <w:sz w:val="24"/>
      <w:szCs w:val="24"/>
      <w:lang w:eastAsia="ru-RU"/>
    </w:rPr>
  </w:style>
  <w:style w:type="paragraph" w:styleId="aff8">
    <w:name w:val="endnote text"/>
    <w:basedOn w:val="a"/>
    <w:link w:val="aff9"/>
    <w:uiPriority w:val="99"/>
    <w:semiHidden/>
    <w:unhideWhenUsed/>
    <w:rsid w:val="00723B72"/>
    <w:pPr>
      <w:spacing w:after="0" w:line="240" w:lineRule="auto"/>
    </w:pPr>
    <w:rPr>
      <w:sz w:val="20"/>
      <w:szCs w:val="20"/>
    </w:rPr>
  </w:style>
  <w:style w:type="character" w:customStyle="1" w:styleId="aff9">
    <w:name w:val="Текст концевой сноски Знак"/>
    <w:basedOn w:val="a0"/>
    <w:link w:val="aff8"/>
    <w:uiPriority w:val="99"/>
    <w:semiHidden/>
    <w:rsid w:val="00723B72"/>
    <w:rPr>
      <w:sz w:val="20"/>
      <w:szCs w:val="20"/>
    </w:rPr>
  </w:style>
  <w:style w:type="character" w:styleId="affa">
    <w:name w:val="endnote reference"/>
    <w:basedOn w:val="a0"/>
    <w:uiPriority w:val="99"/>
    <w:semiHidden/>
    <w:unhideWhenUsed/>
    <w:rsid w:val="00723B72"/>
    <w:rPr>
      <w:vertAlign w:val="superscript"/>
    </w:rPr>
  </w:style>
  <w:style w:type="character" w:styleId="affb">
    <w:name w:val="annotation reference"/>
    <w:basedOn w:val="a0"/>
    <w:uiPriority w:val="99"/>
    <w:unhideWhenUsed/>
    <w:rsid w:val="00723B72"/>
    <w:rPr>
      <w:sz w:val="16"/>
      <w:szCs w:val="16"/>
    </w:rPr>
  </w:style>
  <w:style w:type="paragraph" w:styleId="affc">
    <w:name w:val="annotation text"/>
    <w:basedOn w:val="a"/>
    <w:link w:val="affd"/>
    <w:uiPriority w:val="99"/>
    <w:unhideWhenUsed/>
    <w:rsid w:val="00723B72"/>
    <w:pPr>
      <w:spacing w:line="240" w:lineRule="auto"/>
    </w:pPr>
    <w:rPr>
      <w:sz w:val="20"/>
      <w:szCs w:val="20"/>
    </w:rPr>
  </w:style>
  <w:style w:type="character" w:customStyle="1" w:styleId="affd">
    <w:name w:val="Текст примечания Знак"/>
    <w:basedOn w:val="a0"/>
    <w:link w:val="affc"/>
    <w:uiPriority w:val="99"/>
    <w:rsid w:val="00723B72"/>
    <w:rPr>
      <w:sz w:val="20"/>
      <w:szCs w:val="20"/>
    </w:rPr>
  </w:style>
  <w:style w:type="paragraph" w:styleId="affe">
    <w:name w:val="annotation subject"/>
    <w:basedOn w:val="affc"/>
    <w:next w:val="affc"/>
    <w:link w:val="afff"/>
    <w:uiPriority w:val="99"/>
    <w:unhideWhenUsed/>
    <w:rsid w:val="00723B72"/>
    <w:rPr>
      <w:b/>
      <w:bCs/>
    </w:rPr>
  </w:style>
  <w:style w:type="character" w:customStyle="1" w:styleId="afff">
    <w:name w:val="Тема примечания Знак"/>
    <w:basedOn w:val="affd"/>
    <w:link w:val="affe"/>
    <w:uiPriority w:val="99"/>
    <w:rsid w:val="00723B72"/>
    <w:rPr>
      <w:b/>
      <w:bCs/>
      <w:sz w:val="20"/>
      <w:szCs w:val="20"/>
    </w:rPr>
  </w:style>
  <w:style w:type="character" w:customStyle="1" w:styleId="FontStyle46">
    <w:name w:val="Font Style46"/>
    <w:rsid w:val="00085C8E"/>
    <w:rPr>
      <w:rFonts w:ascii="Verdana" w:hAnsi="Verdana" w:cs="Verdana"/>
      <w:b/>
      <w:bCs/>
      <w:sz w:val="22"/>
      <w:szCs w:val="22"/>
    </w:rPr>
  </w:style>
  <w:style w:type="paragraph" w:customStyle="1" w:styleId="Style15">
    <w:name w:val="Style15"/>
    <w:basedOn w:val="a"/>
    <w:rsid w:val="00085C8E"/>
    <w:pPr>
      <w:widowControl w:val="0"/>
      <w:suppressAutoHyphens/>
      <w:spacing w:after="0" w:line="310" w:lineRule="exact"/>
      <w:jc w:val="center"/>
    </w:pPr>
    <w:rPr>
      <w:rFonts w:ascii="Verdana" w:eastAsia="Calibri" w:hAnsi="Verdana" w:cs="Times New Roman"/>
      <w:color w:val="00000A"/>
      <w:sz w:val="24"/>
      <w:szCs w:val="24"/>
    </w:rPr>
  </w:style>
  <w:style w:type="paragraph" w:customStyle="1" w:styleId="22">
    <w:name w:val="Абзац списка2"/>
    <w:basedOn w:val="a"/>
    <w:link w:val="ListParagraphChar"/>
    <w:rsid w:val="005E13B7"/>
    <w:pPr>
      <w:ind w:left="720"/>
      <w:contextualSpacing/>
    </w:pPr>
    <w:rPr>
      <w:rFonts w:ascii="Calibri" w:eastAsia="Times New Roman" w:hAnsi="Calibri" w:cs="Times New Roman"/>
    </w:rPr>
  </w:style>
  <w:style w:type="paragraph" w:customStyle="1" w:styleId="afff0">
    <w:name w:val="О_Т"/>
    <w:basedOn w:val="a"/>
    <w:link w:val="afff1"/>
    <w:uiPriority w:val="99"/>
    <w:rsid w:val="005E13B7"/>
    <w:pPr>
      <w:spacing w:after="0" w:line="288" w:lineRule="auto"/>
      <w:ind w:firstLine="539"/>
      <w:jc w:val="both"/>
    </w:pPr>
    <w:rPr>
      <w:rFonts w:ascii="Arial" w:eastAsia="Calibri" w:hAnsi="Arial" w:cs="Times New Roman"/>
      <w:sz w:val="28"/>
      <w:szCs w:val="20"/>
    </w:rPr>
  </w:style>
  <w:style w:type="character" w:customStyle="1" w:styleId="afff1">
    <w:name w:val="О_Т Знак"/>
    <w:link w:val="afff0"/>
    <w:uiPriority w:val="99"/>
    <w:locked/>
    <w:rsid w:val="005E13B7"/>
    <w:rPr>
      <w:rFonts w:ascii="Arial" w:eastAsia="Calibri" w:hAnsi="Arial" w:cs="Times New Roman"/>
      <w:sz w:val="28"/>
      <w:szCs w:val="20"/>
      <w:lang w:eastAsia="ru-RU"/>
    </w:rPr>
  </w:style>
  <w:style w:type="paragraph" w:customStyle="1" w:styleId="1-21">
    <w:name w:val="Средняя сетка 1 - Акцент 21"/>
    <w:basedOn w:val="a"/>
    <w:link w:val="1-2"/>
    <w:uiPriority w:val="99"/>
    <w:rsid w:val="005E13B7"/>
    <w:pPr>
      <w:spacing w:after="0" w:line="240" w:lineRule="auto"/>
      <w:ind w:left="720"/>
      <w:contextualSpacing/>
    </w:pPr>
    <w:rPr>
      <w:rFonts w:ascii="Calibri" w:eastAsia="Calibri" w:hAnsi="Calibri" w:cs="Times New Roman"/>
      <w:sz w:val="24"/>
      <w:szCs w:val="20"/>
    </w:rPr>
  </w:style>
  <w:style w:type="character" w:customStyle="1" w:styleId="1-2">
    <w:name w:val="Средняя сетка 1 - Акцент 2 Знак"/>
    <w:link w:val="1-21"/>
    <w:uiPriority w:val="99"/>
    <w:locked/>
    <w:rsid w:val="005E13B7"/>
    <w:rPr>
      <w:rFonts w:ascii="Calibri" w:eastAsia="Calibri" w:hAnsi="Calibri" w:cs="Times New Roman"/>
      <w:sz w:val="24"/>
      <w:szCs w:val="20"/>
      <w:lang w:eastAsia="ru-RU"/>
    </w:rPr>
  </w:style>
  <w:style w:type="paragraph" w:customStyle="1" w:styleId="-12">
    <w:name w:val="Цветной список - Акцент 12"/>
    <w:basedOn w:val="a"/>
    <w:uiPriority w:val="99"/>
    <w:rsid w:val="005E13B7"/>
    <w:pPr>
      <w:spacing w:line="240" w:lineRule="auto"/>
      <w:ind w:left="720"/>
      <w:contextualSpacing/>
    </w:pPr>
    <w:rPr>
      <w:rFonts w:ascii="Cambria" w:eastAsia="Calibri"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5E13B7"/>
    <w:rPr>
      <w:rFonts w:ascii="Times New Roman" w:hAnsi="Times New Roman"/>
      <w:sz w:val="24"/>
      <w:u w:val="none"/>
      <w:effect w:val="none"/>
    </w:rPr>
  </w:style>
  <w:style w:type="paragraph" w:customStyle="1" w:styleId="-11">
    <w:name w:val="Цветной список - Акцент 11"/>
    <w:basedOn w:val="a"/>
    <w:link w:val="-1"/>
    <w:uiPriority w:val="99"/>
    <w:rsid w:val="005E13B7"/>
    <w:pPr>
      <w:ind w:left="720"/>
      <w:contextualSpacing/>
    </w:pPr>
    <w:rPr>
      <w:rFonts w:ascii="Calibri" w:eastAsia="Calibri" w:hAnsi="Calibri" w:cs="Times New Roman"/>
      <w:sz w:val="20"/>
      <w:szCs w:val="20"/>
    </w:rPr>
  </w:style>
  <w:style w:type="character" w:customStyle="1" w:styleId="-1">
    <w:name w:val="Цветной список - Акцент 1 Знак"/>
    <w:link w:val="-11"/>
    <w:uiPriority w:val="99"/>
    <w:locked/>
    <w:rsid w:val="005E13B7"/>
    <w:rPr>
      <w:rFonts w:ascii="Calibri" w:eastAsia="Calibri" w:hAnsi="Calibri" w:cs="Times New Roman"/>
      <w:sz w:val="20"/>
      <w:szCs w:val="20"/>
    </w:rPr>
  </w:style>
  <w:style w:type="paragraph" w:customStyle="1" w:styleId="220">
    <w:name w:val="Основной текст 22"/>
    <w:basedOn w:val="a"/>
    <w:uiPriority w:val="99"/>
    <w:rsid w:val="005E13B7"/>
    <w:pPr>
      <w:spacing w:after="0" w:line="240" w:lineRule="auto"/>
      <w:ind w:firstLine="709"/>
      <w:jc w:val="both"/>
    </w:pPr>
    <w:rPr>
      <w:rFonts w:ascii="Times New Roman" w:eastAsia="Calibri" w:hAnsi="Times New Roman" w:cs="Times New Roman"/>
      <w:sz w:val="24"/>
      <w:szCs w:val="24"/>
    </w:rPr>
  </w:style>
  <w:style w:type="character" w:customStyle="1" w:styleId="ListParagraphChar">
    <w:name w:val="List Paragraph Char"/>
    <w:link w:val="22"/>
    <w:locked/>
    <w:rsid w:val="005E13B7"/>
    <w:rPr>
      <w:rFonts w:ascii="Calibri" w:eastAsia="Times New Roman" w:hAnsi="Calibri" w:cs="Times New Roman"/>
    </w:rPr>
  </w:style>
  <w:style w:type="paragraph" w:customStyle="1" w:styleId="14">
    <w:name w:val="Обычный1"/>
    <w:uiPriority w:val="99"/>
    <w:rsid w:val="005E13B7"/>
    <w:pPr>
      <w:widowControl w:val="0"/>
      <w:spacing w:after="0" w:line="240" w:lineRule="auto"/>
    </w:pPr>
    <w:rPr>
      <w:rFonts w:ascii="Times New Roman" w:eastAsia="Calibri" w:hAnsi="Times New Roman" w:cs="Times New Roman"/>
      <w:sz w:val="18"/>
      <w:szCs w:val="20"/>
    </w:rPr>
  </w:style>
  <w:style w:type="paragraph" w:customStyle="1" w:styleId="afff2">
    <w:name w:val="Содержимое таблицы"/>
    <w:basedOn w:val="a"/>
    <w:uiPriority w:val="99"/>
    <w:rsid w:val="005E13B7"/>
    <w:pPr>
      <w:widowControl w:val="0"/>
      <w:suppressLineNumbers/>
      <w:pBdr>
        <w:top w:val="single" w:sz="2" w:space="1" w:color="FFFFFF"/>
        <w:left w:val="nil"/>
        <w:bottom w:val="single" w:sz="2" w:space="1" w:color="FFFFFF"/>
        <w:right w:val="nil"/>
      </w:pBdr>
      <w:suppressAutoHyphens/>
      <w:spacing w:after="0" w:line="240" w:lineRule="auto"/>
    </w:pPr>
    <w:rPr>
      <w:rFonts w:ascii="Arial" w:eastAsia="Times New Roman" w:hAnsi="Arial" w:cs="Times New Roman"/>
      <w:color w:val="00000A"/>
      <w:sz w:val="20"/>
      <w:szCs w:val="24"/>
    </w:rPr>
  </w:style>
  <w:style w:type="paragraph" w:customStyle="1" w:styleId="Style16">
    <w:name w:val="Style16"/>
    <w:basedOn w:val="a"/>
    <w:rsid w:val="005E13B7"/>
    <w:pPr>
      <w:widowControl w:val="0"/>
      <w:suppressAutoHyphens/>
      <w:spacing w:after="0" w:line="213" w:lineRule="exact"/>
      <w:ind w:firstLine="394"/>
      <w:jc w:val="both"/>
    </w:pPr>
    <w:rPr>
      <w:rFonts w:ascii="Verdana" w:eastAsia="Calibri" w:hAnsi="Verdana" w:cs="Times New Roman"/>
      <w:color w:val="00000A"/>
      <w:sz w:val="24"/>
      <w:szCs w:val="24"/>
    </w:rPr>
  </w:style>
  <w:style w:type="paragraph" w:customStyle="1" w:styleId="afff3">
    <w:name w:val="А_основной"/>
    <w:basedOn w:val="a"/>
    <w:link w:val="afff4"/>
    <w:uiPriority w:val="99"/>
    <w:qFormat/>
    <w:rsid w:val="00AB2B78"/>
    <w:pPr>
      <w:widowControl w:val="0"/>
      <w:autoSpaceDE w:val="0"/>
      <w:autoSpaceDN w:val="0"/>
      <w:adjustRightInd w:val="0"/>
      <w:spacing w:after="0" w:line="360" w:lineRule="auto"/>
      <w:ind w:firstLine="454"/>
      <w:jc w:val="both"/>
    </w:pPr>
    <w:rPr>
      <w:rFonts w:ascii="Times New Roman" w:eastAsia="Times New Roman" w:hAnsi="Times New Roman" w:cs="Times New Roman"/>
      <w:sz w:val="28"/>
      <w:szCs w:val="20"/>
    </w:rPr>
  </w:style>
  <w:style w:type="character" w:customStyle="1" w:styleId="afff4">
    <w:name w:val="А_основной Знак"/>
    <w:link w:val="afff3"/>
    <w:uiPriority w:val="99"/>
    <w:rsid w:val="00AB2B78"/>
    <w:rPr>
      <w:rFonts w:ascii="Times New Roman" w:eastAsia="Times New Roman" w:hAnsi="Times New Roman" w:cs="Times New Roman"/>
      <w:sz w:val="28"/>
      <w:szCs w:val="20"/>
    </w:rPr>
  </w:style>
  <w:style w:type="paragraph" w:customStyle="1" w:styleId="Style2">
    <w:name w:val="Style2"/>
    <w:basedOn w:val="a"/>
    <w:uiPriority w:val="99"/>
    <w:rsid w:val="006B6FC6"/>
    <w:pPr>
      <w:widowControl w:val="0"/>
      <w:autoSpaceDE w:val="0"/>
      <w:autoSpaceDN w:val="0"/>
      <w:adjustRightInd w:val="0"/>
      <w:spacing w:after="0" w:line="499"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6B6FC6"/>
    <w:pPr>
      <w:widowControl w:val="0"/>
      <w:autoSpaceDE w:val="0"/>
      <w:autoSpaceDN w:val="0"/>
      <w:adjustRightInd w:val="0"/>
      <w:spacing w:after="0" w:line="293" w:lineRule="exact"/>
      <w:ind w:firstLine="686"/>
      <w:jc w:val="both"/>
    </w:pPr>
    <w:rPr>
      <w:rFonts w:ascii="Times New Roman" w:eastAsia="Times New Roman" w:hAnsi="Times New Roman" w:cs="Times New Roman"/>
      <w:sz w:val="24"/>
      <w:szCs w:val="24"/>
    </w:rPr>
  </w:style>
  <w:style w:type="paragraph" w:customStyle="1" w:styleId="Style13">
    <w:name w:val="Style13"/>
    <w:basedOn w:val="a"/>
    <w:uiPriority w:val="99"/>
    <w:rsid w:val="006B6FC6"/>
    <w:pPr>
      <w:widowControl w:val="0"/>
      <w:autoSpaceDE w:val="0"/>
      <w:autoSpaceDN w:val="0"/>
      <w:adjustRightInd w:val="0"/>
      <w:spacing w:after="0" w:line="298" w:lineRule="exact"/>
      <w:ind w:firstLine="689"/>
      <w:jc w:val="both"/>
    </w:pPr>
    <w:rPr>
      <w:rFonts w:ascii="Times New Roman" w:eastAsia="Times New Roman" w:hAnsi="Times New Roman" w:cs="Times New Roman"/>
      <w:sz w:val="24"/>
      <w:szCs w:val="24"/>
    </w:rPr>
  </w:style>
  <w:style w:type="paragraph" w:customStyle="1" w:styleId="Style17">
    <w:name w:val="Style17"/>
    <w:basedOn w:val="a"/>
    <w:uiPriority w:val="99"/>
    <w:rsid w:val="006B6FC6"/>
    <w:pPr>
      <w:widowControl w:val="0"/>
      <w:autoSpaceDE w:val="0"/>
      <w:autoSpaceDN w:val="0"/>
      <w:adjustRightInd w:val="0"/>
      <w:spacing w:after="0" w:line="288" w:lineRule="exact"/>
      <w:jc w:val="both"/>
    </w:pPr>
    <w:rPr>
      <w:rFonts w:ascii="Times New Roman" w:eastAsia="Times New Roman" w:hAnsi="Times New Roman" w:cs="Times New Roman"/>
      <w:sz w:val="24"/>
      <w:szCs w:val="24"/>
    </w:rPr>
  </w:style>
  <w:style w:type="paragraph" w:customStyle="1" w:styleId="Style32">
    <w:name w:val="Style32"/>
    <w:basedOn w:val="a"/>
    <w:uiPriority w:val="99"/>
    <w:rsid w:val="006B6FC6"/>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62">
    <w:name w:val="Style62"/>
    <w:basedOn w:val="a"/>
    <w:uiPriority w:val="99"/>
    <w:rsid w:val="006B6FC6"/>
    <w:pPr>
      <w:widowControl w:val="0"/>
      <w:autoSpaceDE w:val="0"/>
      <w:autoSpaceDN w:val="0"/>
      <w:adjustRightInd w:val="0"/>
      <w:spacing w:after="0" w:line="290" w:lineRule="exact"/>
      <w:jc w:val="both"/>
    </w:pPr>
    <w:rPr>
      <w:rFonts w:ascii="Times New Roman" w:eastAsia="Times New Roman" w:hAnsi="Times New Roman" w:cs="Times New Roman"/>
      <w:sz w:val="24"/>
      <w:szCs w:val="24"/>
    </w:rPr>
  </w:style>
  <w:style w:type="character" w:customStyle="1" w:styleId="FontStyle74">
    <w:name w:val="Font Style74"/>
    <w:uiPriority w:val="99"/>
    <w:rsid w:val="006B6FC6"/>
    <w:rPr>
      <w:rFonts w:ascii="Times New Roman" w:hAnsi="Times New Roman"/>
      <w:sz w:val="20"/>
    </w:rPr>
  </w:style>
  <w:style w:type="character" w:customStyle="1" w:styleId="FontStyle75">
    <w:name w:val="Font Style75"/>
    <w:uiPriority w:val="99"/>
    <w:rsid w:val="006B6FC6"/>
    <w:rPr>
      <w:rFonts w:ascii="Times New Roman" w:hAnsi="Times New Roman"/>
      <w:i/>
      <w:sz w:val="20"/>
    </w:rPr>
  </w:style>
  <w:style w:type="character" w:customStyle="1" w:styleId="140">
    <w:name w:val="Основной текст (14)_"/>
    <w:link w:val="141"/>
    <w:locked/>
    <w:rsid w:val="006B6FC6"/>
    <w:rPr>
      <w:i/>
      <w:shd w:val="clear" w:color="auto" w:fill="FFFFFF"/>
    </w:rPr>
  </w:style>
  <w:style w:type="paragraph" w:customStyle="1" w:styleId="141">
    <w:name w:val="Основной текст (14)1"/>
    <w:basedOn w:val="a"/>
    <w:link w:val="140"/>
    <w:rsid w:val="006B6FC6"/>
    <w:pPr>
      <w:shd w:val="clear" w:color="auto" w:fill="FFFFFF"/>
      <w:spacing w:after="0" w:line="211" w:lineRule="exact"/>
      <w:ind w:firstLine="400"/>
      <w:jc w:val="both"/>
    </w:pPr>
    <w:rPr>
      <w:i/>
    </w:rPr>
  </w:style>
  <w:style w:type="character" w:customStyle="1" w:styleId="17">
    <w:name w:val="Основной текст (17)_"/>
    <w:link w:val="171"/>
    <w:locked/>
    <w:rsid w:val="006B6FC6"/>
    <w:rPr>
      <w:b/>
      <w:shd w:val="clear" w:color="auto" w:fill="FFFFFF"/>
    </w:rPr>
  </w:style>
  <w:style w:type="paragraph" w:customStyle="1" w:styleId="171">
    <w:name w:val="Основной текст (17)1"/>
    <w:basedOn w:val="a"/>
    <w:link w:val="17"/>
    <w:rsid w:val="006B6FC6"/>
    <w:pPr>
      <w:shd w:val="clear" w:color="auto" w:fill="FFFFFF"/>
      <w:spacing w:after="60" w:line="211" w:lineRule="exact"/>
      <w:ind w:firstLine="400"/>
      <w:jc w:val="both"/>
    </w:pPr>
    <w:rPr>
      <w:b/>
    </w:rPr>
  </w:style>
  <w:style w:type="paragraph" w:customStyle="1" w:styleId="afff5">
    <w:name w:val="Базовый"/>
    <w:uiPriority w:val="99"/>
    <w:rsid w:val="00855AED"/>
    <w:pPr>
      <w:tabs>
        <w:tab w:val="left" w:pos="709"/>
      </w:tabs>
      <w:suppressAutoHyphens/>
      <w:spacing w:after="0" w:line="276" w:lineRule="atLeast"/>
    </w:pPr>
    <w:rPr>
      <w:rFonts w:ascii="Calibri" w:eastAsia="Times New Roman" w:hAnsi="Calibri" w:cs="Calibri"/>
      <w:color w:val="00000A"/>
      <w:sz w:val="24"/>
      <w:szCs w:val="24"/>
    </w:rPr>
  </w:style>
  <w:style w:type="paragraph" w:customStyle="1" w:styleId="063">
    <w:name w:val="Стиль По ширине Первая строка:  063 см"/>
    <w:basedOn w:val="a"/>
    <w:uiPriority w:val="99"/>
    <w:rsid w:val="00855AED"/>
    <w:pPr>
      <w:widowControl w:val="0"/>
      <w:spacing w:after="0" w:line="240" w:lineRule="auto"/>
      <w:ind w:firstLine="709"/>
      <w:jc w:val="both"/>
    </w:pPr>
    <w:rPr>
      <w:rFonts w:ascii="Times New Roman" w:eastAsia="Times New Roman" w:hAnsi="Times New Roman" w:cs="Times New Roman"/>
      <w:color w:val="000000"/>
      <w:sz w:val="24"/>
      <w:szCs w:val="20"/>
    </w:rPr>
  </w:style>
  <w:style w:type="paragraph" w:customStyle="1" w:styleId="23">
    <w:name w:val="Без интервала2"/>
    <w:uiPriority w:val="99"/>
    <w:qFormat/>
    <w:rsid w:val="008F1A41"/>
    <w:pPr>
      <w:spacing w:after="0" w:line="240" w:lineRule="auto"/>
    </w:pPr>
    <w:rPr>
      <w:rFonts w:ascii="Times New Roman" w:eastAsia="Times New Roman" w:hAnsi="Times New Roman" w:cs="Times New Roman"/>
      <w:sz w:val="24"/>
      <w:szCs w:val="24"/>
    </w:rPr>
  </w:style>
  <w:style w:type="paragraph" w:customStyle="1" w:styleId="s1">
    <w:name w:val="s_1"/>
    <w:basedOn w:val="a"/>
    <w:uiPriority w:val="99"/>
    <w:rsid w:val="00FF6B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9"/>
    <w:rsid w:val="00277FC7"/>
    <w:rPr>
      <w:rFonts w:ascii="Calibri" w:eastAsia="MS Gothic" w:hAnsi="Calibri" w:cs="Times New Roman"/>
      <w:b/>
      <w:bCs/>
      <w:i/>
      <w:iCs/>
      <w:sz w:val="28"/>
      <w:szCs w:val="28"/>
      <w:lang w:eastAsia="ru-RU"/>
    </w:rPr>
  </w:style>
  <w:style w:type="character" w:customStyle="1" w:styleId="40">
    <w:name w:val="Заголовок 4 Знак"/>
    <w:basedOn w:val="a0"/>
    <w:link w:val="4"/>
    <w:uiPriority w:val="99"/>
    <w:rsid w:val="00277FC7"/>
    <w:rPr>
      <w:rFonts w:ascii="Times New Roman" w:eastAsia="Times New Roman" w:hAnsi="Times New Roman" w:cs="Times New Roman"/>
      <w:b/>
      <w:bCs/>
      <w:sz w:val="28"/>
      <w:szCs w:val="28"/>
      <w:lang w:val="de-DE" w:eastAsia="ru-RU"/>
    </w:rPr>
  </w:style>
  <w:style w:type="character" w:customStyle="1" w:styleId="60">
    <w:name w:val="Заголовок 6 Знак"/>
    <w:basedOn w:val="a0"/>
    <w:link w:val="6"/>
    <w:uiPriority w:val="99"/>
    <w:rsid w:val="00277FC7"/>
    <w:rPr>
      <w:rFonts w:ascii="Times New Roman" w:eastAsia="Times New Roman" w:hAnsi="Times New Roman" w:cs="Times New Roman"/>
      <w:b/>
      <w:bCs/>
    </w:rPr>
  </w:style>
  <w:style w:type="character" w:customStyle="1" w:styleId="70">
    <w:name w:val="Заголовок 7 Знак"/>
    <w:basedOn w:val="a0"/>
    <w:link w:val="7"/>
    <w:uiPriority w:val="99"/>
    <w:rsid w:val="00277FC7"/>
    <w:rPr>
      <w:rFonts w:ascii="Times New Roman" w:eastAsia="Times New Roman" w:hAnsi="Times New Roman" w:cs="Times New Roman"/>
      <w:sz w:val="24"/>
      <w:szCs w:val="24"/>
    </w:rPr>
  </w:style>
  <w:style w:type="character" w:customStyle="1" w:styleId="80">
    <w:name w:val="Заголовок 8 Знак"/>
    <w:basedOn w:val="a0"/>
    <w:link w:val="8"/>
    <w:uiPriority w:val="99"/>
    <w:rsid w:val="00277FC7"/>
    <w:rPr>
      <w:rFonts w:ascii="Times New Roman" w:eastAsia="Times New Roman" w:hAnsi="Times New Roman" w:cs="Times New Roman"/>
      <w:i/>
      <w:iCs/>
      <w:sz w:val="24"/>
      <w:szCs w:val="24"/>
    </w:rPr>
  </w:style>
  <w:style w:type="character" w:customStyle="1" w:styleId="90">
    <w:name w:val="Заголовок 9 Знак"/>
    <w:basedOn w:val="a0"/>
    <w:link w:val="9"/>
    <w:uiPriority w:val="99"/>
    <w:rsid w:val="00277FC7"/>
    <w:rPr>
      <w:rFonts w:ascii="Arial" w:eastAsia="Times New Roman" w:hAnsi="Arial" w:cs="Times New Roman"/>
    </w:rPr>
  </w:style>
  <w:style w:type="paragraph" w:customStyle="1" w:styleId="afff6">
    <w:name w:val="Таблица"/>
    <w:basedOn w:val="a3"/>
    <w:uiPriority w:val="99"/>
    <w:rsid w:val="00277FC7"/>
    <w:pPr>
      <w:tabs>
        <w:tab w:val="left" w:pos="4500"/>
        <w:tab w:val="left" w:pos="9180"/>
        <w:tab w:val="left" w:pos="9360"/>
      </w:tabs>
      <w:spacing w:line="194" w:lineRule="atLeast"/>
      <w:ind w:firstLine="0"/>
      <w:jc w:val="left"/>
    </w:pPr>
    <w:rPr>
      <w:sz w:val="19"/>
      <w:szCs w:val="19"/>
    </w:rPr>
  </w:style>
  <w:style w:type="paragraph" w:styleId="afff7">
    <w:name w:val="Message Header"/>
    <w:basedOn w:val="afff6"/>
    <w:link w:val="afff8"/>
    <w:uiPriority w:val="99"/>
    <w:rsid w:val="00277FC7"/>
    <w:pPr>
      <w:jc w:val="center"/>
    </w:pPr>
    <w:rPr>
      <w:b/>
      <w:bCs/>
    </w:rPr>
  </w:style>
  <w:style w:type="character" w:customStyle="1" w:styleId="afff8">
    <w:name w:val="Шапка Знак"/>
    <w:basedOn w:val="a0"/>
    <w:link w:val="afff7"/>
    <w:uiPriority w:val="99"/>
    <w:rsid w:val="00277FC7"/>
    <w:rPr>
      <w:rFonts w:ascii="NewtonCSanPin" w:eastAsia="Times New Roman" w:hAnsi="NewtonCSanPin" w:cs="Times New Roman"/>
      <w:b/>
      <w:bCs/>
      <w:color w:val="000000"/>
      <w:sz w:val="19"/>
      <w:szCs w:val="19"/>
      <w:lang w:eastAsia="ru-RU"/>
    </w:rPr>
  </w:style>
  <w:style w:type="paragraph" w:customStyle="1" w:styleId="afff9">
    <w:name w:val="Название таблицы"/>
    <w:basedOn w:val="a3"/>
    <w:uiPriority w:val="99"/>
    <w:rsid w:val="00277FC7"/>
    <w:pPr>
      <w:spacing w:before="113"/>
      <w:ind w:firstLine="0"/>
      <w:jc w:val="center"/>
    </w:pPr>
    <w:rPr>
      <w:b/>
      <w:bCs/>
      <w:szCs w:val="20"/>
    </w:rPr>
  </w:style>
  <w:style w:type="paragraph" w:customStyle="1" w:styleId="afffa">
    <w:name w:val="Приложение"/>
    <w:basedOn w:val="15"/>
    <w:uiPriority w:val="99"/>
    <w:rsid w:val="00277FC7"/>
    <w:pPr>
      <w:pageBreakBefore w:val="0"/>
      <w:spacing w:line="214" w:lineRule="atLeast"/>
      <w:ind w:left="3005"/>
      <w:jc w:val="left"/>
    </w:pPr>
    <w:rPr>
      <w:rFonts w:ascii="NewtonCSanPin" w:hAnsi="NewtonCSanPin" w:cs="NewtonCSanPin"/>
      <w:caps w:val="0"/>
      <w:sz w:val="21"/>
      <w:szCs w:val="21"/>
    </w:rPr>
  </w:style>
  <w:style w:type="paragraph" w:customStyle="1" w:styleId="15">
    <w:name w:val="Заг 1"/>
    <w:basedOn w:val="a3"/>
    <w:uiPriority w:val="99"/>
    <w:rsid w:val="00277FC7"/>
    <w:pPr>
      <w:keepNext/>
      <w:pageBreakBefore/>
      <w:spacing w:after="170" w:line="296" w:lineRule="atLeast"/>
      <w:ind w:firstLine="0"/>
      <w:jc w:val="center"/>
    </w:pPr>
    <w:rPr>
      <w:rFonts w:ascii="PragmaticaC" w:hAnsi="PragmaticaC" w:cs="PragmaticaC"/>
      <w:b/>
      <w:bCs/>
      <w:caps/>
      <w:sz w:val="26"/>
      <w:szCs w:val="26"/>
    </w:rPr>
  </w:style>
  <w:style w:type="paragraph" w:styleId="afffb">
    <w:name w:val="Signature"/>
    <w:basedOn w:val="a3"/>
    <w:link w:val="afffc"/>
    <w:uiPriority w:val="99"/>
    <w:rsid w:val="00277FC7"/>
    <w:pPr>
      <w:spacing w:before="57" w:line="194" w:lineRule="atLeast"/>
      <w:ind w:firstLine="0"/>
      <w:jc w:val="center"/>
    </w:pPr>
    <w:rPr>
      <w:sz w:val="19"/>
      <w:szCs w:val="19"/>
    </w:rPr>
  </w:style>
  <w:style w:type="character" w:customStyle="1" w:styleId="afffc">
    <w:name w:val="Подпись Знак"/>
    <w:basedOn w:val="a0"/>
    <w:link w:val="afffb"/>
    <w:uiPriority w:val="99"/>
    <w:rsid w:val="00277FC7"/>
    <w:rPr>
      <w:rFonts w:ascii="NewtonCSanPin" w:eastAsia="Times New Roman" w:hAnsi="NewtonCSanPin" w:cs="Times New Roman"/>
      <w:color w:val="000000"/>
      <w:sz w:val="19"/>
      <w:szCs w:val="19"/>
      <w:lang w:eastAsia="ru-RU"/>
    </w:rPr>
  </w:style>
  <w:style w:type="paragraph" w:customStyle="1" w:styleId="afffd">
    <w:name w:val="В скобках"/>
    <w:basedOn w:val="afffb"/>
    <w:uiPriority w:val="99"/>
    <w:rsid w:val="00277FC7"/>
    <w:pPr>
      <w:spacing w:line="174" w:lineRule="atLeast"/>
    </w:pPr>
    <w:rPr>
      <w:sz w:val="17"/>
      <w:szCs w:val="17"/>
    </w:rPr>
  </w:style>
  <w:style w:type="paragraph" w:customStyle="1" w:styleId="16">
    <w:name w:val="Содержание 1"/>
    <w:basedOn w:val="a3"/>
    <w:uiPriority w:val="99"/>
    <w:rsid w:val="00277FC7"/>
    <w:pPr>
      <w:suppressAutoHyphens/>
      <w:ind w:firstLine="0"/>
    </w:pPr>
    <w:rPr>
      <w:rFonts w:ascii="Times New Roman" w:hAnsi="Times New Roman"/>
      <w:szCs w:val="20"/>
      <w:lang w:val="en-US"/>
    </w:rPr>
  </w:style>
  <w:style w:type="paragraph" w:customStyle="1" w:styleId="BasicParagraph">
    <w:name w:val="[Basic Paragraph]"/>
    <w:basedOn w:val="NoParagraphStyle"/>
    <w:uiPriority w:val="99"/>
    <w:rsid w:val="00277FC7"/>
  </w:style>
  <w:style w:type="paragraph" w:customStyle="1" w:styleId="NoParagraphStyle">
    <w:name w:val="[No Paragraph Style]"/>
    <w:uiPriority w:val="99"/>
    <w:rsid w:val="00277FC7"/>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24">
    <w:name w:val="Заг 2"/>
    <w:basedOn w:val="15"/>
    <w:uiPriority w:val="99"/>
    <w:rsid w:val="00277FC7"/>
    <w:pPr>
      <w:pageBreakBefore w:val="0"/>
      <w:spacing w:before="283"/>
    </w:pPr>
    <w:rPr>
      <w:caps w:val="0"/>
    </w:rPr>
  </w:style>
  <w:style w:type="paragraph" w:customStyle="1" w:styleId="34">
    <w:name w:val="Заг 3"/>
    <w:basedOn w:val="24"/>
    <w:uiPriority w:val="99"/>
    <w:rsid w:val="00277FC7"/>
    <w:pPr>
      <w:spacing w:before="255" w:after="113" w:line="240" w:lineRule="atLeast"/>
    </w:pPr>
    <w:rPr>
      <w:i/>
      <w:iCs/>
      <w:sz w:val="23"/>
      <w:szCs w:val="23"/>
    </w:rPr>
  </w:style>
  <w:style w:type="paragraph" w:customStyle="1" w:styleId="afffe">
    <w:name w:val="Курсив"/>
    <w:basedOn w:val="a3"/>
    <w:uiPriority w:val="99"/>
    <w:rsid w:val="00277FC7"/>
    <w:rPr>
      <w:i/>
      <w:iCs/>
      <w:szCs w:val="20"/>
    </w:rPr>
  </w:style>
  <w:style w:type="paragraph" w:customStyle="1" w:styleId="affff">
    <w:name w:val="Подзаг"/>
    <w:basedOn w:val="a3"/>
    <w:uiPriority w:val="99"/>
    <w:rsid w:val="00277FC7"/>
    <w:pPr>
      <w:spacing w:before="113" w:after="28"/>
      <w:jc w:val="center"/>
    </w:pPr>
    <w:rPr>
      <w:b/>
      <w:bCs/>
      <w:i/>
      <w:iCs/>
      <w:szCs w:val="20"/>
    </w:rPr>
  </w:style>
  <w:style w:type="paragraph" w:customStyle="1" w:styleId="affff0">
    <w:name w:val="Пж Курсив"/>
    <w:basedOn w:val="a3"/>
    <w:uiPriority w:val="99"/>
    <w:rsid w:val="00277FC7"/>
    <w:rPr>
      <w:b/>
      <w:bCs/>
      <w:i/>
      <w:iCs/>
      <w:szCs w:val="20"/>
    </w:rPr>
  </w:style>
  <w:style w:type="character" w:customStyle="1" w:styleId="18">
    <w:name w:val="Сноска1"/>
    <w:uiPriority w:val="99"/>
    <w:rsid w:val="00277FC7"/>
    <w:rPr>
      <w:rFonts w:ascii="Times New Roman" w:hAnsi="Times New Roman"/>
      <w:vertAlign w:val="superscript"/>
    </w:rPr>
  </w:style>
  <w:style w:type="character" w:styleId="affff1">
    <w:name w:val="page number"/>
    <w:basedOn w:val="a0"/>
    <w:uiPriority w:val="99"/>
    <w:rsid w:val="00277FC7"/>
    <w:rPr>
      <w:rFonts w:cs="Times New Roman"/>
    </w:rPr>
  </w:style>
  <w:style w:type="paragraph" w:customStyle="1" w:styleId="-31">
    <w:name w:val="Темный список - Акцент 31"/>
    <w:hidden/>
    <w:uiPriority w:val="99"/>
    <w:rsid w:val="00277FC7"/>
    <w:pPr>
      <w:spacing w:after="0" w:line="240" w:lineRule="auto"/>
    </w:pPr>
    <w:rPr>
      <w:rFonts w:ascii="Times New Roman" w:eastAsia="Times New Roman" w:hAnsi="Times New Roman" w:cs="Times New Roman"/>
      <w:sz w:val="24"/>
      <w:szCs w:val="24"/>
    </w:rPr>
  </w:style>
  <w:style w:type="paragraph" w:styleId="19">
    <w:name w:val="toc 1"/>
    <w:basedOn w:val="a"/>
    <w:next w:val="a"/>
    <w:autoRedefine/>
    <w:uiPriority w:val="99"/>
    <w:rsid w:val="00277FC7"/>
    <w:pPr>
      <w:tabs>
        <w:tab w:val="left" w:pos="480"/>
        <w:tab w:val="right" w:leader="dot" w:pos="10065"/>
      </w:tabs>
      <w:spacing w:before="120" w:after="0" w:line="240" w:lineRule="auto"/>
      <w:jc w:val="center"/>
    </w:pPr>
    <w:rPr>
      <w:rFonts w:ascii="Cambria" w:eastAsia="Times New Roman" w:hAnsi="Cambria" w:cs="Times New Roman"/>
      <w:b/>
      <w:sz w:val="24"/>
      <w:szCs w:val="24"/>
    </w:rPr>
  </w:style>
  <w:style w:type="paragraph" w:styleId="25">
    <w:name w:val="toc 2"/>
    <w:basedOn w:val="a"/>
    <w:next w:val="a"/>
    <w:link w:val="26"/>
    <w:autoRedefine/>
    <w:uiPriority w:val="99"/>
    <w:rsid w:val="00277FC7"/>
    <w:pPr>
      <w:tabs>
        <w:tab w:val="left" w:pos="1200"/>
        <w:tab w:val="right" w:leader="dot" w:pos="9923"/>
      </w:tabs>
      <w:spacing w:after="0" w:line="240" w:lineRule="auto"/>
      <w:ind w:left="240" w:firstLine="44"/>
    </w:pPr>
    <w:rPr>
      <w:rFonts w:ascii="Cambria" w:eastAsia="Times New Roman" w:hAnsi="Cambria" w:cs="Times New Roman"/>
      <w:b/>
    </w:rPr>
  </w:style>
  <w:style w:type="paragraph" w:styleId="35">
    <w:name w:val="toc 3"/>
    <w:basedOn w:val="a"/>
    <w:next w:val="a"/>
    <w:autoRedefine/>
    <w:uiPriority w:val="99"/>
    <w:rsid w:val="00277FC7"/>
    <w:pPr>
      <w:spacing w:after="0" w:line="240" w:lineRule="auto"/>
      <w:ind w:left="480"/>
    </w:pPr>
    <w:rPr>
      <w:rFonts w:ascii="Cambria" w:eastAsia="Times New Roman" w:hAnsi="Cambria" w:cs="Times New Roman"/>
    </w:rPr>
  </w:style>
  <w:style w:type="paragraph" w:styleId="42">
    <w:name w:val="toc 4"/>
    <w:basedOn w:val="a"/>
    <w:next w:val="a"/>
    <w:autoRedefine/>
    <w:uiPriority w:val="99"/>
    <w:rsid w:val="00277FC7"/>
    <w:pPr>
      <w:spacing w:after="0" w:line="240" w:lineRule="auto"/>
      <w:ind w:left="720"/>
    </w:pPr>
    <w:rPr>
      <w:rFonts w:ascii="Cambria" w:eastAsia="Times New Roman" w:hAnsi="Cambria" w:cs="Times New Roman"/>
      <w:sz w:val="20"/>
      <w:szCs w:val="20"/>
    </w:rPr>
  </w:style>
  <w:style w:type="paragraph" w:styleId="52">
    <w:name w:val="toc 5"/>
    <w:basedOn w:val="a"/>
    <w:next w:val="a"/>
    <w:autoRedefine/>
    <w:uiPriority w:val="99"/>
    <w:rsid w:val="00277FC7"/>
    <w:pPr>
      <w:spacing w:after="0" w:line="240" w:lineRule="auto"/>
      <w:ind w:left="960"/>
    </w:pPr>
    <w:rPr>
      <w:rFonts w:ascii="Cambria" w:eastAsia="Times New Roman" w:hAnsi="Cambria" w:cs="Times New Roman"/>
      <w:sz w:val="20"/>
      <w:szCs w:val="20"/>
    </w:rPr>
  </w:style>
  <w:style w:type="paragraph" w:styleId="61">
    <w:name w:val="toc 6"/>
    <w:basedOn w:val="a"/>
    <w:next w:val="a"/>
    <w:autoRedefine/>
    <w:uiPriority w:val="99"/>
    <w:rsid w:val="00277FC7"/>
    <w:pPr>
      <w:spacing w:after="0" w:line="240" w:lineRule="auto"/>
      <w:ind w:left="1200"/>
    </w:pPr>
    <w:rPr>
      <w:rFonts w:ascii="Cambria" w:eastAsia="Times New Roman" w:hAnsi="Cambria" w:cs="Times New Roman"/>
      <w:sz w:val="20"/>
      <w:szCs w:val="20"/>
    </w:rPr>
  </w:style>
  <w:style w:type="paragraph" w:styleId="71">
    <w:name w:val="toc 7"/>
    <w:basedOn w:val="a"/>
    <w:next w:val="a"/>
    <w:autoRedefine/>
    <w:uiPriority w:val="99"/>
    <w:rsid w:val="00277FC7"/>
    <w:pPr>
      <w:spacing w:after="0" w:line="240" w:lineRule="auto"/>
      <w:ind w:left="1440"/>
    </w:pPr>
    <w:rPr>
      <w:rFonts w:ascii="Cambria" w:eastAsia="Times New Roman" w:hAnsi="Cambria" w:cs="Times New Roman"/>
      <w:sz w:val="20"/>
      <w:szCs w:val="20"/>
    </w:rPr>
  </w:style>
  <w:style w:type="paragraph" w:styleId="81">
    <w:name w:val="toc 8"/>
    <w:basedOn w:val="a"/>
    <w:next w:val="a"/>
    <w:autoRedefine/>
    <w:uiPriority w:val="99"/>
    <w:rsid w:val="00277FC7"/>
    <w:pPr>
      <w:spacing w:after="0" w:line="240" w:lineRule="auto"/>
      <w:ind w:left="1680"/>
    </w:pPr>
    <w:rPr>
      <w:rFonts w:ascii="Cambria" w:eastAsia="Times New Roman" w:hAnsi="Cambria" w:cs="Times New Roman"/>
      <w:sz w:val="20"/>
      <w:szCs w:val="20"/>
    </w:rPr>
  </w:style>
  <w:style w:type="paragraph" w:styleId="91">
    <w:name w:val="toc 9"/>
    <w:basedOn w:val="a"/>
    <w:next w:val="a"/>
    <w:autoRedefine/>
    <w:uiPriority w:val="99"/>
    <w:rsid w:val="00277FC7"/>
    <w:pPr>
      <w:spacing w:after="0" w:line="240" w:lineRule="auto"/>
      <w:ind w:left="1920"/>
    </w:pPr>
    <w:rPr>
      <w:rFonts w:ascii="Cambria" w:eastAsia="Times New Roman" w:hAnsi="Cambria" w:cs="Times New Roman"/>
      <w:sz w:val="20"/>
      <w:szCs w:val="20"/>
    </w:rPr>
  </w:style>
  <w:style w:type="paragraph" w:customStyle="1" w:styleId="Zag1">
    <w:name w:val="Zag_1"/>
    <w:basedOn w:val="a"/>
    <w:uiPriority w:val="99"/>
    <w:rsid w:val="00277FC7"/>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110">
    <w:name w:val="Цветная заливка - Акцент 11"/>
    <w:hidden/>
    <w:uiPriority w:val="99"/>
    <w:semiHidden/>
    <w:rsid w:val="00277FC7"/>
    <w:pPr>
      <w:spacing w:after="0" w:line="240" w:lineRule="auto"/>
    </w:pPr>
    <w:rPr>
      <w:rFonts w:ascii="Times New Roman" w:eastAsia="Times New Roman" w:hAnsi="Times New Roman" w:cs="Times New Roman"/>
      <w:sz w:val="24"/>
      <w:szCs w:val="24"/>
    </w:rPr>
  </w:style>
  <w:style w:type="paragraph" w:customStyle="1" w:styleId="affff2">
    <w:name w:val="Ξαϋχνϋι"/>
    <w:basedOn w:val="a"/>
    <w:uiPriority w:val="99"/>
    <w:rsid w:val="00277FC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3">
    <w:name w:val="Νξβϋι"/>
    <w:basedOn w:val="a"/>
    <w:uiPriority w:val="99"/>
    <w:rsid w:val="00277FC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36">
    <w:name w:val="Основной текст + Курсив3"/>
    <w:uiPriority w:val="99"/>
    <w:rsid w:val="00277FC7"/>
    <w:rPr>
      <w:rFonts w:ascii="Times New Roman" w:hAnsi="Times New Roman"/>
      <w:i/>
      <w:spacing w:val="0"/>
      <w:sz w:val="18"/>
    </w:rPr>
  </w:style>
  <w:style w:type="character" w:customStyle="1" w:styleId="affff4">
    <w:name w:val="Основной текст_"/>
    <w:link w:val="82"/>
    <w:uiPriority w:val="99"/>
    <w:locked/>
    <w:rsid w:val="00277FC7"/>
    <w:rPr>
      <w:rFonts w:ascii="Courier New" w:hAnsi="Courier New"/>
      <w:spacing w:val="-20"/>
      <w:sz w:val="28"/>
      <w:shd w:val="clear" w:color="auto" w:fill="FFFFFF"/>
    </w:rPr>
  </w:style>
  <w:style w:type="paragraph" w:customStyle="1" w:styleId="82">
    <w:name w:val="Основной текст8"/>
    <w:basedOn w:val="a"/>
    <w:link w:val="affff4"/>
    <w:uiPriority w:val="99"/>
    <w:rsid w:val="00277FC7"/>
    <w:pPr>
      <w:shd w:val="clear" w:color="auto" w:fill="FFFFFF"/>
      <w:spacing w:before="600" w:after="60" w:line="240" w:lineRule="atLeast"/>
      <w:ind w:hanging="2080"/>
    </w:pPr>
    <w:rPr>
      <w:rFonts w:ascii="Courier New" w:hAnsi="Courier New"/>
      <w:spacing w:val="-20"/>
      <w:sz w:val="28"/>
    </w:rPr>
  </w:style>
  <w:style w:type="paragraph" w:customStyle="1" w:styleId="zag4">
    <w:name w:val="zag_4"/>
    <w:basedOn w:val="a"/>
    <w:uiPriority w:val="99"/>
    <w:rsid w:val="00277FC7"/>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character" w:customStyle="1" w:styleId="110">
    <w:name w:val="Заголовок 1 Знак1"/>
    <w:basedOn w:val="a0"/>
    <w:uiPriority w:val="99"/>
    <w:rsid w:val="00277FC7"/>
    <w:rPr>
      <w:rFonts w:ascii="Arial" w:hAnsi="Arial" w:cs="Arial"/>
      <w:b/>
      <w:bCs/>
      <w:kern w:val="32"/>
      <w:sz w:val="32"/>
      <w:szCs w:val="32"/>
      <w:lang w:val="de-DE" w:eastAsia="ru-RU" w:bidi="ar-SA"/>
    </w:rPr>
  </w:style>
  <w:style w:type="character" w:customStyle="1" w:styleId="210">
    <w:name w:val="Заголовок 2 Знак1"/>
    <w:basedOn w:val="a0"/>
    <w:uiPriority w:val="99"/>
    <w:rsid w:val="00277FC7"/>
    <w:rPr>
      <w:rFonts w:ascii="Cambria" w:hAnsi="Cambria" w:cs="Times New Roman"/>
      <w:b/>
      <w:color w:val="4F81BD"/>
      <w:sz w:val="26"/>
      <w:szCs w:val="26"/>
      <w:lang w:val="ru-RU" w:eastAsia="ru-RU" w:bidi="ar-SA"/>
    </w:rPr>
  </w:style>
  <w:style w:type="character" w:customStyle="1" w:styleId="311">
    <w:name w:val="Заголовок 3 Знак1"/>
    <w:basedOn w:val="a0"/>
    <w:uiPriority w:val="99"/>
    <w:rsid w:val="00277FC7"/>
    <w:rPr>
      <w:rFonts w:ascii="Arial" w:hAnsi="Arial" w:cs="Arial"/>
      <w:b/>
      <w:bCs/>
      <w:sz w:val="26"/>
      <w:szCs w:val="26"/>
      <w:lang w:val="ru-RU" w:eastAsia="ru-RU" w:bidi="ar-SA"/>
    </w:rPr>
  </w:style>
  <w:style w:type="character" w:customStyle="1" w:styleId="Osnova1">
    <w:name w:val="Osnova1"/>
    <w:uiPriority w:val="99"/>
    <w:rsid w:val="00277FC7"/>
  </w:style>
  <w:style w:type="character" w:customStyle="1" w:styleId="Zag21">
    <w:name w:val="Zag_21"/>
    <w:uiPriority w:val="99"/>
    <w:rsid w:val="00277FC7"/>
  </w:style>
  <w:style w:type="character" w:customStyle="1" w:styleId="Zag31">
    <w:name w:val="Zag_31"/>
    <w:uiPriority w:val="99"/>
    <w:rsid w:val="00277FC7"/>
  </w:style>
  <w:style w:type="character" w:customStyle="1" w:styleId="1a">
    <w:name w:val="Нижний колонтитул Знак1"/>
    <w:basedOn w:val="a0"/>
    <w:uiPriority w:val="99"/>
    <w:locked/>
    <w:rsid w:val="00277FC7"/>
    <w:rPr>
      <w:rFonts w:eastAsia="Times New Roman" w:cs="Times New Roman"/>
      <w:sz w:val="24"/>
      <w:szCs w:val="24"/>
      <w:lang w:val="en-US" w:eastAsia="ru-RU" w:bidi="ar-SA"/>
    </w:rPr>
  </w:style>
  <w:style w:type="paragraph" w:customStyle="1" w:styleId="NormalPP">
    <w:name w:val="Normal PP"/>
    <w:basedOn w:val="a"/>
    <w:uiPriority w:val="99"/>
    <w:rsid w:val="00277FC7"/>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
    <w:uiPriority w:val="99"/>
    <w:rsid w:val="00277FC7"/>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styleId="affff5">
    <w:name w:val="Body Text Indent"/>
    <w:basedOn w:val="a"/>
    <w:link w:val="affff6"/>
    <w:uiPriority w:val="99"/>
    <w:rsid w:val="00277FC7"/>
    <w:pPr>
      <w:spacing w:after="120" w:line="240" w:lineRule="auto"/>
      <w:ind w:left="283"/>
    </w:pPr>
    <w:rPr>
      <w:rFonts w:ascii="Times New Roman" w:eastAsia="Times New Roman" w:hAnsi="Times New Roman" w:cs="Times New Roman"/>
      <w:sz w:val="24"/>
      <w:szCs w:val="24"/>
    </w:rPr>
  </w:style>
  <w:style w:type="character" w:customStyle="1" w:styleId="affff6">
    <w:name w:val="Основной текст с отступом Знак"/>
    <w:basedOn w:val="a0"/>
    <w:link w:val="affff5"/>
    <w:uiPriority w:val="99"/>
    <w:rsid w:val="00277FC7"/>
    <w:rPr>
      <w:rFonts w:ascii="Times New Roman" w:eastAsia="Times New Roman" w:hAnsi="Times New Roman" w:cs="Times New Roman"/>
      <w:sz w:val="24"/>
      <w:szCs w:val="24"/>
      <w:lang w:eastAsia="ru-RU"/>
    </w:rPr>
  </w:style>
  <w:style w:type="paragraph" w:styleId="27">
    <w:name w:val="Body Text 2"/>
    <w:basedOn w:val="a"/>
    <w:link w:val="28"/>
    <w:uiPriority w:val="99"/>
    <w:rsid w:val="00277FC7"/>
    <w:pPr>
      <w:spacing w:after="120" w:line="480" w:lineRule="auto"/>
    </w:pPr>
    <w:rPr>
      <w:rFonts w:ascii="Times New Roman" w:eastAsia="Times New Roman" w:hAnsi="Times New Roman" w:cs="Times New Roman"/>
      <w:sz w:val="24"/>
      <w:szCs w:val="24"/>
    </w:rPr>
  </w:style>
  <w:style w:type="character" w:customStyle="1" w:styleId="28">
    <w:name w:val="Основной текст 2 Знак"/>
    <w:basedOn w:val="a0"/>
    <w:link w:val="27"/>
    <w:uiPriority w:val="99"/>
    <w:rsid w:val="00277FC7"/>
    <w:rPr>
      <w:rFonts w:ascii="Times New Roman" w:eastAsia="Times New Roman" w:hAnsi="Times New Roman" w:cs="Times New Roman"/>
      <w:sz w:val="24"/>
      <w:szCs w:val="24"/>
      <w:lang w:eastAsia="ru-RU"/>
    </w:rPr>
  </w:style>
  <w:style w:type="paragraph" w:customStyle="1" w:styleId="1b">
    <w:name w:val="Знак Знак1 Знак Знак Знак"/>
    <w:basedOn w:val="a"/>
    <w:uiPriority w:val="99"/>
    <w:rsid w:val="00277FC7"/>
    <w:pPr>
      <w:spacing w:after="160" w:line="240" w:lineRule="exact"/>
    </w:pPr>
    <w:rPr>
      <w:rFonts w:ascii="Verdana" w:eastAsia="Times New Roman" w:hAnsi="Verdana" w:cs="Times New Roman"/>
      <w:sz w:val="20"/>
      <w:szCs w:val="20"/>
      <w:lang w:val="en-US"/>
    </w:rPr>
  </w:style>
  <w:style w:type="paragraph" w:customStyle="1" w:styleId="affff7">
    <w:name w:val="Знак Знак Знак Знак Знак"/>
    <w:basedOn w:val="a"/>
    <w:uiPriority w:val="99"/>
    <w:rsid w:val="00277FC7"/>
    <w:pPr>
      <w:spacing w:after="160" w:line="240" w:lineRule="exact"/>
    </w:pPr>
    <w:rPr>
      <w:rFonts w:ascii="Verdana" w:eastAsia="Times New Roman" w:hAnsi="Verdana" w:cs="Times New Roman"/>
      <w:sz w:val="20"/>
      <w:szCs w:val="20"/>
      <w:lang w:val="en-US"/>
    </w:rPr>
  </w:style>
  <w:style w:type="paragraph" w:styleId="29">
    <w:name w:val="Body Text Indent 2"/>
    <w:basedOn w:val="a"/>
    <w:link w:val="2a"/>
    <w:uiPriority w:val="99"/>
    <w:rsid w:val="00277FC7"/>
    <w:pPr>
      <w:spacing w:after="120" w:line="480" w:lineRule="auto"/>
      <w:ind w:left="283"/>
    </w:pPr>
    <w:rPr>
      <w:rFonts w:ascii="Times New Roman" w:eastAsia="Times New Roman" w:hAnsi="Times New Roman" w:cs="Times New Roman"/>
      <w:sz w:val="24"/>
      <w:szCs w:val="24"/>
    </w:rPr>
  </w:style>
  <w:style w:type="character" w:customStyle="1" w:styleId="2a">
    <w:name w:val="Основной текст с отступом 2 Знак"/>
    <w:basedOn w:val="a0"/>
    <w:link w:val="29"/>
    <w:uiPriority w:val="99"/>
    <w:rsid w:val="00277FC7"/>
    <w:rPr>
      <w:rFonts w:ascii="Times New Roman" w:eastAsia="Times New Roman" w:hAnsi="Times New Roman" w:cs="Times New Roman"/>
      <w:sz w:val="24"/>
      <w:szCs w:val="24"/>
      <w:lang w:eastAsia="ru-RU"/>
    </w:rPr>
  </w:style>
  <w:style w:type="paragraph" w:customStyle="1" w:styleId="CharCharCarCharCarCharCarCharCarCharCharCharCarCharCharChar">
    <w:name w:val="Char Char Car Char Car Char Car Char Car Char Char Char Car Char Char Char"/>
    <w:basedOn w:val="a"/>
    <w:uiPriority w:val="99"/>
    <w:rsid w:val="00277FC7"/>
    <w:pPr>
      <w:autoSpaceDE w:val="0"/>
      <w:autoSpaceDN w:val="0"/>
      <w:spacing w:after="160" w:line="240" w:lineRule="exact"/>
    </w:pPr>
    <w:rPr>
      <w:rFonts w:ascii="Arial" w:eastAsia="Times New Roman" w:hAnsi="Arial" w:cs="Arial"/>
      <w:sz w:val="20"/>
      <w:szCs w:val="20"/>
      <w:lang w:val="en-US"/>
    </w:rPr>
  </w:style>
  <w:style w:type="paragraph" w:customStyle="1" w:styleId="affff8">
    <w:name w:val="Знак Знак"/>
    <w:basedOn w:val="a"/>
    <w:uiPriority w:val="99"/>
    <w:rsid w:val="00277FC7"/>
    <w:pPr>
      <w:spacing w:after="160" w:line="240" w:lineRule="exact"/>
    </w:pPr>
    <w:rPr>
      <w:rFonts w:ascii="Verdana" w:eastAsia="Times New Roman" w:hAnsi="Verdana" w:cs="Times New Roman"/>
      <w:sz w:val="20"/>
      <w:szCs w:val="20"/>
      <w:lang w:val="en-US"/>
    </w:rPr>
  </w:style>
  <w:style w:type="character" w:customStyle="1" w:styleId="spelle">
    <w:name w:val="spelle"/>
    <w:basedOn w:val="a0"/>
    <w:uiPriority w:val="99"/>
    <w:rsid w:val="00277FC7"/>
    <w:rPr>
      <w:rFonts w:cs="Times New Roman"/>
    </w:rPr>
  </w:style>
  <w:style w:type="character" w:customStyle="1" w:styleId="grame">
    <w:name w:val="grame"/>
    <w:basedOn w:val="a0"/>
    <w:uiPriority w:val="99"/>
    <w:rsid w:val="00277FC7"/>
    <w:rPr>
      <w:rFonts w:cs="Times New Roman"/>
    </w:rPr>
  </w:style>
  <w:style w:type="paragraph" w:customStyle="1" w:styleId="affff9">
    <w:name w:val="a"/>
    <w:basedOn w:val="a"/>
    <w:uiPriority w:val="99"/>
    <w:rsid w:val="00277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uiPriority w:val="99"/>
    <w:rsid w:val="00277FC7"/>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a">
    <w:name w:val="Знак Знак Знак"/>
    <w:basedOn w:val="a"/>
    <w:uiPriority w:val="99"/>
    <w:rsid w:val="00277FC7"/>
    <w:pPr>
      <w:spacing w:after="160" w:line="240" w:lineRule="exact"/>
    </w:pPr>
    <w:rPr>
      <w:rFonts w:ascii="Verdana" w:eastAsia="Times New Roman" w:hAnsi="Verdana" w:cs="Times New Roman"/>
      <w:sz w:val="20"/>
      <w:szCs w:val="20"/>
      <w:lang w:val="en-US"/>
    </w:rPr>
  </w:style>
  <w:style w:type="character" w:customStyle="1" w:styleId="610">
    <w:name w:val="Знак6 Знак Знак1"/>
    <w:basedOn w:val="a0"/>
    <w:uiPriority w:val="99"/>
    <w:semiHidden/>
    <w:locked/>
    <w:rsid w:val="00277FC7"/>
    <w:rPr>
      <w:rFonts w:cs="Times New Roman"/>
      <w:lang w:val="ru-RU" w:eastAsia="ru-RU" w:bidi="ar-SA"/>
    </w:rPr>
  </w:style>
  <w:style w:type="character" w:customStyle="1" w:styleId="normalchar1">
    <w:name w:val="normal__char1"/>
    <w:basedOn w:val="a0"/>
    <w:uiPriority w:val="99"/>
    <w:rsid w:val="00277FC7"/>
    <w:rPr>
      <w:rFonts w:ascii="Calibri" w:hAnsi="Calibri" w:cs="Times New Roman"/>
      <w:sz w:val="22"/>
      <w:szCs w:val="22"/>
    </w:rPr>
  </w:style>
  <w:style w:type="paragraph" w:customStyle="1" w:styleId="120">
    <w:name w:val="Обычный12"/>
    <w:uiPriority w:val="99"/>
    <w:rsid w:val="00277FC7"/>
    <w:pPr>
      <w:widowControl w:val="0"/>
      <w:spacing w:after="0" w:line="240" w:lineRule="auto"/>
      <w:jc w:val="both"/>
    </w:pPr>
    <w:rPr>
      <w:rFonts w:ascii="Times New Roman" w:eastAsia="Times New Roman" w:hAnsi="Times New Roman" w:cs="Times New Roman"/>
      <w:sz w:val="20"/>
      <w:szCs w:val="20"/>
    </w:rPr>
  </w:style>
  <w:style w:type="paragraph" w:customStyle="1" w:styleId="affffb">
    <w:name w:val="Знак Знак Знак Знак"/>
    <w:basedOn w:val="a"/>
    <w:uiPriority w:val="99"/>
    <w:rsid w:val="00277FC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c">
    <w:name w:val="Номер 1"/>
    <w:basedOn w:val="1"/>
    <w:uiPriority w:val="99"/>
    <w:rsid w:val="00277FC7"/>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Iauiue0">
    <w:name w:val="Iau?iue"/>
    <w:uiPriority w:val="99"/>
    <w:rsid w:val="00277FC7"/>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b">
    <w:name w:val="Номер 2"/>
    <w:basedOn w:val="3"/>
    <w:uiPriority w:val="99"/>
    <w:rsid w:val="00277FC7"/>
    <w:pPr>
      <w:keepNext/>
      <w:spacing w:line="360" w:lineRule="auto"/>
    </w:pPr>
    <w:rPr>
      <w:rFonts w:ascii="Times New Roman" w:hAnsi="Times New Roman" w:cs="Arial"/>
      <w:bCs/>
      <w:sz w:val="28"/>
      <w:szCs w:val="28"/>
    </w:rPr>
  </w:style>
  <w:style w:type="paragraph" w:customStyle="1" w:styleId="211">
    <w:name w:val="Основной текст 21"/>
    <w:basedOn w:val="a"/>
    <w:uiPriority w:val="99"/>
    <w:rsid w:val="00277FC7"/>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30">
    <w:name w:val="Основной текст 23"/>
    <w:basedOn w:val="a"/>
    <w:uiPriority w:val="99"/>
    <w:rsid w:val="00277FC7"/>
    <w:pPr>
      <w:spacing w:after="0" w:line="240" w:lineRule="auto"/>
      <w:ind w:firstLine="709"/>
      <w:jc w:val="both"/>
    </w:pPr>
    <w:rPr>
      <w:rFonts w:ascii="Times New Roman" w:eastAsia="Times New Roman" w:hAnsi="Times New Roman" w:cs="Times New Roman"/>
      <w:sz w:val="24"/>
      <w:szCs w:val="24"/>
    </w:rPr>
  </w:style>
  <w:style w:type="paragraph" w:customStyle="1" w:styleId="212">
    <w:name w:val="Основной текст с отступом 21"/>
    <w:basedOn w:val="a"/>
    <w:uiPriority w:val="99"/>
    <w:rsid w:val="00277FC7"/>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basedOn w:val="a0"/>
    <w:uiPriority w:val="99"/>
    <w:rsid w:val="00277FC7"/>
    <w:rPr>
      <w:rFonts w:ascii="Times New Roman" w:hAnsi="Times New Roman" w:cs="Times New Roman"/>
      <w:sz w:val="20"/>
      <w:szCs w:val="20"/>
    </w:rPr>
  </w:style>
  <w:style w:type="paragraph" w:customStyle="1" w:styleId="Style3">
    <w:name w:val="Style3"/>
    <w:basedOn w:val="a"/>
    <w:uiPriority w:val="99"/>
    <w:rsid w:val="00277FC7"/>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uiPriority w:val="99"/>
    <w:rsid w:val="00277FC7"/>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
    <w:uiPriority w:val="99"/>
    <w:rsid w:val="00277FC7"/>
    <w:pPr>
      <w:spacing w:after="0" w:line="240" w:lineRule="auto"/>
      <w:ind w:firstLine="709"/>
      <w:jc w:val="both"/>
    </w:pPr>
    <w:rPr>
      <w:rFonts w:ascii="Times New Roman" w:eastAsia="Times New Roman" w:hAnsi="Times New Roman" w:cs="Times New Roman"/>
      <w:sz w:val="24"/>
      <w:szCs w:val="24"/>
    </w:rPr>
  </w:style>
  <w:style w:type="paragraph" w:styleId="37">
    <w:name w:val="Body Text 3"/>
    <w:basedOn w:val="a"/>
    <w:link w:val="38"/>
    <w:uiPriority w:val="99"/>
    <w:rsid w:val="00277FC7"/>
    <w:pPr>
      <w:spacing w:after="120" w:line="240" w:lineRule="auto"/>
    </w:pPr>
    <w:rPr>
      <w:rFonts w:ascii="Times New Roman" w:eastAsia="Times New Roman" w:hAnsi="Times New Roman" w:cs="Times New Roman"/>
      <w:sz w:val="16"/>
      <w:szCs w:val="16"/>
      <w:lang w:val="de-DE"/>
    </w:rPr>
  </w:style>
  <w:style w:type="character" w:customStyle="1" w:styleId="38">
    <w:name w:val="Основной текст 3 Знак"/>
    <w:basedOn w:val="a0"/>
    <w:link w:val="37"/>
    <w:uiPriority w:val="99"/>
    <w:rsid w:val="00277FC7"/>
    <w:rPr>
      <w:rFonts w:ascii="Times New Roman" w:eastAsia="Times New Roman" w:hAnsi="Times New Roman" w:cs="Times New Roman"/>
      <w:sz w:val="16"/>
      <w:szCs w:val="16"/>
      <w:lang w:val="de-DE" w:eastAsia="ru-RU"/>
    </w:rPr>
  </w:style>
  <w:style w:type="paragraph" w:styleId="affffc">
    <w:name w:val="caption"/>
    <w:basedOn w:val="a"/>
    <w:next w:val="a"/>
    <w:uiPriority w:val="99"/>
    <w:qFormat/>
    <w:rsid w:val="00277FC7"/>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ffd">
    <w:name w:val="Стиль"/>
    <w:uiPriority w:val="99"/>
    <w:rsid w:val="00277F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
    <w:uiPriority w:val="99"/>
    <w:rsid w:val="00277FC7"/>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e">
    <w:name w:val="Знак"/>
    <w:basedOn w:val="a"/>
    <w:uiPriority w:val="99"/>
    <w:rsid w:val="00277FC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f">
    <w:name w:val="Знак Знак Знак Знак Знак Знак Знак Знак Знак Знак Знак Знак Знак Знак Знак Знак"/>
    <w:basedOn w:val="a"/>
    <w:uiPriority w:val="99"/>
    <w:rsid w:val="00277FC7"/>
    <w:pPr>
      <w:spacing w:after="160" w:line="240" w:lineRule="exact"/>
    </w:pPr>
    <w:rPr>
      <w:rFonts w:ascii="Verdana" w:eastAsia="Times New Roman" w:hAnsi="Verdana" w:cs="Times New Roman"/>
      <w:sz w:val="20"/>
      <w:szCs w:val="20"/>
      <w:lang w:val="en-US"/>
    </w:rPr>
  </w:style>
  <w:style w:type="paragraph" w:customStyle="1" w:styleId="afffff0">
    <w:name w:val="Новый"/>
    <w:basedOn w:val="a"/>
    <w:uiPriority w:val="99"/>
    <w:rsid w:val="00277FC7"/>
    <w:pPr>
      <w:spacing w:after="0" w:line="360" w:lineRule="auto"/>
      <w:ind w:firstLine="454"/>
      <w:jc w:val="both"/>
    </w:pPr>
    <w:rPr>
      <w:rFonts w:ascii="Times New Roman" w:eastAsia="Times New Roman" w:hAnsi="Times New Roman" w:cs="Times New Roman"/>
      <w:sz w:val="28"/>
      <w:szCs w:val="24"/>
    </w:rPr>
  </w:style>
  <w:style w:type="paragraph" w:styleId="2c">
    <w:name w:val="Quote"/>
    <w:basedOn w:val="a"/>
    <w:next w:val="a"/>
    <w:link w:val="2d"/>
    <w:uiPriority w:val="99"/>
    <w:qFormat/>
    <w:rsid w:val="00277FC7"/>
    <w:pPr>
      <w:spacing w:after="0" w:line="240" w:lineRule="auto"/>
      <w:ind w:firstLine="709"/>
      <w:jc w:val="both"/>
    </w:pPr>
    <w:rPr>
      <w:rFonts w:ascii="Times New Roman" w:eastAsia="Times New Roman" w:hAnsi="Times New Roman" w:cs="Times New Roman"/>
      <w:i/>
      <w:sz w:val="24"/>
      <w:szCs w:val="24"/>
    </w:rPr>
  </w:style>
  <w:style w:type="character" w:customStyle="1" w:styleId="2d">
    <w:name w:val="Цитата 2 Знак"/>
    <w:basedOn w:val="a0"/>
    <w:link w:val="2c"/>
    <w:uiPriority w:val="99"/>
    <w:rsid w:val="00277FC7"/>
    <w:rPr>
      <w:rFonts w:ascii="Times New Roman" w:eastAsia="Times New Roman" w:hAnsi="Times New Roman" w:cs="Times New Roman"/>
      <w:i/>
      <w:sz w:val="24"/>
      <w:szCs w:val="24"/>
    </w:rPr>
  </w:style>
  <w:style w:type="paragraph" w:styleId="afffff1">
    <w:name w:val="Intense Quote"/>
    <w:basedOn w:val="a"/>
    <w:next w:val="a"/>
    <w:link w:val="afffff2"/>
    <w:uiPriority w:val="99"/>
    <w:qFormat/>
    <w:rsid w:val="00277FC7"/>
    <w:pPr>
      <w:spacing w:after="0" w:line="240" w:lineRule="auto"/>
      <w:ind w:left="720" w:right="720" w:firstLine="709"/>
      <w:jc w:val="both"/>
    </w:pPr>
    <w:rPr>
      <w:rFonts w:ascii="Times New Roman" w:eastAsia="Times New Roman" w:hAnsi="Times New Roman" w:cs="Times New Roman"/>
      <w:b/>
      <w:i/>
      <w:sz w:val="24"/>
    </w:rPr>
  </w:style>
  <w:style w:type="character" w:customStyle="1" w:styleId="afffff2">
    <w:name w:val="Выделенная цитата Знак"/>
    <w:basedOn w:val="a0"/>
    <w:link w:val="afffff1"/>
    <w:uiPriority w:val="99"/>
    <w:rsid w:val="00277FC7"/>
    <w:rPr>
      <w:rFonts w:ascii="Times New Roman" w:eastAsia="Times New Roman" w:hAnsi="Times New Roman" w:cs="Times New Roman"/>
      <w:b/>
      <w:i/>
      <w:sz w:val="24"/>
    </w:rPr>
  </w:style>
  <w:style w:type="character" w:styleId="afffff3">
    <w:name w:val="Subtle Emphasis"/>
    <w:basedOn w:val="a0"/>
    <w:uiPriority w:val="99"/>
    <w:qFormat/>
    <w:rsid w:val="00277FC7"/>
    <w:rPr>
      <w:rFonts w:cs="Times New Roman"/>
      <w:i/>
      <w:color w:val="5A5A5A"/>
    </w:rPr>
  </w:style>
  <w:style w:type="character" w:styleId="afffff4">
    <w:name w:val="Intense Emphasis"/>
    <w:basedOn w:val="a0"/>
    <w:uiPriority w:val="99"/>
    <w:qFormat/>
    <w:rsid w:val="00277FC7"/>
    <w:rPr>
      <w:rFonts w:cs="Times New Roman"/>
      <w:b/>
      <w:i/>
      <w:sz w:val="24"/>
      <w:szCs w:val="24"/>
      <w:u w:val="single"/>
    </w:rPr>
  </w:style>
  <w:style w:type="character" w:styleId="afffff5">
    <w:name w:val="Subtle Reference"/>
    <w:basedOn w:val="a0"/>
    <w:uiPriority w:val="99"/>
    <w:qFormat/>
    <w:rsid w:val="00277FC7"/>
    <w:rPr>
      <w:rFonts w:cs="Times New Roman"/>
      <w:sz w:val="24"/>
      <w:szCs w:val="24"/>
      <w:u w:val="single"/>
    </w:rPr>
  </w:style>
  <w:style w:type="character" w:styleId="afffff6">
    <w:name w:val="Intense Reference"/>
    <w:basedOn w:val="a0"/>
    <w:uiPriority w:val="99"/>
    <w:qFormat/>
    <w:rsid w:val="00277FC7"/>
    <w:rPr>
      <w:rFonts w:cs="Times New Roman"/>
      <w:b/>
      <w:sz w:val="24"/>
      <w:u w:val="single"/>
    </w:rPr>
  </w:style>
  <w:style w:type="character" w:styleId="afffff7">
    <w:name w:val="Book Title"/>
    <w:basedOn w:val="a0"/>
    <w:uiPriority w:val="99"/>
    <w:qFormat/>
    <w:rsid w:val="00277FC7"/>
    <w:rPr>
      <w:rFonts w:ascii="Arial" w:hAnsi="Arial" w:cs="Times New Roman"/>
      <w:b/>
      <w:i/>
      <w:sz w:val="24"/>
      <w:szCs w:val="24"/>
    </w:rPr>
  </w:style>
  <w:style w:type="paragraph" w:styleId="afffff8">
    <w:name w:val="TOC Heading"/>
    <w:basedOn w:val="1"/>
    <w:next w:val="a"/>
    <w:uiPriority w:val="99"/>
    <w:qFormat/>
    <w:rsid w:val="00277FC7"/>
    <w:pPr>
      <w:keepLines w:val="0"/>
      <w:spacing w:before="240" w:after="60" w:line="240" w:lineRule="auto"/>
      <w:jc w:val="center"/>
      <w:outlineLvl w:val="9"/>
    </w:pPr>
    <w:rPr>
      <w:rFonts w:ascii="Arial" w:hAnsi="Arial"/>
      <w:color w:val="auto"/>
      <w:kern w:val="32"/>
      <w:sz w:val="32"/>
      <w:szCs w:val="32"/>
    </w:rPr>
  </w:style>
  <w:style w:type="character" w:customStyle="1" w:styleId="apple-style-span">
    <w:name w:val="apple-style-span"/>
    <w:basedOn w:val="a0"/>
    <w:uiPriority w:val="99"/>
    <w:rsid w:val="00277FC7"/>
    <w:rPr>
      <w:rFonts w:cs="Times New Roman"/>
    </w:rPr>
  </w:style>
  <w:style w:type="paragraph" w:customStyle="1" w:styleId="CompanyName">
    <w:name w:val="Company Name"/>
    <w:basedOn w:val="11"/>
    <w:uiPriority w:val="99"/>
    <w:rsid w:val="00277FC7"/>
    <w:pPr>
      <w:ind w:left="634"/>
    </w:pPr>
    <w:rPr>
      <w:rFonts w:ascii="Cambria" w:eastAsia="Times New Roman" w:hAnsi="Cambria" w:cs="Cambria"/>
      <w:caps/>
      <w:spacing w:val="20"/>
      <w:sz w:val="18"/>
      <w:lang w:eastAsia="zh-TW"/>
    </w:rPr>
  </w:style>
  <w:style w:type="paragraph" w:customStyle="1" w:styleId="AuthorsName">
    <w:name w:val="Author's Name"/>
    <w:basedOn w:val="11"/>
    <w:uiPriority w:val="99"/>
    <w:rsid w:val="00277FC7"/>
    <w:pPr>
      <w:ind w:left="634"/>
    </w:pPr>
    <w:rPr>
      <w:rFonts w:ascii="Cambria" w:eastAsia="Times New Roman" w:hAnsi="Cambria" w:cs="Cambria"/>
      <w:sz w:val="18"/>
      <w:lang w:eastAsia="zh-TW"/>
    </w:rPr>
  </w:style>
  <w:style w:type="paragraph" w:customStyle="1" w:styleId="DocumentDate">
    <w:name w:val="Document Date"/>
    <w:basedOn w:val="11"/>
    <w:uiPriority w:val="99"/>
    <w:rsid w:val="00277FC7"/>
    <w:pPr>
      <w:ind w:left="634"/>
    </w:pPr>
    <w:rPr>
      <w:rFonts w:ascii="Cambria" w:eastAsia="Times New Roman" w:hAnsi="Cambria" w:cs="Cambria"/>
      <w:caps/>
      <w:color w:val="7F7F7F"/>
      <w:sz w:val="16"/>
      <w:lang w:eastAsia="zh-TW"/>
    </w:rPr>
  </w:style>
  <w:style w:type="paragraph" w:customStyle="1" w:styleId="Abstract">
    <w:name w:val="Abstract"/>
    <w:basedOn w:val="a"/>
    <w:link w:val="Abstract0"/>
    <w:uiPriority w:val="99"/>
    <w:rsid w:val="00277FC7"/>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paragraph" w:customStyle="1" w:styleId="afffff9">
    <w:name w:val="Аннотации"/>
    <w:basedOn w:val="a"/>
    <w:uiPriority w:val="99"/>
    <w:rsid w:val="00277FC7"/>
    <w:pPr>
      <w:spacing w:after="0" w:line="240" w:lineRule="auto"/>
      <w:ind w:firstLine="284"/>
      <w:jc w:val="both"/>
    </w:pPr>
    <w:rPr>
      <w:rFonts w:ascii="Times New Roman" w:eastAsia="Times New Roman" w:hAnsi="Times New Roman" w:cs="Times New Roman"/>
      <w:szCs w:val="20"/>
    </w:rPr>
  </w:style>
  <w:style w:type="paragraph" w:styleId="afffffa">
    <w:name w:val="Plain Text"/>
    <w:basedOn w:val="a"/>
    <w:link w:val="afffffb"/>
    <w:uiPriority w:val="99"/>
    <w:rsid w:val="00277FC7"/>
    <w:pPr>
      <w:spacing w:after="0" w:line="240" w:lineRule="auto"/>
    </w:pPr>
    <w:rPr>
      <w:rFonts w:ascii="Courier New" w:eastAsia="Times New Roman" w:hAnsi="Courier New" w:cs="Courier New"/>
      <w:sz w:val="20"/>
      <w:szCs w:val="20"/>
    </w:rPr>
  </w:style>
  <w:style w:type="character" w:customStyle="1" w:styleId="afffffb">
    <w:name w:val="Текст Знак"/>
    <w:basedOn w:val="a0"/>
    <w:link w:val="afffffa"/>
    <w:uiPriority w:val="99"/>
    <w:rsid w:val="00277FC7"/>
    <w:rPr>
      <w:rFonts w:ascii="Courier New" w:eastAsia="Times New Roman" w:hAnsi="Courier New" w:cs="Courier New"/>
      <w:sz w:val="20"/>
      <w:szCs w:val="20"/>
      <w:lang w:eastAsia="ru-RU"/>
    </w:rPr>
  </w:style>
  <w:style w:type="paragraph" w:customStyle="1" w:styleId="1d">
    <w:name w:val="Стиль1"/>
    <w:uiPriority w:val="99"/>
    <w:rsid w:val="00277FC7"/>
    <w:pPr>
      <w:spacing w:after="0" w:line="360" w:lineRule="auto"/>
      <w:ind w:firstLine="720"/>
      <w:jc w:val="both"/>
    </w:pPr>
    <w:rPr>
      <w:rFonts w:ascii="Times New Roman" w:eastAsia="Times New Roman" w:hAnsi="Times New Roman" w:cs="Times New Roman"/>
      <w:sz w:val="24"/>
      <w:szCs w:val="20"/>
    </w:rPr>
  </w:style>
  <w:style w:type="character" w:customStyle="1" w:styleId="afffffc">
    <w:name w:val="Методика подзаголовок"/>
    <w:basedOn w:val="a0"/>
    <w:uiPriority w:val="99"/>
    <w:rsid w:val="00277FC7"/>
    <w:rPr>
      <w:rFonts w:ascii="Times New Roman" w:hAnsi="Times New Roman" w:cs="Times New Roman"/>
      <w:b/>
      <w:bCs/>
      <w:spacing w:val="30"/>
    </w:rPr>
  </w:style>
  <w:style w:type="paragraph" w:customStyle="1" w:styleId="afffffd">
    <w:name w:val="текст сноски"/>
    <w:basedOn w:val="a"/>
    <w:uiPriority w:val="99"/>
    <w:rsid w:val="00277FC7"/>
    <w:pPr>
      <w:widowControl w:val="0"/>
      <w:spacing w:after="0" w:line="240" w:lineRule="auto"/>
    </w:pPr>
    <w:rPr>
      <w:rFonts w:ascii="Gelvetsky 12pt" w:eastAsia="Times New Roman" w:hAnsi="Gelvetsky 12pt" w:cs="Gelvetsky 12pt"/>
      <w:sz w:val="24"/>
      <w:szCs w:val="24"/>
      <w:lang w:val="en-US"/>
    </w:rPr>
  </w:style>
  <w:style w:type="character" w:customStyle="1" w:styleId="1e">
    <w:name w:val="Схема документа Знак1"/>
    <w:basedOn w:val="a0"/>
    <w:uiPriority w:val="99"/>
    <w:semiHidden/>
    <w:rsid w:val="00277FC7"/>
    <w:rPr>
      <w:rFonts w:ascii="Tahoma" w:hAnsi="Tahoma" w:cs="Tahoma"/>
      <w:sz w:val="16"/>
      <w:szCs w:val="16"/>
    </w:rPr>
  </w:style>
  <w:style w:type="character" w:customStyle="1" w:styleId="180">
    <w:name w:val="Знак Знак18"/>
    <w:basedOn w:val="a0"/>
    <w:uiPriority w:val="99"/>
    <w:rsid w:val="00277FC7"/>
    <w:rPr>
      <w:rFonts w:ascii="Arial" w:hAnsi="Arial" w:cs="Times New Roman"/>
      <w:b/>
      <w:bCs/>
      <w:kern w:val="32"/>
      <w:sz w:val="32"/>
      <w:szCs w:val="32"/>
    </w:rPr>
  </w:style>
  <w:style w:type="character" w:customStyle="1" w:styleId="170">
    <w:name w:val="Знак Знак17"/>
    <w:basedOn w:val="a0"/>
    <w:uiPriority w:val="99"/>
    <w:rsid w:val="00277FC7"/>
    <w:rPr>
      <w:rFonts w:ascii="Arial" w:hAnsi="Arial" w:cs="Times New Roman"/>
      <w:b/>
      <w:bCs/>
      <w:iCs/>
      <w:sz w:val="28"/>
      <w:szCs w:val="28"/>
    </w:rPr>
  </w:style>
  <w:style w:type="character" w:customStyle="1" w:styleId="160">
    <w:name w:val="Знак Знак16"/>
    <w:basedOn w:val="a0"/>
    <w:uiPriority w:val="99"/>
    <w:rsid w:val="00277FC7"/>
    <w:rPr>
      <w:rFonts w:ascii="Arial" w:hAnsi="Arial" w:cs="Times New Roman"/>
      <w:b/>
      <w:bCs/>
      <w:sz w:val="26"/>
      <w:szCs w:val="26"/>
    </w:rPr>
  </w:style>
  <w:style w:type="character" w:customStyle="1" w:styleId="1f">
    <w:name w:val="Подзаголовок Знак1"/>
    <w:basedOn w:val="a0"/>
    <w:uiPriority w:val="99"/>
    <w:rsid w:val="00277FC7"/>
    <w:rPr>
      <w:rFonts w:ascii="Arial" w:hAnsi="Arial" w:cs="Times New Roman"/>
      <w:sz w:val="24"/>
      <w:szCs w:val="24"/>
      <w:lang w:val="ru-RU" w:eastAsia="en-US"/>
    </w:rPr>
  </w:style>
  <w:style w:type="paragraph" w:styleId="afffffe">
    <w:name w:val="Document Map"/>
    <w:basedOn w:val="a"/>
    <w:link w:val="affffff"/>
    <w:uiPriority w:val="99"/>
    <w:semiHidden/>
    <w:rsid w:val="00277FC7"/>
    <w:pPr>
      <w:spacing w:after="0" w:line="240" w:lineRule="auto"/>
      <w:ind w:firstLine="709"/>
      <w:jc w:val="both"/>
    </w:pPr>
    <w:rPr>
      <w:rFonts w:ascii="Arial" w:eastAsia="Times New Roman" w:hAnsi="Arial" w:cs="Times New Roman"/>
      <w:b/>
      <w:bCs/>
      <w:sz w:val="28"/>
      <w:szCs w:val="26"/>
    </w:rPr>
  </w:style>
  <w:style w:type="character" w:customStyle="1" w:styleId="affffff">
    <w:name w:val="Схема документа Знак"/>
    <w:basedOn w:val="a0"/>
    <w:link w:val="afffffe"/>
    <w:uiPriority w:val="99"/>
    <w:semiHidden/>
    <w:rsid w:val="00277FC7"/>
    <w:rPr>
      <w:rFonts w:ascii="Arial" w:eastAsia="Times New Roman" w:hAnsi="Arial" w:cs="Times New Roman"/>
      <w:b/>
      <w:bCs/>
      <w:sz w:val="28"/>
      <w:szCs w:val="26"/>
    </w:rPr>
  </w:style>
  <w:style w:type="table" w:customStyle="1" w:styleId="B2ColorfulShadingAccent2">
    <w:name w:val="B2 Colorful Shading Accent 2"/>
    <w:uiPriority w:val="99"/>
    <w:rsid w:val="00277FC7"/>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f0">
    <w:name w:val="Сетка таблицы1"/>
    <w:uiPriority w:val="99"/>
    <w:rsid w:val="00277F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uiPriority w:val="99"/>
    <w:rsid w:val="00277F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0">
    <w:name w:val="Block Text"/>
    <w:basedOn w:val="a"/>
    <w:uiPriority w:val="99"/>
    <w:rsid w:val="00277FC7"/>
    <w:pPr>
      <w:spacing w:after="0" w:line="240" w:lineRule="auto"/>
      <w:ind w:left="57" w:right="57" w:firstLine="720"/>
      <w:jc w:val="both"/>
    </w:pPr>
    <w:rPr>
      <w:rFonts w:ascii="Times New Roman" w:eastAsia="Times New Roman" w:hAnsi="Times New Roman" w:cs="Times New Roman"/>
      <w:sz w:val="24"/>
      <w:szCs w:val="20"/>
    </w:rPr>
  </w:style>
  <w:style w:type="table" w:customStyle="1" w:styleId="B2ColorfulShadingAccent21">
    <w:name w:val="B2 Colorful Shading Accent 21"/>
    <w:uiPriority w:val="99"/>
    <w:rsid w:val="00277FC7"/>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1">
    <w:name w:val="Сетка таблицы11"/>
    <w:uiPriority w:val="99"/>
    <w:rsid w:val="00277F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uiPriority w:val="99"/>
    <w:rsid w:val="00277F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277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277FC7"/>
    <w:rPr>
      <w:rFonts w:ascii="Courier New" w:eastAsia="Times New Roman" w:hAnsi="Courier New" w:cs="Courier New"/>
      <w:sz w:val="20"/>
      <w:szCs w:val="20"/>
      <w:lang w:eastAsia="ru-RU"/>
    </w:rPr>
  </w:style>
  <w:style w:type="paragraph" w:customStyle="1" w:styleId="description">
    <w:name w:val="description"/>
    <w:basedOn w:val="a"/>
    <w:uiPriority w:val="99"/>
    <w:rsid w:val="00277F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0"/>
    <w:uiPriority w:val="99"/>
    <w:rsid w:val="00277FC7"/>
    <w:rPr>
      <w:rFonts w:cs="Times New Roman"/>
    </w:rPr>
  </w:style>
  <w:style w:type="character" w:customStyle="1" w:styleId="fn">
    <w:name w:val="fn"/>
    <w:basedOn w:val="a0"/>
    <w:uiPriority w:val="99"/>
    <w:rsid w:val="00277FC7"/>
    <w:rPr>
      <w:rFonts w:cs="Times New Roman"/>
    </w:rPr>
  </w:style>
  <w:style w:type="character" w:customStyle="1" w:styleId="post-timestamp2">
    <w:name w:val="post-timestamp2"/>
    <w:basedOn w:val="a0"/>
    <w:uiPriority w:val="99"/>
    <w:rsid w:val="00277FC7"/>
    <w:rPr>
      <w:rFonts w:cs="Times New Roman"/>
      <w:color w:val="999966"/>
    </w:rPr>
  </w:style>
  <w:style w:type="character" w:customStyle="1" w:styleId="post-comment-link">
    <w:name w:val="post-comment-link"/>
    <w:basedOn w:val="a0"/>
    <w:uiPriority w:val="99"/>
    <w:rsid w:val="00277FC7"/>
    <w:rPr>
      <w:rFonts w:cs="Times New Roman"/>
    </w:rPr>
  </w:style>
  <w:style w:type="character" w:customStyle="1" w:styleId="item-controlblog-adminpid-1744177254">
    <w:name w:val="item-control blog-admin pid-1744177254"/>
    <w:basedOn w:val="a0"/>
    <w:uiPriority w:val="99"/>
    <w:rsid w:val="00277FC7"/>
    <w:rPr>
      <w:rFonts w:cs="Times New Roman"/>
    </w:rPr>
  </w:style>
  <w:style w:type="character" w:customStyle="1" w:styleId="zippytoggle-open">
    <w:name w:val="zippy toggle-open"/>
    <w:basedOn w:val="a0"/>
    <w:uiPriority w:val="99"/>
    <w:rsid w:val="00277FC7"/>
    <w:rPr>
      <w:rFonts w:cs="Times New Roman"/>
    </w:rPr>
  </w:style>
  <w:style w:type="character" w:customStyle="1" w:styleId="post-count">
    <w:name w:val="post-count"/>
    <w:basedOn w:val="a0"/>
    <w:uiPriority w:val="99"/>
    <w:rsid w:val="00277FC7"/>
    <w:rPr>
      <w:rFonts w:cs="Times New Roman"/>
    </w:rPr>
  </w:style>
  <w:style w:type="character" w:customStyle="1" w:styleId="zippy">
    <w:name w:val="zippy"/>
    <w:basedOn w:val="a0"/>
    <w:uiPriority w:val="99"/>
    <w:rsid w:val="00277FC7"/>
    <w:rPr>
      <w:rFonts w:cs="Times New Roman"/>
    </w:rPr>
  </w:style>
  <w:style w:type="character" w:customStyle="1" w:styleId="item-controlblog-admin">
    <w:name w:val="item-control blog-admin"/>
    <w:basedOn w:val="a0"/>
    <w:uiPriority w:val="99"/>
    <w:rsid w:val="00277FC7"/>
    <w:rPr>
      <w:rFonts w:cs="Times New Roman"/>
    </w:rPr>
  </w:style>
  <w:style w:type="paragraph" w:customStyle="1" w:styleId="1f1">
    <w:name w:val="Знак1"/>
    <w:basedOn w:val="a"/>
    <w:uiPriority w:val="99"/>
    <w:rsid w:val="00277FC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
    <w:uiPriority w:val="99"/>
    <w:rsid w:val="00277FC7"/>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uiPriority w:val="99"/>
    <w:rsid w:val="00277FC7"/>
    <w:pPr>
      <w:widowControl w:val="0"/>
      <w:spacing w:before="480" w:after="0" w:line="240" w:lineRule="auto"/>
    </w:pPr>
    <w:rPr>
      <w:rFonts w:ascii="Arial" w:eastAsia="Times New Roman" w:hAnsi="Arial" w:cs="Times New Roman"/>
      <w:vanish/>
      <w:sz w:val="18"/>
      <w:szCs w:val="20"/>
      <w:lang w:val="en-GB"/>
    </w:rPr>
  </w:style>
  <w:style w:type="character" w:customStyle="1" w:styleId="1f2">
    <w:name w:val="Знак Знак1"/>
    <w:basedOn w:val="a0"/>
    <w:uiPriority w:val="99"/>
    <w:locked/>
    <w:rsid w:val="00277FC7"/>
    <w:rPr>
      <w:rFonts w:ascii="Arial" w:hAnsi="Arial" w:cs="Arial"/>
      <w:b/>
      <w:bCs/>
      <w:sz w:val="26"/>
      <w:szCs w:val="26"/>
      <w:lang w:val="ru-RU" w:eastAsia="ru-RU" w:bidi="ar-SA"/>
    </w:rPr>
  </w:style>
  <w:style w:type="character" w:customStyle="1" w:styleId="2f">
    <w:name w:val="Знак Знак2"/>
    <w:basedOn w:val="a0"/>
    <w:uiPriority w:val="99"/>
    <w:semiHidden/>
    <w:locked/>
    <w:rsid w:val="00277FC7"/>
    <w:rPr>
      <w:rFonts w:cs="Times New Roman"/>
      <w:lang w:val="ru-RU" w:eastAsia="en-US"/>
    </w:rPr>
  </w:style>
  <w:style w:type="paragraph" w:customStyle="1" w:styleId="western">
    <w:name w:val="western"/>
    <w:basedOn w:val="a"/>
    <w:uiPriority w:val="99"/>
    <w:rsid w:val="00277FC7"/>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
    <w:uiPriority w:val="99"/>
    <w:rsid w:val="00277FC7"/>
    <w:pPr>
      <w:spacing w:after="0" w:line="240" w:lineRule="auto"/>
    </w:pPr>
    <w:rPr>
      <w:rFonts w:ascii="Times New Roman" w:eastAsia="Times New Roman" w:hAnsi="Times New Roman" w:cs="Times New Roman"/>
      <w:sz w:val="24"/>
      <w:szCs w:val="20"/>
    </w:rPr>
  </w:style>
  <w:style w:type="character" w:customStyle="1" w:styleId="62">
    <w:name w:val="Знак6 Знак Знак"/>
    <w:basedOn w:val="a0"/>
    <w:uiPriority w:val="99"/>
    <w:semiHidden/>
    <w:locked/>
    <w:rsid w:val="00277FC7"/>
    <w:rPr>
      <w:rFonts w:cs="Times New Roman"/>
      <w:lang w:val="ru-RU" w:eastAsia="ru-RU" w:bidi="ar-SA"/>
    </w:rPr>
  </w:style>
  <w:style w:type="paragraph" w:customStyle="1" w:styleId="2f0">
    <w:name w:val="Знак Знак2 Знак"/>
    <w:basedOn w:val="a"/>
    <w:uiPriority w:val="99"/>
    <w:rsid w:val="00277FC7"/>
    <w:pPr>
      <w:spacing w:after="160" w:line="240" w:lineRule="exact"/>
    </w:pPr>
    <w:rPr>
      <w:rFonts w:ascii="Verdana" w:eastAsia="Times New Roman" w:hAnsi="Verdana" w:cs="Times New Roman"/>
      <w:sz w:val="20"/>
      <w:szCs w:val="20"/>
      <w:lang w:val="en-US"/>
    </w:rPr>
  </w:style>
  <w:style w:type="paragraph" w:styleId="2f1">
    <w:name w:val="List Bullet 2"/>
    <w:basedOn w:val="a"/>
    <w:autoRedefine/>
    <w:uiPriority w:val="99"/>
    <w:rsid w:val="00277FC7"/>
    <w:pPr>
      <w:spacing w:before="60" w:after="60" w:line="240" w:lineRule="auto"/>
      <w:ind w:firstLine="720"/>
      <w:jc w:val="both"/>
    </w:pPr>
    <w:rPr>
      <w:rFonts w:ascii="Times New Roman" w:eastAsia="Times New Roman" w:hAnsi="Times New Roman" w:cs="Times New Roman"/>
      <w:sz w:val="24"/>
      <w:szCs w:val="24"/>
    </w:rPr>
  </w:style>
  <w:style w:type="character" w:customStyle="1" w:styleId="list0020paragraphchar1">
    <w:name w:val="list_0020paragraph__char1"/>
    <w:basedOn w:val="a0"/>
    <w:uiPriority w:val="99"/>
    <w:rsid w:val="00277FC7"/>
    <w:rPr>
      <w:rFonts w:ascii="Times New Roman" w:hAnsi="Times New Roman" w:cs="Times New Roman"/>
      <w:sz w:val="24"/>
      <w:szCs w:val="24"/>
    </w:rPr>
  </w:style>
  <w:style w:type="character" w:customStyle="1" w:styleId="1f3">
    <w:name w:val="Основной шрифт абзаца1"/>
    <w:uiPriority w:val="99"/>
    <w:rsid w:val="00277FC7"/>
  </w:style>
  <w:style w:type="paragraph" w:customStyle="1" w:styleId="affffff1">
    <w:name w:val="Заголовок"/>
    <w:basedOn w:val="a"/>
    <w:next w:val="aff1"/>
    <w:uiPriority w:val="99"/>
    <w:rsid w:val="00277FC7"/>
    <w:pPr>
      <w:keepNext/>
      <w:suppressAutoHyphens/>
      <w:spacing w:before="240" w:after="120" w:line="240" w:lineRule="auto"/>
    </w:pPr>
    <w:rPr>
      <w:rFonts w:ascii="Arial" w:eastAsia="MS Mincho" w:hAnsi="Arial" w:cs="Tahoma"/>
      <w:sz w:val="28"/>
      <w:szCs w:val="28"/>
      <w:lang w:eastAsia="ar-SA"/>
    </w:rPr>
  </w:style>
  <w:style w:type="paragraph" w:styleId="affffff2">
    <w:name w:val="List"/>
    <w:basedOn w:val="aff1"/>
    <w:uiPriority w:val="99"/>
    <w:semiHidden/>
    <w:rsid w:val="00277FC7"/>
    <w:pPr>
      <w:spacing w:line="240" w:lineRule="auto"/>
      <w:jc w:val="left"/>
    </w:pPr>
    <w:rPr>
      <w:rFonts w:cs="Tahoma"/>
      <w:color w:val="auto"/>
    </w:rPr>
  </w:style>
  <w:style w:type="paragraph" w:customStyle="1" w:styleId="1f4">
    <w:name w:val="Название1"/>
    <w:basedOn w:val="a"/>
    <w:uiPriority w:val="99"/>
    <w:rsid w:val="00277FC7"/>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
    <w:uiPriority w:val="99"/>
    <w:rsid w:val="00277FC7"/>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f3">
    <w:name w:val="Символ сноски"/>
    <w:basedOn w:val="1f3"/>
    <w:uiPriority w:val="99"/>
    <w:rsid w:val="00277FC7"/>
    <w:rPr>
      <w:rFonts w:cs="Times New Roman"/>
      <w:vertAlign w:val="superscript"/>
    </w:rPr>
  </w:style>
  <w:style w:type="character" w:customStyle="1" w:styleId="dash0417043d0430043a00200441043d043e0441043a0438char">
    <w:name w:val="dash0417_043d_0430_043a_0020_0441_043d_043e_0441_043a_0438__char"/>
    <w:basedOn w:val="a0"/>
    <w:uiPriority w:val="99"/>
    <w:rsid w:val="00277FC7"/>
    <w:rPr>
      <w:rFonts w:cs="Times New Roman"/>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277FC7"/>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uiPriority w:val="99"/>
    <w:rsid w:val="00277FC7"/>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basedOn w:val="a0"/>
    <w:uiPriority w:val="99"/>
    <w:rsid w:val="00277FC7"/>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277FC7"/>
    <w:pPr>
      <w:spacing w:after="0" w:line="240" w:lineRule="auto"/>
    </w:pPr>
    <w:rPr>
      <w:rFonts w:ascii="Times New Roman" w:eastAsia="Times New Roman" w:hAnsi="Times New Roman" w:cs="Times New Roman"/>
      <w:sz w:val="24"/>
      <w:szCs w:val="24"/>
    </w:rPr>
  </w:style>
  <w:style w:type="paragraph" w:customStyle="1" w:styleId="affffff4">
    <w:name w:val="#Текст_мой"/>
    <w:uiPriority w:val="99"/>
    <w:rsid w:val="00277FC7"/>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ff5">
    <w:name w:val="Знак Знак Знак Знак Знак Знак Знак Знак Знак"/>
    <w:basedOn w:val="a"/>
    <w:uiPriority w:val="99"/>
    <w:rsid w:val="00277FC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31005f044b005f0447005f043d005f044b005f0439char1">
    <w:name w:val="dash041e_005f0431_005f044b_005f0447_005f043d_005f044b_005f0439__char1"/>
    <w:basedOn w:val="a0"/>
    <w:uiPriority w:val="99"/>
    <w:rsid w:val="00277FC7"/>
    <w:rPr>
      <w:rFonts w:ascii="Times New Roman" w:hAnsi="Times New Roman" w:cs="Times New Roman"/>
      <w:sz w:val="24"/>
      <w:szCs w:val="24"/>
      <w:u w:val="none"/>
      <w:effect w:val="none"/>
    </w:rPr>
  </w:style>
  <w:style w:type="character" w:customStyle="1" w:styleId="dash041e0431044b0447043d044b0439char1">
    <w:name w:val="dash041e_0431_044b_0447_043d_044b_0439__char1"/>
    <w:basedOn w:val="a0"/>
    <w:uiPriority w:val="99"/>
    <w:rsid w:val="00277FC7"/>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
    <w:uiPriority w:val="99"/>
    <w:rsid w:val="00277FC7"/>
    <w:pPr>
      <w:spacing w:after="0" w:line="240" w:lineRule="auto"/>
    </w:pPr>
    <w:rPr>
      <w:rFonts w:ascii="Times New Roman" w:eastAsia="Times New Roman" w:hAnsi="Times New Roman" w:cs="Times New Roman"/>
      <w:sz w:val="24"/>
      <w:szCs w:val="24"/>
    </w:rPr>
  </w:style>
  <w:style w:type="character" w:customStyle="1" w:styleId="maintext1">
    <w:name w:val="maintext1"/>
    <w:basedOn w:val="a0"/>
    <w:uiPriority w:val="99"/>
    <w:rsid w:val="00277FC7"/>
    <w:rPr>
      <w:rFonts w:cs="Times New Roman"/>
      <w:sz w:val="24"/>
      <w:szCs w:val="24"/>
    </w:rPr>
  </w:style>
  <w:style w:type="paragraph" w:customStyle="1" w:styleId="default0">
    <w:name w:val="default"/>
    <w:basedOn w:val="a"/>
    <w:uiPriority w:val="99"/>
    <w:rsid w:val="00277FC7"/>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basedOn w:val="a0"/>
    <w:uiPriority w:val="99"/>
    <w:rsid w:val="00277FC7"/>
    <w:rPr>
      <w:rFonts w:ascii="Times New Roman" w:hAnsi="Times New Roman" w:cs="Times New Roman"/>
      <w:sz w:val="24"/>
      <w:szCs w:val="24"/>
      <w:u w:val="none"/>
      <w:effect w:val="none"/>
    </w:rPr>
  </w:style>
  <w:style w:type="paragraph" w:customStyle="1" w:styleId="affffff6">
    <w:name w:val="А_осн"/>
    <w:basedOn w:val="Abstract"/>
    <w:link w:val="affffff7"/>
    <w:uiPriority w:val="99"/>
    <w:rsid w:val="00277FC7"/>
  </w:style>
  <w:style w:type="character" w:customStyle="1" w:styleId="Abstract0">
    <w:name w:val="Abstract Знак"/>
    <w:basedOn w:val="a0"/>
    <w:link w:val="Abstract"/>
    <w:uiPriority w:val="99"/>
    <w:locked/>
    <w:rsid w:val="00277FC7"/>
    <w:rPr>
      <w:rFonts w:ascii="Times New Roman" w:eastAsia="@Arial Unicode MS" w:hAnsi="Times New Roman" w:cs="Times New Roman"/>
      <w:sz w:val="28"/>
      <w:szCs w:val="28"/>
      <w:lang w:eastAsia="ru-RU"/>
    </w:rPr>
  </w:style>
  <w:style w:type="character" w:customStyle="1" w:styleId="affffff7">
    <w:name w:val="А_осн Знак"/>
    <w:basedOn w:val="Abstract0"/>
    <w:link w:val="affffff6"/>
    <w:uiPriority w:val="99"/>
    <w:locked/>
    <w:rsid w:val="00277FC7"/>
    <w:rPr>
      <w:rFonts w:ascii="Times New Roman" w:eastAsia="@Arial Unicode MS" w:hAnsi="Times New Roman" w:cs="Times New Roman"/>
      <w:sz w:val="28"/>
      <w:szCs w:val="28"/>
      <w:lang w:eastAsia="ru-RU"/>
    </w:rPr>
  </w:style>
  <w:style w:type="paragraph" w:customStyle="1" w:styleId="affffff8">
    <w:name w:val="А_сноска"/>
    <w:basedOn w:val="a8"/>
    <w:link w:val="affffff9"/>
    <w:uiPriority w:val="99"/>
    <w:rsid w:val="00277FC7"/>
    <w:pPr>
      <w:widowControl w:val="0"/>
      <w:ind w:firstLine="400"/>
      <w:jc w:val="both"/>
    </w:pPr>
    <w:rPr>
      <w:sz w:val="24"/>
      <w:szCs w:val="24"/>
    </w:rPr>
  </w:style>
  <w:style w:type="character" w:customStyle="1" w:styleId="affffff9">
    <w:name w:val="А_сноска Знак"/>
    <w:basedOn w:val="a9"/>
    <w:link w:val="affffff8"/>
    <w:uiPriority w:val="99"/>
    <w:locked/>
    <w:rsid w:val="00277FC7"/>
    <w:rPr>
      <w:rFonts w:ascii="Times New Roman" w:eastAsia="Times New Roman" w:hAnsi="Times New Roman" w:cs="Times New Roman"/>
      <w:sz w:val="24"/>
      <w:szCs w:val="24"/>
      <w:lang w:eastAsia="ru-RU"/>
    </w:rPr>
  </w:style>
  <w:style w:type="paragraph" w:customStyle="1" w:styleId="2f2">
    <w:name w:val="Знак Знак Знак Знак Знак Знак Знак Знак Знак Знак Знак Знак Знак Знак Знак Знак Знак Знак Знак Знак Знак2 Знак"/>
    <w:basedOn w:val="a"/>
    <w:uiPriority w:val="99"/>
    <w:rsid w:val="00277FC7"/>
    <w:pPr>
      <w:spacing w:after="160" w:line="240" w:lineRule="exact"/>
    </w:pPr>
    <w:rPr>
      <w:rFonts w:ascii="Verdana" w:eastAsia="Times New Roman" w:hAnsi="Verdana" w:cs="Times New Roman"/>
      <w:sz w:val="20"/>
      <w:szCs w:val="20"/>
      <w:lang w:val="en-US"/>
    </w:rPr>
  </w:style>
  <w:style w:type="character" w:customStyle="1" w:styleId="100">
    <w:name w:val="Знак Знак10"/>
    <w:basedOn w:val="a0"/>
    <w:uiPriority w:val="99"/>
    <w:locked/>
    <w:rsid w:val="00277FC7"/>
    <w:rPr>
      <w:rFonts w:ascii="Calibri" w:hAnsi="Calibri" w:cs="Times New Roman"/>
      <w:sz w:val="24"/>
      <w:szCs w:val="24"/>
      <w:lang w:val="en-US" w:eastAsia="ru-RU" w:bidi="ar-SA"/>
    </w:rPr>
  </w:style>
  <w:style w:type="character" w:customStyle="1" w:styleId="92">
    <w:name w:val="Знак Знак9"/>
    <w:basedOn w:val="a0"/>
    <w:uiPriority w:val="99"/>
    <w:locked/>
    <w:rsid w:val="00277FC7"/>
    <w:rPr>
      <w:rFonts w:ascii="Calibri" w:hAnsi="Calibri" w:cs="Times New Roman"/>
      <w:sz w:val="24"/>
      <w:szCs w:val="24"/>
      <w:lang w:val="en-US" w:eastAsia="ru-RU" w:bidi="ar-SA"/>
    </w:rPr>
  </w:style>
  <w:style w:type="paragraph" w:customStyle="1" w:styleId="Web">
    <w:name w:val="Обычный (Web)"/>
    <w:basedOn w:val="a"/>
    <w:uiPriority w:val="99"/>
    <w:rsid w:val="00277FC7"/>
    <w:pPr>
      <w:spacing w:before="100" w:after="100" w:line="240" w:lineRule="auto"/>
    </w:pPr>
    <w:rPr>
      <w:rFonts w:ascii="Times New Roman" w:eastAsia="Times New Roman" w:hAnsi="Times New Roman" w:cs="Times New Roman"/>
      <w:sz w:val="24"/>
      <w:szCs w:val="20"/>
    </w:rPr>
  </w:style>
  <w:style w:type="character" w:customStyle="1" w:styleId="26">
    <w:name w:val="Оглавление 2 Знак"/>
    <w:basedOn w:val="a0"/>
    <w:link w:val="25"/>
    <w:uiPriority w:val="99"/>
    <w:locked/>
    <w:rsid w:val="00277FC7"/>
    <w:rPr>
      <w:rFonts w:ascii="Cambria" w:eastAsia="Times New Roman" w:hAnsi="Cambria" w:cs="Times New Roman"/>
      <w:b/>
      <w:lang w:eastAsia="ru-RU"/>
    </w:rPr>
  </w:style>
  <w:style w:type="paragraph" w:customStyle="1" w:styleId="112">
    <w:name w:val="Обычный11"/>
    <w:uiPriority w:val="99"/>
    <w:rsid w:val="00277FC7"/>
    <w:pPr>
      <w:widowControl w:val="0"/>
      <w:spacing w:after="0" w:line="240" w:lineRule="auto"/>
      <w:jc w:val="both"/>
    </w:pPr>
    <w:rPr>
      <w:rFonts w:ascii="Times New Roman" w:eastAsia="Times New Roman" w:hAnsi="Times New Roman" w:cs="Times New Roman"/>
      <w:sz w:val="20"/>
      <w:szCs w:val="20"/>
    </w:rPr>
  </w:style>
  <w:style w:type="paragraph" w:customStyle="1" w:styleId="113">
    <w:name w:val="Без интервала11"/>
    <w:uiPriority w:val="99"/>
    <w:rsid w:val="00277FC7"/>
    <w:pPr>
      <w:spacing w:after="0" w:line="240" w:lineRule="auto"/>
    </w:pPr>
    <w:rPr>
      <w:rFonts w:ascii="Calibri" w:eastAsia="Times New Roman" w:hAnsi="Calibri" w:cs="Calibri"/>
    </w:rPr>
  </w:style>
  <w:style w:type="paragraph" w:customStyle="1" w:styleId="2f3">
    <w:name w:val="Знак2"/>
    <w:basedOn w:val="a"/>
    <w:uiPriority w:val="99"/>
    <w:rsid w:val="00277FC7"/>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list005f0020paragraph005f005fchar1char1">
    <w:name w:val="list_005f0020paragraph_005f_005fchar1__char1"/>
    <w:uiPriority w:val="99"/>
    <w:rsid w:val="00277FC7"/>
    <w:rPr>
      <w:rFonts w:ascii="Times New Roman" w:hAnsi="Times New Roman"/>
      <w:sz w:val="24"/>
      <w:u w:val="none"/>
      <w:effect w:val="none"/>
    </w:rPr>
  </w:style>
  <w:style w:type="character" w:customStyle="1" w:styleId="submenu-table">
    <w:name w:val="submenu-table"/>
    <w:uiPriority w:val="99"/>
    <w:rsid w:val="00277FC7"/>
  </w:style>
  <w:style w:type="paragraph" w:customStyle="1" w:styleId="1f6">
    <w:name w:val="Знак Знак Знак1"/>
    <w:basedOn w:val="a"/>
    <w:uiPriority w:val="99"/>
    <w:rsid w:val="00277FC7"/>
    <w:pPr>
      <w:spacing w:after="160" w:line="240" w:lineRule="exact"/>
    </w:pPr>
    <w:rPr>
      <w:rFonts w:ascii="Verdana" w:eastAsia="Times New Roman" w:hAnsi="Verdana" w:cs="Times New Roman"/>
      <w:sz w:val="20"/>
      <w:szCs w:val="20"/>
      <w:lang w:val="en-US"/>
    </w:rPr>
  </w:style>
  <w:style w:type="character" w:customStyle="1" w:styleId="39">
    <w:name w:val="Знак Знак3"/>
    <w:basedOn w:val="a0"/>
    <w:uiPriority w:val="99"/>
    <w:semiHidden/>
    <w:locked/>
    <w:rsid w:val="00277FC7"/>
    <w:rPr>
      <w:rFonts w:ascii="Tahoma" w:hAnsi="Tahoma" w:cs="Tahoma"/>
      <w:sz w:val="16"/>
      <w:szCs w:val="16"/>
      <w:lang w:val="ru-RU" w:eastAsia="en-US"/>
    </w:rPr>
  </w:style>
  <w:style w:type="paragraph" w:customStyle="1" w:styleId="affffffa">
    <w:name w:val="Знак Знак Знак Знак Знак Знак Знак"/>
    <w:basedOn w:val="a"/>
    <w:uiPriority w:val="99"/>
    <w:rsid w:val="00277FC7"/>
    <w:pPr>
      <w:spacing w:after="160" w:line="240" w:lineRule="exact"/>
    </w:pPr>
    <w:rPr>
      <w:rFonts w:ascii="Verdana" w:eastAsia="Times New Roman" w:hAnsi="Verdana" w:cs="Times New Roman"/>
      <w:sz w:val="20"/>
      <w:szCs w:val="20"/>
      <w:lang w:val="en-US"/>
    </w:rPr>
  </w:style>
  <w:style w:type="character" w:customStyle="1" w:styleId="231">
    <w:name w:val="Знак Знак23"/>
    <w:basedOn w:val="a0"/>
    <w:uiPriority w:val="99"/>
    <w:locked/>
    <w:rsid w:val="00277FC7"/>
    <w:rPr>
      <w:rFonts w:cs="Times New Roman"/>
      <w:b/>
      <w:bCs/>
      <w:sz w:val="28"/>
      <w:szCs w:val="28"/>
      <w:lang w:val="de-DE" w:eastAsia="ru-RU" w:bidi="ar-SA"/>
    </w:rPr>
  </w:style>
  <w:style w:type="character" w:customStyle="1" w:styleId="221">
    <w:name w:val="Знак Знак22"/>
    <w:basedOn w:val="a0"/>
    <w:uiPriority w:val="99"/>
    <w:locked/>
    <w:rsid w:val="00277FC7"/>
    <w:rPr>
      <w:rFonts w:cs="Times New Roman"/>
      <w:b/>
      <w:bCs/>
      <w:i/>
      <w:iCs/>
      <w:sz w:val="26"/>
      <w:szCs w:val="26"/>
      <w:lang w:val="ru-RU" w:eastAsia="en-US"/>
    </w:rPr>
  </w:style>
  <w:style w:type="paragraph" w:customStyle="1" w:styleId="msoaddress">
    <w:name w:val="msoaddress"/>
    <w:uiPriority w:val="99"/>
    <w:rsid w:val="00277FC7"/>
    <w:pPr>
      <w:spacing w:after="0" w:line="240" w:lineRule="auto"/>
    </w:pPr>
    <w:rPr>
      <w:rFonts w:ascii="Garamond" w:eastAsia="Times New Roman" w:hAnsi="Garamond" w:cs="Garamond"/>
      <w:color w:val="000000"/>
      <w:kern w:val="28"/>
      <w:sz w:val="16"/>
      <w:szCs w:val="16"/>
    </w:rPr>
  </w:style>
  <w:style w:type="character" w:customStyle="1" w:styleId="dash0410043104370430044600200441043f04380441043a0430char1">
    <w:name w:val="dash0410_0431_0437_0430_0446_0020_0441_043f_0438_0441_043a_0430__char1"/>
    <w:basedOn w:val="a0"/>
    <w:uiPriority w:val="99"/>
    <w:rsid w:val="00277FC7"/>
    <w:rPr>
      <w:rFonts w:ascii="Times New Roman" w:hAnsi="Times New Roman" w:cs="Times New Roman"/>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basedOn w:val="a0"/>
    <w:uiPriority w:val="99"/>
    <w:rsid w:val="00277FC7"/>
    <w:rPr>
      <w:rFonts w:cs="Times New Roman"/>
      <w:b/>
      <w:bCs/>
    </w:rPr>
  </w:style>
  <w:style w:type="character" w:styleId="affffffb">
    <w:name w:val="FollowedHyperlink"/>
    <w:basedOn w:val="a0"/>
    <w:uiPriority w:val="99"/>
    <w:semiHidden/>
    <w:unhideWhenUsed/>
    <w:rsid w:val="00277FC7"/>
    <w:rPr>
      <w:rFonts w:cs="Times New Roman"/>
      <w:color w:val="800080" w:themeColor="followedHyperlink"/>
      <w:u w:val="single"/>
    </w:rPr>
  </w:style>
  <w:style w:type="character" w:customStyle="1" w:styleId="affffffc">
    <w:name w:val="Основной текст + Курсив"/>
    <w:basedOn w:val="affff4"/>
    <w:rsid w:val="00277FC7"/>
    <w:rPr>
      <w:rFonts w:ascii="Times New Roman" w:hAnsi="Times New Roman" w:cs="Times New Roman"/>
      <w:color w:val="00000A"/>
      <w:spacing w:val="-20"/>
      <w:sz w:val="27"/>
      <w:szCs w:val="27"/>
      <w:shd w:val="clear" w:color="auto" w:fill="FFFFFF"/>
    </w:rPr>
  </w:style>
  <w:style w:type="paragraph" w:customStyle="1" w:styleId="63">
    <w:name w:val="Основной текст6"/>
    <w:basedOn w:val="a"/>
    <w:rsid w:val="00277FC7"/>
    <w:pPr>
      <w:widowControl w:val="0"/>
      <w:shd w:val="clear" w:color="auto" w:fill="FFFFFF"/>
      <w:spacing w:before="840" w:after="420" w:line="322" w:lineRule="exact"/>
      <w:ind w:hanging="1100"/>
    </w:pPr>
    <w:rPr>
      <w:rFonts w:ascii="Times New Roman" w:eastAsia="Times New Roman" w:hAnsi="Times New Roman" w:cs="Times New Roman"/>
    </w:rPr>
  </w:style>
  <w:style w:type="character" w:customStyle="1" w:styleId="43">
    <w:name w:val="Основной текст4"/>
    <w:basedOn w:val="affff4"/>
    <w:rsid w:val="00277FC7"/>
    <w:rPr>
      <w:rFonts w:ascii="Times New Roman" w:hAnsi="Times New Roman" w:cs="Times New Roman"/>
      <w:color w:val="00000A"/>
      <w:spacing w:val="-20"/>
      <w:sz w:val="27"/>
      <w:szCs w:val="27"/>
      <w:shd w:val="clear" w:color="auto" w:fill="FFFFFF"/>
    </w:rPr>
  </w:style>
  <w:style w:type="character" w:customStyle="1" w:styleId="53">
    <w:name w:val="Основной текст5"/>
    <w:basedOn w:val="affff4"/>
    <w:rsid w:val="00277FC7"/>
    <w:rPr>
      <w:rFonts w:ascii="Times New Roman" w:hAnsi="Times New Roman" w:cs="Times New Roman"/>
      <w:color w:val="00000A"/>
      <w:spacing w:val="-20"/>
      <w:sz w:val="27"/>
      <w:szCs w:val="27"/>
      <w:shd w:val="clear" w:color="auto" w:fill="FFFFFF"/>
    </w:rPr>
  </w:style>
  <w:style w:type="paragraph" w:customStyle="1" w:styleId="affffffd">
    <w:name w:val="Заглавие"/>
    <w:basedOn w:val="a"/>
    <w:qFormat/>
    <w:rsid w:val="00FF7B9F"/>
    <w:pPr>
      <w:suppressAutoHyphens/>
      <w:spacing w:after="0" w:line="240" w:lineRule="auto"/>
      <w:jc w:val="center"/>
    </w:pPr>
    <w:rPr>
      <w:rFonts w:ascii="Times New Roman" w:eastAsia="Times New Roman" w:hAnsi="Times New Roman" w:cs="Times New Roman"/>
      <w:i/>
      <w:iCs/>
      <w:color w:val="00000A"/>
      <w:sz w:val="24"/>
      <w:szCs w:val="24"/>
    </w:rPr>
  </w:style>
  <w:style w:type="character" w:customStyle="1" w:styleId="c6">
    <w:name w:val="c6"/>
    <w:basedOn w:val="a0"/>
    <w:rsid w:val="00EB7F38"/>
  </w:style>
  <w:style w:type="character" w:customStyle="1" w:styleId="c1">
    <w:name w:val="c1"/>
    <w:basedOn w:val="a0"/>
    <w:rsid w:val="00EB7F38"/>
  </w:style>
  <w:style w:type="paragraph" w:customStyle="1" w:styleId="c12">
    <w:name w:val="c12"/>
    <w:basedOn w:val="a"/>
    <w:rsid w:val="00EB7F38"/>
    <w:pPr>
      <w:suppressAutoHyphens/>
      <w:spacing w:before="105" w:after="105" w:line="240" w:lineRule="auto"/>
    </w:pPr>
    <w:rPr>
      <w:rFonts w:ascii="Times New Roman" w:eastAsia="Times New Roman" w:hAnsi="Times New Roman" w:cs="Times New Roman"/>
      <w:color w:val="00000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style>
  <w:style w:type="paragraph" w:styleId="1">
    <w:name w:val="heading 1"/>
    <w:basedOn w:val="a"/>
    <w:next w:val="a"/>
    <w:link w:val="10"/>
    <w:uiPriority w:val="99"/>
    <w:qFormat/>
    <w:rsid w:val="004627F5"/>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9"/>
    <w:qFormat/>
    <w:rsid w:val="00277FC7"/>
    <w:pPr>
      <w:keepNext/>
      <w:spacing w:before="240" w:after="60" w:line="240" w:lineRule="auto"/>
      <w:outlineLvl w:val="1"/>
    </w:pPr>
    <w:rPr>
      <w:rFonts w:ascii="Calibri" w:eastAsia="MS Gothic" w:hAnsi="Calibri" w:cs="Times New Roman"/>
      <w:b/>
      <w:bCs/>
      <w:i/>
      <w:iCs/>
      <w:sz w:val="28"/>
      <w:szCs w:val="28"/>
    </w:rPr>
  </w:style>
  <w:style w:type="paragraph" w:styleId="3">
    <w:name w:val="heading 3"/>
    <w:basedOn w:val="a"/>
    <w:next w:val="a"/>
    <w:link w:val="30"/>
    <w:uiPriority w:val="99"/>
    <w:qFormat/>
    <w:rsid w:val="004627F5"/>
    <w:pPr>
      <w:spacing w:before="120" w:after="120" w:line="240" w:lineRule="auto"/>
      <w:jc w:val="center"/>
      <w:outlineLvl w:val="2"/>
    </w:pPr>
    <w:rPr>
      <w:rFonts w:ascii="Book Antiqua" w:eastAsia="Times New Roman" w:hAnsi="Book Antiqua" w:cs="Times New Roman"/>
      <w:b/>
      <w:sz w:val="32"/>
      <w:szCs w:val="20"/>
    </w:rPr>
  </w:style>
  <w:style w:type="paragraph" w:styleId="4">
    <w:name w:val="heading 4"/>
    <w:basedOn w:val="a"/>
    <w:next w:val="a"/>
    <w:link w:val="40"/>
    <w:uiPriority w:val="99"/>
    <w:qFormat/>
    <w:rsid w:val="00277FC7"/>
    <w:pPr>
      <w:keepNext/>
      <w:spacing w:before="240" w:after="60" w:line="240" w:lineRule="auto"/>
      <w:outlineLvl w:val="3"/>
    </w:pPr>
    <w:rPr>
      <w:rFonts w:ascii="Times New Roman" w:eastAsia="Times New Roman" w:hAnsi="Times New Roman" w:cs="Times New Roman"/>
      <w:b/>
      <w:bCs/>
      <w:sz w:val="28"/>
      <w:szCs w:val="28"/>
      <w:lang w:val="de-DE"/>
    </w:rPr>
  </w:style>
  <w:style w:type="paragraph" w:styleId="5">
    <w:name w:val="heading 5"/>
    <w:basedOn w:val="a"/>
    <w:next w:val="a"/>
    <w:link w:val="50"/>
    <w:uiPriority w:val="99"/>
    <w:qFormat/>
    <w:rsid w:val="004627F5"/>
    <w:pPr>
      <w:spacing w:after="0" w:line="240" w:lineRule="auto"/>
      <w:jc w:val="center"/>
      <w:outlineLvl w:val="4"/>
    </w:pPr>
    <w:rPr>
      <w:rFonts w:ascii="Book Antiqua" w:eastAsia="Times New Roman" w:hAnsi="Book Antiqua" w:cs="Times New Roman"/>
      <w:b/>
      <w:sz w:val="30"/>
      <w:szCs w:val="20"/>
    </w:rPr>
  </w:style>
  <w:style w:type="paragraph" w:styleId="6">
    <w:name w:val="heading 6"/>
    <w:basedOn w:val="a"/>
    <w:next w:val="a"/>
    <w:link w:val="60"/>
    <w:uiPriority w:val="99"/>
    <w:qFormat/>
    <w:rsid w:val="00277FC7"/>
    <w:pPr>
      <w:spacing w:before="240" w:after="60" w:line="240" w:lineRule="auto"/>
      <w:ind w:firstLine="709"/>
      <w:jc w:val="both"/>
      <w:outlineLvl w:val="5"/>
    </w:pPr>
    <w:rPr>
      <w:rFonts w:ascii="Times New Roman" w:eastAsia="Times New Roman" w:hAnsi="Times New Roman" w:cs="Times New Roman"/>
      <w:b/>
      <w:bCs/>
    </w:rPr>
  </w:style>
  <w:style w:type="paragraph" w:styleId="7">
    <w:name w:val="heading 7"/>
    <w:basedOn w:val="a"/>
    <w:next w:val="a"/>
    <w:link w:val="70"/>
    <w:uiPriority w:val="99"/>
    <w:qFormat/>
    <w:rsid w:val="00277FC7"/>
    <w:pPr>
      <w:spacing w:before="240" w:after="60" w:line="240" w:lineRule="auto"/>
      <w:ind w:firstLine="709"/>
      <w:jc w:val="both"/>
      <w:outlineLvl w:val="6"/>
    </w:pPr>
    <w:rPr>
      <w:rFonts w:ascii="Times New Roman" w:eastAsia="Times New Roman" w:hAnsi="Times New Roman" w:cs="Times New Roman"/>
      <w:sz w:val="24"/>
      <w:szCs w:val="24"/>
    </w:rPr>
  </w:style>
  <w:style w:type="paragraph" w:styleId="8">
    <w:name w:val="heading 8"/>
    <w:basedOn w:val="a"/>
    <w:next w:val="a"/>
    <w:link w:val="80"/>
    <w:uiPriority w:val="99"/>
    <w:qFormat/>
    <w:rsid w:val="00277FC7"/>
    <w:pPr>
      <w:spacing w:before="240" w:after="60" w:line="240" w:lineRule="auto"/>
      <w:ind w:firstLine="709"/>
      <w:jc w:val="both"/>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qFormat/>
    <w:rsid w:val="00277FC7"/>
    <w:pPr>
      <w:spacing w:before="240" w:after="60" w:line="240" w:lineRule="auto"/>
      <w:ind w:firstLine="709"/>
      <w:jc w:val="both"/>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627F5"/>
    <w:rPr>
      <w:rFonts w:ascii="Cambria" w:eastAsia="Times New Roman" w:hAnsi="Cambria" w:cs="Times New Roman"/>
      <w:b/>
      <w:bCs/>
      <w:color w:val="365F91"/>
      <w:sz w:val="28"/>
      <w:szCs w:val="28"/>
    </w:rPr>
  </w:style>
  <w:style w:type="character" w:customStyle="1" w:styleId="30">
    <w:name w:val="Заголовок 3 Знак"/>
    <w:basedOn w:val="a0"/>
    <w:link w:val="3"/>
    <w:uiPriority w:val="99"/>
    <w:rsid w:val="004627F5"/>
    <w:rPr>
      <w:rFonts w:ascii="Book Antiqua" w:eastAsia="Times New Roman" w:hAnsi="Book Antiqua" w:cs="Times New Roman"/>
      <w:b/>
      <w:sz w:val="32"/>
      <w:szCs w:val="20"/>
      <w:lang w:eastAsia="ru-RU"/>
    </w:rPr>
  </w:style>
  <w:style w:type="character" w:customStyle="1" w:styleId="50">
    <w:name w:val="Заголовок 5 Знак"/>
    <w:basedOn w:val="a0"/>
    <w:link w:val="5"/>
    <w:uiPriority w:val="99"/>
    <w:rsid w:val="004627F5"/>
    <w:rPr>
      <w:rFonts w:ascii="Book Antiqua" w:eastAsia="Times New Roman" w:hAnsi="Book Antiqua" w:cs="Times New Roman"/>
      <w:b/>
      <w:sz w:val="30"/>
      <w:szCs w:val="20"/>
      <w:lang w:eastAsia="ru-RU"/>
    </w:rPr>
  </w:style>
  <w:style w:type="paragraph" w:customStyle="1" w:styleId="a3">
    <w:name w:val="Основной"/>
    <w:basedOn w:val="a"/>
    <w:link w:val="a4"/>
    <w:rsid w:val="004627F5"/>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4">
    <w:name w:val="Основной Знак"/>
    <w:link w:val="a3"/>
    <w:rsid w:val="004627F5"/>
    <w:rPr>
      <w:rFonts w:ascii="NewtonCSanPin" w:eastAsia="Times New Roman" w:hAnsi="NewtonCSanPin" w:cs="Times New Roman"/>
      <w:color w:val="000000"/>
      <w:sz w:val="21"/>
      <w:szCs w:val="21"/>
      <w:lang w:eastAsia="ru-RU"/>
    </w:rPr>
  </w:style>
  <w:style w:type="character" w:customStyle="1" w:styleId="Zag11">
    <w:name w:val="Zag_11"/>
    <w:rsid w:val="004627F5"/>
  </w:style>
  <w:style w:type="paragraph" w:customStyle="1" w:styleId="a5">
    <w:name w:val="Основной ООП"/>
    <w:basedOn w:val="a"/>
    <w:rsid w:val="004627F5"/>
    <w:pPr>
      <w:spacing w:after="0" w:line="240" w:lineRule="auto"/>
      <w:ind w:firstLine="709"/>
      <w:jc w:val="both"/>
    </w:pPr>
    <w:rPr>
      <w:rFonts w:ascii="Times New Roman" w:eastAsia="Calibri" w:hAnsi="Times New Roman" w:cs="Times New Roman"/>
      <w:sz w:val="24"/>
      <w:szCs w:val="24"/>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7"/>
    <w:uiPriority w:val="99"/>
    <w:unhideWhenUsed/>
    <w:qFormat/>
    <w:rsid w:val="004627F5"/>
    <w:pPr>
      <w:suppressAutoHyphens/>
      <w:spacing w:after="280" w:line="240" w:lineRule="auto"/>
    </w:pPr>
    <w:rPr>
      <w:rFonts w:ascii="Times New Roman" w:eastAsia="Times New Roman" w:hAnsi="Times New Roman" w:cs="Times New Roman"/>
      <w:color w:val="00000A"/>
      <w:sz w:val="24"/>
      <w:szCs w:val="24"/>
    </w:rPr>
  </w:style>
  <w:style w:type="character" w:customStyle="1" w:styleId="a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6"/>
    <w:uiPriority w:val="99"/>
    <w:locked/>
    <w:rsid w:val="004627F5"/>
    <w:rPr>
      <w:rFonts w:ascii="Times New Roman" w:eastAsia="Times New Roman" w:hAnsi="Times New Roman" w:cs="Times New Roman"/>
      <w:color w:val="00000A"/>
      <w:sz w:val="24"/>
      <w:szCs w:val="24"/>
      <w:lang w:eastAsia="ru-RU"/>
    </w:rPr>
  </w:style>
  <w:style w:type="character" w:customStyle="1" w:styleId="apple-converted-space">
    <w:name w:val="apple-converted-space"/>
    <w:basedOn w:val="a0"/>
    <w:rsid w:val="004627F5"/>
  </w:style>
  <w:style w:type="paragraph" w:customStyle="1" w:styleId="11">
    <w:name w:val="Без интервала1"/>
    <w:aliases w:val="основа"/>
    <w:link w:val="NoSpacingChar"/>
    <w:uiPriority w:val="99"/>
    <w:rsid w:val="004627F5"/>
    <w:pPr>
      <w:spacing w:after="0" w:line="240" w:lineRule="auto"/>
    </w:pPr>
    <w:rPr>
      <w:rFonts w:ascii="Calibri" w:eastAsia="Calibri" w:hAnsi="Calibri" w:cs="Times New Roman"/>
    </w:rPr>
  </w:style>
  <w:style w:type="character" w:customStyle="1" w:styleId="NoSpacingChar">
    <w:name w:val="No Spacing Char"/>
    <w:link w:val="11"/>
    <w:uiPriority w:val="99"/>
    <w:locked/>
    <w:rsid w:val="004627F5"/>
    <w:rPr>
      <w:rFonts w:ascii="Calibri" w:eastAsia="Calibri" w:hAnsi="Calibri" w:cs="Times New Roman"/>
      <w:lang w:eastAsia="ru-RU"/>
    </w:rPr>
  </w:style>
  <w:style w:type="character" w:customStyle="1" w:styleId="FontStyle49">
    <w:name w:val="Font Style49"/>
    <w:rsid w:val="004627F5"/>
    <w:rPr>
      <w:rFonts w:ascii="Times New Roman" w:hAnsi="Times New Roman" w:cs="Times New Roman"/>
      <w:sz w:val="22"/>
      <w:szCs w:val="22"/>
    </w:rPr>
  </w:style>
  <w:style w:type="paragraph" w:customStyle="1" w:styleId="Osnova">
    <w:name w:val="Osnova"/>
    <w:basedOn w:val="a"/>
    <w:rsid w:val="004627F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4627F5"/>
    <w:rPr>
      <w:rFonts w:ascii="Times New Roman" w:hAnsi="Times New Roman" w:cs="Times New Roman"/>
      <w:sz w:val="24"/>
      <w:szCs w:val="24"/>
      <w:u w:val="none"/>
      <w:effect w:val="none"/>
    </w:rPr>
  </w:style>
  <w:style w:type="paragraph" w:customStyle="1" w:styleId="ConsPlusNormal">
    <w:name w:val="ConsPlusNormal"/>
    <w:rsid w:val="004627F5"/>
    <w:pPr>
      <w:widowControl w:val="0"/>
      <w:autoSpaceDE w:val="0"/>
      <w:autoSpaceDN w:val="0"/>
      <w:adjustRightInd w:val="0"/>
      <w:spacing w:after="0" w:line="240" w:lineRule="auto"/>
    </w:pPr>
    <w:rPr>
      <w:rFonts w:ascii="Arial" w:eastAsia="Times New Roman" w:hAnsi="Arial" w:cs="Arial"/>
      <w:sz w:val="20"/>
      <w:szCs w:val="20"/>
    </w:rPr>
  </w:style>
  <w:style w:type="paragraph" w:styleId="a8">
    <w:name w:val="footnote text"/>
    <w:aliases w:val="Знак6,F1"/>
    <w:basedOn w:val="a"/>
    <w:link w:val="a9"/>
    <w:uiPriority w:val="99"/>
    <w:rsid w:val="004627F5"/>
    <w:pPr>
      <w:spacing w:after="0" w:line="240" w:lineRule="auto"/>
    </w:pPr>
    <w:rPr>
      <w:rFonts w:ascii="Times New Roman" w:eastAsia="Times New Roman" w:hAnsi="Times New Roman" w:cs="Times New Roman"/>
      <w:sz w:val="20"/>
      <w:szCs w:val="20"/>
    </w:rPr>
  </w:style>
  <w:style w:type="character" w:customStyle="1" w:styleId="a9">
    <w:name w:val="Текст сноски Знак"/>
    <w:aliases w:val="Знак6 Знак,F1 Знак"/>
    <w:basedOn w:val="a0"/>
    <w:link w:val="a8"/>
    <w:uiPriority w:val="99"/>
    <w:rsid w:val="004627F5"/>
    <w:rPr>
      <w:rFonts w:ascii="Times New Roman" w:eastAsia="Times New Roman" w:hAnsi="Times New Roman" w:cs="Times New Roman"/>
      <w:sz w:val="20"/>
      <w:szCs w:val="20"/>
      <w:lang w:eastAsia="ru-RU"/>
    </w:rPr>
  </w:style>
  <w:style w:type="character" w:styleId="aa">
    <w:name w:val="footnote reference"/>
    <w:uiPriority w:val="99"/>
    <w:rsid w:val="004627F5"/>
    <w:rPr>
      <w:vertAlign w:val="superscript"/>
    </w:rPr>
  </w:style>
  <w:style w:type="paragraph" w:customStyle="1" w:styleId="ab">
    <w:name w:val="Название раздела"/>
    <w:basedOn w:val="ac"/>
    <w:link w:val="ad"/>
    <w:rsid w:val="004627F5"/>
    <w:pPr>
      <w:pBdr>
        <w:bottom w:val="none" w:sz="0" w:space="0" w:color="auto"/>
      </w:pBdr>
      <w:spacing w:after="0"/>
      <w:ind w:firstLine="0"/>
      <w:contextualSpacing w:val="0"/>
      <w:jc w:val="left"/>
    </w:pPr>
    <w:rPr>
      <w:rFonts w:ascii="Book Antiqua" w:hAnsi="Book Antiqua"/>
      <w:b/>
      <w:bCs/>
      <w:color w:val="auto"/>
      <w:spacing w:val="0"/>
      <w:kern w:val="0"/>
      <w:sz w:val="30"/>
      <w:szCs w:val="30"/>
    </w:rPr>
  </w:style>
  <w:style w:type="paragraph" w:styleId="ac">
    <w:name w:val="Title"/>
    <w:basedOn w:val="a"/>
    <w:next w:val="a"/>
    <w:link w:val="ae"/>
    <w:uiPriority w:val="99"/>
    <w:qFormat/>
    <w:rsid w:val="004627F5"/>
    <w:pPr>
      <w:pBdr>
        <w:bottom w:val="single" w:sz="8" w:space="4" w:color="4F81BD"/>
      </w:pBdr>
      <w:spacing w:after="300" w:line="240" w:lineRule="auto"/>
      <w:ind w:firstLine="397"/>
      <w:contextualSpacing/>
      <w:jc w:val="both"/>
    </w:pPr>
    <w:rPr>
      <w:rFonts w:ascii="Cambria" w:eastAsia="Times New Roman" w:hAnsi="Cambria" w:cs="Times New Roman"/>
      <w:color w:val="17365D"/>
      <w:spacing w:val="5"/>
      <w:kern w:val="28"/>
      <w:sz w:val="52"/>
      <w:szCs w:val="52"/>
    </w:rPr>
  </w:style>
  <w:style w:type="character" w:customStyle="1" w:styleId="ae">
    <w:name w:val="Название Знак"/>
    <w:basedOn w:val="a0"/>
    <w:link w:val="ac"/>
    <w:uiPriority w:val="99"/>
    <w:rsid w:val="004627F5"/>
    <w:rPr>
      <w:rFonts w:ascii="Cambria" w:eastAsia="Times New Roman" w:hAnsi="Cambria" w:cs="Times New Roman"/>
      <w:color w:val="17365D"/>
      <w:spacing w:val="5"/>
      <w:kern w:val="28"/>
      <w:sz w:val="52"/>
      <w:szCs w:val="52"/>
      <w:lang w:eastAsia="ru-RU"/>
    </w:rPr>
  </w:style>
  <w:style w:type="character" w:customStyle="1" w:styleId="ad">
    <w:name w:val="Название раздела Знак"/>
    <w:link w:val="ab"/>
    <w:locked/>
    <w:rsid w:val="004627F5"/>
    <w:rPr>
      <w:rFonts w:ascii="Book Antiqua" w:eastAsia="Times New Roman" w:hAnsi="Book Antiqua" w:cs="Times New Roman"/>
      <w:b/>
      <w:bCs/>
      <w:sz w:val="30"/>
      <w:szCs w:val="30"/>
      <w:lang w:eastAsia="ru-RU"/>
    </w:rPr>
  </w:style>
  <w:style w:type="paragraph" w:customStyle="1" w:styleId="af">
    <w:name w:val="Текст сборника"/>
    <w:basedOn w:val="a"/>
    <w:autoRedefine/>
    <w:rsid w:val="004627F5"/>
    <w:pPr>
      <w:spacing w:after="0" w:line="240" w:lineRule="auto"/>
      <w:ind w:firstLine="397"/>
      <w:contextualSpacing/>
      <w:jc w:val="both"/>
    </w:pPr>
    <w:rPr>
      <w:rFonts w:ascii="Times New Roman" w:eastAsia="Times New Roman" w:hAnsi="Times New Roman" w:cs="Times New Roman"/>
      <w:sz w:val="30"/>
    </w:rPr>
  </w:style>
  <w:style w:type="character" w:customStyle="1" w:styleId="dash041e005f0431005f044b005f0447005f043d005f044b005f0439005f005fchar1char1">
    <w:name w:val="dash041e_005f0431_005f044b_005f0447_005f043d_005f044b_005f0439_005f_005fchar1__char1"/>
    <w:rsid w:val="004627F5"/>
    <w:rPr>
      <w:rFonts w:ascii="Times New Roman" w:hAnsi="Times New Roman"/>
      <w:sz w:val="24"/>
      <w:u w:val="none"/>
      <w:effect w:val="none"/>
    </w:rPr>
  </w:style>
  <w:style w:type="paragraph" w:customStyle="1" w:styleId="Default">
    <w:name w:val="Default"/>
    <w:rsid w:val="004627F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dash041e005f0431005f044b005f0447005f043d005f044b005f0439">
    <w:name w:val="dash041e_005f0431_005f044b_005f0447_005f043d_005f044b_005f0439"/>
    <w:basedOn w:val="a"/>
    <w:rsid w:val="004627F5"/>
    <w:pPr>
      <w:spacing w:after="0" w:line="240" w:lineRule="auto"/>
    </w:pPr>
    <w:rPr>
      <w:rFonts w:ascii="Times New Roman" w:eastAsia="Times New Roman" w:hAnsi="Times New Roman" w:cs="Times New Roman"/>
      <w:sz w:val="24"/>
      <w:szCs w:val="24"/>
    </w:rPr>
  </w:style>
  <w:style w:type="paragraph" w:styleId="af0">
    <w:name w:val="header"/>
    <w:basedOn w:val="a"/>
    <w:link w:val="af1"/>
    <w:uiPriority w:val="99"/>
    <w:rsid w:val="004627F5"/>
    <w:pPr>
      <w:tabs>
        <w:tab w:val="center" w:pos="4677"/>
        <w:tab w:val="right" w:pos="9355"/>
      </w:tabs>
      <w:spacing w:after="0" w:line="240" w:lineRule="auto"/>
      <w:ind w:firstLine="397"/>
      <w:jc w:val="both"/>
    </w:pPr>
    <w:rPr>
      <w:rFonts w:ascii="Times New Roman" w:eastAsia="Times New Roman" w:hAnsi="Times New Roman" w:cs="Times New Roman"/>
      <w:sz w:val="30"/>
      <w:szCs w:val="20"/>
    </w:rPr>
  </w:style>
  <w:style w:type="character" w:customStyle="1" w:styleId="af1">
    <w:name w:val="Верхний колонтитул Знак"/>
    <w:basedOn w:val="a0"/>
    <w:link w:val="af0"/>
    <w:uiPriority w:val="99"/>
    <w:rsid w:val="004627F5"/>
    <w:rPr>
      <w:rFonts w:ascii="Times New Roman" w:eastAsia="Times New Roman" w:hAnsi="Times New Roman" w:cs="Times New Roman"/>
      <w:sz w:val="30"/>
      <w:szCs w:val="20"/>
      <w:lang w:eastAsia="ru-RU"/>
    </w:rPr>
  </w:style>
  <w:style w:type="paragraph" w:styleId="af2">
    <w:name w:val="footer"/>
    <w:basedOn w:val="a"/>
    <w:link w:val="af3"/>
    <w:uiPriority w:val="99"/>
    <w:rsid w:val="004627F5"/>
    <w:pPr>
      <w:tabs>
        <w:tab w:val="center" w:pos="4677"/>
        <w:tab w:val="right" w:pos="9355"/>
      </w:tabs>
      <w:spacing w:after="0" w:line="240" w:lineRule="auto"/>
      <w:ind w:firstLine="397"/>
      <w:jc w:val="both"/>
    </w:pPr>
    <w:rPr>
      <w:rFonts w:ascii="Times New Roman" w:eastAsia="Times New Roman" w:hAnsi="Times New Roman" w:cs="Times New Roman"/>
      <w:sz w:val="30"/>
      <w:szCs w:val="20"/>
    </w:rPr>
  </w:style>
  <w:style w:type="character" w:customStyle="1" w:styleId="af3">
    <w:name w:val="Нижний колонтитул Знак"/>
    <w:basedOn w:val="a0"/>
    <w:link w:val="af2"/>
    <w:uiPriority w:val="99"/>
    <w:rsid w:val="004627F5"/>
    <w:rPr>
      <w:rFonts w:ascii="Times New Roman" w:eastAsia="Times New Roman" w:hAnsi="Times New Roman" w:cs="Times New Roman"/>
      <w:sz w:val="30"/>
      <w:szCs w:val="20"/>
      <w:lang w:eastAsia="ru-RU"/>
    </w:rPr>
  </w:style>
  <w:style w:type="paragraph" w:customStyle="1" w:styleId="12">
    <w:name w:val="Абзац списка1"/>
    <w:basedOn w:val="a"/>
    <w:uiPriority w:val="99"/>
    <w:qFormat/>
    <w:rsid w:val="004627F5"/>
    <w:pPr>
      <w:ind w:left="720"/>
      <w:contextualSpacing/>
    </w:pPr>
    <w:rPr>
      <w:rFonts w:ascii="Calibri" w:eastAsia="Times New Roman" w:hAnsi="Calibri" w:cs="Times New Roman"/>
    </w:rPr>
  </w:style>
  <w:style w:type="character" w:customStyle="1" w:styleId="c2">
    <w:name w:val="c2"/>
    <w:rsid w:val="004627F5"/>
    <w:rPr>
      <w:rFonts w:cs="Times New Roman"/>
    </w:rPr>
  </w:style>
  <w:style w:type="character" w:styleId="af4">
    <w:name w:val="Strong"/>
    <w:uiPriority w:val="22"/>
    <w:qFormat/>
    <w:rsid w:val="004627F5"/>
    <w:rPr>
      <w:rFonts w:cs="Times New Roman"/>
      <w:b/>
      <w:bCs/>
    </w:rPr>
  </w:style>
  <w:style w:type="character" w:customStyle="1" w:styleId="c0">
    <w:name w:val="c0"/>
    <w:rsid w:val="004627F5"/>
    <w:rPr>
      <w:rFonts w:cs="Times New Roman"/>
    </w:rPr>
  </w:style>
  <w:style w:type="character" w:customStyle="1" w:styleId="af5">
    <w:name w:val="Текст выноски Знак"/>
    <w:basedOn w:val="a0"/>
    <w:link w:val="af6"/>
    <w:uiPriority w:val="99"/>
    <w:rsid w:val="004627F5"/>
    <w:rPr>
      <w:rFonts w:ascii="Tahoma" w:eastAsia="Times New Roman" w:hAnsi="Tahoma" w:cs="Tahoma"/>
      <w:sz w:val="16"/>
      <w:szCs w:val="16"/>
      <w:lang w:eastAsia="ru-RU"/>
    </w:rPr>
  </w:style>
  <w:style w:type="paragraph" w:styleId="af6">
    <w:name w:val="Balloon Text"/>
    <w:basedOn w:val="a"/>
    <w:link w:val="af5"/>
    <w:uiPriority w:val="99"/>
    <w:rsid w:val="004627F5"/>
    <w:pPr>
      <w:spacing w:after="0" w:line="240" w:lineRule="auto"/>
      <w:ind w:firstLine="397"/>
      <w:jc w:val="both"/>
    </w:pPr>
    <w:rPr>
      <w:rFonts w:ascii="Tahoma" w:eastAsia="Times New Roman" w:hAnsi="Tahoma" w:cs="Tahoma"/>
      <w:sz w:val="16"/>
      <w:szCs w:val="16"/>
    </w:rPr>
  </w:style>
  <w:style w:type="table" w:customStyle="1" w:styleId="31">
    <w:name w:val="Сетка таблицы3"/>
    <w:uiPriority w:val="99"/>
    <w:rsid w:val="004627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rsid w:val="004627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Сноска"/>
    <w:basedOn w:val="a8"/>
    <w:uiPriority w:val="99"/>
    <w:rsid w:val="004627F5"/>
    <w:pPr>
      <w:ind w:firstLine="397"/>
      <w:jc w:val="both"/>
    </w:pPr>
    <w:rPr>
      <w:sz w:val="26"/>
    </w:rPr>
  </w:style>
  <w:style w:type="paragraph" w:customStyle="1" w:styleId="af8">
    <w:name w:val="Буллит"/>
    <w:basedOn w:val="a3"/>
    <w:link w:val="af9"/>
    <w:uiPriority w:val="99"/>
    <w:rsid w:val="004627F5"/>
    <w:pPr>
      <w:ind w:firstLine="244"/>
    </w:pPr>
  </w:style>
  <w:style w:type="character" w:customStyle="1" w:styleId="af9">
    <w:name w:val="Буллит Знак"/>
    <w:basedOn w:val="a4"/>
    <w:link w:val="af8"/>
    <w:uiPriority w:val="99"/>
    <w:locked/>
    <w:rsid w:val="004627F5"/>
    <w:rPr>
      <w:rFonts w:ascii="NewtonCSanPin" w:eastAsia="Times New Roman" w:hAnsi="NewtonCSanPin" w:cs="Times New Roman"/>
      <w:color w:val="000000"/>
      <w:sz w:val="21"/>
      <w:szCs w:val="21"/>
      <w:lang w:eastAsia="ru-RU"/>
    </w:rPr>
  </w:style>
  <w:style w:type="paragraph" w:customStyle="1" w:styleId="C">
    <w:name w:val="Свободная форма C"/>
    <w:rsid w:val="004627F5"/>
    <w:pPr>
      <w:spacing w:after="0" w:line="240" w:lineRule="auto"/>
    </w:pPr>
    <w:rPr>
      <w:rFonts w:ascii="Times New Roman" w:eastAsia="Times New Roman" w:hAnsi="Times New Roman" w:cs="Times New Roman"/>
      <w:color w:val="000000"/>
      <w:sz w:val="20"/>
      <w:szCs w:val="20"/>
    </w:rPr>
  </w:style>
  <w:style w:type="paragraph" w:customStyle="1" w:styleId="Zag3">
    <w:name w:val="Zag_3"/>
    <w:basedOn w:val="a"/>
    <w:uiPriority w:val="99"/>
    <w:rsid w:val="004627F5"/>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paragraph" w:customStyle="1" w:styleId="41">
    <w:name w:val="Заг 4"/>
    <w:basedOn w:val="a"/>
    <w:uiPriority w:val="99"/>
    <w:rsid w:val="004627F5"/>
    <w:pPr>
      <w:keepNext/>
      <w:autoSpaceDE w:val="0"/>
      <w:autoSpaceDN w:val="0"/>
      <w:adjustRightInd w:val="0"/>
      <w:spacing w:before="255" w:after="113" w:line="240" w:lineRule="atLeast"/>
      <w:jc w:val="center"/>
      <w:textAlignment w:val="center"/>
    </w:pPr>
    <w:rPr>
      <w:rFonts w:ascii="PragmaticaC" w:eastAsia="Calibri" w:hAnsi="PragmaticaC" w:cs="PragmaticaC"/>
      <w:i/>
      <w:iCs/>
      <w:color w:val="000000"/>
      <w:sz w:val="23"/>
      <w:szCs w:val="23"/>
    </w:rPr>
  </w:style>
  <w:style w:type="paragraph" w:customStyle="1" w:styleId="afa">
    <w:name w:val="Буллит Курсив"/>
    <w:basedOn w:val="af8"/>
    <w:link w:val="afb"/>
    <w:uiPriority w:val="99"/>
    <w:rsid w:val="004627F5"/>
    <w:rPr>
      <w:rFonts w:eastAsia="Calibri"/>
      <w:i/>
      <w:iCs/>
    </w:rPr>
  </w:style>
  <w:style w:type="character" w:customStyle="1" w:styleId="afb">
    <w:name w:val="Буллит Курсив Знак"/>
    <w:link w:val="afa"/>
    <w:uiPriority w:val="99"/>
    <w:locked/>
    <w:rsid w:val="004627F5"/>
    <w:rPr>
      <w:rFonts w:ascii="NewtonCSanPin" w:eastAsia="Calibri" w:hAnsi="NewtonCSanPin" w:cs="Times New Roman"/>
      <w:i/>
      <w:iCs/>
      <w:color w:val="000000"/>
      <w:sz w:val="21"/>
      <w:szCs w:val="21"/>
      <w:lang w:eastAsia="ru-RU"/>
    </w:rPr>
  </w:style>
  <w:style w:type="paragraph" w:customStyle="1" w:styleId="21">
    <w:name w:val="Средняя сетка 21"/>
    <w:basedOn w:val="a"/>
    <w:qFormat/>
    <w:rsid w:val="004627F5"/>
    <w:pPr>
      <w:spacing w:after="0" w:line="360" w:lineRule="auto"/>
      <w:ind w:firstLine="680"/>
      <w:contextualSpacing/>
      <w:jc w:val="both"/>
      <w:outlineLvl w:val="1"/>
    </w:pPr>
    <w:rPr>
      <w:rFonts w:ascii="Times New Roman" w:eastAsia="Calibri" w:hAnsi="Times New Roman" w:cs="Times New Roman"/>
      <w:sz w:val="28"/>
      <w:szCs w:val="24"/>
    </w:rPr>
  </w:style>
  <w:style w:type="paragraph" w:styleId="afc">
    <w:name w:val="List Paragraph"/>
    <w:basedOn w:val="a"/>
    <w:link w:val="afd"/>
    <w:qFormat/>
    <w:rsid w:val="004627F5"/>
    <w:pPr>
      <w:ind w:left="720"/>
      <w:contextualSpacing/>
    </w:pPr>
    <w:rPr>
      <w:rFonts w:ascii="Calibri" w:eastAsia="Calibri" w:hAnsi="Calibri" w:cs="Times New Roman"/>
    </w:rPr>
  </w:style>
  <w:style w:type="character" w:styleId="afe">
    <w:name w:val="Emphasis"/>
    <w:uiPriority w:val="20"/>
    <w:qFormat/>
    <w:rsid w:val="0022648C"/>
    <w:rPr>
      <w:rFonts w:cs="Times New Roman"/>
      <w:i/>
      <w:iCs/>
    </w:rPr>
  </w:style>
  <w:style w:type="paragraph" w:customStyle="1" w:styleId="aff">
    <w:name w:val="А ОСН ТЕКСТ"/>
    <w:basedOn w:val="a"/>
    <w:rsid w:val="0022648C"/>
    <w:pPr>
      <w:suppressAutoHyphens/>
      <w:spacing w:after="0" w:line="360" w:lineRule="auto"/>
      <w:ind w:firstLine="454"/>
      <w:jc w:val="both"/>
    </w:pPr>
    <w:rPr>
      <w:rFonts w:ascii="Times New Roman" w:eastAsia="Arial Unicode MS" w:hAnsi="Times New Roman" w:cs="Times New Roman"/>
      <w:color w:val="000000"/>
      <w:sz w:val="28"/>
      <w:szCs w:val="28"/>
    </w:rPr>
  </w:style>
  <w:style w:type="table" w:styleId="aff0">
    <w:name w:val="Table Grid"/>
    <w:basedOn w:val="a1"/>
    <w:uiPriority w:val="59"/>
    <w:rsid w:val="002264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1">
    <w:name w:val="Body Text"/>
    <w:aliases w:val="Основной текст Знак Знак,Основной текст отчета,Основной текст отчета Знак,Основной текст отчета Знак Знак Знак,DTP Body Text"/>
    <w:basedOn w:val="a"/>
    <w:link w:val="13"/>
    <w:uiPriority w:val="99"/>
    <w:rsid w:val="0022648C"/>
    <w:pPr>
      <w:suppressAutoHyphens/>
      <w:spacing w:after="120" w:line="288" w:lineRule="auto"/>
      <w:jc w:val="both"/>
    </w:pPr>
    <w:rPr>
      <w:rFonts w:ascii="Times New Roman" w:eastAsia="Times New Roman" w:hAnsi="Times New Roman" w:cs="Times New Roman"/>
      <w:color w:val="00000A"/>
      <w:sz w:val="24"/>
      <w:szCs w:val="24"/>
      <w:lang w:eastAsia="ar-SA"/>
    </w:rPr>
  </w:style>
  <w:style w:type="character" w:customStyle="1" w:styleId="aff2">
    <w:name w:val="Основной текст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uiPriority w:val="99"/>
    <w:rsid w:val="0022648C"/>
  </w:style>
  <w:style w:type="character" w:customStyle="1" w:styleId="13">
    <w:name w:val="Основной текст Знак1"/>
    <w:aliases w:val="Основной текст Знак Знак Знак1,Основной текст отчета Знак2,Основной текст отчета Знак Знак1,Основной текст отчета Знак Знак Знак Знак1,DTP Body Text Знак1"/>
    <w:basedOn w:val="a0"/>
    <w:link w:val="aff1"/>
    <w:rsid w:val="0022648C"/>
    <w:rPr>
      <w:rFonts w:ascii="Times New Roman" w:eastAsia="Times New Roman" w:hAnsi="Times New Roman" w:cs="Times New Roman"/>
      <w:color w:val="00000A"/>
      <w:sz w:val="24"/>
      <w:szCs w:val="24"/>
      <w:lang w:eastAsia="ar-SA"/>
    </w:rPr>
  </w:style>
  <w:style w:type="character" w:customStyle="1" w:styleId="afd">
    <w:name w:val="Абзац списка Знак"/>
    <w:link w:val="afc"/>
    <w:locked/>
    <w:rsid w:val="0022648C"/>
    <w:rPr>
      <w:rFonts w:ascii="Calibri" w:eastAsia="Calibri" w:hAnsi="Calibri" w:cs="Times New Roman"/>
    </w:rPr>
  </w:style>
  <w:style w:type="character" w:styleId="aff3">
    <w:name w:val="Hyperlink"/>
    <w:uiPriority w:val="99"/>
    <w:rsid w:val="00723B72"/>
    <w:rPr>
      <w:color w:val="0000FF"/>
      <w:u w:val="single"/>
    </w:rPr>
  </w:style>
  <w:style w:type="paragraph" w:customStyle="1" w:styleId="ConsPlusJurTerm">
    <w:name w:val="ConsPlusJurTerm"/>
    <w:rsid w:val="00723B7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Zag2">
    <w:name w:val="Zag_2"/>
    <w:basedOn w:val="a"/>
    <w:uiPriority w:val="99"/>
    <w:rsid w:val="00723B72"/>
    <w:pPr>
      <w:widowControl w:val="0"/>
      <w:suppressAutoHyphens/>
      <w:spacing w:after="129" w:line="291" w:lineRule="exact"/>
      <w:jc w:val="center"/>
    </w:pPr>
    <w:rPr>
      <w:rFonts w:ascii="Times New Roman" w:eastAsia="Times New Roman" w:hAnsi="Times New Roman" w:cs="Times New Roman"/>
      <w:b/>
      <w:bCs/>
      <w:color w:val="000000"/>
      <w:sz w:val="24"/>
      <w:szCs w:val="24"/>
      <w:lang w:val="en-US"/>
    </w:rPr>
  </w:style>
  <w:style w:type="paragraph" w:customStyle="1" w:styleId="msonormalcxspmiddle">
    <w:name w:val="msonormalcxspmiddle"/>
    <w:basedOn w:val="a"/>
    <w:uiPriority w:val="99"/>
    <w:rsid w:val="00723B72"/>
    <w:pPr>
      <w:suppressAutoHyphens/>
      <w:spacing w:after="280" w:line="240" w:lineRule="auto"/>
    </w:pPr>
    <w:rPr>
      <w:rFonts w:ascii="Times New Roman" w:eastAsia="Times New Roman" w:hAnsi="Times New Roman" w:cs="Times New Roman"/>
      <w:color w:val="00000A"/>
      <w:sz w:val="24"/>
      <w:szCs w:val="24"/>
    </w:rPr>
  </w:style>
  <w:style w:type="character" w:customStyle="1" w:styleId="310">
    <w:name w:val="Основной текст с отступом 3 Знак1"/>
    <w:basedOn w:val="a0"/>
    <w:link w:val="32"/>
    <w:semiHidden/>
    <w:rsid w:val="00723B72"/>
    <w:rPr>
      <w:rFonts w:ascii="Cambria" w:eastAsia="Calibri" w:hAnsi="Cambria" w:cs="Times New Roman"/>
      <w:b/>
      <w:bCs/>
      <w:sz w:val="26"/>
      <w:szCs w:val="26"/>
      <w:lang w:eastAsia="ar-SA"/>
    </w:rPr>
  </w:style>
  <w:style w:type="paragraph" w:styleId="32">
    <w:name w:val="Body Text Indent 3"/>
    <w:basedOn w:val="a"/>
    <w:link w:val="310"/>
    <w:uiPriority w:val="99"/>
    <w:unhideWhenUsed/>
    <w:rsid w:val="00723B72"/>
    <w:pPr>
      <w:suppressAutoHyphens/>
      <w:spacing w:after="120" w:line="240" w:lineRule="auto"/>
      <w:ind w:left="283"/>
      <w:jc w:val="both"/>
    </w:pPr>
    <w:rPr>
      <w:rFonts w:ascii="Cambria" w:eastAsia="Calibri" w:hAnsi="Cambria" w:cs="Times New Roman"/>
      <w:b/>
      <w:bCs/>
      <w:sz w:val="26"/>
      <w:szCs w:val="26"/>
      <w:lang w:eastAsia="ar-SA"/>
    </w:rPr>
  </w:style>
  <w:style w:type="character" w:customStyle="1" w:styleId="33">
    <w:name w:val="Основной текст с отступом 3 Знак"/>
    <w:basedOn w:val="a0"/>
    <w:uiPriority w:val="99"/>
    <w:rsid w:val="00723B72"/>
    <w:rPr>
      <w:sz w:val="16"/>
      <w:szCs w:val="16"/>
    </w:rPr>
  </w:style>
  <w:style w:type="paragraph" w:styleId="aff4">
    <w:name w:val="Subtitle"/>
    <w:basedOn w:val="a"/>
    <w:next w:val="a"/>
    <w:link w:val="aff5"/>
    <w:uiPriority w:val="99"/>
    <w:qFormat/>
    <w:rsid w:val="00723B72"/>
    <w:pPr>
      <w:spacing w:after="0" w:line="360" w:lineRule="auto"/>
      <w:outlineLvl w:val="1"/>
    </w:pPr>
    <w:rPr>
      <w:rFonts w:ascii="Times New Roman" w:eastAsia="MS Gothic" w:hAnsi="Times New Roman" w:cs="Times New Roman"/>
      <w:b/>
      <w:sz w:val="28"/>
      <w:szCs w:val="24"/>
    </w:rPr>
  </w:style>
  <w:style w:type="character" w:customStyle="1" w:styleId="aff5">
    <w:name w:val="Подзаголовок Знак"/>
    <w:basedOn w:val="a0"/>
    <w:link w:val="aff4"/>
    <w:uiPriority w:val="99"/>
    <w:rsid w:val="00723B72"/>
    <w:rPr>
      <w:rFonts w:ascii="Times New Roman" w:eastAsia="MS Gothic" w:hAnsi="Times New Roman" w:cs="Times New Roman"/>
      <w:b/>
      <w:sz w:val="28"/>
      <w:szCs w:val="24"/>
      <w:lang w:eastAsia="ru-RU"/>
    </w:rPr>
  </w:style>
  <w:style w:type="paragraph" w:styleId="aff6">
    <w:name w:val="No Spacing"/>
    <w:link w:val="aff7"/>
    <w:uiPriority w:val="1"/>
    <w:qFormat/>
    <w:rsid w:val="00723B72"/>
    <w:pPr>
      <w:spacing w:after="0" w:line="240" w:lineRule="auto"/>
    </w:pPr>
    <w:rPr>
      <w:rFonts w:ascii="Times New Roman" w:eastAsia="Times New Roman" w:hAnsi="Times New Roman" w:cs="Times New Roman"/>
      <w:sz w:val="24"/>
      <w:szCs w:val="24"/>
    </w:rPr>
  </w:style>
  <w:style w:type="character" w:customStyle="1" w:styleId="aff7">
    <w:name w:val="Без интервала Знак"/>
    <w:link w:val="aff6"/>
    <w:uiPriority w:val="99"/>
    <w:rsid w:val="00723B72"/>
    <w:rPr>
      <w:rFonts w:ascii="Times New Roman" w:eastAsia="Times New Roman" w:hAnsi="Times New Roman" w:cs="Times New Roman"/>
      <w:sz w:val="24"/>
      <w:szCs w:val="24"/>
      <w:lang w:eastAsia="ru-RU"/>
    </w:rPr>
  </w:style>
  <w:style w:type="paragraph" w:styleId="aff8">
    <w:name w:val="endnote text"/>
    <w:basedOn w:val="a"/>
    <w:link w:val="aff9"/>
    <w:uiPriority w:val="99"/>
    <w:semiHidden/>
    <w:unhideWhenUsed/>
    <w:rsid w:val="00723B72"/>
    <w:pPr>
      <w:spacing w:after="0" w:line="240" w:lineRule="auto"/>
    </w:pPr>
    <w:rPr>
      <w:sz w:val="20"/>
      <w:szCs w:val="20"/>
    </w:rPr>
  </w:style>
  <w:style w:type="character" w:customStyle="1" w:styleId="aff9">
    <w:name w:val="Текст концевой сноски Знак"/>
    <w:basedOn w:val="a0"/>
    <w:link w:val="aff8"/>
    <w:uiPriority w:val="99"/>
    <w:semiHidden/>
    <w:rsid w:val="00723B72"/>
    <w:rPr>
      <w:sz w:val="20"/>
      <w:szCs w:val="20"/>
    </w:rPr>
  </w:style>
  <w:style w:type="character" w:styleId="affa">
    <w:name w:val="endnote reference"/>
    <w:basedOn w:val="a0"/>
    <w:uiPriority w:val="99"/>
    <w:semiHidden/>
    <w:unhideWhenUsed/>
    <w:rsid w:val="00723B72"/>
    <w:rPr>
      <w:vertAlign w:val="superscript"/>
    </w:rPr>
  </w:style>
  <w:style w:type="character" w:styleId="affb">
    <w:name w:val="annotation reference"/>
    <w:basedOn w:val="a0"/>
    <w:uiPriority w:val="99"/>
    <w:unhideWhenUsed/>
    <w:rsid w:val="00723B72"/>
    <w:rPr>
      <w:sz w:val="16"/>
      <w:szCs w:val="16"/>
    </w:rPr>
  </w:style>
  <w:style w:type="paragraph" w:styleId="affc">
    <w:name w:val="annotation text"/>
    <w:basedOn w:val="a"/>
    <w:link w:val="affd"/>
    <w:uiPriority w:val="99"/>
    <w:unhideWhenUsed/>
    <w:rsid w:val="00723B72"/>
    <w:pPr>
      <w:spacing w:line="240" w:lineRule="auto"/>
    </w:pPr>
    <w:rPr>
      <w:sz w:val="20"/>
      <w:szCs w:val="20"/>
    </w:rPr>
  </w:style>
  <w:style w:type="character" w:customStyle="1" w:styleId="affd">
    <w:name w:val="Текст примечания Знак"/>
    <w:basedOn w:val="a0"/>
    <w:link w:val="affc"/>
    <w:uiPriority w:val="99"/>
    <w:rsid w:val="00723B72"/>
    <w:rPr>
      <w:sz w:val="20"/>
      <w:szCs w:val="20"/>
    </w:rPr>
  </w:style>
  <w:style w:type="paragraph" w:styleId="affe">
    <w:name w:val="annotation subject"/>
    <w:basedOn w:val="affc"/>
    <w:next w:val="affc"/>
    <w:link w:val="afff"/>
    <w:uiPriority w:val="99"/>
    <w:unhideWhenUsed/>
    <w:rsid w:val="00723B72"/>
    <w:rPr>
      <w:b/>
      <w:bCs/>
    </w:rPr>
  </w:style>
  <w:style w:type="character" w:customStyle="1" w:styleId="afff">
    <w:name w:val="Тема примечания Знак"/>
    <w:basedOn w:val="affd"/>
    <w:link w:val="affe"/>
    <w:uiPriority w:val="99"/>
    <w:rsid w:val="00723B72"/>
    <w:rPr>
      <w:b/>
      <w:bCs/>
      <w:sz w:val="20"/>
      <w:szCs w:val="20"/>
    </w:rPr>
  </w:style>
  <w:style w:type="character" w:customStyle="1" w:styleId="FontStyle46">
    <w:name w:val="Font Style46"/>
    <w:rsid w:val="00085C8E"/>
    <w:rPr>
      <w:rFonts w:ascii="Verdana" w:hAnsi="Verdana" w:cs="Verdana"/>
      <w:b/>
      <w:bCs/>
      <w:sz w:val="22"/>
      <w:szCs w:val="22"/>
    </w:rPr>
  </w:style>
  <w:style w:type="paragraph" w:customStyle="1" w:styleId="Style15">
    <w:name w:val="Style15"/>
    <w:basedOn w:val="a"/>
    <w:rsid w:val="00085C8E"/>
    <w:pPr>
      <w:widowControl w:val="0"/>
      <w:suppressAutoHyphens/>
      <w:spacing w:after="0" w:line="310" w:lineRule="exact"/>
      <w:jc w:val="center"/>
    </w:pPr>
    <w:rPr>
      <w:rFonts w:ascii="Verdana" w:eastAsia="Calibri" w:hAnsi="Verdana" w:cs="Times New Roman"/>
      <w:color w:val="00000A"/>
      <w:sz w:val="24"/>
      <w:szCs w:val="24"/>
    </w:rPr>
  </w:style>
  <w:style w:type="paragraph" w:customStyle="1" w:styleId="22">
    <w:name w:val="Абзац списка2"/>
    <w:basedOn w:val="a"/>
    <w:link w:val="ListParagraphChar"/>
    <w:rsid w:val="005E13B7"/>
    <w:pPr>
      <w:ind w:left="720"/>
      <w:contextualSpacing/>
    </w:pPr>
    <w:rPr>
      <w:rFonts w:ascii="Calibri" w:eastAsia="Times New Roman" w:hAnsi="Calibri" w:cs="Times New Roman"/>
    </w:rPr>
  </w:style>
  <w:style w:type="paragraph" w:customStyle="1" w:styleId="afff0">
    <w:name w:val="О_Т"/>
    <w:basedOn w:val="a"/>
    <w:link w:val="afff1"/>
    <w:uiPriority w:val="99"/>
    <w:rsid w:val="005E13B7"/>
    <w:pPr>
      <w:spacing w:after="0" w:line="288" w:lineRule="auto"/>
      <w:ind w:firstLine="539"/>
      <w:jc w:val="both"/>
    </w:pPr>
    <w:rPr>
      <w:rFonts w:ascii="Arial" w:eastAsia="Calibri" w:hAnsi="Arial" w:cs="Times New Roman"/>
      <w:sz w:val="28"/>
      <w:szCs w:val="20"/>
    </w:rPr>
  </w:style>
  <w:style w:type="character" w:customStyle="1" w:styleId="afff1">
    <w:name w:val="О_Т Знак"/>
    <w:link w:val="afff0"/>
    <w:uiPriority w:val="99"/>
    <w:locked/>
    <w:rsid w:val="005E13B7"/>
    <w:rPr>
      <w:rFonts w:ascii="Arial" w:eastAsia="Calibri" w:hAnsi="Arial" w:cs="Times New Roman"/>
      <w:sz w:val="28"/>
      <w:szCs w:val="20"/>
      <w:lang w:eastAsia="ru-RU"/>
    </w:rPr>
  </w:style>
  <w:style w:type="paragraph" w:customStyle="1" w:styleId="1-21">
    <w:name w:val="Средняя сетка 1 - Акцент 21"/>
    <w:basedOn w:val="a"/>
    <w:link w:val="1-2"/>
    <w:uiPriority w:val="99"/>
    <w:rsid w:val="005E13B7"/>
    <w:pPr>
      <w:spacing w:after="0" w:line="240" w:lineRule="auto"/>
      <w:ind w:left="720"/>
      <w:contextualSpacing/>
    </w:pPr>
    <w:rPr>
      <w:rFonts w:ascii="Calibri" w:eastAsia="Calibri" w:hAnsi="Calibri" w:cs="Times New Roman"/>
      <w:sz w:val="24"/>
      <w:szCs w:val="20"/>
    </w:rPr>
  </w:style>
  <w:style w:type="character" w:customStyle="1" w:styleId="1-2">
    <w:name w:val="Средняя сетка 1 - Акцент 2 Знак"/>
    <w:link w:val="1-21"/>
    <w:uiPriority w:val="99"/>
    <w:locked/>
    <w:rsid w:val="005E13B7"/>
    <w:rPr>
      <w:rFonts w:ascii="Calibri" w:eastAsia="Calibri" w:hAnsi="Calibri" w:cs="Times New Roman"/>
      <w:sz w:val="24"/>
      <w:szCs w:val="20"/>
      <w:lang w:eastAsia="ru-RU"/>
    </w:rPr>
  </w:style>
  <w:style w:type="paragraph" w:customStyle="1" w:styleId="-12">
    <w:name w:val="Цветной список - Акцент 12"/>
    <w:basedOn w:val="a"/>
    <w:uiPriority w:val="99"/>
    <w:rsid w:val="005E13B7"/>
    <w:pPr>
      <w:spacing w:line="240" w:lineRule="auto"/>
      <w:ind w:left="720"/>
      <w:contextualSpacing/>
    </w:pPr>
    <w:rPr>
      <w:rFonts w:ascii="Cambria" w:eastAsia="Calibri"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5E13B7"/>
    <w:rPr>
      <w:rFonts w:ascii="Times New Roman" w:hAnsi="Times New Roman"/>
      <w:sz w:val="24"/>
      <w:u w:val="none"/>
      <w:effect w:val="none"/>
    </w:rPr>
  </w:style>
  <w:style w:type="paragraph" w:customStyle="1" w:styleId="-11">
    <w:name w:val="Цветной список - Акцент 11"/>
    <w:basedOn w:val="a"/>
    <w:link w:val="-1"/>
    <w:uiPriority w:val="99"/>
    <w:rsid w:val="005E13B7"/>
    <w:pPr>
      <w:ind w:left="720"/>
      <w:contextualSpacing/>
    </w:pPr>
    <w:rPr>
      <w:rFonts w:ascii="Calibri" w:eastAsia="Calibri" w:hAnsi="Calibri" w:cs="Times New Roman"/>
      <w:sz w:val="20"/>
      <w:szCs w:val="20"/>
    </w:rPr>
  </w:style>
  <w:style w:type="character" w:customStyle="1" w:styleId="-1">
    <w:name w:val="Цветной список - Акцент 1 Знак"/>
    <w:link w:val="-11"/>
    <w:uiPriority w:val="99"/>
    <w:locked/>
    <w:rsid w:val="005E13B7"/>
    <w:rPr>
      <w:rFonts w:ascii="Calibri" w:eastAsia="Calibri" w:hAnsi="Calibri" w:cs="Times New Roman"/>
      <w:sz w:val="20"/>
      <w:szCs w:val="20"/>
    </w:rPr>
  </w:style>
  <w:style w:type="paragraph" w:customStyle="1" w:styleId="220">
    <w:name w:val="Основной текст 22"/>
    <w:basedOn w:val="a"/>
    <w:uiPriority w:val="99"/>
    <w:rsid w:val="005E13B7"/>
    <w:pPr>
      <w:spacing w:after="0" w:line="240" w:lineRule="auto"/>
      <w:ind w:firstLine="709"/>
      <w:jc w:val="both"/>
    </w:pPr>
    <w:rPr>
      <w:rFonts w:ascii="Times New Roman" w:eastAsia="Calibri" w:hAnsi="Times New Roman" w:cs="Times New Roman"/>
      <w:sz w:val="24"/>
      <w:szCs w:val="24"/>
    </w:rPr>
  </w:style>
  <w:style w:type="character" w:customStyle="1" w:styleId="ListParagraphChar">
    <w:name w:val="List Paragraph Char"/>
    <w:link w:val="22"/>
    <w:locked/>
    <w:rsid w:val="005E13B7"/>
    <w:rPr>
      <w:rFonts w:ascii="Calibri" w:eastAsia="Times New Roman" w:hAnsi="Calibri" w:cs="Times New Roman"/>
    </w:rPr>
  </w:style>
  <w:style w:type="paragraph" w:customStyle="1" w:styleId="14">
    <w:name w:val="Обычный1"/>
    <w:uiPriority w:val="99"/>
    <w:rsid w:val="005E13B7"/>
    <w:pPr>
      <w:widowControl w:val="0"/>
      <w:spacing w:after="0" w:line="240" w:lineRule="auto"/>
    </w:pPr>
    <w:rPr>
      <w:rFonts w:ascii="Times New Roman" w:eastAsia="Calibri" w:hAnsi="Times New Roman" w:cs="Times New Roman"/>
      <w:sz w:val="18"/>
      <w:szCs w:val="20"/>
    </w:rPr>
  </w:style>
  <w:style w:type="paragraph" w:customStyle="1" w:styleId="afff2">
    <w:name w:val="Содержимое таблицы"/>
    <w:basedOn w:val="a"/>
    <w:uiPriority w:val="99"/>
    <w:rsid w:val="005E13B7"/>
    <w:pPr>
      <w:widowControl w:val="0"/>
      <w:suppressLineNumbers/>
      <w:pBdr>
        <w:top w:val="single" w:sz="2" w:space="1" w:color="FFFFFF"/>
        <w:left w:val="nil"/>
        <w:bottom w:val="single" w:sz="2" w:space="1" w:color="FFFFFF"/>
        <w:right w:val="nil"/>
      </w:pBdr>
      <w:suppressAutoHyphens/>
      <w:spacing w:after="0" w:line="240" w:lineRule="auto"/>
    </w:pPr>
    <w:rPr>
      <w:rFonts w:ascii="Arial" w:eastAsia="Times New Roman" w:hAnsi="Arial" w:cs="Times New Roman"/>
      <w:color w:val="00000A"/>
      <w:sz w:val="20"/>
      <w:szCs w:val="24"/>
    </w:rPr>
  </w:style>
  <w:style w:type="paragraph" w:customStyle="1" w:styleId="Style16">
    <w:name w:val="Style16"/>
    <w:basedOn w:val="a"/>
    <w:rsid w:val="005E13B7"/>
    <w:pPr>
      <w:widowControl w:val="0"/>
      <w:suppressAutoHyphens/>
      <w:spacing w:after="0" w:line="213" w:lineRule="exact"/>
      <w:ind w:firstLine="394"/>
      <w:jc w:val="both"/>
    </w:pPr>
    <w:rPr>
      <w:rFonts w:ascii="Verdana" w:eastAsia="Calibri" w:hAnsi="Verdana" w:cs="Times New Roman"/>
      <w:color w:val="00000A"/>
      <w:sz w:val="24"/>
      <w:szCs w:val="24"/>
    </w:rPr>
  </w:style>
  <w:style w:type="paragraph" w:customStyle="1" w:styleId="afff3">
    <w:name w:val="А_основной"/>
    <w:basedOn w:val="a"/>
    <w:link w:val="afff4"/>
    <w:uiPriority w:val="99"/>
    <w:qFormat/>
    <w:rsid w:val="00AB2B78"/>
    <w:pPr>
      <w:widowControl w:val="0"/>
      <w:autoSpaceDE w:val="0"/>
      <w:autoSpaceDN w:val="0"/>
      <w:adjustRightInd w:val="0"/>
      <w:spacing w:after="0" w:line="360" w:lineRule="auto"/>
      <w:ind w:firstLine="454"/>
      <w:jc w:val="both"/>
    </w:pPr>
    <w:rPr>
      <w:rFonts w:ascii="Times New Roman" w:eastAsia="Times New Roman" w:hAnsi="Times New Roman" w:cs="Times New Roman"/>
      <w:sz w:val="28"/>
      <w:szCs w:val="20"/>
    </w:rPr>
  </w:style>
  <w:style w:type="character" w:customStyle="1" w:styleId="afff4">
    <w:name w:val="А_основной Знак"/>
    <w:link w:val="afff3"/>
    <w:uiPriority w:val="99"/>
    <w:rsid w:val="00AB2B78"/>
    <w:rPr>
      <w:rFonts w:ascii="Times New Roman" w:eastAsia="Times New Roman" w:hAnsi="Times New Roman" w:cs="Times New Roman"/>
      <w:sz w:val="28"/>
      <w:szCs w:val="20"/>
    </w:rPr>
  </w:style>
  <w:style w:type="paragraph" w:customStyle="1" w:styleId="Style2">
    <w:name w:val="Style2"/>
    <w:basedOn w:val="a"/>
    <w:uiPriority w:val="99"/>
    <w:rsid w:val="006B6FC6"/>
    <w:pPr>
      <w:widowControl w:val="0"/>
      <w:autoSpaceDE w:val="0"/>
      <w:autoSpaceDN w:val="0"/>
      <w:adjustRightInd w:val="0"/>
      <w:spacing w:after="0" w:line="499"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6B6FC6"/>
    <w:pPr>
      <w:widowControl w:val="0"/>
      <w:autoSpaceDE w:val="0"/>
      <w:autoSpaceDN w:val="0"/>
      <w:adjustRightInd w:val="0"/>
      <w:spacing w:after="0" w:line="293" w:lineRule="exact"/>
      <w:ind w:firstLine="686"/>
      <w:jc w:val="both"/>
    </w:pPr>
    <w:rPr>
      <w:rFonts w:ascii="Times New Roman" w:eastAsia="Times New Roman" w:hAnsi="Times New Roman" w:cs="Times New Roman"/>
      <w:sz w:val="24"/>
      <w:szCs w:val="24"/>
    </w:rPr>
  </w:style>
  <w:style w:type="paragraph" w:customStyle="1" w:styleId="Style13">
    <w:name w:val="Style13"/>
    <w:basedOn w:val="a"/>
    <w:uiPriority w:val="99"/>
    <w:rsid w:val="006B6FC6"/>
    <w:pPr>
      <w:widowControl w:val="0"/>
      <w:autoSpaceDE w:val="0"/>
      <w:autoSpaceDN w:val="0"/>
      <w:adjustRightInd w:val="0"/>
      <w:spacing w:after="0" w:line="298" w:lineRule="exact"/>
      <w:ind w:firstLine="689"/>
      <w:jc w:val="both"/>
    </w:pPr>
    <w:rPr>
      <w:rFonts w:ascii="Times New Roman" w:eastAsia="Times New Roman" w:hAnsi="Times New Roman" w:cs="Times New Roman"/>
      <w:sz w:val="24"/>
      <w:szCs w:val="24"/>
    </w:rPr>
  </w:style>
  <w:style w:type="paragraph" w:customStyle="1" w:styleId="Style17">
    <w:name w:val="Style17"/>
    <w:basedOn w:val="a"/>
    <w:uiPriority w:val="99"/>
    <w:rsid w:val="006B6FC6"/>
    <w:pPr>
      <w:widowControl w:val="0"/>
      <w:autoSpaceDE w:val="0"/>
      <w:autoSpaceDN w:val="0"/>
      <w:adjustRightInd w:val="0"/>
      <w:spacing w:after="0" w:line="288" w:lineRule="exact"/>
      <w:jc w:val="both"/>
    </w:pPr>
    <w:rPr>
      <w:rFonts w:ascii="Times New Roman" w:eastAsia="Times New Roman" w:hAnsi="Times New Roman" w:cs="Times New Roman"/>
      <w:sz w:val="24"/>
      <w:szCs w:val="24"/>
    </w:rPr>
  </w:style>
  <w:style w:type="paragraph" w:customStyle="1" w:styleId="Style32">
    <w:name w:val="Style32"/>
    <w:basedOn w:val="a"/>
    <w:uiPriority w:val="99"/>
    <w:rsid w:val="006B6FC6"/>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62">
    <w:name w:val="Style62"/>
    <w:basedOn w:val="a"/>
    <w:uiPriority w:val="99"/>
    <w:rsid w:val="006B6FC6"/>
    <w:pPr>
      <w:widowControl w:val="0"/>
      <w:autoSpaceDE w:val="0"/>
      <w:autoSpaceDN w:val="0"/>
      <w:adjustRightInd w:val="0"/>
      <w:spacing w:after="0" w:line="290" w:lineRule="exact"/>
      <w:jc w:val="both"/>
    </w:pPr>
    <w:rPr>
      <w:rFonts w:ascii="Times New Roman" w:eastAsia="Times New Roman" w:hAnsi="Times New Roman" w:cs="Times New Roman"/>
      <w:sz w:val="24"/>
      <w:szCs w:val="24"/>
    </w:rPr>
  </w:style>
  <w:style w:type="character" w:customStyle="1" w:styleId="FontStyle74">
    <w:name w:val="Font Style74"/>
    <w:uiPriority w:val="99"/>
    <w:rsid w:val="006B6FC6"/>
    <w:rPr>
      <w:rFonts w:ascii="Times New Roman" w:hAnsi="Times New Roman"/>
      <w:sz w:val="20"/>
    </w:rPr>
  </w:style>
  <w:style w:type="character" w:customStyle="1" w:styleId="FontStyle75">
    <w:name w:val="Font Style75"/>
    <w:uiPriority w:val="99"/>
    <w:rsid w:val="006B6FC6"/>
    <w:rPr>
      <w:rFonts w:ascii="Times New Roman" w:hAnsi="Times New Roman"/>
      <w:i/>
      <w:sz w:val="20"/>
    </w:rPr>
  </w:style>
  <w:style w:type="character" w:customStyle="1" w:styleId="140">
    <w:name w:val="Основной текст (14)_"/>
    <w:link w:val="141"/>
    <w:locked/>
    <w:rsid w:val="006B6FC6"/>
    <w:rPr>
      <w:i/>
      <w:shd w:val="clear" w:color="auto" w:fill="FFFFFF"/>
    </w:rPr>
  </w:style>
  <w:style w:type="paragraph" w:customStyle="1" w:styleId="141">
    <w:name w:val="Основной текст (14)1"/>
    <w:basedOn w:val="a"/>
    <w:link w:val="140"/>
    <w:rsid w:val="006B6FC6"/>
    <w:pPr>
      <w:shd w:val="clear" w:color="auto" w:fill="FFFFFF"/>
      <w:spacing w:after="0" w:line="211" w:lineRule="exact"/>
      <w:ind w:firstLine="400"/>
      <w:jc w:val="both"/>
    </w:pPr>
    <w:rPr>
      <w:i/>
    </w:rPr>
  </w:style>
  <w:style w:type="character" w:customStyle="1" w:styleId="17">
    <w:name w:val="Основной текст (17)_"/>
    <w:link w:val="171"/>
    <w:locked/>
    <w:rsid w:val="006B6FC6"/>
    <w:rPr>
      <w:b/>
      <w:shd w:val="clear" w:color="auto" w:fill="FFFFFF"/>
    </w:rPr>
  </w:style>
  <w:style w:type="paragraph" w:customStyle="1" w:styleId="171">
    <w:name w:val="Основной текст (17)1"/>
    <w:basedOn w:val="a"/>
    <w:link w:val="17"/>
    <w:rsid w:val="006B6FC6"/>
    <w:pPr>
      <w:shd w:val="clear" w:color="auto" w:fill="FFFFFF"/>
      <w:spacing w:after="60" w:line="211" w:lineRule="exact"/>
      <w:ind w:firstLine="400"/>
      <w:jc w:val="both"/>
    </w:pPr>
    <w:rPr>
      <w:b/>
    </w:rPr>
  </w:style>
  <w:style w:type="paragraph" w:customStyle="1" w:styleId="afff5">
    <w:name w:val="Базовый"/>
    <w:uiPriority w:val="99"/>
    <w:rsid w:val="00855AED"/>
    <w:pPr>
      <w:tabs>
        <w:tab w:val="left" w:pos="709"/>
      </w:tabs>
      <w:suppressAutoHyphens/>
      <w:spacing w:after="0" w:line="276" w:lineRule="atLeast"/>
    </w:pPr>
    <w:rPr>
      <w:rFonts w:ascii="Calibri" w:eastAsia="Times New Roman" w:hAnsi="Calibri" w:cs="Calibri"/>
      <w:color w:val="00000A"/>
      <w:sz w:val="24"/>
      <w:szCs w:val="24"/>
    </w:rPr>
  </w:style>
  <w:style w:type="paragraph" w:customStyle="1" w:styleId="063">
    <w:name w:val="Стиль По ширине Первая строка:  063 см"/>
    <w:basedOn w:val="a"/>
    <w:uiPriority w:val="99"/>
    <w:rsid w:val="00855AED"/>
    <w:pPr>
      <w:widowControl w:val="0"/>
      <w:spacing w:after="0" w:line="240" w:lineRule="auto"/>
      <w:ind w:firstLine="709"/>
      <w:jc w:val="both"/>
    </w:pPr>
    <w:rPr>
      <w:rFonts w:ascii="Times New Roman" w:eastAsia="Times New Roman" w:hAnsi="Times New Roman" w:cs="Times New Roman"/>
      <w:color w:val="000000"/>
      <w:sz w:val="24"/>
      <w:szCs w:val="20"/>
    </w:rPr>
  </w:style>
  <w:style w:type="paragraph" w:customStyle="1" w:styleId="23">
    <w:name w:val="Без интервала2"/>
    <w:uiPriority w:val="99"/>
    <w:qFormat/>
    <w:rsid w:val="008F1A41"/>
    <w:pPr>
      <w:spacing w:after="0" w:line="240" w:lineRule="auto"/>
    </w:pPr>
    <w:rPr>
      <w:rFonts w:ascii="Times New Roman" w:eastAsia="Times New Roman" w:hAnsi="Times New Roman" w:cs="Times New Roman"/>
      <w:sz w:val="24"/>
      <w:szCs w:val="24"/>
    </w:rPr>
  </w:style>
  <w:style w:type="paragraph" w:customStyle="1" w:styleId="s1">
    <w:name w:val="s_1"/>
    <w:basedOn w:val="a"/>
    <w:uiPriority w:val="99"/>
    <w:rsid w:val="00FF6B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9"/>
    <w:rsid w:val="00277FC7"/>
    <w:rPr>
      <w:rFonts w:ascii="Calibri" w:eastAsia="MS Gothic" w:hAnsi="Calibri" w:cs="Times New Roman"/>
      <w:b/>
      <w:bCs/>
      <w:i/>
      <w:iCs/>
      <w:sz w:val="28"/>
      <w:szCs w:val="28"/>
      <w:lang w:eastAsia="ru-RU"/>
    </w:rPr>
  </w:style>
  <w:style w:type="character" w:customStyle="1" w:styleId="40">
    <w:name w:val="Заголовок 4 Знак"/>
    <w:basedOn w:val="a0"/>
    <w:link w:val="4"/>
    <w:uiPriority w:val="99"/>
    <w:rsid w:val="00277FC7"/>
    <w:rPr>
      <w:rFonts w:ascii="Times New Roman" w:eastAsia="Times New Roman" w:hAnsi="Times New Roman" w:cs="Times New Roman"/>
      <w:b/>
      <w:bCs/>
      <w:sz w:val="28"/>
      <w:szCs w:val="28"/>
      <w:lang w:val="de-DE" w:eastAsia="ru-RU"/>
    </w:rPr>
  </w:style>
  <w:style w:type="character" w:customStyle="1" w:styleId="60">
    <w:name w:val="Заголовок 6 Знак"/>
    <w:basedOn w:val="a0"/>
    <w:link w:val="6"/>
    <w:uiPriority w:val="99"/>
    <w:rsid w:val="00277FC7"/>
    <w:rPr>
      <w:rFonts w:ascii="Times New Roman" w:eastAsia="Times New Roman" w:hAnsi="Times New Roman" w:cs="Times New Roman"/>
      <w:b/>
      <w:bCs/>
    </w:rPr>
  </w:style>
  <w:style w:type="character" w:customStyle="1" w:styleId="70">
    <w:name w:val="Заголовок 7 Знак"/>
    <w:basedOn w:val="a0"/>
    <w:link w:val="7"/>
    <w:uiPriority w:val="99"/>
    <w:rsid w:val="00277FC7"/>
    <w:rPr>
      <w:rFonts w:ascii="Times New Roman" w:eastAsia="Times New Roman" w:hAnsi="Times New Roman" w:cs="Times New Roman"/>
      <w:sz w:val="24"/>
      <w:szCs w:val="24"/>
    </w:rPr>
  </w:style>
  <w:style w:type="character" w:customStyle="1" w:styleId="80">
    <w:name w:val="Заголовок 8 Знак"/>
    <w:basedOn w:val="a0"/>
    <w:link w:val="8"/>
    <w:uiPriority w:val="99"/>
    <w:rsid w:val="00277FC7"/>
    <w:rPr>
      <w:rFonts w:ascii="Times New Roman" w:eastAsia="Times New Roman" w:hAnsi="Times New Roman" w:cs="Times New Roman"/>
      <w:i/>
      <w:iCs/>
      <w:sz w:val="24"/>
      <w:szCs w:val="24"/>
    </w:rPr>
  </w:style>
  <w:style w:type="character" w:customStyle="1" w:styleId="90">
    <w:name w:val="Заголовок 9 Знак"/>
    <w:basedOn w:val="a0"/>
    <w:link w:val="9"/>
    <w:uiPriority w:val="99"/>
    <w:rsid w:val="00277FC7"/>
    <w:rPr>
      <w:rFonts w:ascii="Arial" w:eastAsia="Times New Roman" w:hAnsi="Arial" w:cs="Times New Roman"/>
    </w:rPr>
  </w:style>
  <w:style w:type="paragraph" w:customStyle="1" w:styleId="afff6">
    <w:name w:val="Таблица"/>
    <w:basedOn w:val="a3"/>
    <w:uiPriority w:val="99"/>
    <w:rsid w:val="00277FC7"/>
    <w:pPr>
      <w:tabs>
        <w:tab w:val="left" w:pos="4500"/>
        <w:tab w:val="left" w:pos="9180"/>
        <w:tab w:val="left" w:pos="9360"/>
      </w:tabs>
      <w:spacing w:line="194" w:lineRule="atLeast"/>
      <w:ind w:firstLine="0"/>
      <w:jc w:val="left"/>
    </w:pPr>
    <w:rPr>
      <w:sz w:val="19"/>
      <w:szCs w:val="19"/>
    </w:rPr>
  </w:style>
  <w:style w:type="paragraph" w:styleId="afff7">
    <w:name w:val="Message Header"/>
    <w:basedOn w:val="afff6"/>
    <w:link w:val="afff8"/>
    <w:uiPriority w:val="99"/>
    <w:rsid w:val="00277FC7"/>
    <w:pPr>
      <w:jc w:val="center"/>
    </w:pPr>
    <w:rPr>
      <w:b/>
      <w:bCs/>
    </w:rPr>
  </w:style>
  <w:style w:type="character" w:customStyle="1" w:styleId="afff8">
    <w:name w:val="Шапка Знак"/>
    <w:basedOn w:val="a0"/>
    <w:link w:val="afff7"/>
    <w:uiPriority w:val="99"/>
    <w:rsid w:val="00277FC7"/>
    <w:rPr>
      <w:rFonts w:ascii="NewtonCSanPin" w:eastAsia="Times New Roman" w:hAnsi="NewtonCSanPin" w:cs="Times New Roman"/>
      <w:b/>
      <w:bCs/>
      <w:color w:val="000000"/>
      <w:sz w:val="19"/>
      <w:szCs w:val="19"/>
      <w:lang w:eastAsia="ru-RU"/>
    </w:rPr>
  </w:style>
  <w:style w:type="paragraph" w:customStyle="1" w:styleId="afff9">
    <w:name w:val="Название таблицы"/>
    <w:basedOn w:val="a3"/>
    <w:uiPriority w:val="99"/>
    <w:rsid w:val="00277FC7"/>
    <w:pPr>
      <w:spacing w:before="113"/>
      <w:ind w:firstLine="0"/>
      <w:jc w:val="center"/>
    </w:pPr>
    <w:rPr>
      <w:b/>
      <w:bCs/>
      <w:szCs w:val="20"/>
    </w:rPr>
  </w:style>
  <w:style w:type="paragraph" w:customStyle="1" w:styleId="afffa">
    <w:name w:val="Приложение"/>
    <w:basedOn w:val="15"/>
    <w:uiPriority w:val="99"/>
    <w:rsid w:val="00277FC7"/>
    <w:pPr>
      <w:pageBreakBefore w:val="0"/>
      <w:spacing w:line="214" w:lineRule="atLeast"/>
      <w:ind w:left="3005"/>
      <w:jc w:val="left"/>
    </w:pPr>
    <w:rPr>
      <w:rFonts w:ascii="NewtonCSanPin" w:hAnsi="NewtonCSanPin" w:cs="NewtonCSanPin"/>
      <w:caps w:val="0"/>
      <w:sz w:val="21"/>
      <w:szCs w:val="21"/>
    </w:rPr>
  </w:style>
  <w:style w:type="paragraph" w:customStyle="1" w:styleId="15">
    <w:name w:val="Заг 1"/>
    <w:basedOn w:val="a3"/>
    <w:uiPriority w:val="99"/>
    <w:rsid w:val="00277FC7"/>
    <w:pPr>
      <w:keepNext/>
      <w:pageBreakBefore/>
      <w:spacing w:after="170" w:line="296" w:lineRule="atLeast"/>
      <w:ind w:firstLine="0"/>
      <w:jc w:val="center"/>
    </w:pPr>
    <w:rPr>
      <w:rFonts w:ascii="PragmaticaC" w:hAnsi="PragmaticaC" w:cs="PragmaticaC"/>
      <w:b/>
      <w:bCs/>
      <w:caps/>
      <w:sz w:val="26"/>
      <w:szCs w:val="26"/>
    </w:rPr>
  </w:style>
  <w:style w:type="paragraph" w:styleId="afffb">
    <w:name w:val="Signature"/>
    <w:basedOn w:val="a3"/>
    <w:link w:val="afffc"/>
    <w:uiPriority w:val="99"/>
    <w:rsid w:val="00277FC7"/>
    <w:pPr>
      <w:spacing w:before="57" w:line="194" w:lineRule="atLeast"/>
      <w:ind w:firstLine="0"/>
      <w:jc w:val="center"/>
    </w:pPr>
    <w:rPr>
      <w:sz w:val="19"/>
      <w:szCs w:val="19"/>
    </w:rPr>
  </w:style>
  <w:style w:type="character" w:customStyle="1" w:styleId="afffc">
    <w:name w:val="Подпись Знак"/>
    <w:basedOn w:val="a0"/>
    <w:link w:val="afffb"/>
    <w:uiPriority w:val="99"/>
    <w:rsid w:val="00277FC7"/>
    <w:rPr>
      <w:rFonts w:ascii="NewtonCSanPin" w:eastAsia="Times New Roman" w:hAnsi="NewtonCSanPin" w:cs="Times New Roman"/>
      <w:color w:val="000000"/>
      <w:sz w:val="19"/>
      <w:szCs w:val="19"/>
      <w:lang w:eastAsia="ru-RU"/>
    </w:rPr>
  </w:style>
  <w:style w:type="paragraph" w:customStyle="1" w:styleId="afffd">
    <w:name w:val="В скобках"/>
    <w:basedOn w:val="afffb"/>
    <w:uiPriority w:val="99"/>
    <w:rsid w:val="00277FC7"/>
    <w:pPr>
      <w:spacing w:line="174" w:lineRule="atLeast"/>
    </w:pPr>
    <w:rPr>
      <w:sz w:val="17"/>
      <w:szCs w:val="17"/>
    </w:rPr>
  </w:style>
  <w:style w:type="paragraph" w:customStyle="1" w:styleId="16">
    <w:name w:val="Содержание 1"/>
    <w:basedOn w:val="a3"/>
    <w:uiPriority w:val="99"/>
    <w:rsid w:val="00277FC7"/>
    <w:pPr>
      <w:suppressAutoHyphens/>
      <w:ind w:firstLine="0"/>
    </w:pPr>
    <w:rPr>
      <w:rFonts w:ascii="Times New Roman" w:hAnsi="Times New Roman"/>
      <w:szCs w:val="20"/>
      <w:lang w:val="en-US"/>
    </w:rPr>
  </w:style>
  <w:style w:type="paragraph" w:customStyle="1" w:styleId="BasicParagraph">
    <w:name w:val="[Basic Paragraph]"/>
    <w:basedOn w:val="NoParagraphStyle"/>
    <w:uiPriority w:val="99"/>
    <w:rsid w:val="00277FC7"/>
  </w:style>
  <w:style w:type="paragraph" w:customStyle="1" w:styleId="NoParagraphStyle">
    <w:name w:val="[No Paragraph Style]"/>
    <w:uiPriority w:val="99"/>
    <w:rsid w:val="00277FC7"/>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24">
    <w:name w:val="Заг 2"/>
    <w:basedOn w:val="15"/>
    <w:uiPriority w:val="99"/>
    <w:rsid w:val="00277FC7"/>
    <w:pPr>
      <w:pageBreakBefore w:val="0"/>
      <w:spacing w:before="283"/>
    </w:pPr>
    <w:rPr>
      <w:caps w:val="0"/>
    </w:rPr>
  </w:style>
  <w:style w:type="paragraph" w:customStyle="1" w:styleId="34">
    <w:name w:val="Заг 3"/>
    <w:basedOn w:val="24"/>
    <w:uiPriority w:val="99"/>
    <w:rsid w:val="00277FC7"/>
    <w:pPr>
      <w:spacing w:before="255" w:after="113" w:line="240" w:lineRule="atLeast"/>
    </w:pPr>
    <w:rPr>
      <w:i/>
      <w:iCs/>
      <w:sz w:val="23"/>
      <w:szCs w:val="23"/>
    </w:rPr>
  </w:style>
  <w:style w:type="paragraph" w:customStyle="1" w:styleId="afffe">
    <w:name w:val="Курсив"/>
    <w:basedOn w:val="a3"/>
    <w:uiPriority w:val="99"/>
    <w:rsid w:val="00277FC7"/>
    <w:rPr>
      <w:i/>
      <w:iCs/>
      <w:szCs w:val="20"/>
    </w:rPr>
  </w:style>
  <w:style w:type="paragraph" w:customStyle="1" w:styleId="affff">
    <w:name w:val="Подзаг"/>
    <w:basedOn w:val="a3"/>
    <w:uiPriority w:val="99"/>
    <w:rsid w:val="00277FC7"/>
    <w:pPr>
      <w:spacing w:before="113" w:after="28"/>
      <w:jc w:val="center"/>
    </w:pPr>
    <w:rPr>
      <w:b/>
      <w:bCs/>
      <w:i/>
      <w:iCs/>
      <w:szCs w:val="20"/>
    </w:rPr>
  </w:style>
  <w:style w:type="paragraph" w:customStyle="1" w:styleId="affff0">
    <w:name w:val="Пж Курсив"/>
    <w:basedOn w:val="a3"/>
    <w:uiPriority w:val="99"/>
    <w:rsid w:val="00277FC7"/>
    <w:rPr>
      <w:b/>
      <w:bCs/>
      <w:i/>
      <w:iCs/>
      <w:szCs w:val="20"/>
    </w:rPr>
  </w:style>
  <w:style w:type="character" w:customStyle="1" w:styleId="18">
    <w:name w:val="Сноска1"/>
    <w:uiPriority w:val="99"/>
    <w:rsid w:val="00277FC7"/>
    <w:rPr>
      <w:rFonts w:ascii="Times New Roman" w:hAnsi="Times New Roman"/>
      <w:vertAlign w:val="superscript"/>
    </w:rPr>
  </w:style>
  <w:style w:type="character" w:styleId="affff1">
    <w:name w:val="page number"/>
    <w:basedOn w:val="a0"/>
    <w:uiPriority w:val="99"/>
    <w:rsid w:val="00277FC7"/>
    <w:rPr>
      <w:rFonts w:cs="Times New Roman"/>
    </w:rPr>
  </w:style>
  <w:style w:type="paragraph" w:customStyle="1" w:styleId="-31">
    <w:name w:val="Темный список - Акцент 31"/>
    <w:hidden/>
    <w:uiPriority w:val="99"/>
    <w:rsid w:val="00277FC7"/>
    <w:pPr>
      <w:spacing w:after="0" w:line="240" w:lineRule="auto"/>
    </w:pPr>
    <w:rPr>
      <w:rFonts w:ascii="Times New Roman" w:eastAsia="Times New Roman" w:hAnsi="Times New Roman" w:cs="Times New Roman"/>
      <w:sz w:val="24"/>
      <w:szCs w:val="24"/>
    </w:rPr>
  </w:style>
  <w:style w:type="paragraph" w:styleId="19">
    <w:name w:val="toc 1"/>
    <w:basedOn w:val="a"/>
    <w:next w:val="a"/>
    <w:autoRedefine/>
    <w:uiPriority w:val="99"/>
    <w:rsid w:val="00277FC7"/>
    <w:pPr>
      <w:tabs>
        <w:tab w:val="left" w:pos="480"/>
        <w:tab w:val="right" w:leader="dot" w:pos="10065"/>
      </w:tabs>
      <w:spacing w:before="120" w:after="0" w:line="240" w:lineRule="auto"/>
      <w:jc w:val="center"/>
    </w:pPr>
    <w:rPr>
      <w:rFonts w:ascii="Cambria" w:eastAsia="Times New Roman" w:hAnsi="Cambria" w:cs="Times New Roman"/>
      <w:b/>
      <w:sz w:val="24"/>
      <w:szCs w:val="24"/>
    </w:rPr>
  </w:style>
  <w:style w:type="paragraph" w:styleId="25">
    <w:name w:val="toc 2"/>
    <w:basedOn w:val="a"/>
    <w:next w:val="a"/>
    <w:link w:val="26"/>
    <w:autoRedefine/>
    <w:uiPriority w:val="99"/>
    <w:rsid w:val="00277FC7"/>
    <w:pPr>
      <w:tabs>
        <w:tab w:val="left" w:pos="1200"/>
        <w:tab w:val="right" w:leader="dot" w:pos="9923"/>
      </w:tabs>
      <w:spacing w:after="0" w:line="240" w:lineRule="auto"/>
      <w:ind w:left="240" w:firstLine="44"/>
    </w:pPr>
    <w:rPr>
      <w:rFonts w:ascii="Cambria" w:eastAsia="Times New Roman" w:hAnsi="Cambria" w:cs="Times New Roman"/>
      <w:b/>
    </w:rPr>
  </w:style>
  <w:style w:type="paragraph" w:styleId="35">
    <w:name w:val="toc 3"/>
    <w:basedOn w:val="a"/>
    <w:next w:val="a"/>
    <w:autoRedefine/>
    <w:uiPriority w:val="99"/>
    <w:rsid w:val="00277FC7"/>
    <w:pPr>
      <w:spacing w:after="0" w:line="240" w:lineRule="auto"/>
      <w:ind w:left="480"/>
    </w:pPr>
    <w:rPr>
      <w:rFonts w:ascii="Cambria" w:eastAsia="Times New Roman" w:hAnsi="Cambria" w:cs="Times New Roman"/>
    </w:rPr>
  </w:style>
  <w:style w:type="paragraph" w:styleId="42">
    <w:name w:val="toc 4"/>
    <w:basedOn w:val="a"/>
    <w:next w:val="a"/>
    <w:autoRedefine/>
    <w:uiPriority w:val="99"/>
    <w:rsid w:val="00277FC7"/>
    <w:pPr>
      <w:spacing w:after="0" w:line="240" w:lineRule="auto"/>
      <w:ind w:left="720"/>
    </w:pPr>
    <w:rPr>
      <w:rFonts w:ascii="Cambria" w:eastAsia="Times New Roman" w:hAnsi="Cambria" w:cs="Times New Roman"/>
      <w:sz w:val="20"/>
      <w:szCs w:val="20"/>
    </w:rPr>
  </w:style>
  <w:style w:type="paragraph" w:styleId="52">
    <w:name w:val="toc 5"/>
    <w:basedOn w:val="a"/>
    <w:next w:val="a"/>
    <w:autoRedefine/>
    <w:uiPriority w:val="99"/>
    <w:rsid w:val="00277FC7"/>
    <w:pPr>
      <w:spacing w:after="0" w:line="240" w:lineRule="auto"/>
      <w:ind w:left="960"/>
    </w:pPr>
    <w:rPr>
      <w:rFonts w:ascii="Cambria" w:eastAsia="Times New Roman" w:hAnsi="Cambria" w:cs="Times New Roman"/>
      <w:sz w:val="20"/>
      <w:szCs w:val="20"/>
    </w:rPr>
  </w:style>
  <w:style w:type="paragraph" w:styleId="61">
    <w:name w:val="toc 6"/>
    <w:basedOn w:val="a"/>
    <w:next w:val="a"/>
    <w:autoRedefine/>
    <w:uiPriority w:val="99"/>
    <w:rsid w:val="00277FC7"/>
    <w:pPr>
      <w:spacing w:after="0" w:line="240" w:lineRule="auto"/>
      <w:ind w:left="1200"/>
    </w:pPr>
    <w:rPr>
      <w:rFonts w:ascii="Cambria" w:eastAsia="Times New Roman" w:hAnsi="Cambria" w:cs="Times New Roman"/>
      <w:sz w:val="20"/>
      <w:szCs w:val="20"/>
    </w:rPr>
  </w:style>
  <w:style w:type="paragraph" w:styleId="71">
    <w:name w:val="toc 7"/>
    <w:basedOn w:val="a"/>
    <w:next w:val="a"/>
    <w:autoRedefine/>
    <w:uiPriority w:val="99"/>
    <w:rsid w:val="00277FC7"/>
    <w:pPr>
      <w:spacing w:after="0" w:line="240" w:lineRule="auto"/>
      <w:ind w:left="1440"/>
    </w:pPr>
    <w:rPr>
      <w:rFonts w:ascii="Cambria" w:eastAsia="Times New Roman" w:hAnsi="Cambria" w:cs="Times New Roman"/>
      <w:sz w:val="20"/>
      <w:szCs w:val="20"/>
    </w:rPr>
  </w:style>
  <w:style w:type="paragraph" w:styleId="81">
    <w:name w:val="toc 8"/>
    <w:basedOn w:val="a"/>
    <w:next w:val="a"/>
    <w:autoRedefine/>
    <w:uiPriority w:val="99"/>
    <w:rsid w:val="00277FC7"/>
    <w:pPr>
      <w:spacing w:after="0" w:line="240" w:lineRule="auto"/>
      <w:ind w:left="1680"/>
    </w:pPr>
    <w:rPr>
      <w:rFonts w:ascii="Cambria" w:eastAsia="Times New Roman" w:hAnsi="Cambria" w:cs="Times New Roman"/>
      <w:sz w:val="20"/>
      <w:szCs w:val="20"/>
    </w:rPr>
  </w:style>
  <w:style w:type="paragraph" w:styleId="91">
    <w:name w:val="toc 9"/>
    <w:basedOn w:val="a"/>
    <w:next w:val="a"/>
    <w:autoRedefine/>
    <w:uiPriority w:val="99"/>
    <w:rsid w:val="00277FC7"/>
    <w:pPr>
      <w:spacing w:after="0" w:line="240" w:lineRule="auto"/>
      <w:ind w:left="1920"/>
    </w:pPr>
    <w:rPr>
      <w:rFonts w:ascii="Cambria" w:eastAsia="Times New Roman" w:hAnsi="Cambria" w:cs="Times New Roman"/>
      <w:sz w:val="20"/>
      <w:szCs w:val="20"/>
    </w:rPr>
  </w:style>
  <w:style w:type="paragraph" w:customStyle="1" w:styleId="Zag1">
    <w:name w:val="Zag_1"/>
    <w:basedOn w:val="a"/>
    <w:uiPriority w:val="99"/>
    <w:rsid w:val="00277FC7"/>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110">
    <w:name w:val="Цветная заливка - Акцент 11"/>
    <w:hidden/>
    <w:uiPriority w:val="99"/>
    <w:semiHidden/>
    <w:rsid w:val="00277FC7"/>
    <w:pPr>
      <w:spacing w:after="0" w:line="240" w:lineRule="auto"/>
    </w:pPr>
    <w:rPr>
      <w:rFonts w:ascii="Times New Roman" w:eastAsia="Times New Roman" w:hAnsi="Times New Roman" w:cs="Times New Roman"/>
      <w:sz w:val="24"/>
      <w:szCs w:val="24"/>
    </w:rPr>
  </w:style>
  <w:style w:type="paragraph" w:customStyle="1" w:styleId="affff2">
    <w:name w:val="Ξαϋχνϋι"/>
    <w:basedOn w:val="a"/>
    <w:uiPriority w:val="99"/>
    <w:rsid w:val="00277FC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3">
    <w:name w:val="Νξβϋι"/>
    <w:basedOn w:val="a"/>
    <w:uiPriority w:val="99"/>
    <w:rsid w:val="00277FC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36">
    <w:name w:val="Основной текст + Курсив3"/>
    <w:uiPriority w:val="99"/>
    <w:rsid w:val="00277FC7"/>
    <w:rPr>
      <w:rFonts w:ascii="Times New Roman" w:hAnsi="Times New Roman"/>
      <w:i/>
      <w:spacing w:val="0"/>
      <w:sz w:val="18"/>
    </w:rPr>
  </w:style>
  <w:style w:type="character" w:customStyle="1" w:styleId="affff4">
    <w:name w:val="Основной текст_"/>
    <w:link w:val="82"/>
    <w:uiPriority w:val="99"/>
    <w:locked/>
    <w:rsid w:val="00277FC7"/>
    <w:rPr>
      <w:rFonts w:ascii="Courier New" w:hAnsi="Courier New"/>
      <w:spacing w:val="-20"/>
      <w:sz w:val="28"/>
      <w:shd w:val="clear" w:color="auto" w:fill="FFFFFF"/>
    </w:rPr>
  </w:style>
  <w:style w:type="paragraph" w:customStyle="1" w:styleId="82">
    <w:name w:val="Основной текст8"/>
    <w:basedOn w:val="a"/>
    <w:link w:val="affff4"/>
    <w:uiPriority w:val="99"/>
    <w:rsid w:val="00277FC7"/>
    <w:pPr>
      <w:shd w:val="clear" w:color="auto" w:fill="FFFFFF"/>
      <w:spacing w:before="600" w:after="60" w:line="240" w:lineRule="atLeast"/>
      <w:ind w:hanging="2080"/>
    </w:pPr>
    <w:rPr>
      <w:rFonts w:ascii="Courier New" w:hAnsi="Courier New"/>
      <w:spacing w:val="-20"/>
      <w:sz w:val="28"/>
    </w:rPr>
  </w:style>
  <w:style w:type="paragraph" w:customStyle="1" w:styleId="zag4">
    <w:name w:val="zag_4"/>
    <w:basedOn w:val="a"/>
    <w:uiPriority w:val="99"/>
    <w:rsid w:val="00277FC7"/>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character" w:customStyle="1" w:styleId="110">
    <w:name w:val="Заголовок 1 Знак1"/>
    <w:basedOn w:val="a0"/>
    <w:uiPriority w:val="99"/>
    <w:rsid w:val="00277FC7"/>
    <w:rPr>
      <w:rFonts w:ascii="Arial" w:hAnsi="Arial" w:cs="Arial"/>
      <w:b/>
      <w:bCs/>
      <w:kern w:val="32"/>
      <w:sz w:val="32"/>
      <w:szCs w:val="32"/>
      <w:lang w:val="de-DE" w:eastAsia="ru-RU" w:bidi="ar-SA"/>
    </w:rPr>
  </w:style>
  <w:style w:type="character" w:customStyle="1" w:styleId="210">
    <w:name w:val="Заголовок 2 Знак1"/>
    <w:basedOn w:val="a0"/>
    <w:uiPriority w:val="99"/>
    <w:rsid w:val="00277FC7"/>
    <w:rPr>
      <w:rFonts w:ascii="Cambria" w:hAnsi="Cambria" w:cs="Times New Roman"/>
      <w:b/>
      <w:color w:val="4F81BD"/>
      <w:sz w:val="26"/>
      <w:szCs w:val="26"/>
      <w:lang w:val="ru-RU" w:eastAsia="ru-RU" w:bidi="ar-SA"/>
    </w:rPr>
  </w:style>
  <w:style w:type="character" w:customStyle="1" w:styleId="311">
    <w:name w:val="Заголовок 3 Знак1"/>
    <w:basedOn w:val="a0"/>
    <w:uiPriority w:val="99"/>
    <w:rsid w:val="00277FC7"/>
    <w:rPr>
      <w:rFonts w:ascii="Arial" w:hAnsi="Arial" w:cs="Arial"/>
      <w:b/>
      <w:bCs/>
      <w:sz w:val="26"/>
      <w:szCs w:val="26"/>
      <w:lang w:val="ru-RU" w:eastAsia="ru-RU" w:bidi="ar-SA"/>
    </w:rPr>
  </w:style>
  <w:style w:type="character" w:customStyle="1" w:styleId="Osnova1">
    <w:name w:val="Osnova1"/>
    <w:uiPriority w:val="99"/>
    <w:rsid w:val="00277FC7"/>
  </w:style>
  <w:style w:type="character" w:customStyle="1" w:styleId="Zag21">
    <w:name w:val="Zag_21"/>
    <w:uiPriority w:val="99"/>
    <w:rsid w:val="00277FC7"/>
  </w:style>
  <w:style w:type="character" w:customStyle="1" w:styleId="Zag31">
    <w:name w:val="Zag_31"/>
    <w:uiPriority w:val="99"/>
    <w:rsid w:val="00277FC7"/>
  </w:style>
  <w:style w:type="character" w:customStyle="1" w:styleId="1a">
    <w:name w:val="Нижний колонтитул Знак1"/>
    <w:basedOn w:val="a0"/>
    <w:uiPriority w:val="99"/>
    <w:locked/>
    <w:rsid w:val="00277FC7"/>
    <w:rPr>
      <w:rFonts w:eastAsia="Times New Roman" w:cs="Times New Roman"/>
      <w:sz w:val="24"/>
      <w:szCs w:val="24"/>
      <w:lang w:val="en-US" w:eastAsia="ru-RU" w:bidi="ar-SA"/>
    </w:rPr>
  </w:style>
  <w:style w:type="paragraph" w:customStyle="1" w:styleId="NormalPP">
    <w:name w:val="Normal PP"/>
    <w:basedOn w:val="a"/>
    <w:uiPriority w:val="99"/>
    <w:rsid w:val="00277FC7"/>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
    <w:uiPriority w:val="99"/>
    <w:rsid w:val="00277FC7"/>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styleId="affff5">
    <w:name w:val="Body Text Indent"/>
    <w:basedOn w:val="a"/>
    <w:link w:val="affff6"/>
    <w:uiPriority w:val="99"/>
    <w:rsid w:val="00277FC7"/>
    <w:pPr>
      <w:spacing w:after="120" w:line="240" w:lineRule="auto"/>
      <w:ind w:left="283"/>
    </w:pPr>
    <w:rPr>
      <w:rFonts w:ascii="Times New Roman" w:eastAsia="Times New Roman" w:hAnsi="Times New Roman" w:cs="Times New Roman"/>
      <w:sz w:val="24"/>
      <w:szCs w:val="24"/>
    </w:rPr>
  </w:style>
  <w:style w:type="character" w:customStyle="1" w:styleId="affff6">
    <w:name w:val="Основной текст с отступом Знак"/>
    <w:basedOn w:val="a0"/>
    <w:link w:val="affff5"/>
    <w:uiPriority w:val="99"/>
    <w:rsid w:val="00277FC7"/>
    <w:rPr>
      <w:rFonts w:ascii="Times New Roman" w:eastAsia="Times New Roman" w:hAnsi="Times New Roman" w:cs="Times New Roman"/>
      <w:sz w:val="24"/>
      <w:szCs w:val="24"/>
      <w:lang w:eastAsia="ru-RU"/>
    </w:rPr>
  </w:style>
  <w:style w:type="paragraph" w:styleId="27">
    <w:name w:val="Body Text 2"/>
    <w:basedOn w:val="a"/>
    <w:link w:val="28"/>
    <w:uiPriority w:val="99"/>
    <w:rsid w:val="00277FC7"/>
    <w:pPr>
      <w:spacing w:after="120" w:line="480" w:lineRule="auto"/>
    </w:pPr>
    <w:rPr>
      <w:rFonts w:ascii="Times New Roman" w:eastAsia="Times New Roman" w:hAnsi="Times New Roman" w:cs="Times New Roman"/>
      <w:sz w:val="24"/>
      <w:szCs w:val="24"/>
    </w:rPr>
  </w:style>
  <w:style w:type="character" w:customStyle="1" w:styleId="28">
    <w:name w:val="Основной текст 2 Знак"/>
    <w:basedOn w:val="a0"/>
    <w:link w:val="27"/>
    <w:uiPriority w:val="99"/>
    <w:rsid w:val="00277FC7"/>
    <w:rPr>
      <w:rFonts w:ascii="Times New Roman" w:eastAsia="Times New Roman" w:hAnsi="Times New Roman" w:cs="Times New Roman"/>
      <w:sz w:val="24"/>
      <w:szCs w:val="24"/>
      <w:lang w:eastAsia="ru-RU"/>
    </w:rPr>
  </w:style>
  <w:style w:type="paragraph" w:customStyle="1" w:styleId="1b">
    <w:name w:val="Знак Знак1 Знак Знак Знак"/>
    <w:basedOn w:val="a"/>
    <w:uiPriority w:val="99"/>
    <w:rsid w:val="00277FC7"/>
    <w:pPr>
      <w:spacing w:after="160" w:line="240" w:lineRule="exact"/>
    </w:pPr>
    <w:rPr>
      <w:rFonts w:ascii="Verdana" w:eastAsia="Times New Roman" w:hAnsi="Verdana" w:cs="Times New Roman"/>
      <w:sz w:val="20"/>
      <w:szCs w:val="20"/>
      <w:lang w:val="en-US"/>
    </w:rPr>
  </w:style>
  <w:style w:type="paragraph" w:customStyle="1" w:styleId="affff7">
    <w:name w:val="Знак Знак Знак Знак Знак"/>
    <w:basedOn w:val="a"/>
    <w:uiPriority w:val="99"/>
    <w:rsid w:val="00277FC7"/>
    <w:pPr>
      <w:spacing w:after="160" w:line="240" w:lineRule="exact"/>
    </w:pPr>
    <w:rPr>
      <w:rFonts w:ascii="Verdana" w:eastAsia="Times New Roman" w:hAnsi="Verdana" w:cs="Times New Roman"/>
      <w:sz w:val="20"/>
      <w:szCs w:val="20"/>
      <w:lang w:val="en-US"/>
    </w:rPr>
  </w:style>
  <w:style w:type="paragraph" w:styleId="29">
    <w:name w:val="Body Text Indent 2"/>
    <w:basedOn w:val="a"/>
    <w:link w:val="2a"/>
    <w:uiPriority w:val="99"/>
    <w:rsid w:val="00277FC7"/>
    <w:pPr>
      <w:spacing w:after="120" w:line="480" w:lineRule="auto"/>
      <w:ind w:left="283"/>
    </w:pPr>
    <w:rPr>
      <w:rFonts w:ascii="Times New Roman" w:eastAsia="Times New Roman" w:hAnsi="Times New Roman" w:cs="Times New Roman"/>
      <w:sz w:val="24"/>
      <w:szCs w:val="24"/>
    </w:rPr>
  </w:style>
  <w:style w:type="character" w:customStyle="1" w:styleId="2a">
    <w:name w:val="Основной текст с отступом 2 Знак"/>
    <w:basedOn w:val="a0"/>
    <w:link w:val="29"/>
    <w:uiPriority w:val="99"/>
    <w:rsid w:val="00277FC7"/>
    <w:rPr>
      <w:rFonts w:ascii="Times New Roman" w:eastAsia="Times New Roman" w:hAnsi="Times New Roman" w:cs="Times New Roman"/>
      <w:sz w:val="24"/>
      <w:szCs w:val="24"/>
      <w:lang w:eastAsia="ru-RU"/>
    </w:rPr>
  </w:style>
  <w:style w:type="paragraph" w:customStyle="1" w:styleId="CharCharCarCharCarCharCarCharCarCharCharCharCarCharCharChar">
    <w:name w:val="Char Char Car Char Car Char Car Char Car Char Char Char Car Char Char Char"/>
    <w:basedOn w:val="a"/>
    <w:uiPriority w:val="99"/>
    <w:rsid w:val="00277FC7"/>
    <w:pPr>
      <w:autoSpaceDE w:val="0"/>
      <w:autoSpaceDN w:val="0"/>
      <w:spacing w:after="160" w:line="240" w:lineRule="exact"/>
    </w:pPr>
    <w:rPr>
      <w:rFonts w:ascii="Arial" w:eastAsia="Times New Roman" w:hAnsi="Arial" w:cs="Arial"/>
      <w:sz w:val="20"/>
      <w:szCs w:val="20"/>
      <w:lang w:val="en-US"/>
    </w:rPr>
  </w:style>
  <w:style w:type="paragraph" w:customStyle="1" w:styleId="affff8">
    <w:name w:val="Знак Знак"/>
    <w:basedOn w:val="a"/>
    <w:uiPriority w:val="99"/>
    <w:rsid w:val="00277FC7"/>
    <w:pPr>
      <w:spacing w:after="160" w:line="240" w:lineRule="exact"/>
    </w:pPr>
    <w:rPr>
      <w:rFonts w:ascii="Verdana" w:eastAsia="Times New Roman" w:hAnsi="Verdana" w:cs="Times New Roman"/>
      <w:sz w:val="20"/>
      <w:szCs w:val="20"/>
      <w:lang w:val="en-US"/>
    </w:rPr>
  </w:style>
  <w:style w:type="character" w:customStyle="1" w:styleId="spelle">
    <w:name w:val="spelle"/>
    <w:basedOn w:val="a0"/>
    <w:uiPriority w:val="99"/>
    <w:rsid w:val="00277FC7"/>
    <w:rPr>
      <w:rFonts w:cs="Times New Roman"/>
    </w:rPr>
  </w:style>
  <w:style w:type="character" w:customStyle="1" w:styleId="grame">
    <w:name w:val="grame"/>
    <w:basedOn w:val="a0"/>
    <w:uiPriority w:val="99"/>
    <w:rsid w:val="00277FC7"/>
    <w:rPr>
      <w:rFonts w:cs="Times New Roman"/>
    </w:rPr>
  </w:style>
  <w:style w:type="paragraph" w:customStyle="1" w:styleId="affff9">
    <w:name w:val="a"/>
    <w:basedOn w:val="a"/>
    <w:uiPriority w:val="99"/>
    <w:rsid w:val="00277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uiPriority w:val="99"/>
    <w:rsid w:val="00277FC7"/>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a">
    <w:name w:val="Знак Знак Знак"/>
    <w:basedOn w:val="a"/>
    <w:uiPriority w:val="99"/>
    <w:rsid w:val="00277FC7"/>
    <w:pPr>
      <w:spacing w:after="160" w:line="240" w:lineRule="exact"/>
    </w:pPr>
    <w:rPr>
      <w:rFonts w:ascii="Verdana" w:eastAsia="Times New Roman" w:hAnsi="Verdana" w:cs="Times New Roman"/>
      <w:sz w:val="20"/>
      <w:szCs w:val="20"/>
      <w:lang w:val="en-US"/>
    </w:rPr>
  </w:style>
  <w:style w:type="character" w:customStyle="1" w:styleId="610">
    <w:name w:val="Знак6 Знак Знак1"/>
    <w:basedOn w:val="a0"/>
    <w:uiPriority w:val="99"/>
    <w:semiHidden/>
    <w:locked/>
    <w:rsid w:val="00277FC7"/>
    <w:rPr>
      <w:rFonts w:cs="Times New Roman"/>
      <w:lang w:val="ru-RU" w:eastAsia="ru-RU" w:bidi="ar-SA"/>
    </w:rPr>
  </w:style>
  <w:style w:type="character" w:customStyle="1" w:styleId="normalchar1">
    <w:name w:val="normal__char1"/>
    <w:basedOn w:val="a0"/>
    <w:uiPriority w:val="99"/>
    <w:rsid w:val="00277FC7"/>
    <w:rPr>
      <w:rFonts w:ascii="Calibri" w:hAnsi="Calibri" w:cs="Times New Roman"/>
      <w:sz w:val="22"/>
      <w:szCs w:val="22"/>
    </w:rPr>
  </w:style>
  <w:style w:type="paragraph" w:customStyle="1" w:styleId="120">
    <w:name w:val="Обычный12"/>
    <w:uiPriority w:val="99"/>
    <w:rsid w:val="00277FC7"/>
    <w:pPr>
      <w:widowControl w:val="0"/>
      <w:spacing w:after="0" w:line="240" w:lineRule="auto"/>
      <w:jc w:val="both"/>
    </w:pPr>
    <w:rPr>
      <w:rFonts w:ascii="Times New Roman" w:eastAsia="Times New Roman" w:hAnsi="Times New Roman" w:cs="Times New Roman"/>
      <w:sz w:val="20"/>
      <w:szCs w:val="20"/>
    </w:rPr>
  </w:style>
  <w:style w:type="paragraph" w:customStyle="1" w:styleId="affffb">
    <w:name w:val="Знак Знак Знак Знак"/>
    <w:basedOn w:val="a"/>
    <w:uiPriority w:val="99"/>
    <w:rsid w:val="00277FC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c">
    <w:name w:val="Номер 1"/>
    <w:basedOn w:val="1"/>
    <w:uiPriority w:val="99"/>
    <w:rsid w:val="00277FC7"/>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Iauiue0">
    <w:name w:val="Iau?iue"/>
    <w:uiPriority w:val="99"/>
    <w:rsid w:val="00277FC7"/>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b">
    <w:name w:val="Номер 2"/>
    <w:basedOn w:val="3"/>
    <w:uiPriority w:val="99"/>
    <w:rsid w:val="00277FC7"/>
    <w:pPr>
      <w:keepNext/>
      <w:spacing w:line="360" w:lineRule="auto"/>
    </w:pPr>
    <w:rPr>
      <w:rFonts w:ascii="Times New Roman" w:hAnsi="Times New Roman" w:cs="Arial"/>
      <w:bCs/>
      <w:sz w:val="28"/>
      <w:szCs w:val="28"/>
    </w:rPr>
  </w:style>
  <w:style w:type="paragraph" w:customStyle="1" w:styleId="211">
    <w:name w:val="Основной текст 21"/>
    <w:basedOn w:val="a"/>
    <w:uiPriority w:val="99"/>
    <w:rsid w:val="00277FC7"/>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30">
    <w:name w:val="Основной текст 23"/>
    <w:basedOn w:val="a"/>
    <w:uiPriority w:val="99"/>
    <w:rsid w:val="00277FC7"/>
    <w:pPr>
      <w:spacing w:after="0" w:line="240" w:lineRule="auto"/>
      <w:ind w:firstLine="709"/>
      <w:jc w:val="both"/>
    </w:pPr>
    <w:rPr>
      <w:rFonts w:ascii="Times New Roman" w:eastAsia="Times New Roman" w:hAnsi="Times New Roman" w:cs="Times New Roman"/>
      <w:sz w:val="24"/>
      <w:szCs w:val="24"/>
    </w:rPr>
  </w:style>
  <w:style w:type="paragraph" w:customStyle="1" w:styleId="212">
    <w:name w:val="Основной текст с отступом 21"/>
    <w:basedOn w:val="a"/>
    <w:uiPriority w:val="99"/>
    <w:rsid w:val="00277FC7"/>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basedOn w:val="a0"/>
    <w:uiPriority w:val="99"/>
    <w:rsid w:val="00277FC7"/>
    <w:rPr>
      <w:rFonts w:ascii="Times New Roman" w:hAnsi="Times New Roman" w:cs="Times New Roman"/>
      <w:sz w:val="20"/>
      <w:szCs w:val="20"/>
    </w:rPr>
  </w:style>
  <w:style w:type="paragraph" w:customStyle="1" w:styleId="Style3">
    <w:name w:val="Style3"/>
    <w:basedOn w:val="a"/>
    <w:uiPriority w:val="99"/>
    <w:rsid w:val="00277FC7"/>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uiPriority w:val="99"/>
    <w:rsid w:val="00277FC7"/>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
    <w:uiPriority w:val="99"/>
    <w:rsid w:val="00277FC7"/>
    <w:pPr>
      <w:spacing w:after="0" w:line="240" w:lineRule="auto"/>
      <w:ind w:firstLine="709"/>
      <w:jc w:val="both"/>
    </w:pPr>
    <w:rPr>
      <w:rFonts w:ascii="Times New Roman" w:eastAsia="Times New Roman" w:hAnsi="Times New Roman" w:cs="Times New Roman"/>
      <w:sz w:val="24"/>
      <w:szCs w:val="24"/>
    </w:rPr>
  </w:style>
  <w:style w:type="paragraph" w:styleId="37">
    <w:name w:val="Body Text 3"/>
    <w:basedOn w:val="a"/>
    <w:link w:val="38"/>
    <w:uiPriority w:val="99"/>
    <w:rsid w:val="00277FC7"/>
    <w:pPr>
      <w:spacing w:after="120" w:line="240" w:lineRule="auto"/>
    </w:pPr>
    <w:rPr>
      <w:rFonts w:ascii="Times New Roman" w:eastAsia="Times New Roman" w:hAnsi="Times New Roman" w:cs="Times New Roman"/>
      <w:sz w:val="16"/>
      <w:szCs w:val="16"/>
      <w:lang w:val="de-DE"/>
    </w:rPr>
  </w:style>
  <w:style w:type="character" w:customStyle="1" w:styleId="38">
    <w:name w:val="Основной текст 3 Знак"/>
    <w:basedOn w:val="a0"/>
    <w:link w:val="37"/>
    <w:uiPriority w:val="99"/>
    <w:rsid w:val="00277FC7"/>
    <w:rPr>
      <w:rFonts w:ascii="Times New Roman" w:eastAsia="Times New Roman" w:hAnsi="Times New Roman" w:cs="Times New Roman"/>
      <w:sz w:val="16"/>
      <w:szCs w:val="16"/>
      <w:lang w:val="de-DE" w:eastAsia="ru-RU"/>
    </w:rPr>
  </w:style>
  <w:style w:type="paragraph" w:styleId="affffc">
    <w:name w:val="caption"/>
    <w:basedOn w:val="a"/>
    <w:next w:val="a"/>
    <w:uiPriority w:val="99"/>
    <w:qFormat/>
    <w:rsid w:val="00277FC7"/>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ffd">
    <w:name w:val="Стиль"/>
    <w:uiPriority w:val="99"/>
    <w:rsid w:val="00277F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
    <w:uiPriority w:val="99"/>
    <w:rsid w:val="00277FC7"/>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e">
    <w:name w:val="Знак"/>
    <w:basedOn w:val="a"/>
    <w:uiPriority w:val="99"/>
    <w:rsid w:val="00277FC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f">
    <w:name w:val="Знак Знак Знак Знак Знак Знак Знак Знак Знак Знак Знак Знак Знак Знак Знак Знак"/>
    <w:basedOn w:val="a"/>
    <w:uiPriority w:val="99"/>
    <w:rsid w:val="00277FC7"/>
    <w:pPr>
      <w:spacing w:after="160" w:line="240" w:lineRule="exact"/>
    </w:pPr>
    <w:rPr>
      <w:rFonts w:ascii="Verdana" w:eastAsia="Times New Roman" w:hAnsi="Verdana" w:cs="Times New Roman"/>
      <w:sz w:val="20"/>
      <w:szCs w:val="20"/>
      <w:lang w:val="en-US"/>
    </w:rPr>
  </w:style>
  <w:style w:type="paragraph" w:customStyle="1" w:styleId="afffff0">
    <w:name w:val="Новый"/>
    <w:basedOn w:val="a"/>
    <w:uiPriority w:val="99"/>
    <w:rsid w:val="00277FC7"/>
    <w:pPr>
      <w:spacing w:after="0" w:line="360" w:lineRule="auto"/>
      <w:ind w:firstLine="454"/>
      <w:jc w:val="both"/>
    </w:pPr>
    <w:rPr>
      <w:rFonts w:ascii="Times New Roman" w:eastAsia="Times New Roman" w:hAnsi="Times New Roman" w:cs="Times New Roman"/>
      <w:sz w:val="28"/>
      <w:szCs w:val="24"/>
    </w:rPr>
  </w:style>
  <w:style w:type="paragraph" w:styleId="2c">
    <w:name w:val="Quote"/>
    <w:basedOn w:val="a"/>
    <w:next w:val="a"/>
    <w:link w:val="2d"/>
    <w:uiPriority w:val="99"/>
    <w:qFormat/>
    <w:rsid w:val="00277FC7"/>
    <w:pPr>
      <w:spacing w:after="0" w:line="240" w:lineRule="auto"/>
      <w:ind w:firstLine="709"/>
      <w:jc w:val="both"/>
    </w:pPr>
    <w:rPr>
      <w:rFonts w:ascii="Times New Roman" w:eastAsia="Times New Roman" w:hAnsi="Times New Roman" w:cs="Times New Roman"/>
      <w:i/>
      <w:sz w:val="24"/>
      <w:szCs w:val="24"/>
    </w:rPr>
  </w:style>
  <w:style w:type="character" w:customStyle="1" w:styleId="2d">
    <w:name w:val="Цитата 2 Знак"/>
    <w:basedOn w:val="a0"/>
    <w:link w:val="2c"/>
    <w:uiPriority w:val="99"/>
    <w:rsid w:val="00277FC7"/>
    <w:rPr>
      <w:rFonts w:ascii="Times New Roman" w:eastAsia="Times New Roman" w:hAnsi="Times New Roman" w:cs="Times New Roman"/>
      <w:i/>
      <w:sz w:val="24"/>
      <w:szCs w:val="24"/>
    </w:rPr>
  </w:style>
  <w:style w:type="paragraph" w:styleId="afffff1">
    <w:name w:val="Intense Quote"/>
    <w:basedOn w:val="a"/>
    <w:next w:val="a"/>
    <w:link w:val="afffff2"/>
    <w:uiPriority w:val="99"/>
    <w:qFormat/>
    <w:rsid w:val="00277FC7"/>
    <w:pPr>
      <w:spacing w:after="0" w:line="240" w:lineRule="auto"/>
      <w:ind w:left="720" w:right="720" w:firstLine="709"/>
      <w:jc w:val="both"/>
    </w:pPr>
    <w:rPr>
      <w:rFonts w:ascii="Times New Roman" w:eastAsia="Times New Roman" w:hAnsi="Times New Roman" w:cs="Times New Roman"/>
      <w:b/>
      <w:i/>
      <w:sz w:val="24"/>
    </w:rPr>
  </w:style>
  <w:style w:type="character" w:customStyle="1" w:styleId="afffff2">
    <w:name w:val="Выделенная цитата Знак"/>
    <w:basedOn w:val="a0"/>
    <w:link w:val="afffff1"/>
    <w:uiPriority w:val="99"/>
    <w:rsid w:val="00277FC7"/>
    <w:rPr>
      <w:rFonts w:ascii="Times New Roman" w:eastAsia="Times New Roman" w:hAnsi="Times New Roman" w:cs="Times New Roman"/>
      <w:b/>
      <w:i/>
      <w:sz w:val="24"/>
    </w:rPr>
  </w:style>
  <w:style w:type="character" w:styleId="afffff3">
    <w:name w:val="Subtle Emphasis"/>
    <w:basedOn w:val="a0"/>
    <w:uiPriority w:val="99"/>
    <w:qFormat/>
    <w:rsid w:val="00277FC7"/>
    <w:rPr>
      <w:rFonts w:cs="Times New Roman"/>
      <w:i/>
      <w:color w:val="5A5A5A"/>
    </w:rPr>
  </w:style>
  <w:style w:type="character" w:styleId="afffff4">
    <w:name w:val="Intense Emphasis"/>
    <w:basedOn w:val="a0"/>
    <w:uiPriority w:val="99"/>
    <w:qFormat/>
    <w:rsid w:val="00277FC7"/>
    <w:rPr>
      <w:rFonts w:cs="Times New Roman"/>
      <w:b/>
      <w:i/>
      <w:sz w:val="24"/>
      <w:szCs w:val="24"/>
      <w:u w:val="single"/>
    </w:rPr>
  </w:style>
  <w:style w:type="character" w:styleId="afffff5">
    <w:name w:val="Subtle Reference"/>
    <w:basedOn w:val="a0"/>
    <w:uiPriority w:val="99"/>
    <w:qFormat/>
    <w:rsid w:val="00277FC7"/>
    <w:rPr>
      <w:rFonts w:cs="Times New Roman"/>
      <w:sz w:val="24"/>
      <w:szCs w:val="24"/>
      <w:u w:val="single"/>
    </w:rPr>
  </w:style>
  <w:style w:type="character" w:styleId="afffff6">
    <w:name w:val="Intense Reference"/>
    <w:basedOn w:val="a0"/>
    <w:uiPriority w:val="99"/>
    <w:qFormat/>
    <w:rsid w:val="00277FC7"/>
    <w:rPr>
      <w:rFonts w:cs="Times New Roman"/>
      <w:b/>
      <w:sz w:val="24"/>
      <w:u w:val="single"/>
    </w:rPr>
  </w:style>
  <w:style w:type="character" w:styleId="afffff7">
    <w:name w:val="Book Title"/>
    <w:basedOn w:val="a0"/>
    <w:uiPriority w:val="99"/>
    <w:qFormat/>
    <w:rsid w:val="00277FC7"/>
    <w:rPr>
      <w:rFonts w:ascii="Arial" w:hAnsi="Arial" w:cs="Times New Roman"/>
      <w:b/>
      <w:i/>
      <w:sz w:val="24"/>
      <w:szCs w:val="24"/>
    </w:rPr>
  </w:style>
  <w:style w:type="paragraph" w:styleId="afffff8">
    <w:name w:val="TOC Heading"/>
    <w:basedOn w:val="1"/>
    <w:next w:val="a"/>
    <w:uiPriority w:val="99"/>
    <w:qFormat/>
    <w:rsid w:val="00277FC7"/>
    <w:pPr>
      <w:keepLines w:val="0"/>
      <w:spacing w:before="240" w:after="60" w:line="240" w:lineRule="auto"/>
      <w:jc w:val="center"/>
      <w:outlineLvl w:val="9"/>
    </w:pPr>
    <w:rPr>
      <w:rFonts w:ascii="Arial" w:hAnsi="Arial"/>
      <w:color w:val="auto"/>
      <w:kern w:val="32"/>
      <w:sz w:val="32"/>
      <w:szCs w:val="32"/>
    </w:rPr>
  </w:style>
  <w:style w:type="character" w:customStyle="1" w:styleId="apple-style-span">
    <w:name w:val="apple-style-span"/>
    <w:basedOn w:val="a0"/>
    <w:uiPriority w:val="99"/>
    <w:rsid w:val="00277FC7"/>
    <w:rPr>
      <w:rFonts w:cs="Times New Roman"/>
    </w:rPr>
  </w:style>
  <w:style w:type="paragraph" w:customStyle="1" w:styleId="CompanyName">
    <w:name w:val="Company Name"/>
    <w:basedOn w:val="11"/>
    <w:uiPriority w:val="99"/>
    <w:rsid w:val="00277FC7"/>
    <w:pPr>
      <w:ind w:left="634"/>
    </w:pPr>
    <w:rPr>
      <w:rFonts w:ascii="Cambria" w:eastAsia="Times New Roman" w:hAnsi="Cambria" w:cs="Cambria"/>
      <w:caps/>
      <w:spacing w:val="20"/>
      <w:sz w:val="18"/>
      <w:lang w:eastAsia="zh-TW"/>
    </w:rPr>
  </w:style>
  <w:style w:type="paragraph" w:customStyle="1" w:styleId="AuthorsName">
    <w:name w:val="Author's Name"/>
    <w:basedOn w:val="11"/>
    <w:uiPriority w:val="99"/>
    <w:rsid w:val="00277FC7"/>
    <w:pPr>
      <w:ind w:left="634"/>
    </w:pPr>
    <w:rPr>
      <w:rFonts w:ascii="Cambria" w:eastAsia="Times New Roman" w:hAnsi="Cambria" w:cs="Cambria"/>
      <w:sz w:val="18"/>
      <w:lang w:eastAsia="zh-TW"/>
    </w:rPr>
  </w:style>
  <w:style w:type="paragraph" w:customStyle="1" w:styleId="DocumentDate">
    <w:name w:val="Document Date"/>
    <w:basedOn w:val="11"/>
    <w:uiPriority w:val="99"/>
    <w:rsid w:val="00277FC7"/>
    <w:pPr>
      <w:ind w:left="634"/>
    </w:pPr>
    <w:rPr>
      <w:rFonts w:ascii="Cambria" w:eastAsia="Times New Roman" w:hAnsi="Cambria" w:cs="Cambria"/>
      <w:caps/>
      <w:color w:val="7F7F7F"/>
      <w:sz w:val="16"/>
      <w:lang w:eastAsia="zh-TW"/>
    </w:rPr>
  </w:style>
  <w:style w:type="paragraph" w:customStyle="1" w:styleId="Abstract">
    <w:name w:val="Abstract"/>
    <w:basedOn w:val="a"/>
    <w:link w:val="Abstract0"/>
    <w:uiPriority w:val="99"/>
    <w:rsid w:val="00277FC7"/>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paragraph" w:customStyle="1" w:styleId="afffff9">
    <w:name w:val="Аннотации"/>
    <w:basedOn w:val="a"/>
    <w:uiPriority w:val="99"/>
    <w:rsid w:val="00277FC7"/>
    <w:pPr>
      <w:spacing w:after="0" w:line="240" w:lineRule="auto"/>
      <w:ind w:firstLine="284"/>
      <w:jc w:val="both"/>
    </w:pPr>
    <w:rPr>
      <w:rFonts w:ascii="Times New Roman" w:eastAsia="Times New Roman" w:hAnsi="Times New Roman" w:cs="Times New Roman"/>
      <w:szCs w:val="20"/>
    </w:rPr>
  </w:style>
  <w:style w:type="paragraph" w:styleId="afffffa">
    <w:name w:val="Plain Text"/>
    <w:basedOn w:val="a"/>
    <w:link w:val="afffffb"/>
    <w:uiPriority w:val="99"/>
    <w:rsid w:val="00277FC7"/>
    <w:pPr>
      <w:spacing w:after="0" w:line="240" w:lineRule="auto"/>
    </w:pPr>
    <w:rPr>
      <w:rFonts w:ascii="Courier New" w:eastAsia="Times New Roman" w:hAnsi="Courier New" w:cs="Courier New"/>
      <w:sz w:val="20"/>
      <w:szCs w:val="20"/>
    </w:rPr>
  </w:style>
  <w:style w:type="character" w:customStyle="1" w:styleId="afffffb">
    <w:name w:val="Текст Знак"/>
    <w:basedOn w:val="a0"/>
    <w:link w:val="afffffa"/>
    <w:uiPriority w:val="99"/>
    <w:rsid w:val="00277FC7"/>
    <w:rPr>
      <w:rFonts w:ascii="Courier New" w:eastAsia="Times New Roman" w:hAnsi="Courier New" w:cs="Courier New"/>
      <w:sz w:val="20"/>
      <w:szCs w:val="20"/>
      <w:lang w:eastAsia="ru-RU"/>
    </w:rPr>
  </w:style>
  <w:style w:type="paragraph" w:customStyle="1" w:styleId="1d">
    <w:name w:val="Стиль1"/>
    <w:uiPriority w:val="99"/>
    <w:rsid w:val="00277FC7"/>
    <w:pPr>
      <w:spacing w:after="0" w:line="360" w:lineRule="auto"/>
      <w:ind w:firstLine="720"/>
      <w:jc w:val="both"/>
    </w:pPr>
    <w:rPr>
      <w:rFonts w:ascii="Times New Roman" w:eastAsia="Times New Roman" w:hAnsi="Times New Roman" w:cs="Times New Roman"/>
      <w:sz w:val="24"/>
      <w:szCs w:val="20"/>
    </w:rPr>
  </w:style>
  <w:style w:type="character" w:customStyle="1" w:styleId="afffffc">
    <w:name w:val="Методика подзаголовок"/>
    <w:basedOn w:val="a0"/>
    <w:uiPriority w:val="99"/>
    <w:rsid w:val="00277FC7"/>
    <w:rPr>
      <w:rFonts w:ascii="Times New Roman" w:hAnsi="Times New Roman" w:cs="Times New Roman"/>
      <w:b/>
      <w:bCs/>
      <w:spacing w:val="30"/>
    </w:rPr>
  </w:style>
  <w:style w:type="paragraph" w:customStyle="1" w:styleId="afffffd">
    <w:name w:val="текст сноски"/>
    <w:basedOn w:val="a"/>
    <w:uiPriority w:val="99"/>
    <w:rsid w:val="00277FC7"/>
    <w:pPr>
      <w:widowControl w:val="0"/>
      <w:spacing w:after="0" w:line="240" w:lineRule="auto"/>
    </w:pPr>
    <w:rPr>
      <w:rFonts w:ascii="Gelvetsky 12pt" w:eastAsia="Times New Roman" w:hAnsi="Gelvetsky 12pt" w:cs="Gelvetsky 12pt"/>
      <w:sz w:val="24"/>
      <w:szCs w:val="24"/>
      <w:lang w:val="en-US"/>
    </w:rPr>
  </w:style>
  <w:style w:type="character" w:customStyle="1" w:styleId="1e">
    <w:name w:val="Схема документа Знак1"/>
    <w:basedOn w:val="a0"/>
    <w:uiPriority w:val="99"/>
    <w:semiHidden/>
    <w:rsid w:val="00277FC7"/>
    <w:rPr>
      <w:rFonts w:ascii="Tahoma" w:hAnsi="Tahoma" w:cs="Tahoma"/>
      <w:sz w:val="16"/>
      <w:szCs w:val="16"/>
    </w:rPr>
  </w:style>
  <w:style w:type="character" w:customStyle="1" w:styleId="180">
    <w:name w:val="Знак Знак18"/>
    <w:basedOn w:val="a0"/>
    <w:uiPriority w:val="99"/>
    <w:rsid w:val="00277FC7"/>
    <w:rPr>
      <w:rFonts w:ascii="Arial" w:hAnsi="Arial" w:cs="Times New Roman"/>
      <w:b/>
      <w:bCs/>
      <w:kern w:val="32"/>
      <w:sz w:val="32"/>
      <w:szCs w:val="32"/>
    </w:rPr>
  </w:style>
  <w:style w:type="character" w:customStyle="1" w:styleId="170">
    <w:name w:val="Знак Знак17"/>
    <w:basedOn w:val="a0"/>
    <w:uiPriority w:val="99"/>
    <w:rsid w:val="00277FC7"/>
    <w:rPr>
      <w:rFonts w:ascii="Arial" w:hAnsi="Arial" w:cs="Times New Roman"/>
      <w:b/>
      <w:bCs/>
      <w:iCs/>
      <w:sz w:val="28"/>
      <w:szCs w:val="28"/>
    </w:rPr>
  </w:style>
  <w:style w:type="character" w:customStyle="1" w:styleId="160">
    <w:name w:val="Знак Знак16"/>
    <w:basedOn w:val="a0"/>
    <w:uiPriority w:val="99"/>
    <w:rsid w:val="00277FC7"/>
    <w:rPr>
      <w:rFonts w:ascii="Arial" w:hAnsi="Arial" w:cs="Times New Roman"/>
      <w:b/>
      <w:bCs/>
      <w:sz w:val="26"/>
      <w:szCs w:val="26"/>
    </w:rPr>
  </w:style>
  <w:style w:type="character" w:customStyle="1" w:styleId="1f">
    <w:name w:val="Подзаголовок Знак1"/>
    <w:basedOn w:val="a0"/>
    <w:uiPriority w:val="99"/>
    <w:rsid w:val="00277FC7"/>
    <w:rPr>
      <w:rFonts w:ascii="Arial" w:hAnsi="Arial" w:cs="Times New Roman"/>
      <w:sz w:val="24"/>
      <w:szCs w:val="24"/>
      <w:lang w:val="ru-RU" w:eastAsia="en-US"/>
    </w:rPr>
  </w:style>
  <w:style w:type="paragraph" w:styleId="afffffe">
    <w:name w:val="Document Map"/>
    <w:basedOn w:val="a"/>
    <w:link w:val="affffff"/>
    <w:uiPriority w:val="99"/>
    <w:semiHidden/>
    <w:rsid w:val="00277FC7"/>
    <w:pPr>
      <w:spacing w:after="0" w:line="240" w:lineRule="auto"/>
      <w:ind w:firstLine="709"/>
      <w:jc w:val="both"/>
    </w:pPr>
    <w:rPr>
      <w:rFonts w:ascii="Arial" w:eastAsia="Times New Roman" w:hAnsi="Arial" w:cs="Times New Roman"/>
      <w:b/>
      <w:bCs/>
      <w:sz w:val="28"/>
      <w:szCs w:val="26"/>
    </w:rPr>
  </w:style>
  <w:style w:type="character" w:customStyle="1" w:styleId="affffff">
    <w:name w:val="Схема документа Знак"/>
    <w:basedOn w:val="a0"/>
    <w:link w:val="afffffe"/>
    <w:uiPriority w:val="99"/>
    <w:semiHidden/>
    <w:rsid w:val="00277FC7"/>
    <w:rPr>
      <w:rFonts w:ascii="Arial" w:eastAsia="Times New Roman" w:hAnsi="Arial" w:cs="Times New Roman"/>
      <w:b/>
      <w:bCs/>
      <w:sz w:val="28"/>
      <w:szCs w:val="26"/>
    </w:rPr>
  </w:style>
  <w:style w:type="table" w:customStyle="1" w:styleId="B2ColorfulShadingAccent2">
    <w:name w:val="B2 Colorful Shading Accent 2"/>
    <w:uiPriority w:val="99"/>
    <w:rsid w:val="00277FC7"/>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f0">
    <w:name w:val="Сетка таблицы1"/>
    <w:uiPriority w:val="99"/>
    <w:rsid w:val="00277F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uiPriority w:val="99"/>
    <w:rsid w:val="00277F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0">
    <w:name w:val="Block Text"/>
    <w:basedOn w:val="a"/>
    <w:uiPriority w:val="99"/>
    <w:rsid w:val="00277FC7"/>
    <w:pPr>
      <w:spacing w:after="0" w:line="240" w:lineRule="auto"/>
      <w:ind w:left="57" w:right="57" w:firstLine="720"/>
      <w:jc w:val="both"/>
    </w:pPr>
    <w:rPr>
      <w:rFonts w:ascii="Times New Roman" w:eastAsia="Times New Roman" w:hAnsi="Times New Roman" w:cs="Times New Roman"/>
      <w:sz w:val="24"/>
      <w:szCs w:val="20"/>
    </w:rPr>
  </w:style>
  <w:style w:type="table" w:customStyle="1" w:styleId="B2ColorfulShadingAccent21">
    <w:name w:val="B2 Colorful Shading Accent 21"/>
    <w:uiPriority w:val="99"/>
    <w:rsid w:val="00277FC7"/>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1">
    <w:name w:val="Сетка таблицы11"/>
    <w:uiPriority w:val="99"/>
    <w:rsid w:val="00277F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uiPriority w:val="99"/>
    <w:rsid w:val="00277F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277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277FC7"/>
    <w:rPr>
      <w:rFonts w:ascii="Courier New" w:eastAsia="Times New Roman" w:hAnsi="Courier New" w:cs="Courier New"/>
      <w:sz w:val="20"/>
      <w:szCs w:val="20"/>
      <w:lang w:eastAsia="ru-RU"/>
    </w:rPr>
  </w:style>
  <w:style w:type="paragraph" w:customStyle="1" w:styleId="description">
    <w:name w:val="description"/>
    <w:basedOn w:val="a"/>
    <w:uiPriority w:val="99"/>
    <w:rsid w:val="00277F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0"/>
    <w:uiPriority w:val="99"/>
    <w:rsid w:val="00277FC7"/>
    <w:rPr>
      <w:rFonts w:cs="Times New Roman"/>
    </w:rPr>
  </w:style>
  <w:style w:type="character" w:customStyle="1" w:styleId="fn">
    <w:name w:val="fn"/>
    <w:basedOn w:val="a0"/>
    <w:uiPriority w:val="99"/>
    <w:rsid w:val="00277FC7"/>
    <w:rPr>
      <w:rFonts w:cs="Times New Roman"/>
    </w:rPr>
  </w:style>
  <w:style w:type="character" w:customStyle="1" w:styleId="post-timestamp2">
    <w:name w:val="post-timestamp2"/>
    <w:basedOn w:val="a0"/>
    <w:uiPriority w:val="99"/>
    <w:rsid w:val="00277FC7"/>
    <w:rPr>
      <w:rFonts w:cs="Times New Roman"/>
      <w:color w:val="999966"/>
    </w:rPr>
  </w:style>
  <w:style w:type="character" w:customStyle="1" w:styleId="post-comment-link">
    <w:name w:val="post-comment-link"/>
    <w:basedOn w:val="a0"/>
    <w:uiPriority w:val="99"/>
    <w:rsid w:val="00277FC7"/>
    <w:rPr>
      <w:rFonts w:cs="Times New Roman"/>
    </w:rPr>
  </w:style>
  <w:style w:type="character" w:customStyle="1" w:styleId="item-controlblog-adminpid-1744177254">
    <w:name w:val="item-control blog-admin pid-1744177254"/>
    <w:basedOn w:val="a0"/>
    <w:uiPriority w:val="99"/>
    <w:rsid w:val="00277FC7"/>
    <w:rPr>
      <w:rFonts w:cs="Times New Roman"/>
    </w:rPr>
  </w:style>
  <w:style w:type="character" w:customStyle="1" w:styleId="zippytoggle-open">
    <w:name w:val="zippy toggle-open"/>
    <w:basedOn w:val="a0"/>
    <w:uiPriority w:val="99"/>
    <w:rsid w:val="00277FC7"/>
    <w:rPr>
      <w:rFonts w:cs="Times New Roman"/>
    </w:rPr>
  </w:style>
  <w:style w:type="character" w:customStyle="1" w:styleId="post-count">
    <w:name w:val="post-count"/>
    <w:basedOn w:val="a0"/>
    <w:uiPriority w:val="99"/>
    <w:rsid w:val="00277FC7"/>
    <w:rPr>
      <w:rFonts w:cs="Times New Roman"/>
    </w:rPr>
  </w:style>
  <w:style w:type="character" w:customStyle="1" w:styleId="zippy">
    <w:name w:val="zippy"/>
    <w:basedOn w:val="a0"/>
    <w:uiPriority w:val="99"/>
    <w:rsid w:val="00277FC7"/>
    <w:rPr>
      <w:rFonts w:cs="Times New Roman"/>
    </w:rPr>
  </w:style>
  <w:style w:type="character" w:customStyle="1" w:styleId="item-controlblog-admin">
    <w:name w:val="item-control blog-admin"/>
    <w:basedOn w:val="a0"/>
    <w:uiPriority w:val="99"/>
    <w:rsid w:val="00277FC7"/>
    <w:rPr>
      <w:rFonts w:cs="Times New Roman"/>
    </w:rPr>
  </w:style>
  <w:style w:type="paragraph" w:customStyle="1" w:styleId="1f1">
    <w:name w:val="Знак1"/>
    <w:basedOn w:val="a"/>
    <w:uiPriority w:val="99"/>
    <w:rsid w:val="00277FC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
    <w:uiPriority w:val="99"/>
    <w:rsid w:val="00277FC7"/>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uiPriority w:val="99"/>
    <w:rsid w:val="00277FC7"/>
    <w:pPr>
      <w:widowControl w:val="0"/>
      <w:spacing w:before="480" w:after="0" w:line="240" w:lineRule="auto"/>
    </w:pPr>
    <w:rPr>
      <w:rFonts w:ascii="Arial" w:eastAsia="Times New Roman" w:hAnsi="Arial" w:cs="Times New Roman"/>
      <w:vanish/>
      <w:sz w:val="18"/>
      <w:szCs w:val="20"/>
      <w:lang w:val="en-GB"/>
    </w:rPr>
  </w:style>
  <w:style w:type="character" w:customStyle="1" w:styleId="1f2">
    <w:name w:val="Знак Знак1"/>
    <w:basedOn w:val="a0"/>
    <w:uiPriority w:val="99"/>
    <w:locked/>
    <w:rsid w:val="00277FC7"/>
    <w:rPr>
      <w:rFonts w:ascii="Arial" w:hAnsi="Arial" w:cs="Arial"/>
      <w:b/>
      <w:bCs/>
      <w:sz w:val="26"/>
      <w:szCs w:val="26"/>
      <w:lang w:val="ru-RU" w:eastAsia="ru-RU" w:bidi="ar-SA"/>
    </w:rPr>
  </w:style>
  <w:style w:type="character" w:customStyle="1" w:styleId="2f">
    <w:name w:val="Знак Знак2"/>
    <w:basedOn w:val="a0"/>
    <w:uiPriority w:val="99"/>
    <w:semiHidden/>
    <w:locked/>
    <w:rsid w:val="00277FC7"/>
    <w:rPr>
      <w:rFonts w:cs="Times New Roman"/>
      <w:lang w:val="ru-RU" w:eastAsia="en-US"/>
    </w:rPr>
  </w:style>
  <w:style w:type="paragraph" w:customStyle="1" w:styleId="western">
    <w:name w:val="western"/>
    <w:basedOn w:val="a"/>
    <w:uiPriority w:val="99"/>
    <w:rsid w:val="00277FC7"/>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
    <w:uiPriority w:val="99"/>
    <w:rsid w:val="00277FC7"/>
    <w:pPr>
      <w:spacing w:after="0" w:line="240" w:lineRule="auto"/>
    </w:pPr>
    <w:rPr>
      <w:rFonts w:ascii="Times New Roman" w:eastAsia="Times New Roman" w:hAnsi="Times New Roman" w:cs="Times New Roman"/>
      <w:sz w:val="24"/>
      <w:szCs w:val="20"/>
    </w:rPr>
  </w:style>
  <w:style w:type="character" w:customStyle="1" w:styleId="62">
    <w:name w:val="Знак6 Знак Знак"/>
    <w:basedOn w:val="a0"/>
    <w:uiPriority w:val="99"/>
    <w:semiHidden/>
    <w:locked/>
    <w:rsid w:val="00277FC7"/>
    <w:rPr>
      <w:rFonts w:cs="Times New Roman"/>
      <w:lang w:val="ru-RU" w:eastAsia="ru-RU" w:bidi="ar-SA"/>
    </w:rPr>
  </w:style>
  <w:style w:type="paragraph" w:customStyle="1" w:styleId="2f0">
    <w:name w:val="Знак Знак2 Знак"/>
    <w:basedOn w:val="a"/>
    <w:uiPriority w:val="99"/>
    <w:rsid w:val="00277FC7"/>
    <w:pPr>
      <w:spacing w:after="160" w:line="240" w:lineRule="exact"/>
    </w:pPr>
    <w:rPr>
      <w:rFonts w:ascii="Verdana" w:eastAsia="Times New Roman" w:hAnsi="Verdana" w:cs="Times New Roman"/>
      <w:sz w:val="20"/>
      <w:szCs w:val="20"/>
      <w:lang w:val="en-US"/>
    </w:rPr>
  </w:style>
  <w:style w:type="paragraph" w:styleId="2f1">
    <w:name w:val="List Bullet 2"/>
    <w:basedOn w:val="a"/>
    <w:autoRedefine/>
    <w:uiPriority w:val="99"/>
    <w:rsid w:val="00277FC7"/>
    <w:pPr>
      <w:spacing w:before="60" w:after="60" w:line="240" w:lineRule="auto"/>
      <w:ind w:firstLine="720"/>
      <w:jc w:val="both"/>
    </w:pPr>
    <w:rPr>
      <w:rFonts w:ascii="Times New Roman" w:eastAsia="Times New Roman" w:hAnsi="Times New Roman" w:cs="Times New Roman"/>
      <w:sz w:val="24"/>
      <w:szCs w:val="24"/>
    </w:rPr>
  </w:style>
  <w:style w:type="character" w:customStyle="1" w:styleId="list0020paragraphchar1">
    <w:name w:val="list_0020paragraph__char1"/>
    <w:basedOn w:val="a0"/>
    <w:uiPriority w:val="99"/>
    <w:rsid w:val="00277FC7"/>
    <w:rPr>
      <w:rFonts w:ascii="Times New Roman" w:hAnsi="Times New Roman" w:cs="Times New Roman"/>
      <w:sz w:val="24"/>
      <w:szCs w:val="24"/>
    </w:rPr>
  </w:style>
  <w:style w:type="character" w:customStyle="1" w:styleId="1f3">
    <w:name w:val="Основной шрифт абзаца1"/>
    <w:uiPriority w:val="99"/>
    <w:rsid w:val="00277FC7"/>
  </w:style>
  <w:style w:type="paragraph" w:customStyle="1" w:styleId="affffff1">
    <w:name w:val="Заголовок"/>
    <w:basedOn w:val="a"/>
    <w:next w:val="aff1"/>
    <w:uiPriority w:val="99"/>
    <w:rsid w:val="00277FC7"/>
    <w:pPr>
      <w:keepNext/>
      <w:suppressAutoHyphens/>
      <w:spacing w:before="240" w:after="120" w:line="240" w:lineRule="auto"/>
    </w:pPr>
    <w:rPr>
      <w:rFonts w:ascii="Arial" w:eastAsia="MS Mincho" w:hAnsi="Arial" w:cs="Tahoma"/>
      <w:sz w:val="28"/>
      <w:szCs w:val="28"/>
      <w:lang w:eastAsia="ar-SA"/>
    </w:rPr>
  </w:style>
  <w:style w:type="paragraph" w:styleId="affffff2">
    <w:name w:val="List"/>
    <w:basedOn w:val="aff1"/>
    <w:uiPriority w:val="99"/>
    <w:semiHidden/>
    <w:rsid w:val="00277FC7"/>
    <w:pPr>
      <w:spacing w:line="240" w:lineRule="auto"/>
      <w:jc w:val="left"/>
    </w:pPr>
    <w:rPr>
      <w:rFonts w:cs="Tahoma"/>
      <w:color w:val="auto"/>
    </w:rPr>
  </w:style>
  <w:style w:type="paragraph" w:customStyle="1" w:styleId="1f4">
    <w:name w:val="Название1"/>
    <w:basedOn w:val="a"/>
    <w:uiPriority w:val="99"/>
    <w:rsid w:val="00277FC7"/>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
    <w:uiPriority w:val="99"/>
    <w:rsid w:val="00277FC7"/>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f3">
    <w:name w:val="Символ сноски"/>
    <w:basedOn w:val="1f3"/>
    <w:uiPriority w:val="99"/>
    <w:rsid w:val="00277FC7"/>
    <w:rPr>
      <w:rFonts w:cs="Times New Roman"/>
      <w:vertAlign w:val="superscript"/>
    </w:rPr>
  </w:style>
  <w:style w:type="character" w:customStyle="1" w:styleId="dash0417043d0430043a00200441043d043e0441043a0438char">
    <w:name w:val="dash0417_043d_0430_043a_0020_0441_043d_043e_0441_043a_0438__char"/>
    <w:basedOn w:val="a0"/>
    <w:uiPriority w:val="99"/>
    <w:rsid w:val="00277FC7"/>
    <w:rPr>
      <w:rFonts w:cs="Times New Roman"/>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277FC7"/>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uiPriority w:val="99"/>
    <w:rsid w:val="00277FC7"/>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basedOn w:val="a0"/>
    <w:uiPriority w:val="99"/>
    <w:rsid w:val="00277FC7"/>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277FC7"/>
    <w:pPr>
      <w:spacing w:after="0" w:line="240" w:lineRule="auto"/>
    </w:pPr>
    <w:rPr>
      <w:rFonts w:ascii="Times New Roman" w:eastAsia="Times New Roman" w:hAnsi="Times New Roman" w:cs="Times New Roman"/>
      <w:sz w:val="24"/>
      <w:szCs w:val="24"/>
    </w:rPr>
  </w:style>
  <w:style w:type="paragraph" w:customStyle="1" w:styleId="affffff4">
    <w:name w:val="#Текст_мой"/>
    <w:uiPriority w:val="99"/>
    <w:rsid w:val="00277FC7"/>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ff5">
    <w:name w:val="Знак Знак Знак Знак Знак Знак Знак Знак Знак"/>
    <w:basedOn w:val="a"/>
    <w:uiPriority w:val="99"/>
    <w:rsid w:val="00277FC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31005f044b005f0447005f043d005f044b005f0439char1">
    <w:name w:val="dash041e_005f0431_005f044b_005f0447_005f043d_005f044b_005f0439__char1"/>
    <w:basedOn w:val="a0"/>
    <w:uiPriority w:val="99"/>
    <w:rsid w:val="00277FC7"/>
    <w:rPr>
      <w:rFonts w:ascii="Times New Roman" w:hAnsi="Times New Roman" w:cs="Times New Roman"/>
      <w:sz w:val="24"/>
      <w:szCs w:val="24"/>
      <w:u w:val="none"/>
      <w:effect w:val="none"/>
    </w:rPr>
  </w:style>
  <w:style w:type="character" w:customStyle="1" w:styleId="dash041e0431044b0447043d044b0439char1">
    <w:name w:val="dash041e_0431_044b_0447_043d_044b_0439__char1"/>
    <w:basedOn w:val="a0"/>
    <w:uiPriority w:val="99"/>
    <w:rsid w:val="00277FC7"/>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
    <w:uiPriority w:val="99"/>
    <w:rsid w:val="00277FC7"/>
    <w:pPr>
      <w:spacing w:after="0" w:line="240" w:lineRule="auto"/>
    </w:pPr>
    <w:rPr>
      <w:rFonts w:ascii="Times New Roman" w:eastAsia="Times New Roman" w:hAnsi="Times New Roman" w:cs="Times New Roman"/>
      <w:sz w:val="24"/>
      <w:szCs w:val="24"/>
    </w:rPr>
  </w:style>
  <w:style w:type="character" w:customStyle="1" w:styleId="maintext1">
    <w:name w:val="maintext1"/>
    <w:basedOn w:val="a0"/>
    <w:uiPriority w:val="99"/>
    <w:rsid w:val="00277FC7"/>
    <w:rPr>
      <w:rFonts w:cs="Times New Roman"/>
      <w:sz w:val="24"/>
      <w:szCs w:val="24"/>
    </w:rPr>
  </w:style>
  <w:style w:type="paragraph" w:customStyle="1" w:styleId="default0">
    <w:name w:val="default"/>
    <w:basedOn w:val="a"/>
    <w:uiPriority w:val="99"/>
    <w:rsid w:val="00277FC7"/>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basedOn w:val="a0"/>
    <w:uiPriority w:val="99"/>
    <w:rsid w:val="00277FC7"/>
    <w:rPr>
      <w:rFonts w:ascii="Times New Roman" w:hAnsi="Times New Roman" w:cs="Times New Roman"/>
      <w:sz w:val="24"/>
      <w:szCs w:val="24"/>
      <w:u w:val="none"/>
      <w:effect w:val="none"/>
    </w:rPr>
  </w:style>
  <w:style w:type="paragraph" w:customStyle="1" w:styleId="affffff6">
    <w:name w:val="А_осн"/>
    <w:basedOn w:val="Abstract"/>
    <w:link w:val="affffff7"/>
    <w:uiPriority w:val="99"/>
    <w:rsid w:val="00277FC7"/>
  </w:style>
  <w:style w:type="character" w:customStyle="1" w:styleId="Abstract0">
    <w:name w:val="Abstract Знак"/>
    <w:basedOn w:val="a0"/>
    <w:link w:val="Abstract"/>
    <w:uiPriority w:val="99"/>
    <w:locked/>
    <w:rsid w:val="00277FC7"/>
    <w:rPr>
      <w:rFonts w:ascii="Times New Roman" w:eastAsia="@Arial Unicode MS" w:hAnsi="Times New Roman" w:cs="Times New Roman"/>
      <w:sz w:val="28"/>
      <w:szCs w:val="28"/>
      <w:lang w:eastAsia="ru-RU"/>
    </w:rPr>
  </w:style>
  <w:style w:type="character" w:customStyle="1" w:styleId="affffff7">
    <w:name w:val="А_осн Знак"/>
    <w:basedOn w:val="Abstract0"/>
    <w:link w:val="affffff6"/>
    <w:uiPriority w:val="99"/>
    <w:locked/>
    <w:rsid w:val="00277FC7"/>
    <w:rPr>
      <w:rFonts w:ascii="Times New Roman" w:eastAsia="@Arial Unicode MS" w:hAnsi="Times New Roman" w:cs="Times New Roman"/>
      <w:sz w:val="28"/>
      <w:szCs w:val="28"/>
      <w:lang w:eastAsia="ru-RU"/>
    </w:rPr>
  </w:style>
  <w:style w:type="paragraph" w:customStyle="1" w:styleId="affffff8">
    <w:name w:val="А_сноска"/>
    <w:basedOn w:val="a8"/>
    <w:link w:val="affffff9"/>
    <w:uiPriority w:val="99"/>
    <w:rsid w:val="00277FC7"/>
    <w:pPr>
      <w:widowControl w:val="0"/>
      <w:ind w:firstLine="400"/>
      <w:jc w:val="both"/>
    </w:pPr>
    <w:rPr>
      <w:sz w:val="24"/>
      <w:szCs w:val="24"/>
    </w:rPr>
  </w:style>
  <w:style w:type="character" w:customStyle="1" w:styleId="affffff9">
    <w:name w:val="А_сноска Знак"/>
    <w:basedOn w:val="a9"/>
    <w:link w:val="affffff8"/>
    <w:uiPriority w:val="99"/>
    <w:locked/>
    <w:rsid w:val="00277FC7"/>
    <w:rPr>
      <w:rFonts w:ascii="Times New Roman" w:eastAsia="Times New Roman" w:hAnsi="Times New Roman" w:cs="Times New Roman"/>
      <w:sz w:val="24"/>
      <w:szCs w:val="24"/>
      <w:lang w:eastAsia="ru-RU"/>
    </w:rPr>
  </w:style>
  <w:style w:type="paragraph" w:customStyle="1" w:styleId="2f2">
    <w:name w:val="Знак Знак Знак Знак Знак Знак Знак Знак Знак Знак Знак Знак Знак Знак Знак Знак Знак Знак Знак Знак Знак2 Знак"/>
    <w:basedOn w:val="a"/>
    <w:uiPriority w:val="99"/>
    <w:rsid w:val="00277FC7"/>
    <w:pPr>
      <w:spacing w:after="160" w:line="240" w:lineRule="exact"/>
    </w:pPr>
    <w:rPr>
      <w:rFonts w:ascii="Verdana" w:eastAsia="Times New Roman" w:hAnsi="Verdana" w:cs="Times New Roman"/>
      <w:sz w:val="20"/>
      <w:szCs w:val="20"/>
      <w:lang w:val="en-US"/>
    </w:rPr>
  </w:style>
  <w:style w:type="character" w:customStyle="1" w:styleId="100">
    <w:name w:val="Знак Знак10"/>
    <w:basedOn w:val="a0"/>
    <w:uiPriority w:val="99"/>
    <w:locked/>
    <w:rsid w:val="00277FC7"/>
    <w:rPr>
      <w:rFonts w:ascii="Calibri" w:hAnsi="Calibri" w:cs="Times New Roman"/>
      <w:sz w:val="24"/>
      <w:szCs w:val="24"/>
      <w:lang w:val="en-US" w:eastAsia="ru-RU" w:bidi="ar-SA"/>
    </w:rPr>
  </w:style>
  <w:style w:type="character" w:customStyle="1" w:styleId="92">
    <w:name w:val="Знак Знак9"/>
    <w:basedOn w:val="a0"/>
    <w:uiPriority w:val="99"/>
    <w:locked/>
    <w:rsid w:val="00277FC7"/>
    <w:rPr>
      <w:rFonts w:ascii="Calibri" w:hAnsi="Calibri" w:cs="Times New Roman"/>
      <w:sz w:val="24"/>
      <w:szCs w:val="24"/>
      <w:lang w:val="en-US" w:eastAsia="ru-RU" w:bidi="ar-SA"/>
    </w:rPr>
  </w:style>
  <w:style w:type="paragraph" w:customStyle="1" w:styleId="Web">
    <w:name w:val="Обычный (Web)"/>
    <w:basedOn w:val="a"/>
    <w:uiPriority w:val="99"/>
    <w:rsid w:val="00277FC7"/>
    <w:pPr>
      <w:spacing w:before="100" w:after="100" w:line="240" w:lineRule="auto"/>
    </w:pPr>
    <w:rPr>
      <w:rFonts w:ascii="Times New Roman" w:eastAsia="Times New Roman" w:hAnsi="Times New Roman" w:cs="Times New Roman"/>
      <w:sz w:val="24"/>
      <w:szCs w:val="20"/>
    </w:rPr>
  </w:style>
  <w:style w:type="character" w:customStyle="1" w:styleId="26">
    <w:name w:val="Оглавление 2 Знак"/>
    <w:basedOn w:val="a0"/>
    <w:link w:val="25"/>
    <w:uiPriority w:val="99"/>
    <w:locked/>
    <w:rsid w:val="00277FC7"/>
    <w:rPr>
      <w:rFonts w:ascii="Cambria" w:eastAsia="Times New Roman" w:hAnsi="Cambria" w:cs="Times New Roman"/>
      <w:b/>
      <w:lang w:eastAsia="ru-RU"/>
    </w:rPr>
  </w:style>
  <w:style w:type="paragraph" w:customStyle="1" w:styleId="112">
    <w:name w:val="Обычный11"/>
    <w:uiPriority w:val="99"/>
    <w:rsid w:val="00277FC7"/>
    <w:pPr>
      <w:widowControl w:val="0"/>
      <w:spacing w:after="0" w:line="240" w:lineRule="auto"/>
      <w:jc w:val="both"/>
    </w:pPr>
    <w:rPr>
      <w:rFonts w:ascii="Times New Roman" w:eastAsia="Times New Roman" w:hAnsi="Times New Roman" w:cs="Times New Roman"/>
      <w:sz w:val="20"/>
      <w:szCs w:val="20"/>
    </w:rPr>
  </w:style>
  <w:style w:type="paragraph" w:customStyle="1" w:styleId="113">
    <w:name w:val="Без интервала11"/>
    <w:uiPriority w:val="99"/>
    <w:rsid w:val="00277FC7"/>
    <w:pPr>
      <w:spacing w:after="0" w:line="240" w:lineRule="auto"/>
    </w:pPr>
    <w:rPr>
      <w:rFonts w:ascii="Calibri" w:eastAsia="Times New Roman" w:hAnsi="Calibri" w:cs="Calibri"/>
    </w:rPr>
  </w:style>
  <w:style w:type="paragraph" w:customStyle="1" w:styleId="2f3">
    <w:name w:val="Знак2"/>
    <w:basedOn w:val="a"/>
    <w:uiPriority w:val="99"/>
    <w:rsid w:val="00277FC7"/>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list005f0020paragraph005f005fchar1char1">
    <w:name w:val="list_005f0020paragraph_005f_005fchar1__char1"/>
    <w:uiPriority w:val="99"/>
    <w:rsid w:val="00277FC7"/>
    <w:rPr>
      <w:rFonts w:ascii="Times New Roman" w:hAnsi="Times New Roman"/>
      <w:sz w:val="24"/>
      <w:u w:val="none"/>
      <w:effect w:val="none"/>
    </w:rPr>
  </w:style>
  <w:style w:type="character" w:customStyle="1" w:styleId="submenu-table">
    <w:name w:val="submenu-table"/>
    <w:uiPriority w:val="99"/>
    <w:rsid w:val="00277FC7"/>
  </w:style>
  <w:style w:type="paragraph" w:customStyle="1" w:styleId="1f6">
    <w:name w:val="Знак Знак Знак1"/>
    <w:basedOn w:val="a"/>
    <w:uiPriority w:val="99"/>
    <w:rsid w:val="00277FC7"/>
    <w:pPr>
      <w:spacing w:after="160" w:line="240" w:lineRule="exact"/>
    </w:pPr>
    <w:rPr>
      <w:rFonts w:ascii="Verdana" w:eastAsia="Times New Roman" w:hAnsi="Verdana" w:cs="Times New Roman"/>
      <w:sz w:val="20"/>
      <w:szCs w:val="20"/>
      <w:lang w:val="en-US"/>
    </w:rPr>
  </w:style>
  <w:style w:type="character" w:customStyle="1" w:styleId="39">
    <w:name w:val="Знак Знак3"/>
    <w:basedOn w:val="a0"/>
    <w:uiPriority w:val="99"/>
    <w:semiHidden/>
    <w:locked/>
    <w:rsid w:val="00277FC7"/>
    <w:rPr>
      <w:rFonts w:ascii="Tahoma" w:hAnsi="Tahoma" w:cs="Tahoma"/>
      <w:sz w:val="16"/>
      <w:szCs w:val="16"/>
      <w:lang w:val="ru-RU" w:eastAsia="en-US"/>
    </w:rPr>
  </w:style>
  <w:style w:type="paragraph" w:customStyle="1" w:styleId="affffffa">
    <w:name w:val="Знак Знак Знак Знак Знак Знак Знак"/>
    <w:basedOn w:val="a"/>
    <w:uiPriority w:val="99"/>
    <w:rsid w:val="00277FC7"/>
    <w:pPr>
      <w:spacing w:after="160" w:line="240" w:lineRule="exact"/>
    </w:pPr>
    <w:rPr>
      <w:rFonts w:ascii="Verdana" w:eastAsia="Times New Roman" w:hAnsi="Verdana" w:cs="Times New Roman"/>
      <w:sz w:val="20"/>
      <w:szCs w:val="20"/>
      <w:lang w:val="en-US"/>
    </w:rPr>
  </w:style>
  <w:style w:type="character" w:customStyle="1" w:styleId="231">
    <w:name w:val="Знак Знак23"/>
    <w:basedOn w:val="a0"/>
    <w:uiPriority w:val="99"/>
    <w:locked/>
    <w:rsid w:val="00277FC7"/>
    <w:rPr>
      <w:rFonts w:cs="Times New Roman"/>
      <w:b/>
      <w:bCs/>
      <w:sz w:val="28"/>
      <w:szCs w:val="28"/>
      <w:lang w:val="de-DE" w:eastAsia="ru-RU" w:bidi="ar-SA"/>
    </w:rPr>
  </w:style>
  <w:style w:type="character" w:customStyle="1" w:styleId="221">
    <w:name w:val="Знак Знак22"/>
    <w:basedOn w:val="a0"/>
    <w:uiPriority w:val="99"/>
    <w:locked/>
    <w:rsid w:val="00277FC7"/>
    <w:rPr>
      <w:rFonts w:cs="Times New Roman"/>
      <w:b/>
      <w:bCs/>
      <w:i/>
      <w:iCs/>
      <w:sz w:val="26"/>
      <w:szCs w:val="26"/>
      <w:lang w:val="ru-RU" w:eastAsia="en-US"/>
    </w:rPr>
  </w:style>
  <w:style w:type="paragraph" w:customStyle="1" w:styleId="msoaddress">
    <w:name w:val="msoaddress"/>
    <w:uiPriority w:val="99"/>
    <w:rsid w:val="00277FC7"/>
    <w:pPr>
      <w:spacing w:after="0" w:line="240" w:lineRule="auto"/>
    </w:pPr>
    <w:rPr>
      <w:rFonts w:ascii="Garamond" w:eastAsia="Times New Roman" w:hAnsi="Garamond" w:cs="Garamond"/>
      <w:color w:val="000000"/>
      <w:kern w:val="28"/>
      <w:sz w:val="16"/>
      <w:szCs w:val="16"/>
    </w:rPr>
  </w:style>
  <w:style w:type="character" w:customStyle="1" w:styleId="dash0410043104370430044600200441043f04380441043a0430char1">
    <w:name w:val="dash0410_0431_0437_0430_0446_0020_0441_043f_0438_0441_043a_0430__char1"/>
    <w:basedOn w:val="a0"/>
    <w:uiPriority w:val="99"/>
    <w:rsid w:val="00277FC7"/>
    <w:rPr>
      <w:rFonts w:ascii="Times New Roman" w:hAnsi="Times New Roman" w:cs="Times New Roman"/>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basedOn w:val="a0"/>
    <w:uiPriority w:val="99"/>
    <w:rsid w:val="00277FC7"/>
    <w:rPr>
      <w:rFonts w:cs="Times New Roman"/>
      <w:b/>
      <w:bCs/>
    </w:rPr>
  </w:style>
  <w:style w:type="character" w:styleId="affffffb">
    <w:name w:val="FollowedHyperlink"/>
    <w:basedOn w:val="a0"/>
    <w:uiPriority w:val="99"/>
    <w:semiHidden/>
    <w:unhideWhenUsed/>
    <w:rsid w:val="00277FC7"/>
    <w:rPr>
      <w:rFonts w:cs="Times New Roman"/>
      <w:color w:val="800080" w:themeColor="followedHyperlink"/>
      <w:u w:val="single"/>
    </w:rPr>
  </w:style>
  <w:style w:type="character" w:customStyle="1" w:styleId="affffffc">
    <w:name w:val="Основной текст + Курсив"/>
    <w:basedOn w:val="affff4"/>
    <w:rsid w:val="00277FC7"/>
    <w:rPr>
      <w:rFonts w:ascii="Times New Roman" w:hAnsi="Times New Roman" w:cs="Times New Roman"/>
      <w:color w:val="00000A"/>
      <w:spacing w:val="-20"/>
      <w:sz w:val="27"/>
      <w:szCs w:val="27"/>
      <w:shd w:val="clear" w:color="auto" w:fill="FFFFFF"/>
    </w:rPr>
  </w:style>
  <w:style w:type="paragraph" w:customStyle="1" w:styleId="63">
    <w:name w:val="Основной текст6"/>
    <w:basedOn w:val="a"/>
    <w:rsid w:val="00277FC7"/>
    <w:pPr>
      <w:widowControl w:val="0"/>
      <w:shd w:val="clear" w:color="auto" w:fill="FFFFFF"/>
      <w:spacing w:before="840" w:after="420" w:line="322" w:lineRule="exact"/>
      <w:ind w:hanging="1100"/>
    </w:pPr>
    <w:rPr>
      <w:rFonts w:ascii="Times New Roman" w:eastAsia="Times New Roman" w:hAnsi="Times New Roman" w:cs="Times New Roman"/>
    </w:rPr>
  </w:style>
  <w:style w:type="character" w:customStyle="1" w:styleId="43">
    <w:name w:val="Основной текст4"/>
    <w:basedOn w:val="affff4"/>
    <w:rsid w:val="00277FC7"/>
    <w:rPr>
      <w:rFonts w:ascii="Times New Roman" w:hAnsi="Times New Roman" w:cs="Times New Roman"/>
      <w:color w:val="00000A"/>
      <w:spacing w:val="-20"/>
      <w:sz w:val="27"/>
      <w:szCs w:val="27"/>
      <w:shd w:val="clear" w:color="auto" w:fill="FFFFFF"/>
    </w:rPr>
  </w:style>
  <w:style w:type="character" w:customStyle="1" w:styleId="53">
    <w:name w:val="Основной текст5"/>
    <w:basedOn w:val="affff4"/>
    <w:rsid w:val="00277FC7"/>
    <w:rPr>
      <w:rFonts w:ascii="Times New Roman" w:hAnsi="Times New Roman" w:cs="Times New Roman"/>
      <w:color w:val="00000A"/>
      <w:spacing w:val="-20"/>
      <w:sz w:val="27"/>
      <w:szCs w:val="27"/>
      <w:shd w:val="clear" w:color="auto" w:fill="FFFFFF"/>
    </w:rPr>
  </w:style>
  <w:style w:type="paragraph" w:customStyle="1" w:styleId="affffffd">
    <w:name w:val="Заглавие"/>
    <w:basedOn w:val="a"/>
    <w:qFormat/>
    <w:rsid w:val="00FF7B9F"/>
    <w:pPr>
      <w:suppressAutoHyphens/>
      <w:spacing w:after="0" w:line="240" w:lineRule="auto"/>
      <w:jc w:val="center"/>
    </w:pPr>
    <w:rPr>
      <w:rFonts w:ascii="Times New Roman" w:eastAsia="Times New Roman" w:hAnsi="Times New Roman" w:cs="Times New Roman"/>
      <w:i/>
      <w:iCs/>
      <w:color w:val="00000A"/>
      <w:sz w:val="24"/>
      <w:szCs w:val="24"/>
    </w:rPr>
  </w:style>
  <w:style w:type="character" w:customStyle="1" w:styleId="c6">
    <w:name w:val="c6"/>
    <w:basedOn w:val="a0"/>
    <w:rsid w:val="00EB7F38"/>
  </w:style>
  <w:style w:type="character" w:customStyle="1" w:styleId="c1">
    <w:name w:val="c1"/>
    <w:basedOn w:val="a0"/>
    <w:rsid w:val="00EB7F38"/>
  </w:style>
  <w:style w:type="paragraph" w:customStyle="1" w:styleId="c12">
    <w:name w:val="c12"/>
    <w:basedOn w:val="a"/>
    <w:rsid w:val="00EB7F38"/>
    <w:pPr>
      <w:suppressAutoHyphens/>
      <w:spacing w:before="105" w:after="105" w:line="240" w:lineRule="auto"/>
    </w:pPr>
    <w:rPr>
      <w:rFonts w:ascii="Times New Roman" w:eastAsia="Times New Roman" w:hAnsi="Times New Roman" w:cs="Times New Roman"/>
      <w:color w:val="00000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consultantplus://offline/ref=6651BE230285D4F35481B52772CF659E88BA8C3C3FDE6720BEAFFEB849ABB3A94937FE644CA82F35b7pAM" TargetMode="External"/><Relationship Id="rId26" Type="http://schemas.openxmlformats.org/officeDocument/2006/relationships/hyperlink" Target="http://fgosreestr.ru/" TargetMode="External"/><Relationship Id="rId3" Type="http://schemas.openxmlformats.org/officeDocument/2006/relationships/styles" Target="styles.xml"/><Relationship Id="rId21" Type="http://schemas.openxmlformats.org/officeDocument/2006/relationships/hyperlink" Target="http://fgosreestr.ru/"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consultantplus://offline/ref=6651BE230285D4F35481B52772CF659E88B98B3F3BD36720BEAFFEB849ABB3A94937FE644CA82F35b7pAM" TargetMode="External"/><Relationship Id="rId25" Type="http://schemas.openxmlformats.org/officeDocument/2006/relationships/hyperlink" Target="http://fgosreestr.ru/" TargetMode="External"/><Relationship Id="rId2" Type="http://schemas.openxmlformats.org/officeDocument/2006/relationships/numbering" Target="numbering.xml"/><Relationship Id="rId16" Type="http://schemas.openxmlformats.org/officeDocument/2006/relationships/hyperlink" Target="consultantplus://offline/ref=6651BE230285D4F35481B52772CF659E88BF8A3E32DB6720BEAFFEB849ABB3A94937FE644CA82F35b7pAM" TargetMode="External"/><Relationship Id="rId20" Type="http://schemas.openxmlformats.org/officeDocument/2006/relationships/hyperlink" Target="http://fgosreestr.ru/" TargetMode="External"/><Relationship Id="rId29" Type="http://schemas.openxmlformats.org/officeDocument/2006/relationships/hyperlink" Target="http://fgosreestr.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fgosreestr.ru/"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6651BE230285D4F35481B52772CF659E88BC89383ADB6720BEAFFEB849ABB3A94937FE644CA82F35b7pAM" TargetMode="External"/><Relationship Id="rId23" Type="http://schemas.openxmlformats.org/officeDocument/2006/relationships/hyperlink" Target="http://fgosreestr.ru/" TargetMode="External"/><Relationship Id="rId28" Type="http://schemas.openxmlformats.org/officeDocument/2006/relationships/hyperlink" Target="http://fgosreestr.ru/" TargetMode="External"/><Relationship Id="rId10" Type="http://schemas.openxmlformats.org/officeDocument/2006/relationships/hyperlink" Target="http://www.fgosreestr.ru" TargetMode="External"/><Relationship Id="rId19" Type="http://schemas.openxmlformats.org/officeDocument/2006/relationships/hyperlink" Target="http://fgosreestr.ru/"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licey120.ru/" TargetMode="External"/><Relationship Id="rId22" Type="http://schemas.openxmlformats.org/officeDocument/2006/relationships/hyperlink" Target="http://fgosreestr.ru/" TargetMode="External"/><Relationship Id="rId27" Type="http://schemas.openxmlformats.org/officeDocument/2006/relationships/hyperlink" Target="http://fgosreestr.ru/" TargetMode="External"/><Relationship Id="rId30" Type="http://schemas.openxmlformats.org/officeDocument/2006/relationships/hyperlink" Target="http://fgosreestr.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BE938-211C-493C-8076-1A020CAFE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381</Pages>
  <Words>110936</Words>
  <Characters>632337</Characters>
  <Application>Microsoft Office Word</Application>
  <DocSecurity>0</DocSecurity>
  <Lines>5269</Lines>
  <Paragraphs>1483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741790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2019-11-24T07:34:00Z</cp:lastPrinted>
  <dcterms:created xsi:type="dcterms:W3CDTF">2019-11-24T09:36:00Z</dcterms:created>
  <dcterms:modified xsi:type="dcterms:W3CDTF">2019-11-24T09:36:00Z</dcterms:modified>
</cp:coreProperties>
</file>